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1704" w:lineRule="exact"/>
        <w:ind w:left="108" w:right="0" w:firstLine="0"/>
        <w:jc w:val="left"/>
        <w:rPr>
          <w:rFonts w:hint="eastAsia" w:ascii="方正小标宋简体" w:eastAsia="方正小标宋简体"/>
          <w:sz w:val="109"/>
        </w:rPr>
      </w:pPr>
      <w:r>
        <mc:AlternateContent>
          <mc:Choice Requires="wps">
            <w:drawing>
              <wp:anchor distT="0" distB="0" distL="0" distR="0" simplePos="0" relativeHeight="252182528" behindDoc="1" locked="0" layoutInCell="1" allowOverlap="1">
                <wp:simplePos x="0" y="0"/>
                <wp:positionH relativeFrom="page">
                  <wp:posOffset>732155</wp:posOffset>
                </wp:positionH>
                <wp:positionV relativeFrom="paragraph">
                  <wp:posOffset>1141095</wp:posOffset>
                </wp:positionV>
                <wp:extent cx="6094730" cy="0"/>
                <wp:effectExtent l="0" t="0" r="0" b="0"/>
                <wp:wrapTopAndBottom/>
                <wp:docPr id="535" name="直线 2"/>
                <wp:cNvGraphicFramePr/>
                <a:graphic xmlns:a="http://schemas.openxmlformats.org/drawingml/2006/main">
                  <a:graphicData uri="http://schemas.microsoft.com/office/word/2010/wordprocessingShape">
                    <wps:wsp>
                      <wps:cNvCnPr/>
                      <wps:spPr>
                        <a:xfrm>
                          <a:off x="0" y="0"/>
                          <a:ext cx="6094730" cy="0"/>
                        </a:xfrm>
                        <a:prstGeom prst="line">
                          <a:avLst/>
                        </a:prstGeom>
                        <a:ln w="10800" cap="flat" cmpd="sng">
                          <a:solidFill>
                            <a:srgbClr val="ED1C24"/>
                          </a:solidFill>
                          <a:prstDash val="solid"/>
                          <a:headEnd type="none" w="med" len="med"/>
                          <a:tailEnd type="none" w="med" len="med"/>
                        </a:ln>
                      </wps:spPr>
                      <wps:bodyPr upright="1"/>
                    </wps:wsp>
                  </a:graphicData>
                </a:graphic>
              </wp:anchor>
            </w:drawing>
          </mc:Choice>
          <mc:Fallback>
            <w:pict>
              <v:line id="直线 2" o:spid="_x0000_s1026" o:spt="20" style="position:absolute;left:0pt;margin-left:57.65pt;margin-top:89.85pt;height:0pt;width:479.9pt;mso-position-horizontal-relative:page;mso-wrap-distance-bottom:0pt;mso-wrap-distance-top:0pt;z-index:-251133952;mso-width-relative:page;mso-height-relative:page;" filled="f" stroked="t" coordsize="21600,21600" o:gfxdata="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AYBf9kAAAAMAQAADwAAAAAAAAABACAAAAAiAAAAZHJzL2Rvd25yZXYueG1sUEsBAhQAFAAA&#10;AAgAh07iQFXVi8vuAQAA3gMAAA4AAAAAAAAAAQAgAAAAKAEAAGRycy9lMm9Eb2MueG1sUEsFBgAA&#10;AAAGAAYAWQEAAIgFAAAAAA==&#10;">
                <v:fill on="f" focussize="0,0"/>
                <v:stroke weight="0.850393700787402pt" color="#ED1C24" joinstyle="round"/>
                <v:imagedata o:title=""/>
                <o:lock v:ext="edit" aspectratio="f"/>
                <w10:wrap type="topAndBottom"/>
              </v:line>
            </w:pict>
          </mc:Fallback>
        </mc:AlternateContent>
      </w:r>
      <w:r>
        <w:drawing>
          <wp:anchor distT="0" distB="0" distL="0" distR="0" simplePos="0" relativeHeight="251660288" behindDoc="0" locked="0" layoutInCell="1" allowOverlap="1">
            <wp:simplePos x="0" y="0"/>
            <wp:positionH relativeFrom="page">
              <wp:posOffset>4208780</wp:posOffset>
            </wp:positionH>
            <wp:positionV relativeFrom="paragraph">
              <wp:posOffset>1372235</wp:posOffset>
            </wp:positionV>
            <wp:extent cx="1163955" cy="19621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36" cstate="print"/>
                    <a:stretch>
                      <a:fillRect/>
                    </a:stretch>
                  </pic:blipFill>
                  <pic:spPr>
                    <a:xfrm>
                      <a:off x="0" y="0"/>
                      <a:ext cx="1163846" cy="196024"/>
                    </a:xfrm>
                    <a:prstGeom prst="rect">
                      <a:avLst/>
                    </a:prstGeom>
                  </pic:spPr>
                </pic:pic>
              </a:graphicData>
            </a:graphic>
          </wp:anchor>
        </w:drawing>
      </w:r>
      <w:r>
        <mc:AlternateContent>
          <mc:Choice Requires="wps">
            <w:drawing>
              <wp:anchor distT="0" distB="0" distL="0" distR="0" simplePos="0" relativeHeight="252183552" behindDoc="1" locked="0" layoutInCell="1" allowOverlap="1">
                <wp:simplePos x="0" y="0"/>
                <wp:positionH relativeFrom="page">
                  <wp:posOffset>5509895</wp:posOffset>
                </wp:positionH>
                <wp:positionV relativeFrom="paragraph">
                  <wp:posOffset>1389380</wp:posOffset>
                </wp:positionV>
                <wp:extent cx="60960" cy="160655"/>
                <wp:effectExtent l="0" t="0" r="15240" b="10795"/>
                <wp:wrapTopAndBottom/>
                <wp:docPr id="589" name="任意多边形 3"/>
                <wp:cNvGraphicFramePr/>
                <a:graphic xmlns:a="http://schemas.openxmlformats.org/drawingml/2006/main">
                  <a:graphicData uri="http://schemas.microsoft.com/office/word/2010/wordprocessingShape">
                    <wps:wsp>
                      <wps:cNvSpPr/>
                      <wps:spPr>
                        <a:xfrm>
                          <a:off x="0" y="0"/>
                          <a:ext cx="60960" cy="160655"/>
                        </a:xfrm>
                        <a:custGeom>
                          <a:avLst/>
                          <a:gdLst/>
                          <a:ahLst/>
                          <a:cxnLst/>
                          <a:pathLst>
                            <a:path w="96" h="253">
                              <a:moveTo>
                                <a:pt x="96" y="0"/>
                              </a:moveTo>
                              <a:lnTo>
                                <a:pt x="0" y="33"/>
                              </a:lnTo>
                              <a:lnTo>
                                <a:pt x="0" y="221"/>
                              </a:lnTo>
                              <a:lnTo>
                                <a:pt x="96" y="253"/>
                              </a:lnTo>
                              <a:lnTo>
                                <a:pt x="96" y="237"/>
                              </a:lnTo>
                              <a:lnTo>
                                <a:pt x="19" y="210"/>
                              </a:lnTo>
                              <a:lnTo>
                                <a:pt x="19" y="43"/>
                              </a:lnTo>
                              <a:lnTo>
                                <a:pt x="96" y="17"/>
                              </a:lnTo>
                              <a:lnTo>
                                <a:pt x="96" y="0"/>
                              </a:lnTo>
                              <a:close/>
                            </a:path>
                          </a:pathLst>
                        </a:custGeom>
                        <a:solidFill>
                          <a:srgbClr val="231F20"/>
                        </a:solidFill>
                        <a:ln>
                          <a:noFill/>
                        </a:ln>
                      </wps:spPr>
                      <wps:bodyPr upright="1"/>
                    </wps:wsp>
                  </a:graphicData>
                </a:graphic>
              </wp:anchor>
            </w:drawing>
          </mc:Choice>
          <mc:Fallback>
            <w:pict>
              <v:shape id="任意多边形 3" o:spid="_x0000_s1026" o:spt="100" style="position:absolute;left:0pt;margin-left:433.85pt;margin-top:109.4pt;height:12.65pt;width:4.8pt;mso-position-horizontal-relative:page;mso-wrap-distance-bottom:0pt;mso-wrap-distance-top:0pt;z-index:-251132928;mso-width-relative:page;mso-height-relative:page;" fillcolor="#231F20" filled="t" stroked="f" coordsize="96,253" o:gfxdata="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5tgkrXAAAACwEAAA8AAAAAAAAAAQAgAAAAIgAAAGRycy9kb3du&#10;cmV2LnhtbFBLAQIUABQAAAAIAIdO4kCn1NghOQIAABYFAAAOAAAAAAAAAAEAIAAAACYBAABkcnMv&#10;ZTJvRG9jLnhtbFBLBQYAAAAABgAGAFkBAADRBQAAAAA=&#10;" path="m96,0l0,33,0,221,96,253,96,237,19,210,19,43,96,17,96,0xe">
                <v:fill on="t" focussize="0,0"/>
                <v:stroke on="f"/>
                <v:imagedata o:title=""/>
                <o:lock v:ext="edit" aspectratio="f"/>
                <w10:wrap type="topAndBottom"/>
              </v:shape>
            </w:pict>
          </mc:Fallback>
        </mc:AlternateContent>
      </w:r>
      <w:r>
        <mc:AlternateContent>
          <mc:Choice Requires="wpg">
            <w:drawing>
              <wp:anchor distT="0" distB="0" distL="0" distR="0" simplePos="0" relativeHeight="252184576" behindDoc="1" locked="0" layoutInCell="1" allowOverlap="1">
                <wp:simplePos x="0" y="0"/>
                <wp:positionH relativeFrom="page">
                  <wp:posOffset>5627370</wp:posOffset>
                </wp:positionH>
                <wp:positionV relativeFrom="paragraph">
                  <wp:posOffset>1398270</wp:posOffset>
                </wp:positionV>
                <wp:extent cx="378460" cy="139065"/>
                <wp:effectExtent l="635" t="635" r="1905" b="12700"/>
                <wp:wrapTopAndBottom/>
                <wp:docPr id="594" name="组合 4"/>
                <wp:cNvGraphicFramePr/>
                <a:graphic xmlns:a="http://schemas.openxmlformats.org/drawingml/2006/main">
                  <a:graphicData uri="http://schemas.microsoft.com/office/word/2010/wordprocessingGroup">
                    <wpg:wgp>
                      <wpg:cNvGrpSpPr/>
                      <wpg:grpSpPr>
                        <a:xfrm>
                          <a:off x="0" y="0"/>
                          <a:ext cx="378460" cy="139065"/>
                          <a:chOff x="8863" y="2203"/>
                          <a:chExt cx="596" cy="219"/>
                        </a:xfrm>
                      </wpg:grpSpPr>
                      <pic:pic xmlns:pic="http://schemas.openxmlformats.org/drawingml/2006/picture">
                        <pic:nvPicPr>
                          <pic:cNvPr id="590" name="图片 5"/>
                          <pic:cNvPicPr>
                            <a:picLocks noChangeAspect="1"/>
                          </pic:cNvPicPr>
                        </pic:nvPicPr>
                        <pic:blipFill>
                          <a:blip r:embed="rId37"/>
                          <a:stretch>
                            <a:fillRect/>
                          </a:stretch>
                        </pic:blipFill>
                        <pic:spPr>
                          <a:xfrm>
                            <a:off x="8862" y="2202"/>
                            <a:ext cx="106" cy="214"/>
                          </a:xfrm>
                          <a:prstGeom prst="rect">
                            <a:avLst/>
                          </a:prstGeom>
                          <a:noFill/>
                          <a:ln>
                            <a:noFill/>
                          </a:ln>
                        </pic:spPr>
                      </pic:pic>
                      <pic:pic xmlns:pic="http://schemas.openxmlformats.org/drawingml/2006/picture">
                        <pic:nvPicPr>
                          <pic:cNvPr id="591" name="图片 6"/>
                          <pic:cNvPicPr>
                            <a:picLocks noChangeAspect="1"/>
                          </pic:cNvPicPr>
                        </pic:nvPicPr>
                        <pic:blipFill>
                          <a:blip r:embed="rId38"/>
                          <a:stretch>
                            <a:fillRect/>
                          </a:stretch>
                        </pic:blipFill>
                        <pic:spPr>
                          <a:xfrm>
                            <a:off x="9033" y="2203"/>
                            <a:ext cx="106" cy="219"/>
                          </a:xfrm>
                          <a:prstGeom prst="rect">
                            <a:avLst/>
                          </a:prstGeom>
                          <a:noFill/>
                          <a:ln>
                            <a:noFill/>
                          </a:ln>
                        </pic:spPr>
                      </pic:pic>
                      <pic:pic xmlns:pic="http://schemas.openxmlformats.org/drawingml/2006/picture">
                        <pic:nvPicPr>
                          <pic:cNvPr id="592" name="图片 7"/>
                          <pic:cNvPicPr>
                            <a:picLocks noChangeAspect="1"/>
                          </pic:cNvPicPr>
                        </pic:nvPicPr>
                        <pic:blipFill>
                          <a:blip r:embed="rId39"/>
                          <a:stretch>
                            <a:fillRect/>
                          </a:stretch>
                        </pic:blipFill>
                        <pic:spPr>
                          <a:xfrm>
                            <a:off x="9184" y="2202"/>
                            <a:ext cx="106" cy="214"/>
                          </a:xfrm>
                          <a:prstGeom prst="rect">
                            <a:avLst/>
                          </a:prstGeom>
                          <a:noFill/>
                          <a:ln>
                            <a:noFill/>
                          </a:ln>
                        </pic:spPr>
                      </pic:pic>
                      <pic:pic xmlns:pic="http://schemas.openxmlformats.org/drawingml/2006/picture">
                        <pic:nvPicPr>
                          <pic:cNvPr id="593" name="图片 8"/>
                          <pic:cNvPicPr>
                            <a:picLocks noChangeAspect="1"/>
                          </pic:cNvPicPr>
                        </pic:nvPicPr>
                        <pic:blipFill>
                          <a:blip r:embed="rId40"/>
                          <a:stretch>
                            <a:fillRect/>
                          </a:stretch>
                        </pic:blipFill>
                        <pic:spPr>
                          <a:xfrm>
                            <a:off x="9352" y="2203"/>
                            <a:ext cx="106" cy="219"/>
                          </a:xfrm>
                          <a:prstGeom prst="rect">
                            <a:avLst/>
                          </a:prstGeom>
                          <a:noFill/>
                          <a:ln>
                            <a:noFill/>
                          </a:ln>
                        </pic:spPr>
                      </pic:pic>
                    </wpg:wgp>
                  </a:graphicData>
                </a:graphic>
              </wp:anchor>
            </w:drawing>
          </mc:Choice>
          <mc:Fallback>
            <w:pict>
              <v:group id="组合 4" o:spid="_x0000_s1026" o:spt="203" style="position:absolute;left:0pt;margin-left:443.1pt;margin-top:110.1pt;height:10.95pt;width:29.8pt;mso-position-horizontal-relative:page;mso-wrap-distance-bottom:0pt;mso-wrap-distance-top:0pt;z-index:-251131904;mso-width-relative:page;mso-height-relative:page;" coordorigin="8863,2203" coordsize="596,219" o:gfxdata="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">
                <o:lock v:ext="edit" aspectratio="f"/>
                <v:shape id="图片 5" o:spid="_x0000_s1026" o:spt="75" type="#_x0000_t75" style="position:absolute;left:8862;top:2202;height:214;width:106;" filled="f" o:preferrelative="t" stroked="f" coordsize="21600,21600" o:gfxdata="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riQ+ugAAANwA&#10;AAAPAAAAAAAAAAEAIAAAACIAAABkcnMvZG93bnJldi54bWxQSwECFAAUAAAACACHTuJAMy8FnjsA&#10;AAA5AAAAEAAAAAAAAAABACAAAAAJAQAAZHJzL3NoYXBleG1sLnhtbFBLBQYAAAAABgAGAFsBAACz&#10;AwAAAAA=&#10;">
                  <v:fill on="f" focussize="0,0"/>
                  <v:stroke on="f"/>
                  <v:imagedata r:id="rId37" o:title=""/>
                  <o:lock v:ext="edit" aspectratio="t"/>
                </v:shape>
                <v:shape id="图片 6" o:spid="_x0000_s1026" o:spt="75" type="#_x0000_t75" style="position:absolute;left:9033;top:2203;height:219;width:106;" filled="f" o:preferrelative="t" stroked="f" coordsize="21600,21600" o:gfxdata="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YJTC8AAAA&#10;3AAAAA8AAAAAAAAAAQAgAAAAIgAAAGRycy9kb3ducmV2LnhtbFBLAQIUABQAAAAIAIdO4kAzLwWe&#10;OwAAADkAAAAQAAAAAAAAAAEAIAAAAAsBAABkcnMvc2hhcGV4bWwueG1sUEsFBgAAAAAGAAYAWwEA&#10;ALUDAAAAAA==&#10;">
                  <v:fill on="f" focussize="0,0"/>
                  <v:stroke on="f"/>
                  <v:imagedata r:id="rId38" o:title=""/>
                  <o:lock v:ext="edit" aspectratio="t"/>
                </v:shape>
                <v:shape id="图片 7" o:spid="_x0000_s1026" o:spt="75" type="#_x0000_t75" style="position:absolute;left:9184;top:2202;height:214;width:106;" filled="f" o:preferrelative="t" stroked="f" coordsize="21600,21600" o:gfxdata="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6h7U&#10;wAAAANwAAAAPAAAAAAAAAAEAIAAAACIAAABkcnMvZG93bnJldi54bWxQSwECFAAUAAAACACHTuJA&#10;My8FnjsAAAA5AAAAEAAAAAAAAAABACAAAAAPAQAAZHJzL3NoYXBleG1sLnhtbFBLBQYAAAAABgAG&#10;AFsBAAC5AwAAAAA=&#10;">
                  <v:fill on="f" focussize="0,0"/>
                  <v:stroke on="f"/>
                  <v:imagedata r:id="rId39" o:title=""/>
                  <o:lock v:ext="edit" aspectratio="t"/>
                </v:shape>
                <v:shape id="图片 8" o:spid="_x0000_s1026" o:spt="75" type="#_x0000_t75" style="position:absolute;left:9352;top:2203;height:219;width:106;" filled="f" o:preferrelative="t" stroked="f" coordsize="21600,21600" o:gfxdata="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aUjL4A&#10;AADcAAAADwAAAAAAAAABACAAAAAiAAAAZHJzL2Rvd25yZXYueG1sUEsBAhQAFAAAAAgAh07iQDMv&#10;BZ47AAAAOQAAABAAAAAAAAAAAQAgAAAADQEAAGRycy9zaGFwZXhtbC54bWxQSwUGAAAAAAYABgBb&#10;AQAAtwMAAAAA&#10;">
                  <v:fill on="f" focussize="0,0"/>
                  <v:stroke on="f"/>
                  <v:imagedata r:id="rId40" o:title=""/>
                  <o:lock v:ext="edit" aspectratio="t"/>
                </v:shape>
                <w10:wrap type="topAndBottom"/>
              </v:group>
            </w:pict>
          </mc:Fallback>
        </mc:AlternateContent>
      </w:r>
      <w:r>
        <mc:AlternateContent>
          <mc:Choice Requires="wps">
            <w:drawing>
              <wp:anchor distT="0" distB="0" distL="0" distR="0" simplePos="0" relativeHeight="252185600" behindDoc="1" locked="0" layoutInCell="1" allowOverlap="1">
                <wp:simplePos x="0" y="0"/>
                <wp:positionH relativeFrom="page">
                  <wp:posOffset>6057265</wp:posOffset>
                </wp:positionH>
                <wp:positionV relativeFrom="paragraph">
                  <wp:posOffset>1389380</wp:posOffset>
                </wp:positionV>
                <wp:extent cx="62230" cy="160655"/>
                <wp:effectExtent l="0" t="0" r="13970" b="10795"/>
                <wp:wrapTopAndBottom/>
                <wp:docPr id="595" name="任意多边形 9"/>
                <wp:cNvGraphicFramePr/>
                <a:graphic xmlns:a="http://schemas.openxmlformats.org/drawingml/2006/main">
                  <a:graphicData uri="http://schemas.microsoft.com/office/word/2010/wordprocessingShape">
                    <wps:wsp>
                      <wps:cNvSpPr/>
                      <wps:spPr>
                        <a:xfrm>
                          <a:off x="0" y="0"/>
                          <a:ext cx="62230" cy="160655"/>
                        </a:xfrm>
                        <a:custGeom>
                          <a:avLst/>
                          <a:gdLst/>
                          <a:ahLst/>
                          <a:cxnLst/>
                          <a:pathLst>
                            <a:path w="98" h="253">
                              <a:moveTo>
                                <a:pt x="0" y="0"/>
                              </a:moveTo>
                              <a:lnTo>
                                <a:pt x="0" y="17"/>
                              </a:lnTo>
                              <a:lnTo>
                                <a:pt x="78" y="43"/>
                              </a:lnTo>
                              <a:lnTo>
                                <a:pt x="78" y="210"/>
                              </a:lnTo>
                              <a:lnTo>
                                <a:pt x="0" y="237"/>
                              </a:lnTo>
                              <a:lnTo>
                                <a:pt x="0" y="253"/>
                              </a:lnTo>
                              <a:lnTo>
                                <a:pt x="97" y="221"/>
                              </a:lnTo>
                              <a:lnTo>
                                <a:pt x="97" y="33"/>
                              </a:lnTo>
                              <a:lnTo>
                                <a:pt x="0" y="0"/>
                              </a:lnTo>
                              <a:close/>
                            </a:path>
                          </a:pathLst>
                        </a:custGeom>
                        <a:solidFill>
                          <a:srgbClr val="231F20"/>
                        </a:solidFill>
                        <a:ln>
                          <a:noFill/>
                        </a:ln>
                      </wps:spPr>
                      <wps:bodyPr upright="1"/>
                    </wps:wsp>
                  </a:graphicData>
                </a:graphic>
              </wp:anchor>
            </w:drawing>
          </mc:Choice>
          <mc:Fallback>
            <w:pict>
              <v:shape id="任意多边形 9" o:spid="_x0000_s1026" o:spt="100" style="position:absolute;left:0pt;margin-left:476.95pt;margin-top:109.4pt;height:12.65pt;width:4.9pt;mso-position-horizontal-relative:page;mso-wrap-distance-bottom:0pt;mso-wrap-distance-top:0pt;z-index:-251130880;mso-width-relative:page;mso-height-relative:page;" fillcolor="#231F20" filled="t" stroked="f" coordsize="98,253" o:gfxdata="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KYE7dsAAAALAQAADwAAAAAAAAABACAAAAAiAAAAZHJzL2Rvd25y&#10;ZXYueG1sUEsBAhQAFAAAAAgAh07iQO1RBZs0AgAAEwUAAA4AAAAAAAAAAQAgAAAAKgEAAGRycy9l&#10;Mm9Eb2MueG1sUEsFBgAAAAAGAAYAWQEAANAFAAAAAA==&#10;" path="m0,0l0,17,78,43,78,210,0,237,0,253,97,221,97,33,0,0xe">
                <v:fill on="t" focussize="0,0"/>
                <v:stroke on="f"/>
                <v:imagedata o:title=""/>
                <o:lock v:ext="edit" aspectratio="f"/>
                <w10:wrap type="topAndBottom"/>
              </v:shape>
            </w:pict>
          </mc:Fallback>
        </mc:AlternateContent>
      </w:r>
      <w:r>
        <mc:AlternateContent>
          <mc:Choice Requires="wpg">
            <w:drawing>
              <wp:anchor distT="0" distB="0" distL="0" distR="0" simplePos="0" relativeHeight="252186624" behindDoc="1" locked="0" layoutInCell="1" allowOverlap="1">
                <wp:simplePos x="0" y="0"/>
                <wp:positionH relativeFrom="page">
                  <wp:posOffset>6242050</wp:posOffset>
                </wp:positionH>
                <wp:positionV relativeFrom="paragraph">
                  <wp:posOffset>1398270</wp:posOffset>
                </wp:positionV>
                <wp:extent cx="165100" cy="136525"/>
                <wp:effectExtent l="0" t="0" r="6350" b="15875"/>
                <wp:wrapTopAndBottom/>
                <wp:docPr id="598" name="组合 10"/>
                <wp:cNvGraphicFramePr/>
                <a:graphic xmlns:a="http://schemas.openxmlformats.org/drawingml/2006/main">
                  <a:graphicData uri="http://schemas.microsoft.com/office/word/2010/wordprocessingGroup">
                    <wpg:wgp>
                      <wpg:cNvGrpSpPr/>
                      <wpg:grpSpPr>
                        <a:xfrm>
                          <a:off x="0" y="0"/>
                          <a:ext cx="165100" cy="136525"/>
                          <a:chOff x="9830" y="2202"/>
                          <a:chExt cx="260" cy="215"/>
                        </a:xfrm>
                      </wpg:grpSpPr>
                      <wps:wsp>
                        <wps:cNvPr id="596" name="任意多边形 11"/>
                        <wps:cNvSpPr/>
                        <wps:spPr>
                          <a:xfrm>
                            <a:off x="9830" y="2202"/>
                            <a:ext cx="90" cy="215"/>
                          </a:xfrm>
                          <a:custGeom>
                            <a:avLst/>
                            <a:gdLst/>
                            <a:ahLst/>
                            <a:cxnLst/>
                            <a:pathLst>
                              <a:path w="90" h="215">
                                <a:moveTo>
                                  <a:pt x="90" y="207"/>
                                </a:moveTo>
                                <a:lnTo>
                                  <a:pt x="3" y="207"/>
                                </a:lnTo>
                                <a:lnTo>
                                  <a:pt x="3" y="215"/>
                                </a:lnTo>
                                <a:lnTo>
                                  <a:pt x="90" y="215"/>
                                </a:lnTo>
                                <a:lnTo>
                                  <a:pt x="90" y="207"/>
                                </a:lnTo>
                                <a:close/>
                                <a:moveTo>
                                  <a:pt x="56" y="34"/>
                                </a:moveTo>
                                <a:lnTo>
                                  <a:pt x="34" y="34"/>
                                </a:lnTo>
                                <a:lnTo>
                                  <a:pt x="38" y="40"/>
                                </a:lnTo>
                                <a:lnTo>
                                  <a:pt x="38" y="195"/>
                                </a:lnTo>
                                <a:lnTo>
                                  <a:pt x="36" y="203"/>
                                </a:lnTo>
                                <a:lnTo>
                                  <a:pt x="24" y="207"/>
                                </a:lnTo>
                                <a:lnTo>
                                  <a:pt x="69" y="207"/>
                                </a:lnTo>
                                <a:lnTo>
                                  <a:pt x="58" y="202"/>
                                </a:lnTo>
                                <a:lnTo>
                                  <a:pt x="56" y="192"/>
                                </a:lnTo>
                                <a:lnTo>
                                  <a:pt x="56" y="34"/>
                                </a:lnTo>
                                <a:close/>
                                <a:moveTo>
                                  <a:pt x="56" y="0"/>
                                </a:moveTo>
                                <a:lnTo>
                                  <a:pt x="43" y="10"/>
                                </a:lnTo>
                                <a:lnTo>
                                  <a:pt x="29" y="18"/>
                                </a:lnTo>
                                <a:lnTo>
                                  <a:pt x="15" y="25"/>
                                </a:lnTo>
                                <a:lnTo>
                                  <a:pt x="0" y="31"/>
                                </a:lnTo>
                                <a:lnTo>
                                  <a:pt x="0" y="39"/>
                                </a:lnTo>
                                <a:lnTo>
                                  <a:pt x="9" y="36"/>
                                </a:lnTo>
                                <a:lnTo>
                                  <a:pt x="18" y="35"/>
                                </a:lnTo>
                                <a:lnTo>
                                  <a:pt x="34" y="34"/>
                                </a:lnTo>
                                <a:lnTo>
                                  <a:pt x="56" y="34"/>
                                </a:lnTo>
                                <a:lnTo>
                                  <a:pt x="56" y="0"/>
                                </a:lnTo>
                                <a:close/>
                              </a:path>
                            </a:pathLst>
                          </a:custGeom>
                          <a:solidFill>
                            <a:srgbClr val="231F20"/>
                          </a:solidFill>
                          <a:ln>
                            <a:noFill/>
                          </a:ln>
                        </wps:spPr>
                        <wps:bodyPr upright="1"/>
                      </wps:wsp>
                      <pic:pic xmlns:pic="http://schemas.openxmlformats.org/drawingml/2006/picture">
                        <pic:nvPicPr>
                          <pic:cNvPr id="597" name="图片 12"/>
                          <pic:cNvPicPr>
                            <a:picLocks noChangeAspect="1"/>
                          </pic:cNvPicPr>
                        </pic:nvPicPr>
                        <pic:blipFill>
                          <a:blip r:embed="rId39"/>
                          <a:stretch>
                            <a:fillRect/>
                          </a:stretch>
                        </pic:blipFill>
                        <pic:spPr>
                          <a:xfrm>
                            <a:off x="9983" y="2202"/>
                            <a:ext cx="106" cy="214"/>
                          </a:xfrm>
                          <a:prstGeom prst="rect">
                            <a:avLst/>
                          </a:prstGeom>
                          <a:noFill/>
                          <a:ln>
                            <a:noFill/>
                          </a:ln>
                        </pic:spPr>
                      </pic:pic>
                    </wpg:wgp>
                  </a:graphicData>
                </a:graphic>
              </wp:anchor>
            </w:drawing>
          </mc:Choice>
          <mc:Fallback>
            <w:pict>
              <v:group id="组合 10" o:spid="_x0000_s1026" o:spt="203" style="position:absolute;left:0pt;margin-left:491.5pt;margin-top:110.1pt;height:10.75pt;width:13pt;mso-position-horizontal-relative:page;mso-wrap-distance-bottom:0pt;mso-wrap-distance-top:0pt;z-index:-251129856;mso-width-relative:page;mso-height-relative:page;" coordorigin="9830,2202" coordsize="260,215" o:gfxdata="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">
                <o:lock v:ext="edit" aspectratio="f"/>
                <v:shape id="任意多边形 11" o:spid="_x0000_s1026" o:spt="100" style="position:absolute;left:9830;top:2202;height:215;width:90;" fillcolor="#231F20" filled="t" stroked="f" coordsize="90,215" o:gfxdata="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g7n&#10;tsEAAADcAAAADwAAAAAAAAABACAAAAAiAAAAZHJzL2Rvd25yZXYueG1sUEsBAhQAFAAAAAgAh07i&#10;QDMvBZ47AAAAOQAAABAAAAAAAAAAAQAgAAAAEAEAAGRycy9zaGFwZXhtbC54bWxQSwUGAAAAAAYA&#10;BgBbAQAAugMAAAAA&#10;" path="m90,207l3,207,3,215,90,215,90,207xm56,34l34,34,38,40,38,195,36,203,24,207,69,207,58,202,56,192,56,34xm56,0l43,10,29,18,15,25,0,31,0,39,9,36,18,35,34,34,56,34,56,0xe">
                  <v:fill on="t" focussize="0,0"/>
                  <v:stroke on="f"/>
                  <v:imagedata o:title=""/>
                  <o:lock v:ext="edit" aspectratio="f"/>
                </v:shape>
                <v:shape id="图片 12" o:spid="_x0000_s1026" o:spt="75" type="#_x0000_t75" style="position:absolute;left:9983;top:2202;height:214;width:106;" filled="f" o:preferrelative="t" stroked="f" coordsize="21600,21600" o:gfxdata="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nb1M&#10;wAAAANwAAAAPAAAAAAAAAAEAIAAAACIAAABkcnMvZG93bnJldi54bWxQSwECFAAUAAAACACHTuJA&#10;My8FnjsAAAA5AAAAEAAAAAAAAAABACAAAAAPAQAAZHJzL3NoYXBleG1sLnhtbFBLBQYAAAAABgAG&#10;AFsBAAC5AwAAAAA=&#10;">
                  <v:fill on="f" focussize="0,0"/>
                  <v:stroke on="f"/>
                  <v:imagedata r:id="rId39" o:title=""/>
                  <o:lock v:ext="edit" aspectratio="t"/>
                </v:shape>
                <w10:wrap type="topAndBottom"/>
              </v:group>
            </w:pict>
          </mc:Fallback>
        </mc:AlternateContent>
      </w:r>
      <w:r>
        <w:drawing>
          <wp:anchor distT="0" distB="0" distL="0" distR="0" simplePos="0" relativeHeight="251660288" behindDoc="0" locked="0" layoutInCell="1" allowOverlap="1">
            <wp:simplePos x="0" y="0"/>
            <wp:positionH relativeFrom="page">
              <wp:posOffset>6492240</wp:posOffset>
            </wp:positionH>
            <wp:positionV relativeFrom="paragraph">
              <wp:posOffset>1380490</wp:posOffset>
            </wp:positionV>
            <wp:extent cx="161925" cy="18542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pic:cNvPicPr>
                      <a:picLocks noChangeAspect="1"/>
                    </pic:cNvPicPr>
                  </pic:nvPicPr>
                  <pic:blipFill>
                    <a:blip r:embed="rId41" cstate="print"/>
                    <a:stretch>
                      <a:fillRect/>
                    </a:stretch>
                  </pic:blipFill>
                  <pic:spPr>
                    <a:xfrm>
                      <a:off x="0" y="0"/>
                      <a:ext cx="161816" cy="185737"/>
                    </a:xfrm>
                    <a:prstGeom prst="rect">
                      <a:avLst/>
                    </a:prstGeom>
                  </pic:spPr>
                </pic:pic>
              </a:graphicData>
            </a:graphic>
          </wp:anchor>
        </w:drawing>
      </w:r>
      <w:r>
        <mc:AlternateContent>
          <mc:Choice Requires="wps">
            <w:drawing>
              <wp:anchor distT="0" distB="0" distL="114300" distR="114300" simplePos="0" relativeHeight="252205056" behindDoc="0" locked="0" layoutInCell="1" allowOverlap="1">
                <wp:simplePos x="0" y="0"/>
                <wp:positionH relativeFrom="page">
                  <wp:posOffset>732155</wp:posOffset>
                </wp:positionH>
                <wp:positionV relativeFrom="paragraph">
                  <wp:posOffset>1064895</wp:posOffset>
                </wp:positionV>
                <wp:extent cx="6094730" cy="0"/>
                <wp:effectExtent l="0" t="17780" r="1270" b="20320"/>
                <wp:wrapNone/>
                <wp:docPr id="637" name="直线 13"/>
                <wp:cNvGraphicFramePr/>
                <a:graphic xmlns:a="http://schemas.openxmlformats.org/drawingml/2006/main">
                  <a:graphicData uri="http://schemas.microsoft.com/office/word/2010/wordprocessingShape">
                    <wps:wsp>
                      <wps:cNvCnPr/>
                      <wps:spPr>
                        <a:xfrm>
                          <a:off x="0" y="0"/>
                          <a:ext cx="6094730" cy="0"/>
                        </a:xfrm>
                        <a:prstGeom prst="line">
                          <a:avLst/>
                        </a:prstGeom>
                        <a:ln w="35999" cap="flat" cmpd="sng">
                          <a:solidFill>
                            <a:srgbClr val="ED1C24"/>
                          </a:solidFill>
                          <a:prstDash val="solid"/>
                          <a:headEnd type="none" w="med" len="med"/>
                          <a:tailEnd type="none" w="med" len="med"/>
                        </a:ln>
                      </wps:spPr>
                      <wps:bodyPr upright="1"/>
                    </wps:wsp>
                  </a:graphicData>
                </a:graphic>
              </wp:anchor>
            </w:drawing>
          </mc:Choice>
          <mc:Fallback>
            <w:pict>
              <v:line id="直线 13" o:spid="_x0000_s1026" o:spt="20" style="position:absolute;left:0pt;margin-left:57.65pt;margin-top:83.85pt;height:0pt;width:479.9pt;mso-position-horizontal-relative:page;z-index:252205056;mso-width-relative:page;mso-height-relative:page;" filled="f" stroked="t" coordsize="21600,21600" o:gfxdata="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gAU8LYAAAADAEAAA8AAAAAAAAAAQAgAAAAIgAAAGRycy9kb3ducmV2LnhtbFBLAQIUABQA&#10;AAAIAIdO4kDmJs4/8AEAAN8DAAAOAAAAAAAAAAEAIAAAACcBAABkcnMvZTJvRG9jLnhtbFBLBQYA&#10;AAAABgAGAFkBAACJBQAAAAA=&#10;">
                <v:fill on="f" focussize="0,0"/>
                <v:stroke weight="2.83456692913386pt" color="#ED1C24" joinstyle="round"/>
                <v:imagedata o:title=""/>
                <o:lock v:ext="edit" aspectratio="f"/>
              </v:line>
            </w:pict>
          </mc:Fallback>
        </mc:AlternateContent>
      </w:r>
      <w:bookmarkStart w:id="0" w:name="页 1"/>
      <w:bookmarkEnd w:id="0"/>
      <w:r>
        <w:rPr>
          <w:rFonts w:hint="eastAsia" w:ascii="方正小标宋简体" w:eastAsia="方正小标宋简体"/>
          <w:color w:val="ED1C24"/>
          <w:w w:val="65"/>
          <w:sz w:val="109"/>
        </w:rPr>
        <w:t>湖南省医疗生育保险服务中心</w:t>
      </w:r>
    </w:p>
    <w:p>
      <w:pPr>
        <w:pStyle w:val="4"/>
        <w:spacing w:before="3"/>
        <w:rPr>
          <w:rFonts w:ascii="方正小标宋简体"/>
          <w:sz w:val="16"/>
        </w:rPr>
      </w:pPr>
    </w:p>
    <w:p>
      <w:pPr>
        <w:pStyle w:val="4"/>
        <w:rPr>
          <w:rFonts w:ascii="方正小标宋简体"/>
          <w:sz w:val="20"/>
        </w:rPr>
      </w:pPr>
    </w:p>
    <w:p>
      <w:pPr>
        <w:pStyle w:val="4"/>
        <w:rPr>
          <w:rFonts w:ascii="方正小标宋简体"/>
          <w:sz w:val="20"/>
        </w:rPr>
      </w:pPr>
    </w:p>
    <w:p>
      <w:pPr>
        <w:pStyle w:val="4"/>
        <w:spacing w:before="13"/>
        <w:rPr>
          <w:rFonts w:ascii="方正小标宋简体"/>
          <w:sz w:val="13"/>
        </w:rPr>
      </w:pPr>
      <w:r>
        <w:drawing>
          <wp:anchor distT="0" distB="0" distL="0" distR="0" simplePos="0" relativeHeight="251660288" behindDoc="0" locked="0" layoutInCell="1" allowOverlap="1">
            <wp:simplePos x="0" y="0"/>
            <wp:positionH relativeFrom="page">
              <wp:posOffset>1975485</wp:posOffset>
            </wp:positionH>
            <wp:positionV relativeFrom="paragraph">
              <wp:posOffset>179070</wp:posOffset>
            </wp:positionV>
            <wp:extent cx="3617595" cy="271145"/>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pic:cNvPicPr>
                  </pic:nvPicPr>
                  <pic:blipFill>
                    <a:blip r:embed="rId42" cstate="print"/>
                    <a:stretch>
                      <a:fillRect/>
                    </a:stretch>
                  </pic:blipFill>
                  <pic:spPr>
                    <a:xfrm>
                      <a:off x="0" y="0"/>
                      <a:ext cx="3617874" cy="27146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1135380</wp:posOffset>
            </wp:positionH>
            <wp:positionV relativeFrom="paragraph">
              <wp:posOffset>560070</wp:posOffset>
            </wp:positionV>
            <wp:extent cx="5280660" cy="271145"/>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pic:cNvPicPr>
                      <a:picLocks noChangeAspect="1"/>
                    </pic:cNvPicPr>
                  </pic:nvPicPr>
                  <pic:blipFill>
                    <a:blip r:embed="rId43" cstate="print"/>
                    <a:stretch>
                      <a:fillRect/>
                    </a:stretch>
                  </pic:blipFill>
                  <pic:spPr>
                    <a:xfrm>
                      <a:off x="0" y="0"/>
                      <a:ext cx="5280466" cy="27146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2811780</wp:posOffset>
            </wp:positionH>
            <wp:positionV relativeFrom="paragraph">
              <wp:posOffset>941070</wp:posOffset>
            </wp:positionV>
            <wp:extent cx="1938020" cy="271145"/>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pic:cNvPicPr>
                      <a:picLocks noChangeAspect="1"/>
                    </pic:cNvPicPr>
                  </pic:nvPicPr>
                  <pic:blipFill>
                    <a:blip r:embed="rId44" cstate="print"/>
                    <a:stretch>
                      <a:fillRect/>
                    </a:stretch>
                  </pic:blipFill>
                  <pic:spPr>
                    <a:xfrm>
                      <a:off x="0" y="0"/>
                      <a:ext cx="1938103" cy="271462"/>
                    </a:xfrm>
                    <a:prstGeom prst="rect">
                      <a:avLst/>
                    </a:prstGeom>
                  </pic:spPr>
                </pic:pic>
              </a:graphicData>
            </a:graphic>
          </wp:anchor>
        </w:drawing>
      </w:r>
    </w:p>
    <w:p>
      <w:pPr>
        <w:pStyle w:val="4"/>
        <w:spacing w:before="16"/>
        <w:rPr>
          <w:rFonts w:ascii="方正小标宋简体"/>
          <w:sz w:val="5"/>
        </w:rPr>
      </w:pPr>
    </w:p>
    <w:p>
      <w:pPr>
        <w:pStyle w:val="4"/>
        <w:spacing w:before="16"/>
        <w:rPr>
          <w:rFonts w:ascii="方正小标宋简体"/>
          <w:sz w:val="5"/>
        </w:rPr>
      </w:pPr>
    </w:p>
    <w:p>
      <w:pPr>
        <w:pStyle w:val="4"/>
        <w:rPr>
          <w:rFonts w:ascii="方正小标宋简体"/>
          <w:sz w:val="20"/>
        </w:rPr>
      </w:pPr>
    </w:p>
    <w:p>
      <w:pPr>
        <w:pStyle w:val="4"/>
        <w:spacing w:before="14"/>
        <w:rPr>
          <w:rFonts w:ascii="方正小标宋简体"/>
          <w:sz w:val="25"/>
        </w:rPr>
      </w:pPr>
      <w:r>
        <w:drawing>
          <wp:anchor distT="0" distB="0" distL="0" distR="0" simplePos="0" relativeHeight="251660288" behindDoc="0" locked="0" layoutInCell="1" allowOverlap="1">
            <wp:simplePos x="0" y="0"/>
            <wp:positionH relativeFrom="page">
              <wp:posOffset>1016635</wp:posOffset>
            </wp:positionH>
            <wp:positionV relativeFrom="paragraph">
              <wp:posOffset>314325</wp:posOffset>
            </wp:positionV>
            <wp:extent cx="1007745" cy="191135"/>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pic:cNvPicPr>
                      <a:picLocks noChangeAspect="1"/>
                    </pic:cNvPicPr>
                  </pic:nvPicPr>
                  <pic:blipFill>
                    <a:blip r:embed="rId45" cstate="print"/>
                    <a:stretch>
                      <a:fillRect/>
                    </a:stretch>
                  </pic:blipFill>
                  <pic:spPr>
                    <a:xfrm>
                      <a:off x="0" y="0"/>
                      <a:ext cx="1008015" cy="191357"/>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1397000</wp:posOffset>
            </wp:positionH>
            <wp:positionV relativeFrom="paragraph">
              <wp:posOffset>694690</wp:posOffset>
            </wp:positionV>
            <wp:extent cx="5197475" cy="194945"/>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pic:cNvPicPr>
                  </pic:nvPicPr>
                  <pic:blipFill>
                    <a:blip r:embed="rId46" cstate="print"/>
                    <a:stretch>
                      <a:fillRect/>
                    </a:stretch>
                  </pic:blipFill>
                  <pic:spPr>
                    <a:xfrm>
                      <a:off x="0" y="0"/>
                      <a:ext cx="5197750" cy="19526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993140</wp:posOffset>
            </wp:positionH>
            <wp:positionV relativeFrom="paragraph">
              <wp:posOffset>1075690</wp:posOffset>
            </wp:positionV>
            <wp:extent cx="2171700" cy="194945"/>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pic:cNvPicPr>
                      <a:picLocks noChangeAspect="1"/>
                    </pic:cNvPicPr>
                  </pic:nvPicPr>
                  <pic:blipFill>
                    <a:blip r:embed="rId47" cstate="print"/>
                    <a:stretch>
                      <a:fillRect/>
                    </a:stretch>
                  </pic:blipFill>
                  <pic:spPr>
                    <a:xfrm>
                      <a:off x="0" y="0"/>
                      <a:ext cx="2171792" cy="195262"/>
                    </a:xfrm>
                    <a:prstGeom prst="rect">
                      <a:avLst/>
                    </a:prstGeom>
                  </pic:spPr>
                </pic:pic>
              </a:graphicData>
            </a:graphic>
          </wp:anchor>
        </w:drawing>
      </w:r>
      <w:r>
        <mc:AlternateContent>
          <mc:Choice Requires="wps">
            <w:drawing>
              <wp:anchor distT="0" distB="0" distL="0" distR="0" simplePos="0" relativeHeight="252187648" behindDoc="1" locked="0" layoutInCell="1" allowOverlap="1">
                <wp:simplePos x="0" y="0"/>
                <wp:positionH relativeFrom="page">
                  <wp:posOffset>3342005</wp:posOffset>
                </wp:positionH>
                <wp:positionV relativeFrom="paragraph">
                  <wp:posOffset>1078865</wp:posOffset>
                </wp:positionV>
                <wp:extent cx="52705" cy="187960"/>
                <wp:effectExtent l="0" t="0" r="4445" b="2540"/>
                <wp:wrapTopAndBottom/>
                <wp:docPr id="599" name="任意多边形 14"/>
                <wp:cNvGraphicFramePr/>
                <a:graphic xmlns:a="http://schemas.openxmlformats.org/drawingml/2006/main">
                  <a:graphicData uri="http://schemas.microsoft.com/office/word/2010/wordprocessingShape">
                    <wps:wsp>
                      <wps:cNvSpPr/>
                      <wps:spPr>
                        <a:xfrm>
                          <a:off x="0" y="0"/>
                          <a:ext cx="52705" cy="187960"/>
                        </a:xfrm>
                        <a:custGeom>
                          <a:avLst/>
                          <a:gdLst/>
                          <a:ahLst/>
                          <a:cxnLst/>
                          <a:pathLst>
                            <a:path w="83" h="296">
                              <a:moveTo>
                                <a:pt x="82" y="0"/>
                              </a:moveTo>
                              <a:lnTo>
                                <a:pt x="45" y="32"/>
                              </a:lnTo>
                              <a:lnTo>
                                <a:pt x="19" y="68"/>
                              </a:lnTo>
                              <a:lnTo>
                                <a:pt x="4" y="107"/>
                              </a:lnTo>
                              <a:lnTo>
                                <a:pt x="0" y="149"/>
                              </a:lnTo>
                              <a:lnTo>
                                <a:pt x="4" y="191"/>
                              </a:lnTo>
                              <a:lnTo>
                                <a:pt x="19" y="230"/>
                              </a:lnTo>
                              <a:lnTo>
                                <a:pt x="45" y="264"/>
                              </a:lnTo>
                              <a:lnTo>
                                <a:pt x="82" y="295"/>
                              </a:lnTo>
                              <a:lnTo>
                                <a:pt x="82" y="292"/>
                              </a:lnTo>
                              <a:lnTo>
                                <a:pt x="53" y="260"/>
                              </a:lnTo>
                              <a:lnTo>
                                <a:pt x="33" y="225"/>
                              </a:lnTo>
                              <a:lnTo>
                                <a:pt x="22" y="188"/>
                              </a:lnTo>
                              <a:lnTo>
                                <a:pt x="20" y="149"/>
                              </a:lnTo>
                              <a:lnTo>
                                <a:pt x="22" y="110"/>
                              </a:lnTo>
                              <a:lnTo>
                                <a:pt x="34" y="72"/>
                              </a:lnTo>
                              <a:lnTo>
                                <a:pt x="54" y="36"/>
                              </a:lnTo>
                              <a:lnTo>
                                <a:pt x="82" y="2"/>
                              </a:lnTo>
                              <a:lnTo>
                                <a:pt x="82" y="0"/>
                              </a:lnTo>
                              <a:close/>
                            </a:path>
                          </a:pathLst>
                        </a:custGeom>
                        <a:solidFill>
                          <a:srgbClr val="231F20"/>
                        </a:solidFill>
                        <a:ln>
                          <a:noFill/>
                        </a:ln>
                      </wps:spPr>
                      <wps:bodyPr upright="1"/>
                    </wps:wsp>
                  </a:graphicData>
                </a:graphic>
              </wp:anchor>
            </w:drawing>
          </mc:Choice>
          <mc:Fallback>
            <w:pict>
              <v:shape id="任意多边形 14" o:spid="_x0000_s1026" o:spt="100" style="position:absolute;left:0pt;margin-left:263.15pt;margin-top:84.95pt;height:14.8pt;width:4.15pt;mso-position-horizontal-relative:page;mso-wrap-distance-bottom:0pt;mso-wrap-distance-top:0pt;z-index:-251128832;mso-width-relative:page;mso-height-relative:page;" fillcolor="#231F20" filled="t" stroked="f" coordsize="83,296" o:gfxdata="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PfcH3XAAAACwEAAA8AAAAAAAAAAQAgAAAA&#10;IgAAAGRycy9kb3ducmV2LnhtbFBLAQIUABQAAAAIAIdO4kAAiCVtfgIAAJkGAAAOAAAAAAAAAAEA&#10;IAAAACYBAABkcnMvZTJvRG9jLnhtbFBLBQYAAAAABgAGAFkBAAAWBgAAAAA=&#10;" path="m82,0l45,32,19,68,4,107,0,149,4,191,19,230,45,264,82,295,82,292,53,260,33,225,22,188,20,149,22,110,34,72,54,36,82,2,82,0xe">
                <v:fill on="t" focussize="0,0"/>
                <v:stroke on="f"/>
                <v:imagedata o:title=""/>
                <o:lock v:ext="edit" aspectratio="f"/>
                <w10:wrap type="topAndBottom"/>
              </v:shape>
            </w:pict>
          </mc:Fallback>
        </mc:AlternateContent>
      </w:r>
      <w:r>
        <w:drawing>
          <wp:anchor distT="0" distB="0" distL="0" distR="0" simplePos="0" relativeHeight="251660288" behindDoc="0" locked="0" layoutInCell="1" allowOverlap="1">
            <wp:simplePos x="0" y="0"/>
            <wp:positionH relativeFrom="page">
              <wp:posOffset>3473450</wp:posOffset>
            </wp:positionH>
            <wp:positionV relativeFrom="paragraph">
              <wp:posOffset>1075690</wp:posOffset>
            </wp:positionV>
            <wp:extent cx="778510" cy="191135"/>
            <wp:effectExtent l="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png"/>
                    <pic:cNvPicPr>
                      <a:picLocks noChangeAspect="1"/>
                    </pic:cNvPicPr>
                  </pic:nvPicPr>
                  <pic:blipFill>
                    <a:blip r:embed="rId48" cstate="print"/>
                    <a:stretch>
                      <a:fillRect/>
                    </a:stretch>
                  </pic:blipFill>
                  <pic:spPr>
                    <a:xfrm>
                      <a:off x="0" y="0"/>
                      <a:ext cx="778491" cy="191357"/>
                    </a:xfrm>
                    <a:prstGeom prst="rect">
                      <a:avLst/>
                    </a:prstGeom>
                  </pic:spPr>
                </pic:pic>
              </a:graphicData>
            </a:graphic>
          </wp:anchor>
        </w:drawing>
      </w:r>
      <w:r>
        <mc:AlternateContent>
          <mc:Choice Requires="wps">
            <w:drawing>
              <wp:anchor distT="0" distB="0" distL="0" distR="0" simplePos="0" relativeHeight="252188672" behindDoc="1" locked="0" layoutInCell="1" allowOverlap="1">
                <wp:simplePos x="0" y="0"/>
                <wp:positionH relativeFrom="page">
                  <wp:posOffset>4375785</wp:posOffset>
                </wp:positionH>
                <wp:positionV relativeFrom="paragraph">
                  <wp:posOffset>1077595</wp:posOffset>
                </wp:positionV>
                <wp:extent cx="51435" cy="192405"/>
                <wp:effectExtent l="0" t="0" r="5715" b="17145"/>
                <wp:wrapTopAndBottom/>
                <wp:docPr id="600" name="任意多边形 15"/>
                <wp:cNvGraphicFramePr/>
                <a:graphic xmlns:a="http://schemas.openxmlformats.org/drawingml/2006/main">
                  <a:graphicData uri="http://schemas.microsoft.com/office/word/2010/wordprocessingShape">
                    <wps:wsp>
                      <wps:cNvSpPr/>
                      <wps:spPr>
                        <a:xfrm>
                          <a:off x="0" y="0"/>
                          <a:ext cx="51435" cy="192405"/>
                        </a:xfrm>
                        <a:custGeom>
                          <a:avLst/>
                          <a:gdLst/>
                          <a:ahLst/>
                          <a:cxnLst/>
                          <a:pathLst>
                            <a:path w="81" h="303">
                              <a:moveTo>
                                <a:pt x="70" y="0"/>
                              </a:moveTo>
                              <a:lnTo>
                                <a:pt x="0" y="36"/>
                              </a:lnTo>
                              <a:lnTo>
                                <a:pt x="0" y="267"/>
                              </a:lnTo>
                              <a:lnTo>
                                <a:pt x="74" y="303"/>
                              </a:lnTo>
                              <a:lnTo>
                                <a:pt x="76" y="303"/>
                              </a:lnTo>
                              <a:lnTo>
                                <a:pt x="78" y="301"/>
                              </a:lnTo>
                              <a:lnTo>
                                <a:pt x="80" y="297"/>
                              </a:lnTo>
                              <a:lnTo>
                                <a:pt x="81" y="293"/>
                              </a:lnTo>
                              <a:lnTo>
                                <a:pt x="80" y="291"/>
                              </a:lnTo>
                              <a:lnTo>
                                <a:pt x="78" y="290"/>
                              </a:lnTo>
                              <a:lnTo>
                                <a:pt x="15" y="261"/>
                              </a:lnTo>
                              <a:lnTo>
                                <a:pt x="15" y="44"/>
                              </a:lnTo>
                              <a:lnTo>
                                <a:pt x="78" y="10"/>
                              </a:lnTo>
                              <a:lnTo>
                                <a:pt x="80" y="4"/>
                              </a:lnTo>
                              <a:lnTo>
                                <a:pt x="78" y="1"/>
                              </a:lnTo>
                              <a:lnTo>
                                <a:pt x="70" y="0"/>
                              </a:lnTo>
                              <a:close/>
                            </a:path>
                          </a:pathLst>
                        </a:custGeom>
                        <a:solidFill>
                          <a:srgbClr val="231F20"/>
                        </a:solidFill>
                        <a:ln>
                          <a:noFill/>
                        </a:ln>
                      </wps:spPr>
                      <wps:bodyPr upright="1"/>
                    </wps:wsp>
                  </a:graphicData>
                </a:graphic>
              </wp:anchor>
            </w:drawing>
          </mc:Choice>
          <mc:Fallback>
            <w:pict>
              <v:shape id="任意多边形 15" o:spid="_x0000_s1026" o:spt="100" style="position:absolute;left:0pt;margin-left:344.55pt;margin-top:84.85pt;height:15.15pt;width:4.05pt;mso-position-horizontal-relative:page;mso-wrap-distance-bottom:0pt;mso-wrap-distance-top:0pt;z-index:-251127808;mso-width-relative:page;mso-height-relative:page;" fillcolor="#231F20" filled="t" stroked="f" coordsize="81,303" o:gfxdata="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S7G&#10;jNcAAAALAQAADwAAAAAAAAABACAAAAAiAAAAZHJzL2Rvd25yZXYueG1sUEsBAhQAFAAAAAgAh07i&#10;QPkejtFcAgAAJAYAAA4AAAAAAAAAAQAgAAAAJgEAAGRycy9lMm9Eb2MueG1sUEsFBgAAAAAGAAYA&#10;WQEAAPQFAAAAAA==&#10;" path="m70,0l0,36,0,267,74,303,76,303,78,301,80,297,81,293,80,291,78,290,15,261,15,44,78,10,80,4,78,1,70,0xe">
                <v:fill on="t" focussize="0,0"/>
                <v:stroke on="f"/>
                <v:imagedata o:title=""/>
                <o:lock v:ext="edit" aspectratio="f"/>
                <w10:wrap type="topAndBottom"/>
              </v:shape>
            </w:pict>
          </mc:Fallback>
        </mc:AlternateContent>
      </w:r>
      <w:r>
        <w:drawing>
          <wp:anchor distT="0" distB="0" distL="0" distR="0" simplePos="0" relativeHeight="251660288" behindDoc="0" locked="0" layoutInCell="1" allowOverlap="1">
            <wp:simplePos x="0" y="0"/>
            <wp:positionH relativeFrom="page">
              <wp:posOffset>4490720</wp:posOffset>
            </wp:positionH>
            <wp:positionV relativeFrom="paragraph">
              <wp:posOffset>1107440</wp:posOffset>
            </wp:positionV>
            <wp:extent cx="391160" cy="137795"/>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png"/>
                    <pic:cNvPicPr>
                      <a:picLocks noChangeAspect="1"/>
                    </pic:cNvPicPr>
                  </pic:nvPicPr>
                  <pic:blipFill>
                    <a:blip r:embed="rId49" cstate="print"/>
                    <a:stretch>
                      <a:fillRect/>
                    </a:stretch>
                  </pic:blipFill>
                  <pic:spPr>
                    <a:xfrm>
                      <a:off x="0" y="0"/>
                      <a:ext cx="391135" cy="138112"/>
                    </a:xfrm>
                    <a:prstGeom prst="rect">
                      <a:avLst/>
                    </a:prstGeom>
                  </pic:spPr>
                </pic:pic>
              </a:graphicData>
            </a:graphic>
          </wp:anchor>
        </w:drawing>
      </w:r>
      <w:r>
        <mc:AlternateContent>
          <mc:Choice Requires="wps">
            <w:drawing>
              <wp:anchor distT="0" distB="0" distL="0" distR="0" simplePos="0" relativeHeight="252189696" behindDoc="1" locked="0" layoutInCell="1" allowOverlap="1">
                <wp:simplePos x="0" y="0"/>
                <wp:positionH relativeFrom="page">
                  <wp:posOffset>4948555</wp:posOffset>
                </wp:positionH>
                <wp:positionV relativeFrom="paragraph">
                  <wp:posOffset>1077595</wp:posOffset>
                </wp:positionV>
                <wp:extent cx="52070" cy="192405"/>
                <wp:effectExtent l="0" t="0" r="5080" b="17145"/>
                <wp:wrapTopAndBottom/>
                <wp:docPr id="601" name="任意多边形 16"/>
                <wp:cNvGraphicFramePr/>
                <a:graphic xmlns:a="http://schemas.openxmlformats.org/drawingml/2006/main">
                  <a:graphicData uri="http://schemas.microsoft.com/office/word/2010/wordprocessingShape">
                    <wps:wsp>
                      <wps:cNvSpPr/>
                      <wps:spPr>
                        <a:xfrm>
                          <a:off x="0" y="0"/>
                          <a:ext cx="52070" cy="192405"/>
                        </a:xfrm>
                        <a:custGeom>
                          <a:avLst/>
                          <a:gdLst/>
                          <a:ahLst/>
                          <a:cxnLst/>
                          <a:pathLst>
                            <a:path w="82" h="303">
                              <a:moveTo>
                                <a:pt x="12" y="0"/>
                              </a:moveTo>
                              <a:lnTo>
                                <a:pt x="4" y="1"/>
                              </a:lnTo>
                              <a:lnTo>
                                <a:pt x="1" y="4"/>
                              </a:lnTo>
                              <a:lnTo>
                                <a:pt x="5" y="10"/>
                              </a:lnTo>
                              <a:lnTo>
                                <a:pt x="67" y="44"/>
                              </a:lnTo>
                              <a:lnTo>
                                <a:pt x="67" y="261"/>
                              </a:lnTo>
                              <a:lnTo>
                                <a:pt x="5" y="290"/>
                              </a:lnTo>
                              <a:lnTo>
                                <a:pt x="1" y="291"/>
                              </a:lnTo>
                              <a:lnTo>
                                <a:pt x="0" y="293"/>
                              </a:lnTo>
                              <a:lnTo>
                                <a:pt x="1" y="297"/>
                              </a:lnTo>
                              <a:lnTo>
                                <a:pt x="2" y="301"/>
                              </a:lnTo>
                              <a:lnTo>
                                <a:pt x="5" y="303"/>
                              </a:lnTo>
                              <a:lnTo>
                                <a:pt x="8" y="303"/>
                              </a:lnTo>
                              <a:lnTo>
                                <a:pt x="82" y="267"/>
                              </a:lnTo>
                              <a:lnTo>
                                <a:pt x="82" y="36"/>
                              </a:lnTo>
                              <a:lnTo>
                                <a:pt x="12" y="0"/>
                              </a:lnTo>
                              <a:close/>
                            </a:path>
                          </a:pathLst>
                        </a:custGeom>
                        <a:solidFill>
                          <a:srgbClr val="231F20"/>
                        </a:solidFill>
                        <a:ln>
                          <a:noFill/>
                        </a:ln>
                      </wps:spPr>
                      <wps:bodyPr upright="1"/>
                    </wps:wsp>
                  </a:graphicData>
                </a:graphic>
              </wp:anchor>
            </w:drawing>
          </mc:Choice>
          <mc:Fallback>
            <w:pict>
              <v:shape id="任意多边形 16" o:spid="_x0000_s1026" o:spt="100" style="position:absolute;left:0pt;margin-left:389.65pt;margin-top:84.85pt;height:15.15pt;width:4.1pt;mso-position-horizontal-relative:page;mso-wrap-distance-bottom:0pt;mso-wrap-distance-top:0pt;z-index:-251126784;mso-width-relative:page;mso-height-relative:page;" fillcolor="#231F20" filled="t" stroked="f" coordsize="82,303" o:gfxdata="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PEc8NoAAAALAQAADwAAAAAAAAABACAAAAAiAAAAZHJzL2Rvd25yZXYueG1s&#10;UEsBAhQAFAAAAAgAh07iQCoQ9NdoAgAAHAYAAA4AAAAAAAAAAQAgAAAAKQEAAGRycy9lMm9Eb2Mu&#10;eG1sUEsFBgAAAAAGAAYAWQEAAAMGAAAAAA==&#10;" path="m12,0l4,1,1,4,5,10,67,44,67,261,5,290,1,291,0,293,1,297,2,301,5,303,8,303,82,267,82,36,12,0xe">
                <v:fill on="t" focussize="0,0"/>
                <v:stroke on="f"/>
                <v:imagedata o:title=""/>
                <o:lock v:ext="edit" aspectratio="f"/>
                <w10:wrap type="topAndBottom"/>
              </v:shape>
            </w:pict>
          </mc:Fallback>
        </mc:AlternateContent>
      </w:r>
      <w:r>
        <mc:AlternateContent>
          <mc:Choice Requires="wpg">
            <w:drawing>
              <wp:anchor distT="0" distB="0" distL="0" distR="0" simplePos="0" relativeHeight="252190720" behindDoc="1" locked="0" layoutInCell="1" allowOverlap="1">
                <wp:simplePos x="0" y="0"/>
                <wp:positionH relativeFrom="page">
                  <wp:posOffset>5105400</wp:posOffset>
                </wp:positionH>
                <wp:positionV relativeFrom="paragraph">
                  <wp:posOffset>1107440</wp:posOffset>
                </wp:positionV>
                <wp:extent cx="175895" cy="137160"/>
                <wp:effectExtent l="0" t="0" r="14605" b="15240"/>
                <wp:wrapTopAndBottom/>
                <wp:docPr id="604" name="组合 17"/>
                <wp:cNvGraphicFramePr/>
                <a:graphic xmlns:a="http://schemas.openxmlformats.org/drawingml/2006/main">
                  <a:graphicData uri="http://schemas.microsoft.com/office/word/2010/wordprocessingGroup">
                    <wpg:wgp>
                      <wpg:cNvGrpSpPr/>
                      <wpg:grpSpPr>
                        <a:xfrm>
                          <a:off x="0" y="0"/>
                          <a:ext cx="175895" cy="137160"/>
                          <a:chOff x="8040" y="1744"/>
                          <a:chExt cx="277" cy="216"/>
                        </a:xfrm>
                      </wpg:grpSpPr>
                      <pic:pic xmlns:pic="http://schemas.openxmlformats.org/drawingml/2006/picture">
                        <pic:nvPicPr>
                          <pic:cNvPr id="602" name="图片 18"/>
                          <pic:cNvPicPr>
                            <a:picLocks noChangeAspect="1"/>
                          </pic:cNvPicPr>
                        </pic:nvPicPr>
                        <pic:blipFill>
                          <a:blip r:embed="rId50"/>
                          <a:stretch>
                            <a:fillRect/>
                          </a:stretch>
                        </pic:blipFill>
                        <pic:spPr>
                          <a:xfrm>
                            <a:off x="8040" y="1744"/>
                            <a:ext cx="144" cy="216"/>
                          </a:xfrm>
                          <a:prstGeom prst="rect">
                            <a:avLst/>
                          </a:prstGeom>
                          <a:noFill/>
                          <a:ln>
                            <a:noFill/>
                          </a:ln>
                        </pic:spPr>
                      </pic:pic>
                      <wps:wsp>
                        <wps:cNvPr id="603" name="任意多边形 19"/>
                        <wps:cNvSpPr/>
                        <wps:spPr>
                          <a:xfrm>
                            <a:off x="8233" y="1744"/>
                            <a:ext cx="84" cy="216"/>
                          </a:xfrm>
                          <a:custGeom>
                            <a:avLst/>
                            <a:gdLst/>
                            <a:ahLst/>
                            <a:cxnLst/>
                            <a:pathLst>
                              <a:path w="84" h="216">
                                <a:moveTo>
                                  <a:pt x="57" y="25"/>
                                </a:moveTo>
                                <a:lnTo>
                                  <a:pt x="21" y="25"/>
                                </a:lnTo>
                                <a:lnTo>
                                  <a:pt x="24" y="26"/>
                                </a:lnTo>
                                <a:lnTo>
                                  <a:pt x="28" y="29"/>
                                </a:lnTo>
                                <a:lnTo>
                                  <a:pt x="29" y="32"/>
                                </a:lnTo>
                                <a:lnTo>
                                  <a:pt x="30" y="35"/>
                                </a:lnTo>
                                <a:lnTo>
                                  <a:pt x="31" y="39"/>
                                </a:lnTo>
                                <a:lnTo>
                                  <a:pt x="31" y="49"/>
                                </a:lnTo>
                                <a:lnTo>
                                  <a:pt x="31" y="192"/>
                                </a:lnTo>
                                <a:lnTo>
                                  <a:pt x="31" y="199"/>
                                </a:lnTo>
                                <a:lnTo>
                                  <a:pt x="28" y="204"/>
                                </a:lnTo>
                                <a:lnTo>
                                  <a:pt x="26" y="206"/>
                                </a:lnTo>
                                <a:lnTo>
                                  <a:pt x="20" y="209"/>
                                </a:lnTo>
                                <a:lnTo>
                                  <a:pt x="14" y="210"/>
                                </a:lnTo>
                                <a:lnTo>
                                  <a:pt x="4" y="210"/>
                                </a:lnTo>
                                <a:lnTo>
                                  <a:pt x="4" y="216"/>
                                </a:lnTo>
                                <a:lnTo>
                                  <a:pt x="84" y="216"/>
                                </a:lnTo>
                                <a:lnTo>
                                  <a:pt x="84" y="210"/>
                                </a:lnTo>
                                <a:lnTo>
                                  <a:pt x="74" y="210"/>
                                </a:lnTo>
                                <a:lnTo>
                                  <a:pt x="68" y="209"/>
                                </a:lnTo>
                                <a:lnTo>
                                  <a:pt x="61" y="206"/>
                                </a:lnTo>
                                <a:lnTo>
                                  <a:pt x="59" y="204"/>
                                </a:lnTo>
                                <a:lnTo>
                                  <a:pt x="57" y="198"/>
                                </a:lnTo>
                                <a:lnTo>
                                  <a:pt x="57" y="192"/>
                                </a:lnTo>
                                <a:lnTo>
                                  <a:pt x="57" y="25"/>
                                </a:lnTo>
                                <a:close/>
                                <a:moveTo>
                                  <a:pt x="57" y="0"/>
                                </a:moveTo>
                                <a:lnTo>
                                  <a:pt x="52" y="0"/>
                                </a:lnTo>
                                <a:lnTo>
                                  <a:pt x="0" y="25"/>
                                </a:lnTo>
                                <a:lnTo>
                                  <a:pt x="3" y="30"/>
                                </a:lnTo>
                                <a:lnTo>
                                  <a:pt x="10" y="27"/>
                                </a:lnTo>
                                <a:lnTo>
                                  <a:pt x="15" y="25"/>
                                </a:lnTo>
                                <a:lnTo>
                                  <a:pt x="57" y="25"/>
                                </a:lnTo>
                                <a:lnTo>
                                  <a:pt x="57" y="0"/>
                                </a:lnTo>
                                <a:close/>
                              </a:path>
                            </a:pathLst>
                          </a:custGeom>
                          <a:solidFill>
                            <a:srgbClr val="231F20"/>
                          </a:solidFill>
                          <a:ln>
                            <a:noFill/>
                          </a:ln>
                        </wps:spPr>
                        <wps:bodyPr upright="1"/>
                      </wps:wsp>
                    </wpg:wgp>
                  </a:graphicData>
                </a:graphic>
              </wp:anchor>
            </w:drawing>
          </mc:Choice>
          <mc:Fallback>
            <w:pict>
              <v:group id="组合 17" o:spid="_x0000_s1026" o:spt="203" style="position:absolute;left:0pt;margin-left:402pt;margin-top:87.2pt;height:10.8pt;width:13.85pt;mso-position-horizontal-relative:page;mso-wrap-distance-bottom:0pt;mso-wrap-distance-top:0pt;z-index:-251125760;mso-width-relative:page;mso-height-relative:page;" coordorigin="8040,1744" coordsize="277,216" o:gfxdata="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">
                <o:lock v:ext="edit" aspectratio="f"/>
                <v:shape id="图片 18" o:spid="_x0000_s1026" o:spt="75" type="#_x0000_t75" style="position:absolute;left:8040;top:1744;height:216;width:144;" filled="f" o:preferrelative="t" stroked="f" coordsize="21600,21600" o:gfxdata="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sPYFvQAA&#10;ANwAAAAPAAAAAAAAAAEAIAAAACIAAABkcnMvZG93bnJldi54bWxQSwECFAAUAAAACACHTuJAMy8F&#10;njsAAAA5AAAAEAAAAAAAAAABACAAAAAMAQAAZHJzL3NoYXBleG1sLnhtbFBLBQYAAAAABgAGAFsB&#10;AAC2AwAAAAA=&#10;">
                  <v:fill on="f" focussize="0,0"/>
                  <v:stroke on="f"/>
                  <v:imagedata r:id="rId50" o:title=""/>
                  <o:lock v:ext="edit" aspectratio="t"/>
                </v:shape>
                <v:shape id="任意多边形 19" o:spid="_x0000_s1026" o:spt="100" style="position:absolute;left:8233;top:1744;height:216;width:84;" fillcolor="#231F20" filled="t" stroked="f" coordsize="84,216" o:gfxdata="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XHPL4A&#10;AADcAAAADwAAAAAAAAABACAAAAAiAAAAZHJzL2Rvd25yZXYueG1sUEsBAhQAFAAAAAgAh07iQDMv&#10;BZ47AAAAOQAAABAAAAAAAAAAAQAgAAAADQEAAGRycy9zaGFwZXhtbC54bWxQSwUGAAAAAAYABgBb&#10;AQAAtwMAAAAA&#10;" path="m57,25l21,25,24,26,28,29,29,32,30,35,31,39,31,49,31,192,31,199,28,204,26,206,20,209,14,210,4,210,4,216,84,216,84,210,74,210,68,209,61,206,59,204,57,198,57,192,57,25xm57,0l52,0,0,25,3,30,10,27,15,25,57,25,57,0xe">
                  <v:fill on="t" focussize="0,0"/>
                  <v:stroke on="f"/>
                  <v:imagedata o:title=""/>
                  <o:lock v:ext="edit" aspectratio="f"/>
                </v:shape>
                <w10:wrap type="topAndBottom"/>
              </v:group>
            </w:pict>
          </mc:Fallback>
        </mc:AlternateContent>
      </w:r>
      <w:r>
        <w:drawing>
          <wp:anchor distT="0" distB="0" distL="0" distR="0" simplePos="0" relativeHeight="251660288" behindDoc="0" locked="0" layoutInCell="1" allowOverlap="1">
            <wp:simplePos x="0" y="0"/>
            <wp:positionH relativeFrom="page">
              <wp:posOffset>5375275</wp:posOffset>
            </wp:positionH>
            <wp:positionV relativeFrom="paragraph">
              <wp:posOffset>1085215</wp:posOffset>
            </wp:positionV>
            <wp:extent cx="161290" cy="180975"/>
            <wp:effectExtent l="0" t="0" r="0" b="0"/>
            <wp:wrapTopAndBottom/>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png"/>
                    <pic:cNvPicPr>
                      <a:picLocks noChangeAspect="1"/>
                    </pic:cNvPicPr>
                  </pic:nvPicPr>
                  <pic:blipFill>
                    <a:blip r:embed="rId51" cstate="print"/>
                    <a:stretch>
                      <a:fillRect/>
                    </a:stretch>
                  </pic:blipFill>
                  <pic:spPr>
                    <a:xfrm>
                      <a:off x="0" y="0"/>
                      <a:ext cx="161218" cy="180975"/>
                    </a:xfrm>
                    <a:prstGeom prst="rect">
                      <a:avLst/>
                    </a:prstGeom>
                  </pic:spPr>
                </pic:pic>
              </a:graphicData>
            </a:graphic>
          </wp:anchor>
        </w:drawing>
      </w:r>
      <w:r>
        <mc:AlternateContent>
          <mc:Choice Requires="wps">
            <w:drawing>
              <wp:anchor distT="0" distB="0" distL="0" distR="0" simplePos="0" relativeHeight="252191744" behindDoc="1" locked="0" layoutInCell="1" allowOverlap="1">
                <wp:simplePos x="0" y="0"/>
                <wp:positionH relativeFrom="page">
                  <wp:posOffset>5619115</wp:posOffset>
                </wp:positionH>
                <wp:positionV relativeFrom="paragraph">
                  <wp:posOffset>1078865</wp:posOffset>
                </wp:positionV>
                <wp:extent cx="52705" cy="187960"/>
                <wp:effectExtent l="0" t="0" r="4445" b="2540"/>
                <wp:wrapTopAndBottom/>
                <wp:docPr id="605" name="任意多边形 20"/>
                <wp:cNvGraphicFramePr/>
                <a:graphic xmlns:a="http://schemas.openxmlformats.org/drawingml/2006/main">
                  <a:graphicData uri="http://schemas.microsoft.com/office/word/2010/wordprocessingShape">
                    <wps:wsp>
                      <wps:cNvSpPr/>
                      <wps:spPr>
                        <a:xfrm>
                          <a:off x="0" y="0"/>
                          <a:ext cx="52705" cy="187960"/>
                        </a:xfrm>
                        <a:custGeom>
                          <a:avLst/>
                          <a:gdLst/>
                          <a:ahLst/>
                          <a:cxnLst/>
                          <a:pathLst>
                            <a:path w="83" h="296">
                              <a:moveTo>
                                <a:pt x="0" y="0"/>
                              </a:moveTo>
                              <a:lnTo>
                                <a:pt x="0" y="2"/>
                              </a:lnTo>
                              <a:lnTo>
                                <a:pt x="28" y="36"/>
                              </a:lnTo>
                              <a:lnTo>
                                <a:pt x="48" y="72"/>
                              </a:lnTo>
                              <a:lnTo>
                                <a:pt x="59" y="110"/>
                              </a:lnTo>
                              <a:lnTo>
                                <a:pt x="62" y="149"/>
                              </a:lnTo>
                              <a:lnTo>
                                <a:pt x="59" y="188"/>
                              </a:lnTo>
                              <a:lnTo>
                                <a:pt x="48" y="225"/>
                              </a:lnTo>
                              <a:lnTo>
                                <a:pt x="28" y="260"/>
                              </a:lnTo>
                              <a:lnTo>
                                <a:pt x="0" y="292"/>
                              </a:lnTo>
                              <a:lnTo>
                                <a:pt x="0" y="295"/>
                              </a:lnTo>
                              <a:lnTo>
                                <a:pt x="37" y="264"/>
                              </a:lnTo>
                              <a:lnTo>
                                <a:pt x="63" y="230"/>
                              </a:lnTo>
                              <a:lnTo>
                                <a:pt x="78" y="191"/>
                              </a:lnTo>
                              <a:lnTo>
                                <a:pt x="82" y="149"/>
                              </a:lnTo>
                              <a:lnTo>
                                <a:pt x="78" y="107"/>
                              </a:lnTo>
                              <a:lnTo>
                                <a:pt x="63" y="68"/>
                              </a:lnTo>
                              <a:lnTo>
                                <a:pt x="37" y="32"/>
                              </a:lnTo>
                              <a:lnTo>
                                <a:pt x="0" y="0"/>
                              </a:lnTo>
                              <a:close/>
                            </a:path>
                          </a:pathLst>
                        </a:custGeom>
                        <a:solidFill>
                          <a:srgbClr val="231F20"/>
                        </a:solidFill>
                        <a:ln>
                          <a:noFill/>
                        </a:ln>
                      </wps:spPr>
                      <wps:bodyPr upright="1"/>
                    </wps:wsp>
                  </a:graphicData>
                </a:graphic>
              </wp:anchor>
            </w:drawing>
          </mc:Choice>
          <mc:Fallback>
            <w:pict>
              <v:shape id="任意多边形 20" o:spid="_x0000_s1026" o:spt="100" style="position:absolute;left:0pt;margin-left:442.45pt;margin-top:84.95pt;height:14.8pt;width:4.15pt;mso-position-horizontal-relative:page;mso-wrap-distance-bottom:0pt;mso-wrap-distance-top:0pt;z-index:-251124736;mso-width-relative:page;mso-height-relative:page;" fillcolor="#231F20" filled="t" stroked="f" coordsize="83,296" o:gfxdata="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tLL93WAAAACwEAAA8AAAAAAAAAAQAgAAAAIgAAAGRycy9k&#10;b3ducmV2LnhtbFBLAQIUABQAAAAIAIdO4kDstwQidgIAAJcGAAAOAAAAAAAAAAEAIAAAACUBAABk&#10;cnMvZTJvRG9jLnhtbFBLBQYAAAAABgAGAFkBAAANBgAAAAA=&#10;" path="m0,0l0,2,28,36,48,72,59,110,62,149,59,188,48,225,28,260,0,292,0,295,37,264,63,230,78,191,82,149,78,107,63,68,37,32,0,0xe">
                <v:fill on="t" focussize="0,0"/>
                <v:stroke on="f"/>
                <v:imagedata o:title=""/>
                <o:lock v:ext="edit" aspectratio="f"/>
                <w10:wrap type="topAndBottom"/>
              </v:shape>
            </w:pict>
          </mc:Fallback>
        </mc:AlternateContent>
      </w:r>
      <w:r>
        <mc:AlternateContent>
          <mc:Choice Requires="wpg">
            <w:drawing>
              <wp:anchor distT="0" distB="0" distL="0" distR="0" simplePos="0" relativeHeight="252192768" behindDoc="1" locked="0" layoutInCell="1" allowOverlap="1">
                <wp:simplePos x="0" y="0"/>
                <wp:positionH relativeFrom="page">
                  <wp:posOffset>5788660</wp:posOffset>
                </wp:positionH>
                <wp:positionV relativeFrom="paragraph">
                  <wp:posOffset>1078230</wp:posOffset>
                </wp:positionV>
                <wp:extent cx="372745" cy="190500"/>
                <wp:effectExtent l="0" t="0" r="8255" b="0"/>
                <wp:wrapTopAndBottom/>
                <wp:docPr id="608" name="组合 21"/>
                <wp:cNvGraphicFramePr/>
                <a:graphic xmlns:a="http://schemas.openxmlformats.org/drawingml/2006/main">
                  <a:graphicData uri="http://schemas.microsoft.com/office/word/2010/wordprocessingGroup">
                    <wpg:wgp>
                      <wpg:cNvGrpSpPr/>
                      <wpg:grpSpPr>
                        <a:xfrm>
                          <a:off x="0" y="0"/>
                          <a:ext cx="372745" cy="190500"/>
                          <a:chOff x="9116" y="1698"/>
                          <a:chExt cx="587" cy="300"/>
                        </a:xfrm>
                      </wpg:grpSpPr>
                      <pic:pic xmlns:pic="http://schemas.openxmlformats.org/drawingml/2006/picture">
                        <pic:nvPicPr>
                          <pic:cNvPr id="606" name="图片 22"/>
                          <pic:cNvPicPr>
                            <a:picLocks noChangeAspect="1"/>
                          </pic:cNvPicPr>
                        </pic:nvPicPr>
                        <pic:blipFill>
                          <a:blip r:embed="rId52"/>
                          <a:stretch>
                            <a:fillRect/>
                          </a:stretch>
                        </pic:blipFill>
                        <pic:spPr>
                          <a:xfrm>
                            <a:off x="9116" y="1713"/>
                            <a:ext cx="266" cy="276"/>
                          </a:xfrm>
                          <a:prstGeom prst="rect">
                            <a:avLst/>
                          </a:prstGeom>
                          <a:noFill/>
                          <a:ln>
                            <a:noFill/>
                          </a:ln>
                        </pic:spPr>
                      </pic:pic>
                      <pic:pic xmlns:pic="http://schemas.openxmlformats.org/drawingml/2006/picture">
                        <pic:nvPicPr>
                          <pic:cNvPr id="607" name="图片 23"/>
                          <pic:cNvPicPr>
                            <a:picLocks noChangeAspect="1"/>
                          </pic:cNvPicPr>
                        </pic:nvPicPr>
                        <pic:blipFill>
                          <a:blip r:embed="rId53"/>
                          <a:stretch>
                            <a:fillRect/>
                          </a:stretch>
                        </pic:blipFill>
                        <pic:spPr>
                          <a:xfrm>
                            <a:off x="9441" y="1698"/>
                            <a:ext cx="262" cy="300"/>
                          </a:xfrm>
                          <a:prstGeom prst="rect">
                            <a:avLst/>
                          </a:prstGeom>
                          <a:noFill/>
                          <a:ln>
                            <a:noFill/>
                          </a:ln>
                        </pic:spPr>
                      </pic:pic>
                    </wpg:wgp>
                  </a:graphicData>
                </a:graphic>
              </wp:anchor>
            </w:drawing>
          </mc:Choice>
          <mc:Fallback>
            <w:pict>
              <v:group id="组合 21" o:spid="_x0000_s1026" o:spt="203" style="position:absolute;left:0pt;margin-left:455.8pt;margin-top:84.9pt;height:15pt;width:29.35pt;mso-position-horizontal-relative:page;mso-wrap-distance-bottom:0pt;mso-wrap-distance-top:0pt;z-index:-251123712;mso-width-relative:page;mso-height-relative:page;" coordorigin="9116,1698" coordsize="587,300" o:gfxdata="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">
                <o:lock v:ext="edit" aspectratio="f"/>
                <v:shape id="图片 22" o:spid="_x0000_s1026" o:spt="75" type="#_x0000_t75" style="position:absolute;left:9116;top:1713;height:276;width:266;" filled="f" o:preferrelative="t" stroked="f" coordsize="21600,21600" o:gfxdata="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5AGr4A&#10;AADcAAAADwAAAAAAAAABACAAAAAiAAAAZHJzL2Rvd25yZXYueG1sUEsBAhQAFAAAAAgAh07iQDMv&#10;BZ47AAAAOQAAABAAAAAAAAAAAQAgAAAADQEAAGRycy9zaGFwZXhtbC54bWxQSwUGAAAAAAYABgBb&#10;AQAAtwMAAAAA&#10;">
                  <v:fill on="f" focussize="0,0"/>
                  <v:stroke on="f"/>
                  <v:imagedata r:id="rId52" o:title=""/>
                  <o:lock v:ext="edit" aspectratio="t"/>
                </v:shape>
                <v:shape id="图片 23" o:spid="_x0000_s1026" o:spt="75" type="#_x0000_t75" style="position:absolute;left:9441;top:1698;height:300;width:262;" filled="f" o:preferrelative="t" stroked="f" coordsize="21600,21600" o:gfxdata="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nkme/&#10;AAAA3AAAAA8AAAAAAAAAAQAgAAAAIgAAAGRycy9kb3ducmV2LnhtbFBLAQIUABQAAAAIAIdO4kAz&#10;LwWeOwAAADkAAAAQAAAAAAAAAAEAIAAAAA4BAABkcnMvc2hhcGV4bWwueG1sUEsFBgAAAAAGAAYA&#10;WwEAALgDAAAAAA==&#10;">
                  <v:fill on="f" focussize="0,0"/>
                  <v:stroke on="f"/>
                  <v:imagedata r:id="rId53" o:title=""/>
                  <o:lock v:ext="edit" aspectratio="t"/>
                </v:shape>
                <w10:wrap type="topAndBottom"/>
              </v:group>
            </w:pict>
          </mc:Fallback>
        </mc:AlternateContent>
      </w:r>
      <w:r>
        <mc:AlternateContent>
          <mc:Choice Requires="wps">
            <w:drawing>
              <wp:anchor distT="0" distB="0" distL="0" distR="0" simplePos="0" relativeHeight="252193792" behindDoc="1" locked="0" layoutInCell="1" allowOverlap="1">
                <wp:simplePos x="0" y="0"/>
                <wp:positionH relativeFrom="page">
                  <wp:posOffset>6219190</wp:posOffset>
                </wp:positionH>
                <wp:positionV relativeFrom="paragraph">
                  <wp:posOffset>1217295</wp:posOffset>
                </wp:positionV>
                <wp:extent cx="31115" cy="53975"/>
                <wp:effectExtent l="0" t="0" r="6985" b="3175"/>
                <wp:wrapTopAndBottom/>
                <wp:docPr id="609" name="任意多边形 24"/>
                <wp:cNvGraphicFramePr/>
                <a:graphic xmlns:a="http://schemas.openxmlformats.org/drawingml/2006/main">
                  <a:graphicData uri="http://schemas.microsoft.com/office/word/2010/wordprocessingShape">
                    <wps:wsp>
                      <wps:cNvSpPr/>
                      <wps:spPr>
                        <a:xfrm>
                          <a:off x="0" y="0"/>
                          <a:ext cx="31115" cy="53975"/>
                        </a:xfrm>
                        <a:custGeom>
                          <a:avLst/>
                          <a:gdLst/>
                          <a:ahLst/>
                          <a:cxnLst/>
                          <a:pathLst>
                            <a:path w="49" h="85">
                              <a:moveTo>
                                <a:pt x="25" y="0"/>
                              </a:moveTo>
                              <a:lnTo>
                                <a:pt x="10" y="1"/>
                              </a:lnTo>
                              <a:lnTo>
                                <a:pt x="2" y="7"/>
                              </a:lnTo>
                              <a:lnTo>
                                <a:pt x="0" y="20"/>
                              </a:lnTo>
                              <a:lnTo>
                                <a:pt x="2" y="33"/>
                              </a:lnTo>
                              <a:lnTo>
                                <a:pt x="10" y="40"/>
                              </a:lnTo>
                              <a:lnTo>
                                <a:pt x="30" y="40"/>
                              </a:lnTo>
                              <a:lnTo>
                                <a:pt x="30" y="49"/>
                              </a:lnTo>
                              <a:lnTo>
                                <a:pt x="25" y="59"/>
                              </a:lnTo>
                              <a:lnTo>
                                <a:pt x="15" y="70"/>
                              </a:lnTo>
                              <a:lnTo>
                                <a:pt x="1" y="82"/>
                              </a:lnTo>
                              <a:lnTo>
                                <a:pt x="5" y="84"/>
                              </a:lnTo>
                              <a:lnTo>
                                <a:pt x="21" y="74"/>
                              </a:lnTo>
                              <a:lnTo>
                                <a:pt x="34" y="61"/>
                              </a:lnTo>
                              <a:lnTo>
                                <a:pt x="43" y="47"/>
                              </a:lnTo>
                              <a:lnTo>
                                <a:pt x="49" y="32"/>
                              </a:lnTo>
                              <a:lnTo>
                                <a:pt x="47" y="18"/>
                              </a:lnTo>
                              <a:lnTo>
                                <a:pt x="42" y="8"/>
                              </a:lnTo>
                              <a:lnTo>
                                <a:pt x="35" y="2"/>
                              </a:lnTo>
                              <a:lnTo>
                                <a:pt x="25" y="0"/>
                              </a:lnTo>
                              <a:close/>
                            </a:path>
                          </a:pathLst>
                        </a:custGeom>
                        <a:solidFill>
                          <a:srgbClr val="231F20"/>
                        </a:solidFill>
                        <a:ln>
                          <a:noFill/>
                        </a:ln>
                      </wps:spPr>
                      <wps:bodyPr upright="1"/>
                    </wps:wsp>
                  </a:graphicData>
                </a:graphic>
              </wp:anchor>
            </w:drawing>
          </mc:Choice>
          <mc:Fallback>
            <w:pict>
              <v:shape id="任意多边形 24" o:spid="_x0000_s1026" o:spt="100" style="position:absolute;left:0pt;margin-left:489.7pt;margin-top:95.85pt;height:4.25pt;width:2.45pt;mso-position-horizontal-relative:page;mso-wrap-distance-bottom:0pt;mso-wrap-distance-top:0pt;z-index:-251122688;mso-width-relative:page;mso-height-relative:page;" fillcolor="#231F20" filled="t" stroked="f" coordsize="49,85" o:gfxdata="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pioBdkAAAALAQAADwAAAAAAAAABACAAAAAiAAAAZHJzL2Rv&#10;d25yZXYueG1sUEsBAhQAFAAAAAgAh07iQFQ2M7VyAgAArAYAAA4AAAAAAAAAAQAgAAAAKAEAAGRy&#10;cy9lMm9Eb2MueG1sUEsFBgAAAAAGAAYAWQEAAAwGAAAAAA==&#10;" path="m25,0l10,1,2,7,0,20,2,33,10,40,30,40,30,49,25,59,15,70,1,82,5,84,21,74,34,61,43,47,49,32,47,18,42,8,35,2,25,0xe">
                <v:fill on="t" focussize="0,0"/>
                <v:stroke on="f"/>
                <v:imagedata o:title=""/>
                <o:lock v:ext="edit" aspectratio="f"/>
                <w10:wrap type="topAndBottom"/>
              </v:shape>
            </w:pict>
          </mc:Fallback>
        </mc:AlternateContent>
      </w:r>
      <w:r>
        <w:drawing>
          <wp:anchor distT="0" distB="0" distL="0" distR="0" simplePos="0" relativeHeight="251660288" behindDoc="0" locked="0" layoutInCell="1" allowOverlap="1">
            <wp:simplePos x="0" y="0"/>
            <wp:positionH relativeFrom="page">
              <wp:posOffset>6405880</wp:posOffset>
            </wp:positionH>
            <wp:positionV relativeFrom="paragraph">
              <wp:posOffset>1078865</wp:posOffset>
            </wp:positionV>
            <wp:extent cx="158750" cy="185420"/>
            <wp:effectExtent l="0" t="0" r="0" b="0"/>
            <wp:wrapTopAndBottom/>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png"/>
                    <pic:cNvPicPr>
                      <a:picLocks noChangeAspect="1"/>
                    </pic:cNvPicPr>
                  </pic:nvPicPr>
                  <pic:blipFill>
                    <a:blip r:embed="rId54" cstate="print"/>
                    <a:stretch>
                      <a:fillRect/>
                    </a:stretch>
                  </pic:blipFill>
                  <pic:spPr>
                    <a:xfrm>
                      <a:off x="0" y="0"/>
                      <a:ext cx="158518" cy="185737"/>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1012190</wp:posOffset>
            </wp:positionH>
            <wp:positionV relativeFrom="paragraph">
              <wp:posOffset>1456690</wp:posOffset>
            </wp:positionV>
            <wp:extent cx="5584825" cy="194945"/>
            <wp:effectExtent l="0" t="0" r="0" b="0"/>
            <wp:wrapTopAndBottom/>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0.png"/>
                    <pic:cNvPicPr>
                      <a:picLocks noChangeAspect="1"/>
                    </pic:cNvPicPr>
                  </pic:nvPicPr>
                  <pic:blipFill>
                    <a:blip r:embed="rId55" cstate="print"/>
                    <a:stretch>
                      <a:fillRect/>
                    </a:stretch>
                  </pic:blipFill>
                  <pic:spPr>
                    <a:xfrm>
                      <a:off x="0" y="0"/>
                      <a:ext cx="5585104" cy="195262"/>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993140</wp:posOffset>
            </wp:positionH>
            <wp:positionV relativeFrom="paragraph">
              <wp:posOffset>1837690</wp:posOffset>
            </wp:positionV>
            <wp:extent cx="1529715" cy="194945"/>
            <wp:effectExtent l="0" t="0" r="0" b="0"/>
            <wp:wrapTopAndBottom/>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1.png"/>
                    <pic:cNvPicPr>
                      <a:picLocks noChangeAspect="1"/>
                    </pic:cNvPicPr>
                  </pic:nvPicPr>
                  <pic:blipFill>
                    <a:blip r:embed="rId56" cstate="print"/>
                    <a:stretch>
                      <a:fillRect/>
                    </a:stretch>
                  </pic:blipFill>
                  <pic:spPr>
                    <a:xfrm>
                      <a:off x="0" y="0"/>
                      <a:ext cx="1529913" cy="195262"/>
                    </a:xfrm>
                    <a:prstGeom prst="rect">
                      <a:avLst/>
                    </a:prstGeom>
                  </pic:spPr>
                </pic:pic>
              </a:graphicData>
            </a:graphic>
          </wp:anchor>
        </w:drawing>
      </w:r>
      <w:r>
        <mc:AlternateContent>
          <mc:Choice Requires="wps">
            <w:drawing>
              <wp:anchor distT="0" distB="0" distL="0" distR="0" simplePos="0" relativeHeight="252194816" behindDoc="1" locked="0" layoutInCell="1" allowOverlap="1">
                <wp:simplePos x="0" y="0"/>
                <wp:positionH relativeFrom="page">
                  <wp:posOffset>2668905</wp:posOffset>
                </wp:positionH>
                <wp:positionV relativeFrom="paragraph">
                  <wp:posOffset>1840865</wp:posOffset>
                </wp:positionV>
                <wp:extent cx="52705" cy="187960"/>
                <wp:effectExtent l="0" t="0" r="4445" b="2540"/>
                <wp:wrapTopAndBottom/>
                <wp:docPr id="610" name="任意多边形 25"/>
                <wp:cNvGraphicFramePr/>
                <a:graphic xmlns:a="http://schemas.openxmlformats.org/drawingml/2006/main">
                  <a:graphicData uri="http://schemas.microsoft.com/office/word/2010/wordprocessingShape">
                    <wps:wsp>
                      <wps:cNvSpPr/>
                      <wps:spPr>
                        <a:xfrm>
                          <a:off x="0" y="0"/>
                          <a:ext cx="52705" cy="187960"/>
                        </a:xfrm>
                        <a:custGeom>
                          <a:avLst/>
                          <a:gdLst/>
                          <a:ahLst/>
                          <a:cxnLst/>
                          <a:pathLst>
                            <a:path w="83" h="296">
                              <a:moveTo>
                                <a:pt x="82" y="0"/>
                              </a:moveTo>
                              <a:lnTo>
                                <a:pt x="45" y="32"/>
                              </a:lnTo>
                              <a:lnTo>
                                <a:pt x="19" y="68"/>
                              </a:lnTo>
                              <a:lnTo>
                                <a:pt x="4" y="107"/>
                              </a:lnTo>
                              <a:lnTo>
                                <a:pt x="0" y="149"/>
                              </a:lnTo>
                              <a:lnTo>
                                <a:pt x="4" y="191"/>
                              </a:lnTo>
                              <a:lnTo>
                                <a:pt x="19" y="230"/>
                              </a:lnTo>
                              <a:lnTo>
                                <a:pt x="45" y="264"/>
                              </a:lnTo>
                              <a:lnTo>
                                <a:pt x="82" y="295"/>
                              </a:lnTo>
                              <a:lnTo>
                                <a:pt x="82" y="292"/>
                              </a:lnTo>
                              <a:lnTo>
                                <a:pt x="53" y="260"/>
                              </a:lnTo>
                              <a:lnTo>
                                <a:pt x="33" y="225"/>
                              </a:lnTo>
                              <a:lnTo>
                                <a:pt x="22" y="188"/>
                              </a:lnTo>
                              <a:lnTo>
                                <a:pt x="20" y="149"/>
                              </a:lnTo>
                              <a:lnTo>
                                <a:pt x="23" y="110"/>
                              </a:lnTo>
                              <a:lnTo>
                                <a:pt x="34" y="72"/>
                              </a:lnTo>
                              <a:lnTo>
                                <a:pt x="54" y="36"/>
                              </a:lnTo>
                              <a:lnTo>
                                <a:pt x="82" y="2"/>
                              </a:lnTo>
                              <a:lnTo>
                                <a:pt x="82" y="0"/>
                              </a:lnTo>
                              <a:close/>
                            </a:path>
                          </a:pathLst>
                        </a:custGeom>
                        <a:solidFill>
                          <a:srgbClr val="231F20"/>
                        </a:solidFill>
                        <a:ln>
                          <a:noFill/>
                        </a:ln>
                      </wps:spPr>
                      <wps:bodyPr upright="1"/>
                    </wps:wsp>
                  </a:graphicData>
                </a:graphic>
              </wp:anchor>
            </w:drawing>
          </mc:Choice>
          <mc:Fallback>
            <w:pict>
              <v:shape id="任意多边形 25" o:spid="_x0000_s1026" o:spt="100" style="position:absolute;left:0pt;margin-left:210.15pt;margin-top:144.95pt;height:14.8pt;width:4.15pt;mso-position-horizontal-relative:page;mso-wrap-distance-bottom:0pt;mso-wrap-distance-top:0pt;z-index:-251121664;mso-width-relative:page;mso-height-relative:page;" fillcolor="#231F20" filled="t" stroked="f" coordsize="83,296" o:gfxdata="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d5+NHYAAAACwEAAA8AAAAAAAAA&#10;AQAgAAAAIgAAAGRycy9kb3ducmV2LnhtbFBLAQIUABQAAAAIAIdO4kD/DPD5gwIAAJkGAAAOAAAA&#10;AAAAAAEAIAAAACcBAABkcnMvZTJvRG9jLnhtbFBLBQYAAAAABgAGAFkBAAAcBgAAAAA=&#10;" path="m82,0l45,32,19,68,4,107,0,149,4,191,19,230,45,264,82,295,82,292,53,260,33,225,22,188,20,149,23,110,34,72,54,36,82,2,82,0xe">
                <v:fill on="t" focussize="0,0"/>
                <v:stroke on="f"/>
                <v:imagedata o:title=""/>
                <o:lock v:ext="edit" aspectratio="f"/>
                <w10:wrap type="topAndBottom"/>
              </v:shape>
            </w:pict>
          </mc:Fallback>
        </mc:AlternateContent>
      </w:r>
      <w:r>
        <w:drawing>
          <wp:anchor distT="0" distB="0" distL="0" distR="0" simplePos="0" relativeHeight="251660288" behindDoc="0" locked="0" layoutInCell="1" allowOverlap="1">
            <wp:simplePos x="0" y="0"/>
            <wp:positionH relativeFrom="page">
              <wp:posOffset>2813050</wp:posOffset>
            </wp:positionH>
            <wp:positionV relativeFrom="paragraph">
              <wp:posOffset>1838325</wp:posOffset>
            </wp:positionV>
            <wp:extent cx="1569085" cy="191135"/>
            <wp:effectExtent l="0" t="0" r="0" b="0"/>
            <wp:wrapTopAndBottom/>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2.png"/>
                    <pic:cNvPicPr>
                      <a:picLocks noChangeAspect="1"/>
                    </pic:cNvPicPr>
                  </pic:nvPicPr>
                  <pic:blipFill>
                    <a:blip r:embed="rId57" cstate="print"/>
                    <a:stretch>
                      <a:fillRect/>
                    </a:stretch>
                  </pic:blipFill>
                  <pic:spPr>
                    <a:xfrm>
                      <a:off x="0" y="0"/>
                      <a:ext cx="1569280" cy="191357"/>
                    </a:xfrm>
                    <a:prstGeom prst="rect">
                      <a:avLst/>
                    </a:prstGeom>
                  </pic:spPr>
                </pic:pic>
              </a:graphicData>
            </a:graphic>
          </wp:anchor>
        </w:drawing>
      </w:r>
      <w:r>
        <mc:AlternateContent>
          <mc:Choice Requires="wps">
            <w:drawing>
              <wp:anchor distT="0" distB="0" distL="0" distR="0" simplePos="0" relativeHeight="252195840" behindDoc="1" locked="0" layoutInCell="1" allowOverlap="1">
                <wp:simplePos x="0" y="0"/>
                <wp:positionH relativeFrom="page">
                  <wp:posOffset>4459605</wp:posOffset>
                </wp:positionH>
                <wp:positionV relativeFrom="paragraph">
                  <wp:posOffset>1840865</wp:posOffset>
                </wp:positionV>
                <wp:extent cx="52705" cy="187960"/>
                <wp:effectExtent l="0" t="0" r="4445" b="2540"/>
                <wp:wrapTopAndBottom/>
                <wp:docPr id="611" name="任意多边形 26"/>
                <wp:cNvGraphicFramePr/>
                <a:graphic xmlns:a="http://schemas.openxmlformats.org/drawingml/2006/main">
                  <a:graphicData uri="http://schemas.microsoft.com/office/word/2010/wordprocessingShape">
                    <wps:wsp>
                      <wps:cNvSpPr/>
                      <wps:spPr>
                        <a:xfrm>
                          <a:off x="0" y="0"/>
                          <a:ext cx="52705" cy="187960"/>
                        </a:xfrm>
                        <a:custGeom>
                          <a:avLst/>
                          <a:gdLst/>
                          <a:ahLst/>
                          <a:cxnLst/>
                          <a:pathLst>
                            <a:path w="83" h="296">
                              <a:moveTo>
                                <a:pt x="0" y="0"/>
                              </a:moveTo>
                              <a:lnTo>
                                <a:pt x="0" y="2"/>
                              </a:lnTo>
                              <a:lnTo>
                                <a:pt x="28" y="36"/>
                              </a:lnTo>
                              <a:lnTo>
                                <a:pt x="48" y="72"/>
                              </a:lnTo>
                              <a:lnTo>
                                <a:pt x="60" y="110"/>
                              </a:lnTo>
                              <a:lnTo>
                                <a:pt x="63" y="149"/>
                              </a:lnTo>
                              <a:lnTo>
                                <a:pt x="60" y="188"/>
                              </a:lnTo>
                              <a:lnTo>
                                <a:pt x="49" y="225"/>
                              </a:lnTo>
                              <a:lnTo>
                                <a:pt x="29" y="260"/>
                              </a:lnTo>
                              <a:lnTo>
                                <a:pt x="0" y="292"/>
                              </a:lnTo>
                              <a:lnTo>
                                <a:pt x="0" y="295"/>
                              </a:lnTo>
                              <a:lnTo>
                                <a:pt x="37" y="264"/>
                              </a:lnTo>
                              <a:lnTo>
                                <a:pt x="63" y="230"/>
                              </a:lnTo>
                              <a:lnTo>
                                <a:pt x="78" y="191"/>
                              </a:lnTo>
                              <a:lnTo>
                                <a:pt x="82" y="149"/>
                              </a:lnTo>
                              <a:lnTo>
                                <a:pt x="78" y="107"/>
                              </a:lnTo>
                              <a:lnTo>
                                <a:pt x="63" y="68"/>
                              </a:lnTo>
                              <a:lnTo>
                                <a:pt x="37" y="32"/>
                              </a:lnTo>
                              <a:lnTo>
                                <a:pt x="0" y="0"/>
                              </a:lnTo>
                              <a:close/>
                            </a:path>
                          </a:pathLst>
                        </a:custGeom>
                        <a:solidFill>
                          <a:srgbClr val="231F20"/>
                        </a:solidFill>
                        <a:ln>
                          <a:noFill/>
                        </a:ln>
                      </wps:spPr>
                      <wps:bodyPr upright="1"/>
                    </wps:wsp>
                  </a:graphicData>
                </a:graphic>
              </wp:anchor>
            </w:drawing>
          </mc:Choice>
          <mc:Fallback>
            <w:pict>
              <v:shape id="任意多边形 26" o:spid="_x0000_s1026" o:spt="100" style="position:absolute;left:0pt;margin-left:351.15pt;margin-top:144.95pt;height:14.8pt;width:4.15pt;mso-position-horizontal-relative:page;mso-wrap-distance-bottom:0pt;mso-wrap-distance-top:0pt;z-index:-251120640;mso-width-relative:page;mso-height-relative:page;" fillcolor="#231F20" filled="t" stroked="f" coordsize="83,296" o:gfxdata="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ily9cAAAALAQAADwAAAAAAAAABACAAAAAiAAAAZHJz&#10;L2Rvd25yZXYueG1sUEsBAhQAFAAAAAgAh07iQNZccv13AgAAlwYAAA4AAAAAAAAAAQAgAAAAJgEA&#10;AGRycy9lMm9Eb2MueG1sUEsFBgAAAAAGAAYAWQEAAA8GAAAAAA==&#10;" path="m0,0l0,2,28,36,48,72,60,110,63,149,60,188,49,225,29,260,0,292,0,295,37,264,63,230,78,191,82,149,78,107,63,68,37,32,0,0xe">
                <v:fill on="t" focussize="0,0"/>
                <v:stroke on="f"/>
                <v:imagedata o:title=""/>
                <o:lock v:ext="edit" aspectratio="f"/>
                <w10:wrap type="topAndBottom"/>
              </v:shape>
            </w:pict>
          </mc:Fallback>
        </mc:AlternateContent>
      </w:r>
      <w:r>
        <mc:AlternateContent>
          <mc:Choice Requires="wps">
            <w:drawing>
              <wp:anchor distT="0" distB="0" distL="0" distR="0" simplePos="0" relativeHeight="252196864" behindDoc="1" locked="0" layoutInCell="1" allowOverlap="1">
                <wp:simplePos x="0" y="0"/>
                <wp:positionH relativeFrom="page">
                  <wp:posOffset>4627880</wp:posOffset>
                </wp:positionH>
                <wp:positionV relativeFrom="paragraph">
                  <wp:posOffset>1979295</wp:posOffset>
                </wp:positionV>
                <wp:extent cx="31115" cy="53975"/>
                <wp:effectExtent l="0" t="0" r="6985" b="3175"/>
                <wp:wrapTopAndBottom/>
                <wp:docPr id="612" name="任意多边形 27"/>
                <wp:cNvGraphicFramePr/>
                <a:graphic xmlns:a="http://schemas.openxmlformats.org/drawingml/2006/main">
                  <a:graphicData uri="http://schemas.microsoft.com/office/word/2010/wordprocessingShape">
                    <wps:wsp>
                      <wps:cNvSpPr/>
                      <wps:spPr>
                        <a:xfrm>
                          <a:off x="0" y="0"/>
                          <a:ext cx="31115" cy="53975"/>
                        </a:xfrm>
                        <a:custGeom>
                          <a:avLst/>
                          <a:gdLst/>
                          <a:ahLst/>
                          <a:cxnLst/>
                          <a:pathLst>
                            <a:path w="49" h="85">
                              <a:moveTo>
                                <a:pt x="25" y="0"/>
                              </a:moveTo>
                              <a:lnTo>
                                <a:pt x="10" y="1"/>
                              </a:lnTo>
                              <a:lnTo>
                                <a:pt x="2" y="7"/>
                              </a:lnTo>
                              <a:lnTo>
                                <a:pt x="0" y="20"/>
                              </a:lnTo>
                              <a:lnTo>
                                <a:pt x="2" y="33"/>
                              </a:lnTo>
                              <a:lnTo>
                                <a:pt x="10" y="40"/>
                              </a:lnTo>
                              <a:lnTo>
                                <a:pt x="30" y="40"/>
                              </a:lnTo>
                              <a:lnTo>
                                <a:pt x="30" y="49"/>
                              </a:lnTo>
                              <a:lnTo>
                                <a:pt x="25" y="59"/>
                              </a:lnTo>
                              <a:lnTo>
                                <a:pt x="16" y="70"/>
                              </a:lnTo>
                              <a:lnTo>
                                <a:pt x="2" y="82"/>
                              </a:lnTo>
                              <a:lnTo>
                                <a:pt x="5" y="84"/>
                              </a:lnTo>
                              <a:lnTo>
                                <a:pt x="22" y="74"/>
                              </a:lnTo>
                              <a:lnTo>
                                <a:pt x="34" y="61"/>
                              </a:lnTo>
                              <a:lnTo>
                                <a:pt x="43" y="47"/>
                              </a:lnTo>
                              <a:lnTo>
                                <a:pt x="49" y="32"/>
                              </a:lnTo>
                              <a:lnTo>
                                <a:pt x="47" y="18"/>
                              </a:lnTo>
                              <a:lnTo>
                                <a:pt x="42" y="8"/>
                              </a:lnTo>
                              <a:lnTo>
                                <a:pt x="35" y="2"/>
                              </a:lnTo>
                              <a:lnTo>
                                <a:pt x="25" y="0"/>
                              </a:lnTo>
                              <a:close/>
                            </a:path>
                          </a:pathLst>
                        </a:custGeom>
                        <a:solidFill>
                          <a:srgbClr val="231F20"/>
                        </a:solidFill>
                        <a:ln>
                          <a:noFill/>
                        </a:ln>
                      </wps:spPr>
                      <wps:bodyPr upright="1"/>
                    </wps:wsp>
                  </a:graphicData>
                </a:graphic>
              </wp:anchor>
            </w:drawing>
          </mc:Choice>
          <mc:Fallback>
            <w:pict>
              <v:shape id="任意多边形 27" o:spid="_x0000_s1026" o:spt="100" style="position:absolute;left:0pt;margin-left:364.4pt;margin-top:155.85pt;height:4.25pt;width:2.45pt;mso-position-horizontal-relative:page;mso-wrap-distance-bottom:0pt;mso-wrap-distance-top:0pt;z-index:-251119616;mso-width-relative:page;mso-height-relative:page;" fillcolor="#231F20" filled="t" stroked="f" coordsize="49,85" o:gfxdata="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&#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FU1J2QAAAAsBAAAPAAAAAAAAAAEAIAAAACIAAABk&#10;cnMvZG93bnJldi54bWxQSwECFAAUAAAACACHTuJAGy2c5ncCAACsBgAADgAAAAAAAAABACAAAAAo&#10;AQAAZHJzL2Uyb0RvYy54bWxQSwUGAAAAAAYABgBZAQAAEQYAAAAA&#10;" path="m25,0l10,1,2,7,0,20,2,33,10,40,30,40,30,49,25,59,16,70,2,82,5,84,22,74,34,61,43,47,49,32,47,18,42,8,35,2,25,0xe">
                <v:fill on="t" focussize="0,0"/>
                <v:stroke on="f"/>
                <v:imagedata o:title=""/>
                <o:lock v:ext="edit" aspectratio="f"/>
                <w10:wrap type="topAndBottom"/>
              </v:shape>
            </w:pict>
          </mc:Fallback>
        </mc:AlternateContent>
      </w:r>
      <w:r>
        <w:drawing>
          <wp:anchor distT="0" distB="0" distL="0" distR="0" simplePos="0" relativeHeight="251660288" behindDoc="0" locked="0" layoutInCell="1" allowOverlap="1">
            <wp:simplePos x="0" y="0"/>
            <wp:positionH relativeFrom="page">
              <wp:posOffset>4794885</wp:posOffset>
            </wp:positionH>
            <wp:positionV relativeFrom="paragraph">
              <wp:posOffset>1837690</wp:posOffset>
            </wp:positionV>
            <wp:extent cx="1163320" cy="191135"/>
            <wp:effectExtent l="0" t="0" r="0" b="0"/>
            <wp:wrapTopAndBottom/>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3.png"/>
                    <pic:cNvPicPr>
                      <a:picLocks noChangeAspect="1"/>
                    </pic:cNvPicPr>
                  </pic:nvPicPr>
                  <pic:blipFill>
                    <a:blip r:embed="rId58" cstate="print"/>
                    <a:stretch>
                      <a:fillRect/>
                    </a:stretch>
                  </pic:blipFill>
                  <pic:spPr>
                    <a:xfrm>
                      <a:off x="0" y="0"/>
                      <a:ext cx="1163543" cy="191357"/>
                    </a:xfrm>
                    <a:prstGeom prst="rect">
                      <a:avLst/>
                    </a:prstGeom>
                  </pic:spPr>
                </pic:pic>
              </a:graphicData>
            </a:graphic>
          </wp:anchor>
        </w:drawing>
      </w:r>
      <w:r>
        <mc:AlternateContent>
          <mc:Choice Requires="wps">
            <w:drawing>
              <wp:anchor distT="0" distB="0" distL="0" distR="0" simplePos="0" relativeHeight="252197888" behindDoc="1" locked="0" layoutInCell="1" allowOverlap="1">
                <wp:simplePos x="0" y="0"/>
                <wp:positionH relativeFrom="page">
                  <wp:posOffset>6036310</wp:posOffset>
                </wp:positionH>
                <wp:positionV relativeFrom="paragraph">
                  <wp:posOffset>1979295</wp:posOffset>
                </wp:positionV>
                <wp:extent cx="31115" cy="53975"/>
                <wp:effectExtent l="0" t="0" r="6985" b="3175"/>
                <wp:wrapTopAndBottom/>
                <wp:docPr id="613" name="任意多边形 28"/>
                <wp:cNvGraphicFramePr/>
                <a:graphic xmlns:a="http://schemas.openxmlformats.org/drawingml/2006/main">
                  <a:graphicData uri="http://schemas.microsoft.com/office/word/2010/wordprocessingShape">
                    <wps:wsp>
                      <wps:cNvSpPr/>
                      <wps:spPr>
                        <a:xfrm>
                          <a:off x="0" y="0"/>
                          <a:ext cx="31115" cy="53975"/>
                        </a:xfrm>
                        <a:custGeom>
                          <a:avLst/>
                          <a:gdLst/>
                          <a:ahLst/>
                          <a:cxnLst/>
                          <a:pathLst>
                            <a:path w="49" h="85">
                              <a:moveTo>
                                <a:pt x="25" y="0"/>
                              </a:moveTo>
                              <a:lnTo>
                                <a:pt x="10" y="1"/>
                              </a:lnTo>
                              <a:lnTo>
                                <a:pt x="2" y="7"/>
                              </a:lnTo>
                              <a:lnTo>
                                <a:pt x="0" y="20"/>
                              </a:lnTo>
                              <a:lnTo>
                                <a:pt x="2" y="33"/>
                              </a:lnTo>
                              <a:lnTo>
                                <a:pt x="10" y="40"/>
                              </a:lnTo>
                              <a:lnTo>
                                <a:pt x="30" y="40"/>
                              </a:lnTo>
                              <a:lnTo>
                                <a:pt x="30" y="49"/>
                              </a:lnTo>
                              <a:lnTo>
                                <a:pt x="25" y="59"/>
                              </a:lnTo>
                              <a:lnTo>
                                <a:pt x="15" y="70"/>
                              </a:lnTo>
                              <a:lnTo>
                                <a:pt x="1" y="82"/>
                              </a:lnTo>
                              <a:lnTo>
                                <a:pt x="5" y="84"/>
                              </a:lnTo>
                              <a:lnTo>
                                <a:pt x="21" y="74"/>
                              </a:lnTo>
                              <a:lnTo>
                                <a:pt x="34" y="61"/>
                              </a:lnTo>
                              <a:lnTo>
                                <a:pt x="43" y="47"/>
                              </a:lnTo>
                              <a:lnTo>
                                <a:pt x="49" y="32"/>
                              </a:lnTo>
                              <a:lnTo>
                                <a:pt x="47" y="18"/>
                              </a:lnTo>
                              <a:lnTo>
                                <a:pt x="42" y="8"/>
                              </a:lnTo>
                              <a:lnTo>
                                <a:pt x="35" y="2"/>
                              </a:lnTo>
                              <a:lnTo>
                                <a:pt x="25" y="0"/>
                              </a:lnTo>
                              <a:close/>
                            </a:path>
                          </a:pathLst>
                        </a:custGeom>
                        <a:solidFill>
                          <a:srgbClr val="231F20"/>
                        </a:solidFill>
                        <a:ln>
                          <a:noFill/>
                        </a:ln>
                      </wps:spPr>
                      <wps:bodyPr upright="1"/>
                    </wps:wsp>
                  </a:graphicData>
                </a:graphic>
              </wp:anchor>
            </w:drawing>
          </mc:Choice>
          <mc:Fallback>
            <w:pict>
              <v:shape id="任意多边形 28" o:spid="_x0000_s1026" o:spt="100" style="position:absolute;left:0pt;margin-left:475.3pt;margin-top:155.85pt;height:4.25pt;width:2.45pt;mso-position-horizontal-relative:page;mso-wrap-distance-bottom:0pt;mso-wrap-distance-top:0pt;z-index:-251118592;mso-width-relative:page;mso-height-relative:page;" fillcolor="#231F20" filled="t" stroked="f" coordsize="49,85" o:gfxdata="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dnOrp2QAAAAsBAAAPAAAAAAAAAAEAIAAAACIAAABkcnMv&#10;ZG93bnJldi54bWxQSwECFAAUAAAACACHTuJA45tmHnQCAACsBgAADgAAAAAAAAABACAAAAAoAQAA&#10;ZHJzL2Uyb0RvYy54bWxQSwUGAAAAAAYABgBZAQAADgYAAAAA&#10;" path="m25,0l10,1,2,7,0,20,2,33,10,40,30,40,30,49,25,59,15,70,1,82,5,84,21,74,34,61,43,47,49,32,47,18,42,8,35,2,25,0xe">
                <v:fill on="t" focussize="0,0"/>
                <v:stroke on="f"/>
                <v:imagedata o:title=""/>
                <o:lock v:ext="edit" aspectratio="f"/>
                <w10:wrap type="topAndBottom"/>
              </v:shape>
            </w:pict>
          </mc:Fallback>
        </mc:AlternateContent>
      </w:r>
      <w:r>
        <mc:AlternateContent>
          <mc:Choice Requires="wpg">
            <w:drawing>
              <wp:anchor distT="0" distB="0" distL="0" distR="0" simplePos="0" relativeHeight="252198912" behindDoc="1" locked="0" layoutInCell="1" allowOverlap="1">
                <wp:simplePos x="0" y="0"/>
                <wp:positionH relativeFrom="page">
                  <wp:posOffset>6201410</wp:posOffset>
                </wp:positionH>
                <wp:positionV relativeFrom="paragraph">
                  <wp:posOffset>1839595</wp:posOffset>
                </wp:positionV>
                <wp:extent cx="381000" cy="191135"/>
                <wp:effectExtent l="0" t="0" r="0" b="18415"/>
                <wp:wrapTopAndBottom/>
                <wp:docPr id="616" name="组合 29"/>
                <wp:cNvGraphicFramePr/>
                <a:graphic xmlns:a="http://schemas.openxmlformats.org/drawingml/2006/main">
                  <a:graphicData uri="http://schemas.microsoft.com/office/word/2010/wordprocessingGroup">
                    <wpg:wgp>
                      <wpg:cNvGrpSpPr/>
                      <wpg:grpSpPr>
                        <a:xfrm>
                          <a:off x="0" y="0"/>
                          <a:ext cx="381000" cy="191135"/>
                          <a:chOff x="9766" y="2897"/>
                          <a:chExt cx="600" cy="301"/>
                        </a:xfrm>
                      </wpg:grpSpPr>
                      <pic:pic xmlns:pic="http://schemas.openxmlformats.org/drawingml/2006/picture">
                        <pic:nvPicPr>
                          <pic:cNvPr id="614" name="图片 30"/>
                          <pic:cNvPicPr>
                            <a:picLocks noChangeAspect="1"/>
                          </pic:cNvPicPr>
                        </pic:nvPicPr>
                        <pic:blipFill>
                          <a:blip r:embed="rId59"/>
                          <a:stretch>
                            <a:fillRect/>
                          </a:stretch>
                        </pic:blipFill>
                        <pic:spPr>
                          <a:xfrm>
                            <a:off x="9766" y="2897"/>
                            <a:ext cx="275" cy="301"/>
                          </a:xfrm>
                          <a:prstGeom prst="rect">
                            <a:avLst/>
                          </a:prstGeom>
                          <a:noFill/>
                          <a:ln>
                            <a:noFill/>
                          </a:ln>
                        </pic:spPr>
                      </pic:pic>
                      <pic:pic xmlns:pic="http://schemas.openxmlformats.org/drawingml/2006/picture">
                        <pic:nvPicPr>
                          <pic:cNvPr id="615" name="图片 31"/>
                          <pic:cNvPicPr>
                            <a:picLocks noChangeAspect="1"/>
                          </pic:cNvPicPr>
                        </pic:nvPicPr>
                        <pic:blipFill>
                          <a:blip r:embed="rId60"/>
                          <a:stretch>
                            <a:fillRect/>
                          </a:stretch>
                        </pic:blipFill>
                        <pic:spPr>
                          <a:xfrm>
                            <a:off x="10084" y="2905"/>
                            <a:ext cx="282" cy="290"/>
                          </a:xfrm>
                          <a:prstGeom prst="rect">
                            <a:avLst/>
                          </a:prstGeom>
                          <a:noFill/>
                          <a:ln>
                            <a:noFill/>
                          </a:ln>
                        </pic:spPr>
                      </pic:pic>
                    </wpg:wgp>
                  </a:graphicData>
                </a:graphic>
              </wp:anchor>
            </w:drawing>
          </mc:Choice>
          <mc:Fallback>
            <w:pict>
              <v:group id="组合 29" o:spid="_x0000_s1026" o:spt="203" style="position:absolute;left:0pt;margin-left:488.3pt;margin-top:144.85pt;height:15.05pt;width:30pt;mso-position-horizontal-relative:page;mso-wrap-distance-bottom:0pt;mso-wrap-distance-top:0pt;z-index:-251117568;mso-width-relative:page;mso-height-relative:page;" coordorigin="9766,2897" coordsize="600,301" o:gfxdata="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">
                <o:lock v:ext="edit" aspectratio="f"/>
                <v:shape id="图片 30" o:spid="_x0000_s1026" o:spt="75" type="#_x0000_t75" style="position:absolute;left:9766;top:2897;height:301;width:275;" filled="f" o:preferrelative="t" stroked="f" coordsize="21600,21600" o:gfxdata="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8mGS&#10;wAAAANwAAAAPAAAAAAAAAAEAIAAAACIAAABkcnMvZG93bnJldi54bWxQSwECFAAUAAAACACHTuJA&#10;My8FnjsAAAA5AAAAEAAAAAAAAAABACAAAAAPAQAAZHJzL3NoYXBleG1sLnhtbFBLBQYAAAAABgAG&#10;AFsBAAC5AwAAAAA=&#10;">
                  <v:fill on="f" focussize="0,0"/>
                  <v:stroke on="f"/>
                  <v:imagedata r:id="rId59" o:title=""/>
                  <o:lock v:ext="edit" aspectratio="t"/>
                </v:shape>
                <v:shape id="图片 31" o:spid="_x0000_s1026" o:spt="75" type="#_x0000_t75" style="position:absolute;left:10084;top:2905;height:290;width:282;" filled="f" o:preferrelative="t" stroked="f" coordsize="21600,21600" o:gfxdata="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cKoL4A&#10;AADcAAAADwAAAAAAAAABACAAAAAiAAAAZHJzL2Rvd25yZXYueG1sUEsBAhQAFAAAAAgAh07iQDMv&#10;BZ47AAAAOQAAABAAAAAAAAAAAQAgAAAADQEAAGRycy9zaGFwZXhtbC54bWxQSwUGAAAAAAYABgBb&#10;AQAAtwMAAAAA&#10;">
                  <v:fill on="f" focussize="0,0"/>
                  <v:stroke on="f"/>
                  <v:imagedata r:id="rId60" o:title=""/>
                  <o:lock v:ext="edit" aspectratio="t"/>
                </v:shape>
                <w10:wrap type="topAndBottom"/>
              </v:group>
            </w:pict>
          </mc:Fallback>
        </mc:AlternateContent>
      </w:r>
      <w:r>
        <w:drawing>
          <wp:anchor distT="0" distB="0" distL="0" distR="0" simplePos="0" relativeHeight="251660288" behindDoc="0" locked="0" layoutInCell="1" allowOverlap="1">
            <wp:simplePos x="0" y="0"/>
            <wp:positionH relativeFrom="page">
              <wp:posOffset>993775</wp:posOffset>
            </wp:positionH>
            <wp:positionV relativeFrom="paragraph">
              <wp:posOffset>2219325</wp:posOffset>
            </wp:positionV>
            <wp:extent cx="1470660" cy="191135"/>
            <wp:effectExtent l="0" t="0" r="0" b="0"/>
            <wp:wrapTopAndBottom/>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png"/>
                    <pic:cNvPicPr>
                      <a:picLocks noChangeAspect="1"/>
                    </pic:cNvPicPr>
                  </pic:nvPicPr>
                  <pic:blipFill>
                    <a:blip r:embed="rId61" cstate="print"/>
                    <a:stretch>
                      <a:fillRect/>
                    </a:stretch>
                  </pic:blipFill>
                  <pic:spPr>
                    <a:xfrm>
                      <a:off x="0" y="0"/>
                      <a:ext cx="1470465" cy="191357"/>
                    </a:xfrm>
                    <a:prstGeom prst="rect">
                      <a:avLst/>
                    </a:prstGeom>
                  </pic:spPr>
                </pic:pic>
              </a:graphicData>
            </a:graphic>
          </wp:anchor>
        </w:drawing>
      </w:r>
      <w:r>
        <mc:AlternateContent>
          <mc:Choice Requires="wpg">
            <w:drawing>
              <wp:anchor distT="0" distB="0" distL="0" distR="0" simplePos="0" relativeHeight="252199936" behindDoc="1" locked="0" layoutInCell="1" allowOverlap="1">
                <wp:simplePos x="0" y="0"/>
                <wp:positionH relativeFrom="page">
                  <wp:posOffset>1407795</wp:posOffset>
                </wp:positionH>
                <wp:positionV relativeFrom="paragraph">
                  <wp:posOffset>2600325</wp:posOffset>
                </wp:positionV>
                <wp:extent cx="431165" cy="194310"/>
                <wp:effectExtent l="635" t="635" r="6350" b="14605"/>
                <wp:wrapTopAndBottom/>
                <wp:docPr id="619" name="组合 32"/>
                <wp:cNvGraphicFramePr/>
                <a:graphic xmlns:a="http://schemas.openxmlformats.org/drawingml/2006/main">
                  <a:graphicData uri="http://schemas.microsoft.com/office/word/2010/wordprocessingGroup">
                    <wpg:wgp>
                      <wpg:cNvGrpSpPr/>
                      <wpg:grpSpPr>
                        <a:xfrm>
                          <a:off x="0" y="0"/>
                          <a:ext cx="431165" cy="194310"/>
                          <a:chOff x="2218" y="4096"/>
                          <a:chExt cx="679" cy="306"/>
                        </a:xfrm>
                      </wpg:grpSpPr>
                      <pic:pic xmlns:pic="http://schemas.openxmlformats.org/drawingml/2006/picture">
                        <pic:nvPicPr>
                          <pic:cNvPr id="617" name="图片 33"/>
                          <pic:cNvPicPr>
                            <a:picLocks noChangeAspect="1"/>
                          </pic:cNvPicPr>
                        </pic:nvPicPr>
                        <pic:blipFill>
                          <a:blip r:embed="rId62"/>
                          <a:stretch>
                            <a:fillRect/>
                          </a:stretch>
                        </pic:blipFill>
                        <pic:spPr>
                          <a:xfrm>
                            <a:off x="2217" y="4095"/>
                            <a:ext cx="583" cy="306"/>
                          </a:xfrm>
                          <a:prstGeom prst="rect">
                            <a:avLst/>
                          </a:prstGeom>
                          <a:noFill/>
                          <a:ln>
                            <a:noFill/>
                          </a:ln>
                        </pic:spPr>
                      </pic:pic>
                      <wps:wsp>
                        <wps:cNvPr id="618" name="任意多边形 34"/>
                        <wps:cNvSpPr/>
                        <wps:spPr>
                          <a:xfrm>
                            <a:off x="2854" y="4214"/>
                            <a:ext cx="43" cy="155"/>
                          </a:xfrm>
                          <a:custGeom>
                            <a:avLst/>
                            <a:gdLst/>
                            <a:ahLst/>
                            <a:cxnLst/>
                            <a:pathLst>
                              <a:path w="43" h="155">
                                <a:moveTo>
                                  <a:pt x="19" y="115"/>
                                </a:moveTo>
                                <a:lnTo>
                                  <a:pt x="6" y="120"/>
                                </a:lnTo>
                                <a:lnTo>
                                  <a:pt x="3" y="125"/>
                                </a:lnTo>
                                <a:lnTo>
                                  <a:pt x="1" y="142"/>
                                </a:lnTo>
                                <a:lnTo>
                                  <a:pt x="4" y="148"/>
                                </a:lnTo>
                                <a:lnTo>
                                  <a:pt x="18" y="154"/>
                                </a:lnTo>
                                <a:lnTo>
                                  <a:pt x="25" y="154"/>
                                </a:lnTo>
                                <a:lnTo>
                                  <a:pt x="40" y="146"/>
                                </a:lnTo>
                                <a:lnTo>
                                  <a:pt x="43" y="140"/>
                                </a:lnTo>
                                <a:lnTo>
                                  <a:pt x="41" y="126"/>
                                </a:lnTo>
                                <a:lnTo>
                                  <a:pt x="38" y="121"/>
                                </a:lnTo>
                                <a:lnTo>
                                  <a:pt x="25" y="115"/>
                                </a:lnTo>
                                <a:lnTo>
                                  <a:pt x="19" y="115"/>
                                </a:lnTo>
                                <a:close/>
                                <a:moveTo>
                                  <a:pt x="19" y="0"/>
                                </a:moveTo>
                                <a:lnTo>
                                  <a:pt x="6" y="4"/>
                                </a:lnTo>
                                <a:lnTo>
                                  <a:pt x="3" y="9"/>
                                </a:lnTo>
                                <a:lnTo>
                                  <a:pt x="0" y="25"/>
                                </a:lnTo>
                                <a:lnTo>
                                  <a:pt x="3" y="31"/>
                                </a:lnTo>
                                <a:lnTo>
                                  <a:pt x="17" y="39"/>
                                </a:lnTo>
                                <a:lnTo>
                                  <a:pt x="24" y="39"/>
                                </a:lnTo>
                                <a:lnTo>
                                  <a:pt x="39" y="30"/>
                                </a:lnTo>
                                <a:lnTo>
                                  <a:pt x="42" y="24"/>
                                </a:lnTo>
                                <a:lnTo>
                                  <a:pt x="39" y="10"/>
                                </a:lnTo>
                                <a:lnTo>
                                  <a:pt x="35" y="5"/>
                                </a:lnTo>
                                <a:lnTo>
                                  <a:pt x="25" y="0"/>
                                </a:lnTo>
                                <a:lnTo>
                                  <a:pt x="19" y="0"/>
                                </a:lnTo>
                                <a:close/>
                              </a:path>
                            </a:pathLst>
                          </a:custGeom>
                          <a:solidFill>
                            <a:srgbClr val="231F20"/>
                          </a:solidFill>
                          <a:ln>
                            <a:noFill/>
                          </a:ln>
                        </wps:spPr>
                        <wps:bodyPr upright="1"/>
                      </wps:wsp>
                    </wpg:wgp>
                  </a:graphicData>
                </a:graphic>
              </wp:anchor>
            </w:drawing>
          </mc:Choice>
          <mc:Fallback>
            <w:pict>
              <v:group id="组合 32" o:spid="_x0000_s1026" o:spt="203" style="position:absolute;left:0pt;margin-left:110.85pt;margin-top:204.75pt;height:15.3pt;width:33.95pt;mso-position-horizontal-relative:page;mso-wrap-distance-bottom:0pt;mso-wrap-distance-top:0pt;z-index:-251116544;mso-width-relative:page;mso-height-relative:page;" coordorigin="2218,4096" coordsize="679,306" o:gfxdata="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">
                <o:lock v:ext="edit" aspectratio="f"/>
                <v:shape id="图片 33" o:spid="_x0000_s1026" o:spt="75" type="#_x0000_t75" style="position:absolute;left:2217;top:4095;height:306;width:583;" filled="f" o:preferrelative="t" stroked="f" coordsize="21600,21600" o:gfxdata="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OdIa8AAAA&#10;3AAAAA8AAAAAAAAAAQAgAAAAIgAAAGRycy9kb3ducmV2LnhtbFBLAQIUABQAAAAIAIdO4kAzLwWe&#10;OwAAADkAAAAQAAAAAAAAAAEAIAAAAAsBAABkcnMvc2hhcGV4bWwueG1sUEsFBgAAAAAGAAYAWwEA&#10;ALUDAAAAAA==&#10;">
                  <v:fill on="f" focussize="0,0"/>
                  <v:stroke on="f"/>
                  <v:imagedata r:id="rId62" o:title=""/>
                  <o:lock v:ext="edit" aspectratio="t"/>
                </v:shape>
                <v:shape id="任意多边形 34" o:spid="_x0000_s1026" o:spt="100" style="position:absolute;left:2854;top:4214;height:155;width:43;" fillcolor="#231F20" filled="t" stroked="f" coordsize="43,155" o:gfxdata="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0joS5AAAA3AAA&#10;AA8AAAAAAAAAAQAgAAAAIgAAAGRycy9kb3ducmV2LnhtbFBLAQIUABQAAAAIAIdO4kAzLwWeOwAA&#10;ADkAAAAQAAAAAAAAAAEAIAAAAAgBAABkcnMvc2hhcGV4bWwueG1sUEsFBgAAAAAGAAYAWwEAALID&#10;AAAAAA==&#10;" path="m19,115l6,120,3,125,1,142,4,148,18,154,25,154,40,146,43,140,41,126,38,121,25,115,19,115xm19,0l6,4,3,9,0,25,3,31,17,39,24,39,39,30,42,24,39,10,35,5,25,0,19,0xe">
                  <v:fill on="t" focussize="0,0"/>
                  <v:stroke on="f"/>
                  <v:imagedata o:title=""/>
                  <o:lock v:ext="edit" aspectratio="f"/>
                </v:shape>
                <w10:wrap type="topAndBottom"/>
              </v:group>
            </w:pict>
          </mc:Fallback>
        </mc:AlternateContent>
      </w:r>
      <w:r>
        <w:drawing>
          <wp:anchor distT="0" distB="0" distL="0" distR="0" simplePos="0" relativeHeight="251660288" behindDoc="0" locked="0" layoutInCell="1" allowOverlap="1">
            <wp:simplePos x="0" y="0"/>
            <wp:positionH relativeFrom="page">
              <wp:posOffset>2010410</wp:posOffset>
            </wp:positionH>
            <wp:positionV relativeFrom="paragraph">
              <wp:posOffset>2600325</wp:posOffset>
            </wp:positionV>
            <wp:extent cx="3804920" cy="191135"/>
            <wp:effectExtent l="0" t="0" r="0" b="0"/>
            <wp:wrapTopAndBottom/>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8.png"/>
                    <pic:cNvPicPr>
                      <a:picLocks noChangeAspect="1"/>
                    </pic:cNvPicPr>
                  </pic:nvPicPr>
                  <pic:blipFill>
                    <a:blip r:embed="rId63" cstate="print"/>
                    <a:stretch>
                      <a:fillRect/>
                    </a:stretch>
                  </pic:blipFill>
                  <pic:spPr>
                    <a:xfrm>
                      <a:off x="0" y="0"/>
                      <a:ext cx="3804647" cy="191357"/>
                    </a:xfrm>
                    <a:prstGeom prst="rect">
                      <a:avLst/>
                    </a:prstGeom>
                  </pic:spPr>
                </pic:pic>
              </a:graphicData>
            </a:graphic>
          </wp:anchor>
        </w:drawing>
      </w:r>
    </w:p>
    <w:p>
      <w:pPr>
        <w:pStyle w:val="4"/>
        <w:spacing w:before="17"/>
        <w:rPr>
          <w:rFonts w:ascii="方正小标宋简体"/>
          <w:sz w:val="12"/>
        </w:rPr>
      </w:pPr>
    </w:p>
    <w:p>
      <w:pPr>
        <w:pStyle w:val="4"/>
        <w:spacing w:before="12"/>
        <w:rPr>
          <w:rFonts w:ascii="方正小标宋简体"/>
          <w:sz w:val="12"/>
        </w:rPr>
      </w:pPr>
    </w:p>
    <w:p>
      <w:pPr>
        <w:pStyle w:val="4"/>
        <w:spacing w:before="11"/>
        <w:rPr>
          <w:rFonts w:ascii="方正小标宋简体"/>
          <w:sz w:val="12"/>
        </w:rPr>
      </w:pPr>
    </w:p>
    <w:p>
      <w:pPr>
        <w:pStyle w:val="4"/>
        <w:spacing w:before="12"/>
        <w:rPr>
          <w:rFonts w:ascii="方正小标宋简体"/>
          <w:sz w:val="12"/>
        </w:rPr>
      </w:pPr>
    </w:p>
    <w:p>
      <w:pPr>
        <w:pStyle w:val="4"/>
        <w:spacing w:before="13"/>
        <w:rPr>
          <w:rFonts w:ascii="方正小标宋简体"/>
          <w:sz w:val="12"/>
        </w:rPr>
      </w:pPr>
    </w:p>
    <w:p>
      <w:pPr>
        <w:pStyle w:val="4"/>
        <w:rPr>
          <w:rFonts w:ascii="方正小标宋简体"/>
          <w:sz w:val="13"/>
        </w:rPr>
      </w:pPr>
    </w:p>
    <w:p>
      <w:pPr>
        <w:pStyle w:val="4"/>
        <w:rPr>
          <w:rFonts w:ascii="方正小标宋简体"/>
          <w:sz w:val="20"/>
        </w:rPr>
      </w:pPr>
    </w:p>
    <w:p>
      <w:pPr>
        <w:pStyle w:val="4"/>
        <w:spacing w:before="3"/>
        <w:rPr>
          <w:rFonts w:ascii="方正小标宋简体"/>
          <w:sz w:val="22"/>
        </w:rPr>
      </w:pPr>
      <w:r>
        <mc:AlternateContent>
          <mc:Choice Requires="wps">
            <w:drawing>
              <wp:anchor distT="0" distB="0" distL="0" distR="0" simplePos="0" relativeHeight="252200960" behindDoc="1" locked="0" layoutInCell="1" allowOverlap="1">
                <wp:simplePos x="0" y="0"/>
                <wp:positionH relativeFrom="page">
                  <wp:posOffset>1486535</wp:posOffset>
                </wp:positionH>
                <wp:positionV relativeFrom="paragraph">
                  <wp:posOffset>288925</wp:posOffset>
                </wp:positionV>
                <wp:extent cx="45720" cy="168910"/>
                <wp:effectExtent l="0" t="0" r="11430" b="2540"/>
                <wp:wrapTopAndBottom/>
                <wp:docPr id="620" name="任意多边形 35"/>
                <wp:cNvGraphicFramePr/>
                <a:graphic xmlns:a="http://schemas.openxmlformats.org/drawingml/2006/main">
                  <a:graphicData uri="http://schemas.microsoft.com/office/word/2010/wordprocessingShape">
                    <wps:wsp>
                      <wps:cNvSpPr/>
                      <wps:spPr>
                        <a:xfrm>
                          <a:off x="0" y="0"/>
                          <a:ext cx="45720" cy="168910"/>
                        </a:xfrm>
                        <a:custGeom>
                          <a:avLst/>
                          <a:gdLst/>
                          <a:ahLst/>
                          <a:cxnLst/>
                          <a:pathLst>
                            <a:path w="72" h="266">
                              <a:moveTo>
                                <a:pt x="71" y="0"/>
                              </a:moveTo>
                              <a:lnTo>
                                <a:pt x="19" y="57"/>
                              </a:lnTo>
                              <a:lnTo>
                                <a:pt x="1" y="115"/>
                              </a:lnTo>
                              <a:lnTo>
                                <a:pt x="0" y="138"/>
                              </a:lnTo>
                              <a:lnTo>
                                <a:pt x="1" y="160"/>
                              </a:lnTo>
                              <a:lnTo>
                                <a:pt x="30" y="231"/>
                              </a:lnTo>
                              <a:lnTo>
                                <a:pt x="71" y="265"/>
                              </a:lnTo>
                              <a:lnTo>
                                <a:pt x="71" y="258"/>
                              </a:lnTo>
                              <a:lnTo>
                                <a:pt x="60" y="247"/>
                              </a:lnTo>
                              <a:lnTo>
                                <a:pt x="50" y="235"/>
                              </a:lnTo>
                              <a:lnTo>
                                <a:pt x="27" y="176"/>
                              </a:lnTo>
                              <a:lnTo>
                                <a:pt x="24" y="133"/>
                              </a:lnTo>
                              <a:lnTo>
                                <a:pt x="25" y="110"/>
                              </a:lnTo>
                              <a:lnTo>
                                <a:pt x="41" y="43"/>
                              </a:lnTo>
                              <a:lnTo>
                                <a:pt x="71" y="7"/>
                              </a:lnTo>
                              <a:lnTo>
                                <a:pt x="71" y="0"/>
                              </a:lnTo>
                              <a:close/>
                            </a:path>
                          </a:pathLst>
                        </a:custGeom>
                        <a:solidFill>
                          <a:srgbClr val="231F20"/>
                        </a:solidFill>
                        <a:ln>
                          <a:noFill/>
                        </a:ln>
                      </wps:spPr>
                      <wps:bodyPr upright="1"/>
                    </wps:wsp>
                  </a:graphicData>
                </a:graphic>
              </wp:anchor>
            </w:drawing>
          </mc:Choice>
          <mc:Fallback>
            <w:pict>
              <v:shape id="任意多边形 35" o:spid="_x0000_s1026" o:spt="100" style="position:absolute;left:0pt;margin-left:117.05pt;margin-top:22.75pt;height:13.3pt;width:3.6pt;mso-position-horizontal-relative:page;mso-wrap-distance-bottom:0pt;mso-wrap-distance-top:0pt;z-index:-251115520;mso-width-relative:page;mso-height-relative:page;" fillcolor="#231F20" filled="t" stroked="f" coordsize="72,266" o:gfxdata="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s0g9+1wAAAAkBAAAPAAAAAAAAAAEAIAAAACIAAABkcnMvZG93bnJldi54bWxQ&#10;SwECFAAUAAAACACHTuJAOZn6x2oCAAAmBgAADgAAAAAAAAABACAAAAAmAQAAZHJzL2Uyb0RvYy54&#10;bWxQSwUGAAAAAAYABgBZAQAAAgYAAAAA&#10;" path="m71,0l19,57,1,115,0,138,1,160,30,231,71,265,71,258,60,247,50,235,27,176,24,133,25,110,41,43,71,7,71,0xe">
                <v:fill on="t" focussize="0,0"/>
                <v:stroke on="f"/>
                <v:imagedata o:title=""/>
                <o:lock v:ext="edit" aspectratio="f"/>
                <w10:wrap type="topAndBottom"/>
              </v:shape>
            </w:pict>
          </mc:Fallback>
        </mc:AlternateContent>
      </w:r>
      <w:r>
        <w:drawing>
          <wp:anchor distT="0" distB="0" distL="0" distR="0" simplePos="0" relativeHeight="251660288" behindDoc="0" locked="0" layoutInCell="1" allowOverlap="1">
            <wp:simplePos x="0" y="0"/>
            <wp:positionH relativeFrom="page">
              <wp:posOffset>1606550</wp:posOffset>
            </wp:positionH>
            <wp:positionV relativeFrom="paragraph">
              <wp:posOffset>274320</wp:posOffset>
            </wp:positionV>
            <wp:extent cx="1184910" cy="199390"/>
            <wp:effectExtent l="0" t="0" r="0" b="0"/>
            <wp:wrapTopAndBottom/>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9.png"/>
                    <pic:cNvPicPr>
                      <a:picLocks noChangeAspect="1"/>
                    </pic:cNvPicPr>
                  </pic:nvPicPr>
                  <pic:blipFill>
                    <a:blip r:embed="rId64" cstate="print"/>
                    <a:stretch>
                      <a:fillRect/>
                    </a:stretch>
                  </pic:blipFill>
                  <pic:spPr>
                    <a:xfrm>
                      <a:off x="0" y="0"/>
                      <a:ext cx="1184939" cy="199167"/>
                    </a:xfrm>
                    <a:prstGeom prst="rect">
                      <a:avLst/>
                    </a:prstGeom>
                  </pic:spPr>
                </pic:pic>
              </a:graphicData>
            </a:graphic>
          </wp:anchor>
        </w:drawing>
      </w:r>
      <w:r>
        <mc:AlternateContent>
          <mc:Choice Requires="wps">
            <w:drawing>
              <wp:anchor distT="0" distB="0" distL="0" distR="0" simplePos="0" relativeHeight="252201984" behindDoc="1" locked="0" layoutInCell="1" allowOverlap="1">
                <wp:simplePos x="0" y="0"/>
                <wp:positionH relativeFrom="page">
                  <wp:posOffset>2861945</wp:posOffset>
                </wp:positionH>
                <wp:positionV relativeFrom="paragraph">
                  <wp:posOffset>288925</wp:posOffset>
                </wp:positionV>
                <wp:extent cx="46355" cy="168910"/>
                <wp:effectExtent l="0" t="0" r="10795" b="2540"/>
                <wp:wrapTopAndBottom/>
                <wp:docPr id="621" name="任意多边形 36"/>
                <wp:cNvGraphicFramePr/>
                <a:graphic xmlns:a="http://schemas.openxmlformats.org/drawingml/2006/main">
                  <a:graphicData uri="http://schemas.microsoft.com/office/word/2010/wordprocessingShape">
                    <wps:wsp>
                      <wps:cNvSpPr/>
                      <wps:spPr>
                        <a:xfrm>
                          <a:off x="0" y="0"/>
                          <a:ext cx="46355" cy="168910"/>
                        </a:xfrm>
                        <a:custGeom>
                          <a:avLst/>
                          <a:gdLst/>
                          <a:ahLst/>
                          <a:cxnLst/>
                          <a:pathLst>
                            <a:path w="73" h="266">
                              <a:moveTo>
                                <a:pt x="0" y="0"/>
                              </a:moveTo>
                              <a:lnTo>
                                <a:pt x="0" y="7"/>
                              </a:lnTo>
                              <a:lnTo>
                                <a:pt x="12" y="18"/>
                              </a:lnTo>
                              <a:lnTo>
                                <a:pt x="22" y="30"/>
                              </a:lnTo>
                              <a:lnTo>
                                <a:pt x="46" y="90"/>
                              </a:lnTo>
                              <a:lnTo>
                                <a:pt x="49" y="133"/>
                              </a:lnTo>
                              <a:lnTo>
                                <a:pt x="48" y="155"/>
                              </a:lnTo>
                              <a:lnTo>
                                <a:pt x="30" y="221"/>
                              </a:lnTo>
                              <a:lnTo>
                                <a:pt x="0" y="258"/>
                              </a:lnTo>
                              <a:lnTo>
                                <a:pt x="0" y="265"/>
                              </a:lnTo>
                              <a:lnTo>
                                <a:pt x="52" y="213"/>
                              </a:lnTo>
                              <a:lnTo>
                                <a:pt x="71" y="156"/>
                              </a:lnTo>
                              <a:lnTo>
                                <a:pt x="72" y="133"/>
                              </a:lnTo>
                              <a:lnTo>
                                <a:pt x="71" y="110"/>
                              </a:lnTo>
                              <a:lnTo>
                                <a:pt x="43" y="38"/>
                              </a:lnTo>
                              <a:lnTo>
                                <a:pt x="16" y="11"/>
                              </a:lnTo>
                              <a:lnTo>
                                <a:pt x="0" y="0"/>
                              </a:lnTo>
                              <a:close/>
                            </a:path>
                          </a:pathLst>
                        </a:custGeom>
                        <a:solidFill>
                          <a:srgbClr val="231F20"/>
                        </a:solidFill>
                        <a:ln>
                          <a:noFill/>
                        </a:ln>
                      </wps:spPr>
                      <wps:bodyPr upright="1"/>
                    </wps:wsp>
                  </a:graphicData>
                </a:graphic>
              </wp:anchor>
            </w:drawing>
          </mc:Choice>
          <mc:Fallback>
            <w:pict>
              <v:shape id="任意多边形 36" o:spid="_x0000_s1026" o:spt="100" style="position:absolute;left:0pt;margin-left:225.35pt;margin-top:22.75pt;height:13.3pt;width:3.65pt;mso-position-horizontal-relative:page;mso-wrap-distance-bottom:0pt;mso-wrap-distance-top:0pt;z-index:-251114496;mso-width-relative:page;mso-height-relative:page;" fillcolor="#231F20" filled="t" stroked="f" coordsize="73,266" o:gfxdata="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HHlI2AAAAAkBAAAPAAAAAAAAAAEAIAAAACIAAABkcnMvZG93bnJl&#10;di54bWxQSwECFAAUAAAACACHTuJAeLzGpG8CAABIBgAADgAAAAAAAAABACAAAAAnAQAAZHJzL2Uy&#10;b0RvYy54bWxQSwUGAAAAAAYABgBZAQAACAYAAAAA&#10;" path="m0,0l0,7,12,18,22,30,46,90,49,133,48,155,30,221,0,258,0,265,52,213,71,156,72,133,71,110,43,38,16,11,0,0xe">
                <v:fill on="t" focussize="0,0"/>
                <v:stroke on="f"/>
                <v:imagedata o:title=""/>
                <o:lock v:ext="edit" aspectratio="f"/>
                <w10:wrap type="topAndBottom"/>
              </v:shape>
            </w:pict>
          </mc:Fallback>
        </mc:AlternateContent>
      </w:r>
      <w:r>
        <mc:AlternateContent>
          <mc:Choice Requires="wpg">
            <w:drawing>
              <wp:anchor distT="0" distB="0" distL="0" distR="0" simplePos="0" relativeHeight="252203008" behindDoc="1" locked="0" layoutInCell="1" allowOverlap="1">
                <wp:simplePos x="0" y="0"/>
                <wp:positionH relativeFrom="page">
                  <wp:posOffset>3767455</wp:posOffset>
                </wp:positionH>
                <wp:positionV relativeFrom="paragraph">
                  <wp:posOffset>447040</wp:posOffset>
                </wp:positionV>
                <wp:extent cx="2601595" cy="1563370"/>
                <wp:effectExtent l="635" t="0" r="7620" b="17780"/>
                <wp:wrapTopAndBottom/>
                <wp:docPr id="635" name="组合 37"/>
                <wp:cNvGraphicFramePr/>
                <a:graphic xmlns:a="http://schemas.openxmlformats.org/drawingml/2006/main">
                  <a:graphicData uri="http://schemas.microsoft.com/office/word/2010/wordprocessingGroup">
                    <wpg:wgp>
                      <wpg:cNvGrpSpPr/>
                      <wpg:grpSpPr>
                        <a:xfrm>
                          <a:off x="0" y="0"/>
                          <a:ext cx="2601595" cy="1563370"/>
                          <a:chOff x="5934" y="704"/>
                          <a:chExt cx="4097" cy="2462"/>
                        </a:xfrm>
                      </wpg:grpSpPr>
                      <pic:pic xmlns:pic="http://schemas.openxmlformats.org/drawingml/2006/picture">
                        <pic:nvPicPr>
                          <pic:cNvPr id="622" name="图片 38"/>
                          <pic:cNvPicPr>
                            <a:picLocks noChangeAspect="1"/>
                          </pic:cNvPicPr>
                        </pic:nvPicPr>
                        <pic:blipFill>
                          <a:blip r:embed="rId65"/>
                          <a:stretch>
                            <a:fillRect/>
                          </a:stretch>
                        </pic:blipFill>
                        <pic:spPr>
                          <a:xfrm>
                            <a:off x="6751" y="704"/>
                            <a:ext cx="2461" cy="2462"/>
                          </a:xfrm>
                          <a:prstGeom prst="rect">
                            <a:avLst/>
                          </a:prstGeom>
                          <a:noFill/>
                          <a:ln>
                            <a:noFill/>
                          </a:ln>
                        </pic:spPr>
                      </pic:pic>
                      <pic:pic xmlns:pic="http://schemas.openxmlformats.org/drawingml/2006/picture">
                        <pic:nvPicPr>
                          <pic:cNvPr id="623" name="图片 39"/>
                          <pic:cNvPicPr>
                            <a:picLocks noChangeAspect="1"/>
                          </pic:cNvPicPr>
                        </pic:nvPicPr>
                        <pic:blipFill>
                          <a:blip r:embed="rId66"/>
                          <a:stretch>
                            <a:fillRect/>
                          </a:stretch>
                        </pic:blipFill>
                        <pic:spPr>
                          <a:xfrm>
                            <a:off x="5933" y="1682"/>
                            <a:ext cx="4097" cy="313"/>
                          </a:xfrm>
                          <a:prstGeom prst="rect">
                            <a:avLst/>
                          </a:prstGeom>
                          <a:noFill/>
                          <a:ln>
                            <a:noFill/>
                          </a:ln>
                        </pic:spPr>
                      </pic:pic>
                      <pic:pic xmlns:pic="http://schemas.openxmlformats.org/drawingml/2006/picture">
                        <pic:nvPicPr>
                          <pic:cNvPr id="624" name="图片 40"/>
                          <pic:cNvPicPr>
                            <a:picLocks noChangeAspect="1"/>
                          </pic:cNvPicPr>
                        </pic:nvPicPr>
                        <pic:blipFill>
                          <a:blip r:embed="rId67"/>
                          <a:stretch>
                            <a:fillRect/>
                          </a:stretch>
                        </pic:blipFill>
                        <pic:spPr>
                          <a:xfrm>
                            <a:off x="6754" y="2387"/>
                            <a:ext cx="106" cy="214"/>
                          </a:xfrm>
                          <a:prstGeom prst="rect">
                            <a:avLst/>
                          </a:prstGeom>
                          <a:noFill/>
                          <a:ln>
                            <a:noFill/>
                          </a:ln>
                        </pic:spPr>
                      </pic:pic>
                      <pic:pic xmlns:pic="http://schemas.openxmlformats.org/drawingml/2006/picture">
                        <pic:nvPicPr>
                          <pic:cNvPr id="625" name="图片 41"/>
                          <pic:cNvPicPr>
                            <a:picLocks noChangeAspect="1"/>
                          </pic:cNvPicPr>
                        </pic:nvPicPr>
                        <pic:blipFill>
                          <a:blip r:embed="rId68"/>
                          <a:stretch>
                            <a:fillRect/>
                          </a:stretch>
                        </pic:blipFill>
                        <pic:spPr>
                          <a:xfrm>
                            <a:off x="6925" y="2387"/>
                            <a:ext cx="106" cy="219"/>
                          </a:xfrm>
                          <a:prstGeom prst="rect">
                            <a:avLst/>
                          </a:prstGeom>
                          <a:noFill/>
                          <a:ln>
                            <a:noFill/>
                          </a:ln>
                        </pic:spPr>
                      </pic:pic>
                      <pic:pic xmlns:pic="http://schemas.openxmlformats.org/drawingml/2006/picture">
                        <pic:nvPicPr>
                          <pic:cNvPr id="626" name="图片 42"/>
                          <pic:cNvPicPr>
                            <a:picLocks noChangeAspect="1"/>
                          </pic:cNvPicPr>
                        </pic:nvPicPr>
                        <pic:blipFill>
                          <a:blip r:embed="rId69"/>
                          <a:stretch>
                            <a:fillRect/>
                          </a:stretch>
                        </pic:blipFill>
                        <pic:spPr>
                          <a:xfrm>
                            <a:off x="7076" y="2387"/>
                            <a:ext cx="106" cy="214"/>
                          </a:xfrm>
                          <a:prstGeom prst="rect">
                            <a:avLst/>
                          </a:prstGeom>
                          <a:noFill/>
                          <a:ln>
                            <a:noFill/>
                          </a:ln>
                        </pic:spPr>
                      </pic:pic>
                      <pic:pic xmlns:pic="http://schemas.openxmlformats.org/drawingml/2006/picture">
                        <pic:nvPicPr>
                          <pic:cNvPr id="627" name="图片 43"/>
                          <pic:cNvPicPr>
                            <a:picLocks noChangeAspect="1"/>
                          </pic:cNvPicPr>
                        </pic:nvPicPr>
                        <pic:blipFill>
                          <a:blip r:embed="rId70"/>
                          <a:stretch>
                            <a:fillRect/>
                          </a:stretch>
                        </pic:blipFill>
                        <pic:spPr>
                          <a:xfrm>
                            <a:off x="7244" y="2387"/>
                            <a:ext cx="106" cy="219"/>
                          </a:xfrm>
                          <a:prstGeom prst="rect">
                            <a:avLst/>
                          </a:prstGeom>
                          <a:noFill/>
                          <a:ln>
                            <a:noFill/>
                          </a:ln>
                        </pic:spPr>
                      </pic:pic>
                      <pic:pic xmlns:pic="http://schemas.openxmlformats.org/drawingml/2006/picture">
                        <pic:nvPicPr>
                          <pic:cNvPr id="628" name="图片 44"/>
                          <pic:cNvPicPr>
                            <a:picLocks noChangeAspect="1"/>
                          </pic:cNvPicPr>
                        </pic:nvPicPr>
                        <pic:blipFill>
                          <a:blip r:embed="rId71"/>
                          <a:stretch>
                            <a:fillRect/>
                          </a:stretch>
                        </pic:blipFill>
                        <pic:spPr>
                          <a:xfrm>
                            <a:off x="7465" y="2342"/>
                            <a:ext cx="283" cy="310"/>
                          </a:xfrm>
                          <a:prstGeom prst="rect">
                            <a:avLst/>
                          </a:prstGeom>
                          <a:noFill/>
                          <a:ln>
                            <a:noFill/>
                          </a:ln>
                        </pic:spPr>
                      </pic:pic>
                      <wps:wsp>
                        <wps:cNvPr id="629" name="任意多边形 45"/>
                        <wps:cNvSpPr/>
                        <wps:spPr>
                          <a:xfrm>
                            <a:off x="7882" y="2386"/>
                            <a:ext cx="90" cy="215"/>
                          </a:xfrm>
                          <a:custGeom>
                            <a:avLst/>
                            <a:gdLst/>
                            <a:ahLst/>
                            <a:cxnLst/>
                            <a:pathLst>
                              <a:path w="90" h="215">
                                <a:moveTo>
                                  <a:pt x="90" y="206"/>
                                </a:moveTo>
                                <a:lnTo>
                                  <a:pt x="2" y="206"/>
                                </a:lnTo>
                                <a:lnTo>
                                  <a:pt x="2" y="214"/>
                                </a:lnTo>
                                <a:lnTo>
                                  <a:pt x="90" y="214"/>
                                </a:lnTo>
                                <a:lnTo>
                                  <a:pt x="90" y="206"/>
                                </a:lnTo>
                                <a:close/>
                                <a:moveTo>
                                  <a:pt x="56" y="33"/>
                                </a:moveTo>
                                <a:lnTo>
                                  <a:pt x="33" y="33"/>
                                </a:lnTo>
                                <a:lnTo>
                                  <a:pt x="37" y="39"/>
                                </a:lnTo>
                                <a:lnTo>
                                  <a:pt x="37" y="194"/>
                                </a:lnTo>
                                <a:lnTo>
                                  <a:pt x="36" y="202"/>
                                </a:lnTo>
                                <a:lnTo>
                                  <a:pt x="24" y="206"/>
                                </a:lnTo>
                                <a:lnTo>
                                  <a:pt x="69" y="206"/>
                                </a:lnTo>
                                <a:lnTo>
                                  <a:pt x="58" y="201"/>
                                </a:lnTo>
                                <a:lnTo>
                                  <a:pt x="56" y="191"/>
                                </a:lnTo>
                                <a:lnTo>
                                  <a:pt x="56" y="33"/>
                                </a:lnTo>
                                <a:close/>
                                <a:moveTo>
                                  <a:pt x="56" y="0"/>
                                </a:moveTo>
                                <a:lnTo>
                                  <a:pt x="43" y="9"/>
                                </a:lnTo>
                                <a:lnTo>
                                  <a:pt x="29" y="17"/>
                                </a:lnTo>
                                <a:lnTo>
                                  <a:pt x="15" y="25"/>
                                </a:lnTo>
                                <a:lnTo>
                                  <a:pt x="0" y="31"/>
                                </a:lnTo>
                                <a:lnTo>
                                  <a:pt x="0" y="38"/>
                                </a:lnTo>
                                <a:lnTo>
                                  <a:pt x="9" y="36"/>
                                </a:lnTo>
                                <a:lnTo>
                                  <a:pt x="17" y="34"/>
                                </a:lnTo>
                                <a:lnTo>
                                  <a:pt x="33" y="33"/>
                                </a:lnTo>
                                <a:lnTo>
                                  <a:pt x="56" y="33"/>
                                </a:lnTo>
                                <a:lnTo>
                                  <a:pt x="56" y="0"/>
                                </a:lnTo>
                                <a:close/>
                              </a:path>
                            </a:pathLst>
                          </a:custGeom>
                          <a:solidFill>
                            <a:srgbClr val="231F20"/>
                          </a:solidFill>
                          <a:ln>
                            <a:noFill/>
                          </a:ln>
                        </wps:spPr>
                        <wps:bodyPr upright="1"/>
                      </wps:wsp>
                      <pic:pic xmlns:pic="http://schemas.openxmlformats.org/drawingml/2006/picture">
                        <pic:nvPicPr>
                          <pic:cNvPr id="630" name="图片 46"/>
                          <pic:cNvPicPr>
                            <a:picLocks noChangeAspect="1"/>
                          </pic:cNvPicPr>
                        </pic:nvPicPr>
                        <pic:blipFill>
                          <a:blip r:embed="rId72"/>
                          <a:stretch>
                            <a:fillRect/>
                          </a:stretch>
                        </pic:blipFill>
                        <pic:spPr>
                          <a:xfrm>
                            <a:off x="8046" y="2387"/>
                            <a:ext cx="106" cy="219"/>
                          </a:xfrm>
                          <a:prstGeom prst="rect">
                            <a:avLst/>
                          </a:prstGeom>
                          <a:noFill/>
                          <a:ln>
                            <a:noFill/>
                          </a:ln>
                        </pic:spPr>
                      </pic:pic>
                      <pic:pic xmlns:pic="http://schemas.openxmlformats.org/drawingml/2006/picture">
                        <pic:nvPicPr>
                          <pic:cNvPr id="631" name="图片 47"/>
                          <pic:cNvPicPr>
                            <a:picLocks noChangeAspect="1"/>
                          </pic:cNvPicPr>
                        </pic:nvPicPr>
                        <pic:blipFill>
                          <a:blip r:embed="rId73"/>
                          <a:stretch>
                            <a:fillRect/>
                          </a:stretch>
                        </pic:blipFill>
                        <pic:spPr>
                          <a:xfrm>
                            <a:off x="8277" y="2351"/>
                            <a:ext cx="216" cy="302"/>
                          </a:xfrm>
                          <a:prstGeom prst="rect">
                            <a:avLst/>
                          </a:prstGeom>
                          <a:noFill/>
                          <a:ln>
                            <a:noFill/>
                          </a:ln>
                        </pic:spPr>
                      </pic:pic>
                      <pic:pic xmlns:pic="http://schemas.openxmlformats.org/drawingml/2006/picture">
                        <pic:nvPicPr>
                          <pic:cNvPr id="632" name="图片 48"/>
                          <pic:cNvPicPr>
                            <a:picLocks noChangeAspect="1"/>
                          </pic:cNvPicPr>
                        </pic:nvPicPr>
                        <pic:blipFill>
                          <a:blip r:embed="rId74"/>
                          <a:stretch>
                            <a:fillRect/>
                          </a:stretch>
                        </pic:blipFill>
                        <pic:spPr>
                          <a:xfrm>
                            <a:off x="8674" y="2387"/>
                            <a:ext cx="106" cy="214"/>
                          </a:xfrm>
                          <a:prstGeom prst="rect">
                            <a:avLst/>
                          </a:prstGeom>
                          <a:noFill/>
                          <a:ln>
                            <a:noFill/>
                          </a:ln>
                        </pic:spPr>
                      </pic:pic>
                      <pic:pic xmlns:pic="http://schemas.openxmlformats.org/drawingml/2006/picture">
                        <pic:nvPicPr>
                          <pic:cNvPr id="633" name="图片 49"/>
                          <pic:cNvPicPr>
                            <a:picLocks noChangeAspect="1"/>
                          </pic:cNvPicPr>
                        </pic:nvPicPr>
                        <pic:blipFill>
                          <a:blip r:embed="rId75"/>
                          <a:stretch>
                            <a:fillRect/>
                          </a:stretch>
                        </pic:blipFill>
                        <pic:spPr>
                          <a:xfrm>
                            <a:off x="8837" y="2387"/>
                            <a:ext cx="104" cy="219"/>
                          </a:xfrm>
                          <a:prstGeom prst="rect">
                            <a:avLst/>
                          </a:prstGeom>
                          <a:noFill/>
                          <a:ln>
                            <a:noFill/>
                          </a:ln>
                        </pic:spPr>
                      </pic:pic>
                      <pic:pic xmlns:pic="http://schemas.openxmlformats.org/drawingml/2006/picture">
                        <pic:nvPicPr>
                          <pic:cNvPr id="634" name="图片 50"/>
                          <pic:cNvPicPr>
                            <a:picLocks noChangeAspect="1"/>
                          </pic:cNvPicPr>
                        </pic:nvPicPr>
                        <pic:blipFill>
                          <a:blip r:embed="rId76"/>
                          <a:stretch>
                            <a:fillRect/>
                          </a:stretch>
                        </pic:blipFill>
                        <pic:spPr>
                          <a:xfrm>
                            <a:off x="9122" y="2380"/>
                            <a:ext cx="161" cy="240"/>
                          </a:xfrm>
                          <a:prstGeom prst="rect">
                            <a:avLst/>
                          </a:prstGeom>
                          <a:noFill/>
                          <a:ln>
                            <a:noFill/>
                          </a:ln>
                        </pic:spPr>
                      </pic:pic>
                    </wpg:wgp>
                  </a:graphicData>
                </a:graphic>
              </wp:anchor>
            </w:drawing>
          </mc:Choice>
          <mc:Fallback>
            <w:pict>
              <v:group id="组合 37" o:spid="_x0000_s1026" o:spt="203" style="position:absolute;left:0pt;margin-left:296.65pt;margin-top:35.2pt;height:123.1pt;width:204.85pt;mso-position-horizontal-relative:page;mso-wrap-distance-bottom:0pt;mso-wrap-distance-top:0pt;z-index:-251113472;mso-width-relative:page;mso-height-relative:page;" coordorigin="5934,704" coordsize="4097,2462" o:gfxdata="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">
                <o:lock v:ext="edit" aspectratio="f"/>
                <v:shape id="图片 38" o:spid="_x0000_s1026" o:spt="75" type="#_x0000_t75" style="position:absolute;left:6751;top:704;height:2462;width:2461;" filled="f" o:preferrelative="t" stroked="f" coordsize="21600,21600" o:gfxdata="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v4VGugAAANwA&#10;AAAPAAAAAAAAAAEAIAAAACIAAABkcnMvZG93bnJldi54bWxQSwECFAAUAAAACACHTuJAMy8FnjsA&#10;AAA5AAAAEAAAAAAAAAABACAAAAAJAQAAZHJzL3NoYXBleG1sLnhtbFBLBQYAAAAABgAGAFsBAACz&#10;AwAAAAA=&#10;">
                  <v:fill on="f" focussize="0,0"/>
                  <v:stroke on="f"/>
                  <v:imagedata r:id="rId65" o:title=""/>
                  <o:lock v:ext="edit" aspectratio="t"/>
                </v:shape>
                <v:shape id="图片 39" o:spid="_x0000_s1026" o:spt="75" type="#_x0000_t75" style="position:absolute;left:5933;top:1682;height:313;width:4097;" filled="f" o:preferrelative="t" stroked="f" coordsize="21600,21600" o:gfxdata="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cAHvvQAA&#10;ANwAAAAPAAAAAAAAAAEAIAAAACIAAABkcnMvZG93bnJldi54bWxQSwECFAAUAAAACACHTuJAMy8F&#10;njsAAAA5AAAAEAAAAAAAAAABACAAAAAMAQAAZHJzL3NoYXBleG1sLnhtbFBLBQYAAAAABgAGAFsB&#10;AAC2AwAAAAA=&#10;">
                  <v:fill on="f" focussize="0,0"/>
                  <v:stroke on="f"/>
                  <v:imagedata r:id="rId66" o:title=""/>
                  <o:lock v:ext="edit" aspectratio="t"/>
                </v:shape>
                <v:shape id="图片 40" o:spid="_x0000_s1026" o:spt="75" type="#_x0000_t75" style="position:absolute;left:6754;top:2387;height:214;width:106;" filled="f" o:preferrelative="t" stroked="f" coordsize="21600,21600" o:gfxdata="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YR6i8AAAA&#10;3AAAAA8AAAAAAAAAAQAgAAAAIgAAAGRycy9kb3ducmV2LnhtbFBLAQIUABQAAAAIAIdO4kAzLwWe&#10;OwAAADkAAAAQAAAAAAAAAAEAIAAAAAsBAABkcnMvc2hhcGV4bWwueG1sUEsFBgAAAAAGAAYAWwEA&#10;ALUDAAAAAA==&#10;">
                  <v:fill on="f" focussize="0,0"/>
                  <v:stroke on="f"/>
                  <v:imagedata r:id="rId67" o:title=""/>
                  <o:lock v:ext="edit" aspectratio="t"/>
                </v:shape>
                <v:shape id="图片 41" o:spid="_x0000_s1026" o:spt="75" type="#_x0000_t75" style="position:absolute;left:6925;top:2387;height:219;width:106;" filled="f" o:preferrelative="t" stroked="f" coordsize="21600,21600" o:gfxdata="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hvUr4A&#10;AADcAAAADwAAAAAAAAABACAAAAAiAAAAZHJzL2Rvd25yZXYueG1sUEsBAhQAFAAAAAgAh07iQDMv&#10;BZ47AAAAOQAAABAAAAAAAAAAAQAgAAAADQEAAGRycy9zaGFwZXhtbC54bWxQSwUGAAAAAAYABgBb&#10;AQAAtwMAAAAA&#10;">
                  <v:fill on="f" focussize="0,0"/>
                  <v:stroke on="f"/>
                  <v:imagedata r:id="rId68" o:title=""/>
                  <o:lock v:ext="edit" aspectratio="t"/>
                </v:shape>
                <v:shape id="图片 42" o:spid="_x0000_s1026" o:spt="75" type="#_x0000_t75" style="position:absolute;left:7076;top:2387;height:214;width:106;" filled="f" o:preferrelative="t" stroked="f" coordsize="21600,21600" o:gfxdata="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UrKb4A&#10;AADcAAAADwAAAAAAAAABACAAAAAiAAAAZHJzL2Rvd25yZXYueG1sUEsBAhQAFAAAAAgAh07iQDMv&#10;BZ47AAAAOQAAABAAAAAAAAAAAQAgAAAADQEAAGRycy9zaGFwZXhtbC54bWxQSwUGAAAAAAYABgBb&#10;AQAAtwMAAAAA&#10;">
                  <v:fill on="f" focussize="0,0"/>
                  <v:stroke on="f"/>
                  <v:imagedata r:id="rId69" o:title=""/>
                  <o:lock v:ext="edit" aspectratio="t"/>
                </v:shape>
                <v:shape id="图片 43" o:spid="_x0000_s1026" o:spt="75" type="#_x0000_t75" style="position:absolute;left:7244;top:2387;height:219;width:106;" filled="f" o:preferrelative="t" stroked="f" coordsize="21600,21600" o:gfxdata="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3QX74A&#10;AADcAAAADwAAAAAAAAABACAAAAAiAAAAZHJzL2Rvd25yZXYueG1sUEsBAhQAFAAAAAgAh07iQDMv&#10;BZ47AAAAOQAAABAAAAAAAAAAAQAgAAAADQEAAGRycy9zaGFwZXhtbC54bWxQSwUGAAAAAAYABgBb&#10;AQAAtwMAAAAA&#10;">
                  <v:fill on="f" focussize="0,0"/>
                  <v:stroke on="f"/>
                  <v:imagedata r:id="rId70" o:title=""/>
                  <o:lock v:ext="edit" aspectratio="t"/>
                </v:shape>
                <v:shape id="图片 44" o:spid="_x0000_s1026" o:spt="75" type="#_x0000_t75" style="position:absolute;left:7465;top:2342;height:310;width:283;" filled="f" o:preferrelative="t" stroked="f" coordsize="21600,21600" o:gfxdata="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g8+rsAAADc&#10;AAAADwAAAAAAAAABACAAAAAiAAAAZHJzL2Rvd25yZXYueG1sUEsBAhQAFAAAAAgAh07iQDMvBZ47&#10;AAAAOQAAABAAAAAAAAAAAQAgAAAACgEAAGRycy9zaGFwZXhtbC54bWxQSwUGAAAAAAYABgBbAQAA&#10;tAMAAAAA&#10;">
                  <v:fill on="f" focussize="0,0"/>
                  <v:stroke on="f"/>
                  <v:imagedata r:id="rId71" o:title=""/>
                  <o:lock v:ext="edit" aspectratio="t"/>
                </v:shape>
                <v:shape id="任意多边形 45" o:spid="_x0000_s1026" o:spt="100" style="position:absolute;left:7882;top:2386;height:215;width:90;" fillcolor="#231F20" filled="t" stroked="f" coordsize="90,215" o:gfxdata="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wvb&#10;X8EAAADcAAAADwAAAAAAAAABACAAAAAiAAAAZHJzL2Rvd25yZXYueG1sUEsBAhQAFAAAAAgAh07i&#10;QDMvBZ47AAAAOQAAABAAAAAAAAAAAQAgAAAAEAEAAGRycy9zaGFwZXhtbC54bWxQSwUGAAAAAAYA&#10;BgBbAQAAugMAAAAA&#10;" path="m90,206l2,206,2,214,90,214,90,206xm56,33l33,33,37,39,37,194,36,202,24,206,69,206,58,201,56,191,56,33xm56,0l43,9,29,17,15,25,0,31,0,38,9,36,17,34,33,33,56,33,56,0xe">
                  <v:fill on="t" focussize="0,0"/>
                  <v:stroke on="f"/>
                  <v:imagedata o:title=""/>
                  <o:lock v:ext="edit" aspectratio="f"/>
                </v:shape>
                <v:shape id="图片 46" o:spid="_x0000_s1026" o:spt="75" type="#_x0000_t75" style="position:absolute;left:8046;top:2387;height:219;width:106;" filled="f" o:preferrelative="t" stroked="f" coordsize="21600,21600" o:gfxdata="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Bot6/&#10;AAAA3AAAAA8AAAAAAAAAAQAgAAAAIgAAAGRycy9kb3ducmV2LnhtbFBLAQIUABQAAAAIAIdO4kAz&#10;LwWeOwAAADkAAAAQAAAAAAAAAAEAIAAAAA4BAABkcnMvc2hhcGV4bWwueG1sUEsFBgAAAAAGAAYA&#10;WwEAALgDAAAAAA==&#10;">
                  <v:fill on="f" focussize="0,0"/>
                  <v:stroke on="f"/>
                  <v:imagedata r:id="rId72" o:title=""/>
                  <o:lock v:ext="edit" aspectratio="t"/>
                </v:shape>
                <v:shape id="图片 47" o:spid="_x0000_s1026" o:spt="75" type="#_x0000_t75" style="position:absolute;left:8277;top:2351;height:302;width:216;" filled="f" o:preferrelative="t" stroked="f" coordsize="21600,21600" o:gfxdata="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HsXy/&#10;AAAA3AAAAA8AAAAAAAAAAQAgAAAAIgAAAGRycy9kb3ducmV2LnhtbFBLAQIUABQAAAAIAIdO4kAz&#10;LwWeOwAAADkAAAAQAAAAAAAAAAEAIAAAAA4BAABkcnMvc2hhcGV4bWwueG1sUEsFBgAAAAAGAAYA&#10;WwEAALgDAAAAAA==&#10;">
                  <v:fill on="f" focussize="0,0"/>
                  <v:stroke on="f"/>
                  <v:imagedata r:id="rId73" o:title=""/>
                  <o:lock v:ext="edit" aspectratio="t"/>
                </v:shape>
                <v:shape id="图片 48" o:spid="_x0000_s1026" o:spt="75" type="#_x0000_t75" style="position:absolute;left:8674;top:2387;height:214;width:106;" filled="f" o:preferrelative="t" stroked="f" coordsize="21600,21600" o:gfxdata="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g/Fb4A&#10;AADcAAAADwAAAAAAAAABACAAAAAiAAAAZHJzL2Rvd25yZXYueG1sUEsBAhQAFAAAAAgAh07iQDMv&#10;BZ47AAAAOQAAABAAAAAAAAAAAQAgAAAADQEAAGRycy9zaGFwZXhtbC54bWxQSwUGAAAAAAYABgBb&#10;AQAAtwMAAAAA&#10;">
                  <v:fill on="f" focussize="0,0"/>
                  <v:stroke on="f"/>
                  <v:imagedata r:id="rId74" o:title=""/>
                  <o:lock v:ext="edit" aspectratio="t"/>
                </v:shape>
                <v:shape id="图片 49" o:spid="_x0000_s1026" o:spt="75" type="#_x0000_t75" style="position:absolute;left:8837;top:2387;height:219;width:104;" filled="f" o:preferrelative="t" stroked="f" coordsize="21600,21600" o:gfxdata="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bxizugAAANwA&#10;AAAPAAAAAAAAAAEAIAAAACIAAABkcnMvZG93bnJldi54bWxQSwECFAAUAAAACACHTuJAMy8FnjsA&#10;AAA5AAAAEAAAAAAAAAABACAAAAAJAQAAZHJzL3NoYXBleG1sLnhtbFBLBQYAAAAABgAGAFsBAACz&#10;AwAAAAA=&#10;">
                  <v:fill on="f" focussize="0,0"/>
                  <v:stroke on="f"/>
                  <v:imagedata r:id="rId75" o:title=""/>
                  <o:lock v:ext="edit" aspectratio="t"/>
                </v:shape>
                <v:shape id="图片 50" o:spid="_x0000_s1026" o:spt="75" type="#_x0000_t75" style="position:absolute;left:9122;top:2380;height:240;width:161;" filled="f" o:preferrelative="t" stroked="f" coordsize="21600,21600" o:gfxdata="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OQs6/&#10;AAAA3AAAAA8AAAAAAAAAAQAgAAAAIgAAAGRycy9kb3ducmV2LnhtbFBLAQIUABQAAAAIAIdO4kAz&#10;LwWeOwAAADkAAAAQAAAAAAAAAAEAIAAAAA4BAABkcnMvc2hhcGV4bWwueG1sUEsFBgAAAAAGAAYA&#10;WwEAALgDAAAAAA==&#10;">
                  <v:fill on="f" focussize="0,0"/>
                  <v:stroke on="f"/>
                  <v:imagedata r:id="rId76" o:title=""/>
                  <o:lock v:ext="edit" aspectratio="t"/>
                </v:shape>
                <w10:wrap type="topAndBottom"/>
              </v:group>
            </w:pict>
          </mc:Fallback>
        </mc:AlternateContent>
      </w:r>
      <w:r>
        <mc:AlternateContent>
          <mc:Choice Requires="wps">
            <w:drawing>
              <wp:anchor distT="0" distB="0" distL="0" distR="0" simplePos="0" relativeHeight="252204032" behindDoc="1" locked="0" layoutInCell="1" allowOverlap="1">
                <wp:simplePos x="0" y="0"/>
                <wp:positionH relativeFrom="page">
                  <wp:posOffset>732155</wp:posOffset>
                </wp:positionH>
                <wp:positionV relativeFrom="paragraph">
                  <wp:posOffset>2099310</wp:posOffset>
                </wp:positionV>
                <wp:extent cx="6094730" cy="0"/>
                <wp:effectExtent l="0" t="0" r="0" b="0"/>
                <wp:wrapTopAndBottom/>
                <wp:docPr id="636" name="直线 51"/>
                <wp:cNvGraphicFramePr/>
                <a:graphic xmlns:a="http://schemas.openxmlformats.org/drawingml/2006/main">
                  <a:graphicData uri="http://schemas.microsoft.com/office/word/2010/wordprocessingShape">
                    <wps:wsp>
                      <wps:cNvCnPr/>
                      <wps:spPr>
                        <a:xfrm>
                          <a:off x="0" y="0"/>
                          <a:ext cx="6094730" cy="0"/>
                        </a:xfrm>
                        <a:prstGeom prst="line">
                          <a:avLst/>
                        </a:prstGeom>
                        <a:ln w="10800" cap="flat" cmpd="sng">
                          <a:solidFill>
                            <a:srgbClr val="ED1C24"/>
                          </a:solidFill>
                          <a:prstDash val="solid"/>
                          <a:headEnd type="none" w="med" len="med"/>
                          <a:tailEnd type="none" w="med" len="med"/>
                        </a:ln>
                      </wps:spPr>
                      <wps:bodyPr upright="1"/>
                    </wps:wsp>
                  </a:graphicData>
                </a:graphic>
              </wp:anchor>
            </w:drawing>
          </mc:Choice>
          <mc:Fallback>
            <w:pict>
              <v:line id="直线 51" o:spid="_x0000_s1026" o:spt="20" style="position:absolute;left:0pt;margin-left:57.65pt;margin-top:165.3pt;height:0pt;width:479.9pt;mso-position-horizontal-relative:page;mso-wrap-distance-bottom:0pt;mso-wrap-distance-top:0pt;z-index:-251112448;mso-width-relative:page;mso-height-relative:page;" filled="f" stroked="t" coordsize="21600,21600" o:gfxdata="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dj823XAAAADAEAAA8AAAAAAAAAAQAgAAAAIgAAAGRycy9kb3ducmV2LnhtbFBLAQIUABQAAAAI&#10;AIdO4kAw7CPC7gEAAN8DAAAOAAAAAAAAAAEAIAAAACYBAABkcnMvZTJvRG9jLnhtbFBLBQYAAAAA&#10;BgAGAFkBAACGBQAAAAA=&#10;">
                <v:fill on="f" focussize="0,0"/>
                <v:stroke weight="0.850393700787402pt" color="#ED1C24" joinstyle="round"/>
                <v:imagedata o:title=""/>
                <o:lock v:ext="edit" aspectratio="f"/>
                <w10:wrap type="topAndBottom"/>
              </v:line>
            </w:pict>
          </mc:Fallback>
        </mc:AlternateContent>
      </w:r>
    </w:p>
    <w:p>
      <w:pPr>
        <w:pStyle w:val="4"/>
        <w:spacing w:before="10"/>
        <w:rPr>
          <w:rFonts w:ascii="方正小标宋简体"/>
          <w:sz w:val="3"/>
        </w:rPr>
      </w:pPr>
    </w:p>
    <w:p>
      <w:pPr>
        <w:pStyle w:val="4"/>
        <w:spacing w:before="10"/>
        <w:rPr>
          <w:rFonts w:ascii="方正小标宋简体"/>
          <w:sz w:val="2"/>
        </w:rPr>
      </w:pPr>
    </w:p>
    <w:p>
      <w:pPr>
        <w:pStyle w:val="4"/>
        <w:spacing w:line="58" w:lineRule="exact"/>
        <w:ind w:left="-16" w:right="-44"/>
        <w:rPr>
          <w:rFonts w:ascii="方正小标宋简体"/>
          <w:sz w:val="5"/>
        </w:rPr>
      </w:pPr>
      <w:r>
        <w:rPr>
          <w:rFonts w:ascii="方正小标宋简体"/>
          <w:position w:val="0"/>
          <w:sz w:val="5"/>
        </w:rPr>
        <mc:AlternateContent>
          <mc:Choice Requires="wpg">
            <w:drawing>
              <wp:inline distT="0" distB="0" distL="114300" distR="114300">
                <wp:extent cx="6095365" cy="36195"/>
                <wp:effectExtent l="0" t="0" r="635" b="1905"/>
                <wp:docPr id="588" name="组合 52"/>
                <wp:cNvGraphicFramePr/>
                <a:graphic xmlns:a="http://schemas.openxmlformats.org/drawingml/2006/main">
                  <a:graphicData uri="http://schemas.microsoft.com/office/word/2010/wordprocessingGroup">
                    <wpg:wgp>
                      <wpg:cNvGrpSpPr/>
                      <wpg:grpSpPr>
                        <a:xfrm>
                          <a:off x="0" y="0"/>
                          <a:ext cx="6095365" cy="36195"/>
                          <a:chOff x="0" y="0"/>
                          <a:chExt cx="9599" cy="57"/>
                        </a:xfrm>
                      </wpg:grpSpPr>
                      <wps:wsp>
                        <wps:cNvPr id="587" name="直线 53"/>
                        <wps:cNvCnPr/>
                        <wps:spPr>
                          <a:xfrm>
                            <a:off x="0" y="28"/>
                            <a:ext cx="9599" cy="0"/>
                          </a:xfrm>
                          <a:prstGeom prst="line">
                            <a:avLst/>
                          </a:prstGeom>
                          <a:ln w="35999" cap="flat" cmpd="sng">
                            <a:solidFill>
                              <a:srgbClr val="ED1C24"/>
                            </a:solidFill>
                            <a:prstDash val="solid"/>
                            <a:headEnd type="none" w="med" len="med"/>
                            <a:tailEnd type="none" w="med" len="med"/>
                          </a:ln>
                        </wps:spPr>
                        <wps:bodyPr upright="1"/>
                      </wps:wsp>
                    </wpg:wgp>
                  </a:graphicData>
                </a:graphic>
              </wp:inline>
            </w:drawing>
          </mc:Choice>
          <mc:Fallback>
            <w:pict>
              <v:group id="组合 52" o:spid="_x0000_s1026" o:spt="203" style="height:2.85pt;width:479.95pt;" coordsize="9599,57" o:gfxdata="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gXhFPVAAAAAwEAAA8A&#10;AAAAAAAAAQAgAAAAIgAAAGRycy9kb3ducmV2LnhtbFBLAQIUABQAAAAIAIdO4kBkmleKUwIAAAcF&#10;AAAOAAAAAAAAAAEAIAAAACQBAABkcnMvZTJvRG9jLnhtbFBLBQYAAAAABgAGAFkBAADpBQAAAAA=&#10;">
                <o:lock v:ext="edit" aspectratio="f"/>
                <v:line id="直线 53" o:spid="_x0000_s1026" o:spt="20" style="position:absolute;left:0;top:28;height:0;width:9599;" filled="f" stroked="t" coordsize="21600,21600" o:gfxdata="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LJ+/&#10;AAAA3AAAAA8AAAAAAAAAAQAgAAAAIgAAAGRycy9kb3ducmV2LnhtbFBLAQIUABQAAAAIAIdO4kAz&#10;LwWeOwAAADkAAAAQAAAAAAAAAAEAIAAAAA4BAABkcnMvc2hhcGV4bWwueG1sUEsFBgAAAAAGAAYA&#10;WwEAALgDAAAAAA==&#10;">
                  <v:fill on="f" focussize="0,0"/>
                  <v:stroke weight="2.83456692913386pt" color="#ED1C24" joinstyle="round"/>
                  <v:imagedata o:title=""/>
                  <o:lock v:ext="edit" aspectratio="f"/>
                </v:line>
                <w10:wrap type="none"/>
                <w10:anchorlock/>
              </v:group>
            </w:pict>
          </mc:Fallback>
        </mc:AlternateContent>
      </w:r>
    </w:p>
    <w:p>
      <w:pPr>
        <w:spacing w:after="0" w:line="58" w:lineRule="exact"/>
        <w:rPr>
          <w:rFonts w:ascii="方正小标宋简体"/>
          <w:sz w:val="5"/>
        </w:rPr>
        <w:sectPr>
          <w:type w:val="continuous"/>
          <w:pgSz w:w="11910" w:h="16840"/>
          <w:pgMar w:top="1460" w:right="1120" w:bottom="280" w:left="1140" w:header="720" w:footer="720" w:gutter="0"/>
          <w:cols w:space="720" w:num="1"/>
        </w:sectPr>
      </w:pPr>
    </w:p>
    <w:p>
      <w:pPr>
        <w:pStyle w:val="4"/>
        <w:spacing w:before="4"/>
        <w:rPr>
          <w:rFonts w:ascii="Times New Roman"/>
          <w:sz w:val="17"/>
        </w:rPr>
      </w:pPr>
    </w:p>
    <w:p>
      <w:pPr>
        <w:spacing w:after="0"/>
        <w:rPr>
          <w:rFonts w:ascii="Times New Roman"/>
          <w:sz w:val="17"/>
        </w:rPr>
        <w:sectPr>
          <w:pgSz w:w="11910" w:h="16840"/>
          <w:pgMar w:top="1580" w:right="1120" w:bottom="280" w:left="1140" w:header="720" w:footer="720" w:gutter="0"/>
          <w:cols w:space="720" w:num="1"/>
        </w:sectPr>
      </w:pPr>
    </w:p>
    <w:p>
      <w:pPr>
        <w:spacing w:before="0" w:line="527" w:lineRule="exact"/>
        <w:ind w:left="565" w:right="0" w:firstLine="0"/>
        <w:jc w:val="left"/>
        <w:rPr>
          <w:rFonts w:hint="eastAsia" w:ascii="方正书宋简体" w:eastAsia="方正书宋简体"/>
          <w:sz w:val="31"/>
        </w:rPr>
      </w:pPr>
      <w:r>
        <w:rPr>
          <w:rFonts w:hint="eastAsia" w:ascii="方正书宋简体" w:eastAsia="方正书宋简体"/>
          <w:sz w:val="31"/>
        </w:rPr>
        <w:t>附件</w:t>
      </w:r>
    </w:p>
    <w:p>
      <w:pPr>
        <w:pStyle w:val="4"/>
        <w:rPr>
          <w:rFonts w:ascii="方正书宋简体"/>
          <w:sz w:val="20"/>
        </w:rPr>
      </w:pPr>
    </w:p>
    <w:p>
      <w:pPr>
        <w:pStyle w:val="4"/>
        <w:rPr>
          <w:rFonts w:ascii="方正书宋简体"/>
          <w:sz w:val="20"/>
        </w:rPr>
      </w:pPr>
    </w:p>
    <w:p>
      <w:pPr>
        <w:pStyle w:val="4"/>
        <w:rPr>
          <w:rFonts w:ascii="方正书宋简体"/>
          <w:sz w:val="20"/>
        </w:rPr>
      </w:pPr>
    </w:p>
    <w:p>
      <w:pPr>
        <w:pStyle w:val="4"/>
        <w:rPr>
          <w:rFonts w:ascii="方正书宋简体"/>
          <w:sz w:val="20"/>
        </w:rPr>
      </w:pPr>
    </w:p>
    <w:p>
      <w:pPr>
        <w:pStyle w:val="4"/>
        <w:rPr>
          <w:rFonts w:ascii="方正书宋简体"/>
          <w:sz w:val="20"/>
        </w:rPr>
      </w:pPr>
    </w:p>
    <w:p>
      <w:pPr>
        <w:pStyle w:val="4"/>
        <w:spacing w:before="6"/>
        <w:rPr>
          <w:rFonts w:ascii="方正书宋简体"/>
          <w:sz w:val="19"/>
        </w:rPr>
      </w:pPr>
    </w:p>
    <w:p>
      <w:pPr>
        <w:spacing w:before="54" w:line="201" w:lineRule="auto"/>
        <w:ind w:left="697" w:right="711" w:firstLine="0"/>
        <w:jc w:val="center"/>
        <w:rPr>
          <w:rFonts w:hint="eastAsia" w:ascii="方正小标宋简体" w:eastAsia="方正小标宋简体"/>
          <w:sz w:val="54"/>
        </w:rPr>
      </w:pPr>
      <w:r>
        <w:rPr>
          <w:rFonts w:hint="eastAsia" w:ascii="方正小标宋简体" w:eastAsia="方正小标宋简体"/>
          <w:sz w:val="54"/>
        </w:rPr>
        <w:t>省本级医疗保障经办政务服务事项办事指南</w:t>
      </w:r>
    </w:p>
    <w:p>
      <w:pPr>
        <w:pStyle w:val="4"/>
        <w:rPr>
          <w:rFonts w:ascii="方正小标宋简体"/>
          <w:sz w:val="64"/>
        </w:rPr>
      </w:pPr>
    </w:p>
    <w:p>
      <w:pPr>
        <w:pStyle w:val="4"/>
        <w:rPr>
          <w:rFonts w:ascii="方正小标宋简体"/>
          <w:sz w:val="64"/>
        </w:rPr>
      </w:pPr>
    </w:p>
    <w:p>
      <w:pPr>
        <w:pStyle w:val="4"/>
        <w:rPr>
          <w:rFonts w:ascii="方正小标宋简体"/>
          <w:sz w:val="64"/>
        </w:rPr>
      </w:pPr>
    </w:p>
    <w:p>
      <w:pPr>
        <w:pStyle w:val="4"/>
        <w:rPr>
          <w:rFonts w:ascii="方正小标宋简体"/>
          <w:sz w:val="64"/>
        </w:rPr>
      </w:pPr>
    </w:p>
    <w:p>
      <w:pPr>
        <w:pStyle w:val="4"/>
        <w:rPr>
          <w:rFonts w:ascii="方正小标宋简体"/>
          <w:sz w:val="64"/>
        </w:rPr>
      </w:pPr>
    </w:p>
    <w:p>
      <w:pPr>
        <w:pStyle w:val="4"/>
        <w:rPr>
          <w:rFonts w:ascii="方正小标宋简体"/>
          <w:sz w:val="64"/>
        </w:rPr>
      </w:pPr>
    </w:p>
    <w:p>
      <w:pPr>
        <w:pStyle w:val="4"/>
        <w:rPr>
          <w:rFonts w:ascii="方正小标宋简体"/>
          <w:sz w:val="64"/>
        </w:rPr>
      </w:pPr>
    </w:p>
    <w:p>
      <w:pPr>
        <w:pStyle w:val="4"/>
        <w:spacing w:before="17"/>
        <w:rPr>
          <w:rFonts w:ascii="方正小标宋简体"/>
          <w:sz w:val="45"/>
        </w:rPr>
      </w:pPr>
    </w:p>
    <w:p>
      <w:pPr>
        <w:spacing w:before="0"/>
        <w:ind w:left="697" w:right="709" w:firstLine="0"/>
        <w:jc w:val="center"/>
        <w:rPr>
          <w:rFonts w:hint="eastAsia" w:ascii="方正楷体简体" w:eastAsia="方正楷体简体"/>
          <w:sz w:val="36"/>
        </w:rPr>
      </w:pPr>
      <w:r>
        <w:rPr>
          <w:rFonts w:hint="eastAsia" w:ascii="方正楷体简体" w:eastAsia="方正楷体简体"/>
          <w:sz w:val="36"/>
        </w:rPr>
        <w:t>湖南省医疗生育保险服务中心</w:t>
      </w:r>
    </w:p>
    <w:p>
      <w:pPr>
        <w:spacing w:after="0"/>
        <w:jc w:val="center"/>
        <w:rPr>
          <w:rFonts w:hint="eastAsia" w:ascii="方正楷体简体" w:eastAsia="方正楷体简体"/>
          <w:sz w:val="36"/>
        </w:rPr>
        <w:sectPr>
          <w:footerReference r:id="rId5" w:type="default"/>
          <w:footerReference r:id="rId6" w:type="even"/>
          <w:pgSz w:w="11910" w:h="16840"/>
          <w:pgMar w:top="1340" w:right="1120" w:bottom="1080" w:left="1140" w:header="0" w:footer="881" w:gutter="0"/>
          <w:pgNumType w:start="1"/>
          <w:cols w:space="720" w:num="1"/>
        </w:sectPr>
      </w:pPr>
    </w:p>
    <w:p>
      <w:pPr>
        <w:pStyle w:val="4"/>
        <w:rPr>
          <w:rFonts w:ascii="方正楷体简体"/>
          <w:sz w:val="20"/>
        </w:rPr>
      </w:pPr>
    </w:p>
    <w:p>
      <w:pPr>
        <w:pStyle w:val="4"/>
        <w:rPr>
          <w:rFonts w:ascii="方正楷体简体"/>
          <w:sz w:val="20"/>
        </w:rPr>
      </w:pPr>
    </w:p>
    <w:p>
      <w:pPr>
        <w:pStyle w:val="4"/>
        <w:rPr>
          <w:rFonts w:ascii="方正楷体简体"/>
          <w:sz w:val="20"/>
        </w:rPr>
      </w:pPr>
    </w:p>
    <w:p>
      <w:pPr>
        <w:pStyle w:val="4"/>
        <w:rPr>
          <w:rFonts w:ascii="方正楷体简体"/>
          <w:sz w:val="20"/>
        </w:rPr>
      </w:pPr>
    </w:p>
    <w:p>
      <w:pPr>
        <w:pStyle w:val="4"/>
        <w:spacing w:before="11"/>
        <w:rPr>
          <w:rFonts w:ascii="方正楷体简体"/>
          <w:sz w:val="14"/>
        </w:rPr>
      </w:pPr>
    </w:p>
    <w:p>
      <w:pPr>
        <w:tabs>
          <w:tab w:val="left" w:pos="839"/>
        </w:tabs>
        <w:spacing w:before="0" w:line="667" w:lineRule="exact"/>
        <w:ind w:left="0" w:right="1026" w:firstLine="0"/>
        <w:jc w:val="center"/>
        <w:rPr>
          <w:rFonts w:hint="eastAsia" w:ascii="方正大标宋简体" w:eastAsia="方正大标宋简体"/>
          <w:sz w:val="42"/>
        </w:rPr>
      </w:pPr>
      <w:r>
        <w:rPr>
          <w:rFonts w:hint="eastAsia" w:ascii="方正大标宋简体" w:eastAsia="方正大标宋简体"/>
          <w:sz w:val="42"/>
        </w:rPr>
        <w:t>目</w:t>
      </w:r>
      <w:r>
        <w:rPr>
          <w:rFonts w:hint="eastAsia" w:ascii="方正大标宋简体" w:eastAsia="方正大标宋简体"/>
          <w:sz w:val="42"/>
        </w:rPr>
        <w:tab/>
      </w:r>
      <w:r>
        <w:rPr>
          <w:rFonts w:hint="eastAsia" w:ascii="方正大标宋简体" w:eastAsia="方正大标宋简体"/>
          <w:sz w:val="42"/>
        </w:rPr>
        <w:t>录</w:t>
      </w:r>
    </w:p>
    <w:p>
      <w:pPr>
        <w:pStyle w:val="4"/>
        <w:rPr>
          <w:rFonts w:ascii="方正大标宋简体"/>
          <w:sz w:val="20"/>
        </w:rPr>
      </w:pPr>
    </w:p>
    <w:p>
      <w:pPr>
        <w:pStyle w:val="4"/>
        <w:spacing w:before="5"/>
        <w:rPr>
          <w:rFonts w:ascii="方正大标宋简体"/>
          <w:sz w:val="13"/>
        </w:rPr>
      </w:pPr>
    </w:p>
    <w:p>
      <w:pPr>
        <w:tabs>
          <w:tab w:val="right" w:pos="9075"/>
        </w:tabs>
        <w:spacing w:before="14"/>
        <w:ind w:left="563" w:right="0" w:firstLine="0"/>
        <w:jc w:val="left"/>
        <w:rPr>
          <w:rFonts w:ascii="Times New Roman" w:eastAsia="Times New Roman"/>
          <w:sz w:val="31"/>
        </w:rPr>
      </w:pPr>
      <w:r>
        <mc:AlternateContent>
          <mc:Choice Requires="wps">
            <w:drawing>
              <wp:anchor distT="0" distB="0" distL="114300" distR="114300" simplePos="0" relativeHeight="251687936" behindDoc="1" locked="0" layoutInCell="1" allowOverlap="1">
                <wp:simplePos x="0" y="0"/>
                <wp:positionH relativeFrom="page">
                  <wp:posOffset>4758690</wp:posOffset>
                </wp:positionH>
                <wp:positionV relativeFrom="paragraph">
                  <wp:posOffset>174625</wp:posOffset>
                </wp:positionV>
                <wp:extent cx="170815" cy="26035"/>
                <wp:effectExtent l="0" t="0" r="635" b="2540"/>
                <wp:wrapNone/>
                <wp:docPr id="2" name="任意多边形 54"/>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7" y="0"/>
                              </a:moveTo>
                              <a:lnTo>
                                <a:pt x="233" y="3"/>
                              </a:lnTo>
                              <a:lnTo>
                                <a:pt x="225" y="8"/>
                              </a:lnTo>
                              <a:lnTo>
                                <a:pt x="225" y="34"/>
                              </a:lnTo>
                              <a:lnTo>
                                <a:pt x="233" y="39"/>
                              </a:lnTo>
                              <a:lnTo>
                                <a:pt x="247" y="41"/>
                              </a:lnTo>
                              <a:lnTo>
                                <a:pt x="261" y="39"/>
                              </a:lnTo>
                              <a:lnTo>
                                <a:pt x="266" y="34"/>
                              </a:lnTo>
                              <a:lnTo>
                                <a:pt x="269" y="20"/>
                              </a:lnTo>
                              <a:lnTo>
                                <a:pt x="266" y="8"/>
                              </a:lnTo>
                              <a:lnTo>
                                <a:pt x="261" y="3"/>
                              </a:lnTo>
                              <a:lnTo>
                                <a:pt x="247" y="0"/>
                              </a:lnTo>
                              <a:close/>
                              <a:moveTo>
                                <a:pt x="21" y="0"/>
                              </a:moveTo>
                              <a:lnTo>
                                <a:pt x="9" y="3"/>
                              </a:lnTo>
                              <a:lnTo>
                                <a:pt x="0" y="8"/>
                              </a:lnTo>
                              <a:lnTo>
                                <a:pt x="0" y="34"/>
                              </a:lnTo>
                              <a:lnTo>
                                <a:pt x="9" y="39"/>
                              </a:lnTo>
                              <a:lnTo>
                                <a:pt x="21" y="41"/>
                              </a:lnTo>
                              <a:lnTo>
                                <a:pt x="33" y="39"/>
                              </a:lnTo>
                              <a:lnTo>
                                <a:pt x="41" y="34"/>
                              </a:lnTo>
                              <a:lnTo>
                                <a:pt x="43" y="20"/>
                              </a:lnTo>
                              <a:lnTo>
                                <a:pt x="41" y="8"/>
                              </a:lnTo>
                              <a:lnTo>
                                <a:pt x="33" y="3"/>
                              </a:lnTo>
                              <a:lnTo>
                                <a:pt x="21" y="0"/>
                              </a:lnTo>
                              <a:close/>
                              <a:moveTo>
                                <a:pt x="132" y="0"/>
                              </a:moveTo>
                              <a:lnTo>
                                <a:pt x="122" y="3"/>
                              </a:lnTo>
                              <a:lnTo>
                                <a:pt x="113" y="8"/>
                              </a:lnTo>
                              <a:lnTo>
                                <a:pt x="113" y="34"/>
                              </a:lnTo>
                              <a:lnTo>
                                <a:pt x="122" y="39"/>
                              </a:lnTo>
                              <a:lnTo>
                                <a:pt x="132" y="41"/>
                              </a:lnTo>
                              <a:lnTo>
                                <a:pt x="146" y="39"/>
                              </a:lnTo>
                              <a:lnTo>
                                <a:pt x="153" y="34"/>
                              </a:lnTo>
                              <a:lnTo>
                                <a:pt x="156" y="20"/>
                              </a:lnTo>
                              <a:lnTo>
                                <a:pt x="153" y="8"/>
                              </a:lnTo>
                              <a:lnTo>
                                <a:pt x="146" y="3"/>
                              </a:lnTo>
                              <a:lnTo>
                                <a:pt x="132" y="0"/>
                              </a:lnTo>
                              <a:close/>
                            </a:path>
                          </a:pathLst>
                        </a:custGeom>
                        <a:solidFill>
                          <a:srgbClr val="000000"/>
                        </a:solidFill>
                        <a:ln>
                          <a:noFill/>
                        </a:ln>
                      </wps:spPr>
                      <wps:bodyPr upright="1"/>
                    </wps:wsp>
                  </a:graphicData>
                </a:graphic>
              </wp:anchor>
            </w:drawing>
          </mc:Choice>
          <mc:Fallback>
            <w:pict>
              <v:shape id="任意多边形 54" o:spid="_x0000_s1026" o:spt="100" style="position:absolute;left:0pt;margin-left:374.7pt;margin-top:13.75pt;height:2.05pt;width:13.45pt;mso-position-horizontal-relative:page;z-index:-251628544;mso-width-relative:page;mso-height-relative:page;" fillcolor="#000000" filled="t" stroked="f" coordsize="269,41" o:gfxdata="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b1ciI3AAAAAkBAAAPAAAAAAAAAAEAIAAAACIAAABkcnMvZG93bnJldi54bWxQSwECFAAUAAAA&#10;CACHTuJApOfR+84CAAA1CQAADgAAAAAAAAABACAAAAArAQAAZHJzL2Uyb0RvYy54bWxQSwUGAAAA&#10;AAYABgBZAQAAawYAAAAA&#10;" path="m247,0l233,3,225,8,225,34,233,39,247,41,261,39,266,34,269,20,266,8,261,3,247,0xm21,0l9,3,0,8,0,34,9,39,21,41,33,39,41,34,43,20,41,8,33,3,21,0xm132,0l122,3,113,8,113,34,122,39,132,41,146,39,153,34,156,20,153,8,146,3,132,0xe">
                <v:fill on="t" focussize="0,0"/>
                <v:stroke on="f"/>
                <v:imagedata o:title=""/>
                <o:lock v:ext="edit" aspectratio="f"/>
              </v:shape>
            </w:pict>
          </mc:Fallback>
        </mc:AlternateContent>
      </w:r>
      <w:r>
        <mc:AlternateContent>
          <mc:Choice Requires="wps">
            <w:drawing>
              <wp:anchor distT="0" distB="0" distL="114300" distR="114300" simplePos="0" relativeHeight="251688960" behindDoc="1" locked="0" layoutInCell="1" allowOverlap="1">
                <wp:simplePos x="0" y="0"/>
                <wp:positionH relativeFrom="page">
                  <wp:posOffset>4981575</wp:posOffset>
                </wp:positionH>
                <wp:positionV relativeFrom="paragraph">
                  <wp:posOffset>174625</wp:posOffset>
                </wp:positionV>
                <wp:extent cx="170815" cy="26035"/>
                <wp:effectExtent l="0" t="0" r="635" b="2540"/>
                <wp:wrapNone/>
                <wp:docPr id="4" name="任意多边形 55"/>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7" y="0"/>
                              </a:moveTo>
                              <a:lnTo>
                                <a:pt x="233" y="3"/>
                              </a:lnTo>
                              <a:lnTo>
                                <a:pt x="226" y="8"/>
                              </a:lnTo>
                              <a:lnTo>
                                <a:pt x="226" y="34"/>
                              </a:lnTo>
                              <a:lnTo>
                                <a:pt x="233" y="39"/>
                              </a:lnTo>
                              <a:lnTo>
                                <a:pt x="247" y="41"/>
                              </a:lnTo>
                              <a:lnTo>
                                <a:pt x="259" y="39"/>
                              </a:lnTo>
                              <a:lnTo>
                                <a:pt x="267" y="34"/>
                              </a:lnTo>
                              <a:lnTo>
                                <a:pt x="269" y="20"/>
                              </a:lnTo>
                              <a:lnTo>
                                <a:pt x="267" y="8"/>
                              </a:lnTo>
                              <a:lnTo>
                                <a:pt x="259" y="3"/>
                              </a:lnTo>
                              <a:lnTo>
                                <a:pt x="247" y="0"/>
                              </a:lnTo>
                              <a:close/>
                              <a:moveTo>
                                <a:pt x="22" y="0"/>
                              </a:moveTo>
                              <a:lnTo>
                                <a:pt x="7" y="3"/>
                              </a:lnTo>
                              <a:lnTo>
                                <a:pt x="0" y="8"/>
                              </a:lnTo>
                              <a:lnTo>
                                <a:pt x="0" y="34"/>
                              </a:lnTo>
                              <a:lnTo>
                                <a:pt x="7" y="39"/>
                              </a:lnTo>
                              <a:lnTo>
                                <a:pt x="22" y="41"/>
                              </a:lnTo>
                              <a:lnTo>
                                <a:pt x="34" y="39"/>
                              </a:lnTo>
                              <a:lnTo>
                                <a:pt x="41" y="34"/>
                              </a:lnTo>
                              <a:lnTo>
                                <a:pt x="43" y="20"/>
                              </a:lnTo>
                              <a:lnTo>
                                <a:pt x="41" y="8"/>
                              </a:lnTo>
                              <a:lnTo>
                                <a:pt x="34" y="3"/>
                              </a:lnTo>
                              <a:lnTo>
                                <a:pt x="22" y="0"/>
                              </a:lnTo>
                              <a:close/>
                              <a:moveTo>
                                <a:pt x="132" y="0"/>
                              </a:moveTo>
                              <a:lnTo>
                                <a:pt x="120" y="3"/>
                              </a:lnTo>
                              <a:lnTo>
                                <a:pt x="113" y="8"/>
                              </a:lnTo>
                              <a:lnTo>
                                <a:pt x="111" y="20"/>
                              </a:lnTo>
                              <a:lnTo>
                                <a:pt x="113" y="34"/>
                              </a:lnTo>
                              <a:lnTo>
                                <a:pt x="120" y="39"/>
                              </a:lnTo>
                              <a:lnTo>
                                <a:pt x="132" y="41"/>
                              </a:lnTo>
                              <a:lnTo>
                                <a:pt x="147" y="39"/>
                              </a:lnTo>
                              <a:lnTo>
                                <a:pt x="154" y="34"/>
                              </a:lnTo>
                              <a:lnTo>
                                <a:pt x="156" y="20"/>
                              </a:lnTo>
                              <a:lnTo>
                                <a:pt x="154" y="8"/>
                              </a:lnTo>
                              <a:lnTo>
                                <a:pt x="147" y="3"/>
                              </a:lnTo>
                              <a:lnTo>
                                <a:pt x="132" y="0"/>
                              </a:lnTo>
                              <a:close/>
                            </a:path>
                          </a:pathLst>
                        </a:custGeom>
                        <a:solidFill>
                          <a:srgbClr val="000000"/>
                        </a:solidFill>
                        <a:ln>
                          <a:noFill/>
                        </a:ln>
                      </wps:spPr>
                      <wps:bodyPr upright="1"/>
                    </wps:wsp>
                  </a:graphicData>
                </a:graphic>
              </wp:anchor>
            </w:drawing>
          </mc:Choice>
          <mc:Fallback>
            <w:pict>
              <v:shape id="任意多边形 55" o:spid="_x0000_s1026" o:spt="100" style="position:absolute;left:0pt;margin-left:392.25pt;margin-top:13.75pt;height:2.05pt;width:13.45pt;mso-position-horizontal-relative:page;z-index:-251627520;mso-width-relative:page;mso-height-relative:page;" fillcolor="#000000" filled="t" stroked="f" coordsize="269,41" o:gfxdata="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NVS1jbAAAACQEAAA8AAAAAAAAAAQAgAAAAIgAAAGRycy9kb3ducmV2LnhtbFBLAQIUABQA&#10;AAAIAIdO4kB+SWJe0QIAAFwJAAAOAAAAAAAAAAEAIAAAACoBAABkcnMvZTJvRG9jLnhtbFBLBQYA&#10;AAAABgAGAFkBAABtBgAAAAA=&#10;" path="m247,0l233,3,226,8,226,34,233,39,247,41,259,39,267,34,269,20,267,8,259,3,247,0xm22,0l7,3,0,8,0,34,7,39,22,41,34,39,41,34,43,20,41,8,34,3,22,0xm132,0l120,3,113,8,111,20,113,34,120,39,132,41,147,39,154,34,156,20,154,8,147,3,132,0xe">
                <v:fill on="t" focussize="0,0"/>
                <v:stroke on="f"/>
                <v:imagedata o:title=""/>
                <o:lock v:ext="edit" aspectratio="f"/>
              </v:shape>
            </w:pict>
          </mc:Fallback>
        </mc:AlternateContent>
      </w:r>
      <w:r>
        <mc:AlternateContent>
          <mc:Choice Requires="wps">
            <w:drawing>
              <wp:anchor distT="0" distB="0" distL="114300" distR="114300" simplePos="0" relativeHeight="251689984" behindDoc="1" locked="0" layoutInCell="1" allowOverlap="1">
                <wp:simplePos x="0" y="0"/>
                <wp:positionH relativeFrom="page">
                  <wp:posOffset>5203825</wp:posOffset>
                </wp:positionH>
                <wp:positionV relativeFrom="paragraph">
                  <wp:posOffset>174625</wp:posOffset>
                </wp:positionV>
                <wp:extent cx="169545" cy="26035"/>
                <wp:effectExtent l="0" t="0" r="1905" b="2540"/>
                <wp:wrapNone/>
                <wp:docPr id="6" name="任意多边形 56"/>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4" y="0"/>
                              </a:moveTo>
                              <a:lnTo>
                                <a:pt x="232" y="3"/>
                              </a:lnTo>
                              <a:lnTo>
                                <a:pt x="223" y="8"/>
                              </a:lnTo>
                              <a:lnTo>
                                <a:pt x="223" y="34"/>
                              </a:lnTo>
                              <a:lnTo>
                                <a:pt x="232" y="39"/>
                              </a:lnTo>
                              <a:lnTo>
                                <a:pt x="244" y="41"/>
                              </a:lnTo>
                              <a:lnTo>
                                <a:pt x="259" y="39"/>
                              </a:lnTo>
                              <a:lnTo>
                                <a:pt x="264" y="34"/>
                              </a:lnTo>
                              <a:lnTo>
                                <a:pt x="266" y="20"/>
                              </a:lnTo>
                              <a:lnTo>
                                <a:pt x="264" y="8"/>
                              </a:lnTo>
                              <a:lnTo>
                                <a:pt x="259" y="3"/>
                              </a:lnTo>
                              <a:lnTo>
                                <a:pt x="244" y="0"/>
                              </a:lnTo>
                              <a:close/>
                              <a:moveTo>
                                <a:pt x="19" y="0"/>
                              </a:moveTo>
                              <a:lnTo>
                                <a:pt x="7" y="3"/>
                              </a:lnTo>
                              <a:lnTo>
                                <a:pt x="0" y="8"/>
                              </a:lnTo>
                              <a:lnTo>
                                <a:pt x="0" y="34"/>
                              </a:lnTo>
                              <a:lnTo>
                                <a:pt x="7" y="39"/>
                              </a:lnTo>
                              <a:lnTo>
                                <a:pt x="19" y="41"/>
                              </a:lnTo>
                              <a:lnTo>
                                <a:pt x="31" y="39"/>
                              </a:lnTo>
                              <a:lnTo>
                                <a:pt x="40" y="34"/>
                              </a:lnTo>
                              <a:lnTo>
                                <a:pt x="40" y="8"/>
                              </a:lnTo>
                              <a:lnTo>
                                <a:pt x="31" y="3"/>
                              </a:lnTo>
                              <a:lnTo>
                                <a:pt x="19" y="0"/>
                              </a:lnTo>
                              <a:close/>
                              <a:moveTo>
                                <a:pt x="132" y="0"/>
                              </a:moveTo>
                              <a:lnTo>
                                <a:pt x="120" y="3"/>
                              </a:lnTo>
                              <a:lnTo>
                                <a:pt x="110" y="8"/>
                              </a:lnTo>
                              <a:lnTo>
                                <a:pt x="110" y="34"/>
                              </a:lnTo>
                              <a:lnTo>
                                <a:pt x="120" y="39"/>
                              </a:lnTo>
                              <a:lnTo>
                                <a:pt x="132" y="41"/>
                              </a:lnTo>
                              <a:lnTo>
                                <a:pt x="144" y="39"/>
                              </a:lnTo>
                              <a:lnTo>
                                <a:pt x="151" y="34"/>
                              </a:lnTo>
                              <a:lnTo>
                                <a:pt x="153" y="20"/>
                              </a:lnTo>
                              <a:lnTo>
                                <a:pt x="151" y="8"/>
                              </a:lnTo>
                              <a:lnTo>
                                <a:pt x="144" y="3"/>
                              </a:lnTo>
                              <a:lnTo>
                                <a:pt x="132" y="0"/>
                              </a:lnTo>
                              <a:close/>
                            </a:path>
                          </a:pathLst>
                        </a:custGeom>
                        <a:solidFill>
                          <a:srgbClr val="000000"/>
                        </a:solidFill>
                        <a:ln>
                          <a:noFill/>
                        </a:ln>
                      </wps:spPr>
                      <wps:bodyPr upright="1"/>
                    </wps:wsp>
                  </a:graphicData>
                </a:graphic>
              </wp:anchor>
            </w:drawing>
          </mc:Choice>
          <mc:Fallback>
            <w:pict>
              <v:shape id="任意多边形 56" o:spid="_x0000_s1026" o:spt="100" style="position:absolute;left:0pt;margin-left:409.75pt;margin-top:13.75pt;height:2.05pt;width:13.35pt;mso-position-horizontal-relative:page;z-index:-251626496;mso-width-relative:page;mso-height-relative:page;" fillcolor="#000000" filled="t" stroked="f" coordsize="267,41" o:gfxdata="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kKzb7tcAAAAJAQAA&#10;DwAAAAAAAAABACAAAAAiAAAAZHJzL2Rvd25yZXYueG1sUEsBAhQAFAAAAAgAh07iQDZ6G3TFAgAA&#10;DwkAAA4AAAAAAAAAAQAgAAAAJgEAAGRycy9lMm9Eb2MueG1sUEsFBgAAAAAGAAYAWQEAAF0GAAAA&#10;AA==&#10;" path="m244,0l232,3,223,8,223,34,232,39,244,41,259,39,264,34,266,20,264,8,259,3,244,0xm19,0l7,3,0,8,0,34,7,39,19,41,31,39,40,34,40,8,31,3,19,0xm132,0l120,3,110,8,110,34,120,39,132,41,144,39,151,34,153,20,151,8,144,3,132,0xe">
                <v:fill on="t" focussize="0,0"/>
                <v:stroke on="f"/>
                <v:imagedata o:title=""/>
                <o:lock v:ext="edit" aspectratio="f"/>
              </v:shape>
            </w:pict>
          </mc:Fallback>
        </mc:AlternateContent>
      </w:r>
      <w:r>
        <mc:AlternateContent>
          <mc:Choice Requires="wps">
            <w:drawing>
              <wp:anchor distT="0" distB="0" distL="114300" distR="114300" simplePos="0" relativeHeight="251691008" behindDoc="1" locked="0" layoutInCell="1" allowOverlap="1">
                <wp:simplePos x="0" y="0"/>
                <wp:positionH relativeFrom="page">
                  <wp:posOffset>5423535</wp:posOffset>
                </wp:positionH>
                <wp:positionV relativeFrom="paragraph">
                  <wp:posOffset>174625</wp:posOffset>
                </wp:positionV>
                <wp:extent cx="170815" cy="26035"/>
                <wp:effectExtent l="0" t="0" r="635" b="2540"/>
                <wp:wrapNone/>
                <wp:docPr id="8" name="任意多边形 57"/>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7" y="0"/>
                              </a:moveTo>
                              <a:lnTo>
                                <a:pt x="233" y="3"/>
                              </a:lnTo>
                              <a:lnTo>
                                <a:pt x="226" y="8"/>
                              </a:lnTo>
                              <a:lnTo>
                                <a:pt x="226" y="34"/>
                              </a:lnTo>
                              <a:lnTo>
                                <a:pt x="233" y="39"/>
                              </a:lnTo>
                              <a:lnTo>
                                <a:pt x="247" y="41"/>
                              </a:lnTo>
                              <a:lnTo>
                                <a:pt x="262" y="39"/>
                              </a:lnTo>
                              <a:lnTo>
                                <a:pt x="267" y="34"/>
                              </a:lnTo>
                              <a:lnTo>
                                <a:pt x="269" y="20"/>
                              </a:lnTo>
                              <a:lnTo>
                                <a:pt x="267" y="8"/>
                              </a:lnTo>
                              <a:lnTo>
                                <a:pt x="262" y="3"/>
                              </a:lnTo>
                              <a:lnTo>
                                <a:pt x="247" y="0"/>
                              </a:lnTo>
                              <a:close/>
                              <a:moveTo>
                                <a:pt x="22" y="0"/>
                              </a:moveTo>
                              <a:lnTo>
                                <a:pt x="10" y="3"/>
                              </a:lnTo>
                              <a:lnTo>
                                <a:pt x="0" y="8"/>
                              </a:lnTo>
                              <a:lnTo>
                                <a:pt x="0" y="34"/>
                              </a:lnTo>
                              <a:lnTo>
                                <a:pt x="10" y="39"/>
                              </a:lnTo>
                              <a:lnTo>
                                <a:pt x="22" y="41"/>
                              </a:lnTo>
                              <a:lnTo>
                                <a:pt x="34" y="39"/>
                              </a:lnTo>
                              <a:lnTo>
                                <a:pt x="41" y="34"/>
                              </a:lnTo>
                              <a:lnTo>
                                <a:pt x="43" y="20"/>
                              </a:lnTo>
                              <a:lnTo>
                                <a:pt x="41" y="8"/>
                              </a:lnTo>
                              <a:lnTo>
                                <a:pt x="34" y="3"/>
                              </a:lnTo>
                              <a:lnTo>
                                <a:pt x="22" y="0"/>
                              </a:lnTo>
                              <a:close/>
                              <a:moveTo>
                                <a:pt x="132" y="0"/>
                              </a:moveTo>
                              <a:lnTo>
                                <a:pt x="120" y="3"/>
                              </a:lnTo>
                              <a:lnTo>
                                <a:pt x="113" y="8"/>
                              </a:lnTo>
                              <a:lnTo>
                                <a:pt x="111" y="20"/>
                              </a:lnTo>
                              <a:lnTo>
                                <a:pt x="113" y="34"/>
                              </a:lnTo>
                              <a:lnTo>
                                <a:pt x="120" y="39"/>
                              </a:lnTo>
                              <a:lnTo>
                                <a:pt x="132" y="41"/>
                              </a:lnTo>
                              <a:lnTo>
                                <a:pt x="147" y="39"/>
                              </a:lnTo>
                              <a:lnTo>
                                <a:pt x="154" y="34"/>
                              </a:lnTo>
                              <a:lnTo>
                                <a:pt x="156" y="20"/>
                              </a:lnTo>
                              <a:lnTo>
                                <a:pt x="154" y="8"/>
                              </a:lnTo>
                              <a:lnTo>
                                <a:pt x="147" y="3"/>
                              </a:lnTo>
                              <a:lnTo>
                                <a:pt x="132" y="0"/>
                              </a:lnTo>
                              <a:close/>
                            </a:path>
                          </a:pathLst>
                        </a:custGeom>
                        <a:solidFill>
                          <a:srgbClr val="000000"/>
                        </a:solidFill>
                        <a:ln>
                          <a:noFill/>
                        </a:ln>
                      </wps:spPr>
                      <wps:bodyPr upright="1"/>
                    </wps:wsp>
                  </a:graphicData>
                </a:graphic>
              </wp:anchor>
            </w:drawing>
          </mc:Choice>
          <mc:Fallback>
            <w:pict>
              <v:shape id="任意多边形 57" o:spid="_x0000_s1026" o:spt="100" style="position:absolute;left:0pt;margin-left:427.05pt;margin-top:13.75pt;height:2.05pt;width:13.45pt;mso-position-horizontal-relative:page;z-index:-251625472;mso-width-relative:page;mso-height-relative:page;" fillcolor="#000000" filled="t" stroked="f" coordsize="269,41" o:gfxdata="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cgXV32gAAAAkBAAAPAAAAAAAAAAEAIAAAACIAAABkcnMvZG93bnJldi54bWxQSwEC&#10;FAAUAAAACACHTuJAmICNidYCAABeCQAADgAAAAAAAAABACAAAAApAQAAZHJzL2Uyb0RvYy54bWxQ&#10;SwUGAAAAAAYABgBZAQAAcQYAAAAA&#10;" path="m247,0l233,3,226,8,226,34,233,39,247,41,262,39,267,34,269,20,267,8,262,3,247,0xm22,0l10,3,0,8,0,34,10,39,22,41,34,39,41,34,43,20,41,8,34,3,22,0xm132,0l120,3,113,8,111,20,113,34,120,39,132,41,147,39,154,34,156,20,154,8,147,3,132,0xe">
                <v:fill on="t" focussize="0,0"/>
                <v:stroke on="f"/>
                <v:imagedata o:title=""/>
                <o:lock v:ext="edit" aspectratio="f"/>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5644515</wp:posOffset>
                </wp:positionH>
                <wp:positionV relativeFrom="paragraph">
                  <wp:posOffset>174625</wp:posOffset>
                </wp:positionV>
                <wp:extent cx="170815" cy="26035"/>
                <wp:effectExtent l="0" t="0" r="635" b="2540"/>
                <wp:wrapNone/>
                <wp:docPr id="10" name="任意多边形 58"/>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7" y="0"/>
                              </a:moveTo>
                              <a:lnTo>
                                <a:pt x="233" y="3"/>
                              </a:lnTo>
                              <a:lnTo>
                                <a:pt x="226" y="8"/>
                              </a:lnTo>
                              <a:lnTo>
                                <a:pt x="226" y="34"/>
                              </a:lnTo>
                              <a:lnTo>
                                <a:pt x="233" y="39"/>
                              </a:lnTo>
                              <a:lnTo>
                                <a:pt x="247" y="41"/>
                              </a:lnTo>
                              <a:lnTo>
                                <a:pt x="259" y="39"/>
                              </a:lnTo>
                              <a:lnTo>
                                <a:pt x="267" y="34"/>
                              </a:lnTo>
                              <a:lnTo>
                                <a:pt x="269" y="20"/>
                              </a:lnTo>
                              <a:lnTo>
                                <a:pt x="267" y="8"/>
                              </a:lnTo>
                              <a:lnTo>
                                <a:pt x="259" y="3"/>
                              </a:lnTo>
                              <a:lnTo>
                                <a:pt x="247" y="0"/>
                              </a:lnTo>
                              <a:close/>
                              <a:moveTo>
                                <a:pt x="22" y="0"/>
                              </a:moveTo>
                              <a:lnTo>
                                <a:pt x="7" y="3"/>
                              </a:lnTo>
                              <a:lnTo>
                                <a:pt x="0" y="8"/>
                              </a:lnTo>
                              <a:lnTo>
                                <a:pt x="0" y="34"/>
                              </a:lnTo>
                              <a:lnTo>
                                <a:pt x="7" y="39"/>
                              </a:lnTo>
                              <a:lnTo>
                                <a:pt x="22" y="41"/>
                              </a:lnTo>
                              <a:lnTo>
                                <a:pt x="34" y="39"/>
                              </a:lnTo>
                              <a:lnTo>
                                <a:pt x="41" y="34"/>
                              </a:lnTo>
                              <a:lnTo>
                                <a:pt x="43" y="20"/>
                              </a:lnTo>
                              <a:lnTo>
                                <a:pt x="41" y="8"/>
                              </a:lnTo>
                              <a:lnTo>
                                <a:pt x="34" y="3"/>
                              </a:lnTo>
                              <a:lnTo>
                                <a:pt x="22" y="0"/>
                              </a:lnTo>
                              <a:close/>
                              <a:moveTo>
                                <a:pt x="132" y="0"/>
                              </a:moveTo>
                              <a:lnTo>
                                <a:pt x="120" y="3"/>
                              </a:lnTo>
                              <a:lnTo>
                                <a:pt x="113" y="8"/>
                              </a:lnTo>
                              <a:lnTo>
                                <a:pt x="111" y="20"/>
                              </a:lnTo>
                              <a:lnTo>
                                <a:pt x="113" y="34"/>
                              </a:lnTo>
                              <a:lnTo>
                                <a:pt x="120" y="39"/>
                              </a:lnTo>
                              <a:lnTo>
                                <a:pt x="132" y="41"/>
                              </a:lnTo>
                              <a:lnTo>
                                <a:pt x="147" y="39"/>
                              </a:lnTo>
                              <a:lnTo>
                                <a:pt x="154" y="34"/>
                              </a:lnTo>
                              <a:lnTo>
                                <a:pt x="156" y="20"/>
                              </a:lnTo>
                              <a:lnTo>
                                <a:pt x="154" y="8"/>
                              </a:lnTo>
                              <a:lnTo>
                                <a:pt x="147" y="3"/>
                              </a:lnTo>
                              <a:lnTo>
                                <a:pt x="132" y="0"/>
                              </a:lnTo>
                              <a:close/>
                            </a:path>
                          </a:pathLst>
                        </a:custGeom>
                        <a:solidFill>
                          <a:srgbClr val="000000"/>
                        </a:solidFill>
                        <a:ln>
                          <a:noFill/>
                        </a:ln>
                      </wps:spPr>
                      <wps:bodyPr upright="1"/>
                    </wps:wsp>
                  </a:graphicData>
                </a:graphic>
              </wp:anchor>
            </w:drawing>
          </mc:Choice>
          <mc:Fallback>
            <w:pict>
              <v:shape id="任意多边形 58" o:spid="_x0000_s1026" o:spt="100" style="position:absolute;left:0pt;margin-left:444.45pt;margin-top:13.75pt;height:2.05pt;width:13.45pt;mso-position-horizontal-relative:page;z-index:-251624448;mso-width-relative:page;mso-height-relative:page;" fillcolor="#000000" filled="t" stroked="f" coordsize="269,41" o:gfxdata="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K1AtiTbAAAACQEAAA8AAAAAAAAAAQAgAAAAIgAAAGRycy9kb3ducmV2Lnht&#10;bFBLAQIUABQAAAAIAIdO4kAt1crU2gIAAF0JAAAOAAAAAAAAAAEAIAAAACoBAABkcnMvZTJvRG9j&#10;LnhtbFBLBQYAAAAABgAGAFkBAAB2BgAAAAA=&#10;" path="m247,0l233,3,226,8,226,34,233,39,247,41,259,39,267,34,269,20,267,8,259,3,247,0xm22,0l7,3,0,8,0,34,7,39,22,41,34,39,41,34,43,20,41,8,34,3,22,0xm132,0l120,3,113,8,111,20,113,34,120,39,132,41,147,39,154,34,156,20,154,8,147,3,132,0xe">
                <v:fill on="t" focussize="0,0"/>
                <v:stroke on="f"/>
                <v:imagedata o:title=""/>
                <o:lock v:ext="edit" aspectratio="f"/>
              </v:shape>
            </w:pict>
          </mc:Fallback>
        </mc:AlternateContent>
      </w:r>
      <w:r>
        <mc:AlternateContent>
          <mc:Choice Requires="wps">
            <w:drawing>
              <wp:anchor distT="0" distB="0" distL="114300" distR="114300" simplePos="0" relativeHeight="251693056" behindDoc="1" locked="0" layoutInCell="1" allowOverlap="1">
                <wp:simplePos x="0" y="0"/>
                <wp:positionH relativeFrom="page">
                  <wp:posOffset>5865495</wp:posOffset>
                </wp:positionH>
                <wp:positionV relativeFrom="paragraph">
                  <wp:posOffset>174625</wp:posOffset>
                </wp:positionV>
                <wp:extent cx="169545" cy="26035"/>
                <wp:effectExtent l="0" t="0" r="1905" b="2540"/>
                <wp:wrapNone/>
                <wp:docPr id="12" name="任意多边形 59"/>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7" y="0"/>
                              </a:moveTo>
                              <a:lnTo>
                                <a:pt x="233" y="3"/>
                              </a:lnTo>
                              <a:lnTo>
                                <a:pt x="226" y="8"/>
                              </a:lnTo>
                              <a:lnTo>
                                <a:pt x="226" y="34"/>
                              </a:lnTo>
                              <a:lnTo>
                                <a:pt x="233" y="39"/>
                              </a:lnTo>
                              <a:lnTo>
                                <a:pt x="247" y="41"/>
                              </a:lnTo>
                              <a:lnTo>
                                <a:pt x="259" y="39"/>
                              </a:lnTo>
                              <a:lnTo>
                                <a:pt x="267" y="34"/>
                              </a:lnTo>
                              <a:lnTo>
                                <a:pt x="267" y="8"/>
                              </a:lnTo>
                              <a:lnTo>
                                <a:pt x="259" y="3"/>
                              </a:lnTo>
                              <a:lnTo>
                                <a:pt x="247" y="0"/>
                              </a:lnTo>
                              <a:close/>
                              <a:moveTo>
                                <a:pt x="22" y="0"/>
                              </a:moveTo>
                              <a:lnTo>
                                <a:pt x="7" y="3"/>
                              </a:lnTo>
                              <a:lnTo>
                                <a:pt x="0" y="8"/>
                              </a:lnTo>
                              <a:lnTo>
                                <a:pt x="0" y="34"/>
                              </a:lnTo>
                              <a:lnTo>
                                <a:pt x="7" y="39"/>
                              </a:lnTo>
                              <a:lnTo>
                                <a:pt x="22" y="41"/>
                              </a:lnTo>
                              <a:lnTo>
                                <a:pt x="34" y="39"/>
                              </a:lnTo>
                              <a:lnTo>
                                <a:pt x="41" y="34"/>
                              </a:lnTo>
                              <a:lnTo>
                                <a:pt x="43" y="20"/>
                              </a:lnTo>
                              <a:lnTo>
                                <a:pt x="41" y="8"/>
                              </a:lnTo>
                              <a:lnTo>
                                <a:pt x="34" y="3"/>
                              </a:lnTo>
                              <a:lnTo>
                                <a:pt x="22" y="0"/>
                              </a:lnTo>
                              <a:close/>
                              <a:moveTo>
                                <a:pt x="132" y="0"/>
                              </a:moveTo>
                              <a:lnTo>
                                <a:pt x="120" y="3"/>
                              </a:lnTo>
                              <a:lnTo>
                                <a:pt x="113" y="8"/>
                              </a:lnTo>
                              <a:lnTo>
                                <a:pt x="111" y="20"/>
                              </a:lnTo>
                              <a:lnTo>
                                <a:pt x="113" y="34"/>
                              </a:lnTo>
                              <a:lnTo>
                                <a:pt x="120" y="39"/>
                              </a:lnTo>
                              <a:lnTo>
                                <a:pt x="132" y="41"/>
                              </a:lnTo>
                              <a:lnTo>
                                <a:pt x="144" y="39"/>
                              </a:lnTo>
                              <a:lnTo>
                                <a:pt x="154" y="34"/>
                              </a:lnTo>
                              <a:lnTo>
                                <a:pt x="156" y="20"/>
                              </a:lnTo>
                              <a:lnTo>
                                <a:pt x="154" y="8"/>
                              </a:lnTo>
                              <a:lnTo>
                                <a:pt x="144" y="3"/>
                              </a:lnTo>
                              <a:lnTo>
                                <a:pt x="132" y="0"/>
                              </a:lnTo>
                              <a:close/>
                            </a:path>
                          </a:pathLst>
                        </a:custGeom>
                        <a:solidFill>
                          <a:srgbClr val="000000"/>
                        </a:solidFill>
                        <a:ln>
                          <a:noFill/>
                        </a:ln>
                      </wps:spPr>
                      <wps:bodyPr upright="1"/>
                    </wps:wsp>
                  </a:graphicData>
                </a:graphic>
              </wp:anchor>
            </w:drawing>
          </mc:Choice>
          <mc:Fallback>
            <w:pict>
              <v:shape id="任意多边形 59" o:spid="_x0000_s1026" o:spt="100" style="position:absolute;left:0pt;margin-left:461.85pt;margin-top:13.75pt;height:2.05pt;width:13.35pt;mso-position-horizontal-relative:page;z-index:-251623424;mso-width-relative:page;mso-height-relative:page;" fillcolor="#000000" filled="t" stroked="f" coordsize="267,41" o:gfxdata="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8VkTXWAAAACQEAAA8AAAAAAAAAAQAgAAAAIgAAAGRycy9kb3ducmV2LnhtbFBLAQIUABQAAAAI&#10;AIdO4kB8pIZo0wIAADYJAAAOAAAAAAAAAAEAIAAAACUBAABkcnMvZTJvRG9jLnhtbFBLBQYAAAAA&#10;BgAGAFkBAABqBgAAAAA=&#10;" path="m247,0l233,3,226,8,226,34,233,39,247,41,259,39,267,34,267,8,259,3,247,0xm22,0l7,3,0,8,0,34,7,39,22,41,34,39,41,34,43,20,41,8,34,3,22,0xm132,0l120,3,113,8,111,20,113,34,120,39,132,41,144,39,154,34,156,20,154,8,144,3,132,0xe">
                <v:fill on="t" focussize="0,0"/>
                <v:stroke on="f"/>
                <v:imagedata o:title=""/>
                <o:lock v:ext="edit" aspectratio="f"/>
              </v:shape>
            </w:pict>
          </mc:Fallback>
        </mc:AlternateContent>
      </w:r>
      <w:r>
        <mc:AlternateContent>
          <mc:Choice Requires="wps">
            <w:drawing>
              <wp:anchor distT="0" distB="0" distL="114300" distR="114300" simplePos="0" relativeHeight="251694080" behindDoc="1" locked="0" layoutInCell="1" allowOverlap="1">
                <wp:simplePos x="0" y="0"/>
                <wp:positionH relativeFrom="page">
                  <wp:posOffset>6086475</wp:posOffset>
                </wp:positionH>
                <wp:positionV relativeFrom="paragraph">
                  <wp:posOffset>174625</wp:posOffset>
                </wp:positionV>
                <wp:extent cx="169545" cy="26035"/>
                <wp:effectExtent l="0" t="0" r="1905" b="2540"/>
                <wp:wrapNone/>
                <wp:docPr id="14" name="任意多边形 60"/>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3" y="3"/>
                              </a:lnTo>
                              <a:lnTo>
                                <a:pt x="223" y="8"/>
                              </a:lnTo>
                              <a:lnTo>
                                <a:pt x="223" y="34"/>
                              </a:lnTo>
                              <a:lnTo>
                                <a:pt x="233" y="39"/>
                              </a:lnTo>
                              <a:lnTo>
                                <a:pt x="245" y="41"/>
                              </a:lnTo>
                              <a:lnTo>
                                <a:pt x="259" y="39"/>
                              </a:lnTo>
                              <a:lnTo>
                                <a:pt x="264" y="34"/>
                              </a:lnTo>
                              <a:lnTo>
                                <a:pt x="267" y="20"/>
                              </a:lnTo>
                              <a:lnTo>
                                <a:pt x="264" y="8"/>
                              </a:lnTo>
                              <a:lnTo>
                                <a:pt x="259" y="3"/>
                              </a:lnTo>
                              <a:lnTo>
                                <a:pt x="245" y="0"/>
                              </a:lnTo>
                              <a:close/>
                              <a:moveTo>
                                <a:pt x="19" y="0"/>
                              </a:moveTo>
                              <a:lnTo>
                                <a:pt x="7" y="3"/>
                              </a:lnTo>
                              <a:lnTo>
                                <a:pt x="0" y="8"/>
                              </a:lnTo>
                              <a:lnTo>
                                <a:pt x="0" y="34"/>
                              </a:lnTo>
                              <a:lnTo>
                                <a:pt x="7" y="39"/>
                              </a:lnTo>
                              <a:lnTo>
                                <a:pt x="19" y="41"/>
                              </a:lnTo>
                              <a:lnTo>
                                <a:pt x="31" y="39"/>
                              </a:lnTo>
                              <a:lnTo>
                                <a:pt x="41" y="34"/>
                              </a:lnTo>
                              <a:lnTo>
                                <a:pt x="41" y="8"/>
                              </a:lnTo>
                              <a:lnTo>
                                <a:pt x="31" y="3"/>
                              </a:lnTo>
                              <a:lnTo>
                                <a:pt x="19" y="0"/>
                              </a:lnTo>
                              <a:close/>
                              <a:moveTo>
                                <a:pt x="132" y="0"/>
                              </a:moveTo>
                              <a:lnTo>
                                <a:pt x="120" y="3"/>
                              </a:lnTo>
                              <a:lnTo>
                                <a:pt x="113" y="8"/>
                              </a:lnTo>
                              <a:lnTo>
                                <a:pt x="111" y="20"/>
                              </a:lnTo>
                              <a:lnTo>
                                <a:pt x="113" y="34"/>
                              </a:lnTo>
                              <a:lnTo>
                                <a:pt x="120" y="39"/>
                              </a:lnTo>
                              <a:lnTo>
                                <a:pt x="132" y="41"/>
                              </a:lnTo>
                              <a:lnTo>
                                <a:pt x="144" y="39"/>
                              </a:lnTo>
                              <a:lnTo>
                                <a:pt x="151" y="34"/>
                              </a:lnTo>
                              <a:lnTo>
                                <a:pt x="154" y="20"/>
                              </a:lnTo>
                              <a:lnTo>
                                <a:pt x="151" y="8"/>
                              </a:lnTo>
                              <a:lnTo>
                                <a:pt x="144" y="3"/>
                              </a:lnTo>
                              <a:lnTo>
                                <a:pt x="132" y="0"/>
                              </a:lnTo>
                              <a:close/>
                            </a:path>
                          </a:pathLst>
                        </a:custGeom>
                        <a:solidFill>
                          <a:srgbClr val="000000"/>
                        </a:solidFill>
                        <a:ln>
                          <a:noFill/>
                        </a:ln>
                      </wps:spPr>
                      <wps:bodyPr upright="1"/>
                    </wps:wsp>
                  </a:graphicData>
                </a:graphic>
              </wp:anchor>
            </w:drawing>
          </mc:Choice>
          <mc:Fallback>
            <w:pict>
              <v:shape id="任意多边形 60" o:spid="_x0000_s1026" o:spt="100" style="position:absolute;left:0pt;margin-left:479.25pt;margin-top:13.75pt;height:2.05pt;width:13.35pt;mso-position-horizontal-relative:page;z-index:-251622400;mso-width-relative:page;mso-height-relative:page;" fillcolor="#000000" filled="t" stroked="f" coordsize="267,41" o:gfxdata="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opG/H1wAAAAkB&#10;AAAPAAAAAAAAAAEAIAAAACIAAABkcnMvZG93bnJldi54bWxQSwECFAAUAAAACACHTuJAsQRHv8cC&#10;AAA3CQAADgAAAAAAAAABACAAAAAmAQAAZHJzL2Uyb0RvYy54bWxQSwUGAAAAAAYABgBZAQAAXwYA&#10;AAAA&#10;" path="m245,0l233,3,223,8,223,34,233,39,245,41,259,39,264,34,267,20,264,8,259,3,245,0xm19,0l7,3,0,8,0,34,7,39,19,41,31,39,41,34,41,8,31,3,19,0xm132,0l120,3,113,8,111,20,113,34,120,39,132,41,144,39,151,34,154,20,151,8,144,3,132,0xe">
                <v:fill on="t" focussize="0,0"/>
                <v:stroke on="f"/>
                <v:imagedata o:title=""/>
                <o:lock v:ext="edit" aspectratio="f"/>
              </v:shape>
            </w:pict>
          </mc:Fallback>
        </mc:AlternateContent>
      </w:r>
      <w:r>
        <w:rPr>
          <w:rFonts w:hint="eastAsia" w:ascii="方正小标宋简体" w:eastAsia="方正小标宋简体"/>
          <w:spacing w:val="7"/>
          <w:sz w:val="31"/>
        </w:rPr>
        <w:t>第</w:t>
      </w:r>
      <w:r>
        <w:rPr>
          <w:rFonts w:hint="eastAsia" w:ascii="方正小标宋简体" w:eastAsia="方正小标宋简体"/>
          <w:spacing w:val="4"/>
          <w:sz w:val="31"/>
        </w:rPr>
        <w:t>一</w:t>
      </w:r>
      <w:r>
        <w:rPr>
          <w:rFonts w:hint="eastAsia" w:ascii="方正小标宋简体" w:eastAsia="方正小标宋简体"/>
          <w:spacing w:val="7"/>
          <w:sz w:val="31"/>
        </w:rPr>
        <w:t>部</w:t>
      </w:r>
      <w:r>
        <w:rPr>
          <w:rFonts w:hint="eastAsia" w:ascii="方正小标宋简体" w:eastAsia="方正小标宋简体"/>
          <w:spacing w:val="4"/>
          <w:sz w:val="31"/>
        </w:rPr>
        <w:t>分</w:t>
      </w:r>
      <w:r>
        <w:rPr>
          <w:rFonts w:hint="eastAsia" w:ascii="方正小标宋简体" w:eastAsia="方正小标宋简体"/>
          <w:spacing w:val="-152"/>
          <w:sz w:val="31"/>
        </w:rPr>
        <w:t>：</w:t>
      </w:r>
      <w:r>
        <w:rPr>
          <w:rFonts w:hint="eastAsia" w:ascii="方正小标宋简体" w:eastAsia="方正小标宋简体"/>
          <w:spacing w:val="4"/>
          <w:sz w:val="31"/>
        </w:rPr>
        <w:t>基</w:t>
      </w:r>
      <w:r>
        <w:rPr>
          <w:rFonts w:hint="eastAsia" w:ascii="方正小标宋简体" w:eastAsia="方正小标宋简体"/>
          <w:spacing w:val="7"/>
          <w:sz w:val="31"/>
        </w:rPr>
        <w:t>本</w:t>
      </w:r>
      <w:r>
        <w:rPr>
          <w:rFonts w:hint="eastAsia" w:ascii="方正小标宋简体" w:eastAsia="方正小标宋简体"/>
          <w:spacing w:val="4"/>
          <w:sz w:val="31"/>
        </w:rPr>
        <w:t>医</w:t>
      </w:r>
      <w:r>
        <w:rPr>
          <w:rFonts w:hint="eastAsia" w:ascii="方正小标宋简体" w:eastAsia="方正小标宋简体"/>
          <w:spacing w:val="7"/>
          <w:sz w:val="31"/>
        </w:rPr>
        <w:t>疗</w:t>
      </w:r>
      <w:r>
        <w:rPr>
          <w:rFonts w:hint="eastAsia" w:ascii="方正小标宋简体" w:eastAsia="方正小标宋简体"/>
          <w:spacing w:val="4"/>
          <w:sz w:val="31"/>
        </w:rPr>
        <w:t>保</w:t>
      </w:r>
      <w:r>
        <w:rPr>
          <w:rFonts w:hint="eastAsia" w:ascii="方正小标宋简体" w:eastAsia="方正小标宋简体"/>
          <w:spacing w:val="7"/>
          <w:sz w:val="31"/>
        </w:rPr>
        <w:t>险</w:t>
      </w:r>
      <w:r>
        <w:rPr>
          <w:rFonts w:hint="eastAsia" w:ascii="方正小标宋简体" w:eastAsia="方正小标宋简体"/>
          <w:spacing w:val="4"/>
          <w:sz w:val="31"/>
        </w:rPr>
        <w:t>参保</w:t>
      </w:r>
      <w:r>
        <w:rPr>
          <w:rFonts w:hint="eastAsia" w:ascii="方正小标宋简体" w:eastAsia="方正小标宋简体"/>
          <w:spacing w:val="7"/>
          <w:sz w:val="31"/>
        </w:rPr>
        <w:t>和</w:t>
      </w:r>
      <w:r>
        <w:rPr>
          <w:rFonts w:hint="eastAsia" w:ascii="方正小标宋简体" w:eastAsia="方正小标宋简体"/>
          <w:spacing w:val="4"/>
          <w:sz w:val="31"/>
        </w:rPr>
        <w:t>变</w:t>
      </w:r>
      <w:r>
        <w:rPr>
          <w:rFonts w:hint="eastAsia" w:ascii="方正小标宋简体" w:eastAsia="方正小标宋简体"/>
          <w:spacing w:val="7"/>
          <w:sz w:val="31"/>
        </w:rPr>
        <w:t>更</w:t>
      </w:r>
      <w:r>
        <w:rPr>
          <w:rFonts w:hint="eastAsia" w:ascii="方正小标宋简体" w:eastAsia="方正小标宋简体"/>
          <w:spacing w:val="4"/>
          <w:sz w:val="31"/>
        </w:rPr>
        <w:t>登</w:t>
      </w:r>
      <w:r>
        <w:rPr>
          <w:rFonts w:hint="eastAsia" w:ascii="方正小标宋简体" w:eastAsia="方正小标宋简体"/>
          <w:sz w:val="31"/>
        </w:rPr>
        <w:t>记</w:t>
      </w:r>
      <w:r>
        <w:rPr>
          <w:rFonts w:hint="eastAsia" w:ascii="方正小标宋简体" w:eastAsia="方正小标宋简体"/>
          <w:sz w:val="31"/>
        </w:rPr>
        <w:tab/>
      </w:r>
      <w:r>
        <w:rPr>
          <w:rFonts w:ascii="Times New Roman" w:eastAsia="Times New Roman"/>
          <w:sz w:val="31"/>
        </w:rPr>
        <w:t>8</w:t>
      </w:r>
    </w:p>
    <w:p>
      <w:pPr>
        <w:tabs>
          <w:tab w:val="right" w:pos="9075"/>
        </w:tabs>
        <w:spacing w:before="41"/>
        <w:ind w:left="1192" w:right="0" w:firstLine="0"/>
        <w:jc w:val="left"/>
        <w:rPr>
          <w:rFonts w:ascii="Times New Roman" w:eastAsia="Times New Roman"/>
          <w:sz w:val="31"/>
        </w:rPr>
      </w:pPr>
      <w:r>
        <w:drawing>
          <wp:anchor distT="0" distB="0" distL="0" distR="0" simplePos="0" relativeHeight="251695104" behindDoc="1" locked="0" layoutInCell="1" allowOverlap="1">
            <wp:simplePos x="0" y="0"/>
            <wp:positionH relativeFrom="page">
              <wp:posOffset>3123565</wp:posOffset>
            </wp:positionH>
            <wp:positionV relativeFrom="paragraph">
              <wp:posOffset>177165</wp:posOffset>
            </wp:positionV>
            <wp:extent cx="3134995" cy="26035"/>
            <wp:effectExtent l="0" t="0" r="0" b="0"/>
            <wp:wrapNone/>
            <wp:docPr id="3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2.png"/>
                    <pic:cNvPicPr>
                      <a:picLocks noChangeAspect="1"/>
                    </pic:cNvPicPr>
                  </pic:nvPicPr>
                  <pic:blipFill>
                    <a:blip r:embed="rId77" cstate="print"/>
                    <a:stretch>
                      <a:fillRect/>
                    </a:stretch>
                  </pic:blipFill>
                  <pic:spPr>
                    <a:xfrm>
                      <a:off x="0" y="0"/>
                      <a:ext cx="3134867" cy="25908"/>
                    </a:xfrm>
                    <a:prstGeom prst="rect">
                      <a:avLst/>
                    </a:prstGeom>
                  </pic:spPr>
                </pic:pic>
              </a:graphicData>
            </a:graphic>
          </wp:anchor>
        </w:drawing>
      </w:r>
      <w:r>
        <w:rPr>
          <w:rFonts w:hint="eastAsia" w:ascii="方正黑体简体" w:eastAsia="方正黑体简体"/>
          <w:spacing w:val="7"/>
          <w:sz w:val="31"/>
        </w:rPr>
        <w:t>一</w:t>
      </w:r>
      <w:r>
        <w:rPr>
          <w:rFonts w:hint="eastAsia" w:ascii="方正黑体简体" w:eastAsia="方正黑体简体"/>
          <w:spacing w:val="-152"/>
          <w:sz w:val="31"/>
        </w:rPr>
        <w:t>、</w:t>
      </w:r>
      <w:r>
        <w:rPr>
          <w:rFonts w:hint="eastAsia" w:ascii="方正黑体简体" w:eastAsia="方正黑体简体"/>
          <w:spacing w:val="4"/>
          <w:sz w:val="31"/>
        </w:rPr>
        <w:t>单</w:t>
      </w:r>
      <w:r>
        <w:rPr>
          <w:rFonts w:hint="eastAsia" w:ascii="方正黑体简体" w:eastAsia="方正黑体简体"/>
          <w:spacing w:val="7"/>
          <w:sz w:val="31"/>
        </w:rPr>
        <w:t>位</w:t>
      </w:r>
      <w:r>
        <w:rPr>
          <w:rFonts w:hint="eastAsia" w:ascii="方正黑体简体" w:eastAsia="方正黑体简体"/>
          <w:spacing w:val="4"/>
          <w:sz w:val="31"/>
        </w:rPr>
        <w:t>参保</w:t>
      </w:r>
      <w:r>
        <w:rPr>
          <w:rFonts w:hint="eastAsia" w:ascii="方正黑体简体" w:eastAsia="方正黑体简体"/>
          <w:spacing w:val="7"/>
          <w:sz w:val="31"/>
        </w:rPr>
        <w:t>登</w:t>
      </w:r>
      <w:r>
        <w:rPr>
          <w:rFonts w:hint="eastAsia" w:ascii="方正黑体简体" w:eastAsia="方正黑体简体"/>
          <w:sz w:val="31"/>
        </w:rPr>
        <w:t>记</w:t>
      </w:r>
      <w:r>
        <w:rPr>
          <w:rFonts w:hint="eastAsia" w:ascii="方正黑体简体" w:eastAsia="方正黑体简体"/>
          <w:sz w:val="31"/>
        </w:rPr>
        <w:tab/>
      </w:r>
      <w:r>
        <w:rPr>
          <w:rFonts w:ascii="Times New Roman" w:eastAsia="Times New Roman"/>
          <w:sz w:val="31"/>
        </w:rPr>
        <w:t>9</w:t>
      </w:r>
    </w:p>
    <w:p>
      <w:pPr>
        <w:pStyle w:val="8"/>
        <w:numPr>
          <w:ilvl w:val="0"/>
          <w:numId w:val="1"/>
        </w:numPr>
        <w:tabs>
          <w:tab w:val="left" w:pos="1440"/>
          <w:tab w:val="right" w:pos="9075"/>
        </w:tabs>
        <w:spacing w:before="77"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696128" behindDoc="1" locked="0" layoutInCell="1" allowOverlap="1">
                <wp:simplePos x="0" y="0"/>
                <wp:positionH relativeFrom="page">
                  <wp:posOffset>3989070</wp:posOffset>
                </wp:positionH>
                <wp:positionV relativeFrom="paragraph">
                  <wp:posOffset>200025</wp:posOffset>
                </wp:positionV>
                <wp:extent cx="155575" cy="26035"/>
                <wp:effectExtent l="0" t="0" r="15875" b="2540"/>
                <wp:wrapNone/>
                <wp:docPr id="16" name="任意多边形 61"/>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3"/>
                              </a:lnTo>
                              <a:lnTo>
                                <a:pt x="206" y="10"/>
                              </a:lnTo>
                              <a:lnTo>
                                <a:pt x="206" y="34"/>
                              </a:lnTo>
                              <a:lnTo>
                                <a:pt x="211" y="41"/>
                              </a:lnTo>
                              <a:lnTo>
                                <a:pt x="237" y="41"/>
                              </a:lnTo>
                              <a:lnTo>
                                <a:pt x="242" y="34"/>
                              </a:lnTo>
                              <a:lnTo>
                                <a:pt x="245" y="22"/>
                              </a:lnTo>
                              <a:lnTo>
                                <a:pt x="242" y="10"/>
                              </a:lnTo>
                              <a:lnTo>
                                <a:pt x="237" y="3"/>
                              </a:lnTo>
                              <a:lnTo>
                                <a:pt x="225" y="0"/>
                              </a:lnTo>
                              <a:close/>
                              <a:moveTo>
                                <a:pt x="19" y="0"/>
                              </a:moveTo>
                              <a:lnTo>
                                <a:pt x="7" y="3"/>
                              </a:lnTo>
                              <a:lnTo>
                                <a:pt x="2" y="10"/>
                              </a:lnTo>
                              <a:lnTo>
                                <a:pt x="0" y="22"/>
                              </a:lnTo>
                              <a:lnTo>
                                <a:pt x="2" y="34"/>
                              </a:lnTo>
                              <a:lnTo>
                                <a:pt x="7" y="41"/>
                              </a:lnTo>
                              <a:lnTo>
                                <a:pt x="31" y="41"/>
                              </a:lnTo>
                              <a:lnTo>
                                <a:pt x="38" y="34"/>
                              </a:lnTo>
                              <a:lnTo>
                                <a:pt x="38" y="10"/>
                              </a:lnTo>
                              <a:lnTo>
                                <a:pt x="31" y="3"/>
                              </a:lnTo>
                              <a:lnTo>
                                <a:pt x="19" y="0"/>
                              </a:lnTo>
                              <a:close/>
                              <a:moveTo>
                                <a:pt x="120" y="0"/>
                              </a:moveTo>
                              <a:lnTo>
                                <a:pt x="108" y="3"/>
                              </a:lnTo>
                              <a:lnTo>
                                <a:pt x="103" y="10"/>
                              </a:lnTo>
                              <a:lnTo>
                                <a:pt x="103" y="34"/>
                              </a:lnTo>
                              <a:lnTo>
                                <a:pt x="108" y="41"/>
                              </a:lnTo>
                              <a:lnTo>
                                <a:pt x="134" y="41"/>
                              </a:lnTo>
                              <a:lnTo>
                                <a:pt x="139" y="34"/>
                              </a:lnTo>
                              <a:lnTo>
                                <a:pt x="141" y="22"/>
                              </a:lnTo>
                              <a:lnTo>
                                <a:pt x="139" y="10"/>
                              </a:lnTo>
                              <a:lnTo>
                                <a:pt x="134" y="3"/>
                              </a:lnTo>
                              <a:lnTo>
                                <a:pt x="120" y="0"/>
                              </a:lnTo>
                              <a:close/>
                            </a:path>
                          </a:pathLst>
                        </a:custGeom>
                        <a:solidFill>
                          <a:srgbClr val="000000"/>
                        </a:solidFill>
                        <a:ln>
                          <a:noFill/>
                        </a:ln>
                      </wps:spPr>
                      <wps:bodyPr upright="1"/>
                    </wps:wsp>
                  </a:graphicData>
                </a:graphic>
              </wp:anchor>
            </w:drawing>
          </mc:Choice>
          <mc:Fallback>
            <w:pict>
              <v:shape id="任意多边形 61" o:spid="_x0000_s1026" o:spt="100" style="position:absolute;left:0pt;margin-left:314.1pt;margin-top:15.75pt;height:2.05pt;width:12.25pt;mso-position-horizontal-relative:page;z-index:-251620352;mso-width-relative:page;mso-height-relative:page;" fillcolor="#000000" filled="t" stroked="f" coordsize="245,41" o:gfxdata="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IPFgZ7YAAAACQEAAA8AAAAAAAAA&#10;AQAgAAAAIgAAAGRycy9kb3ducmV2LnhtbFBLAQIUABQAAAAIAIdO4kCzC505vAIAAMcIAAAOAAAA&#10;AAAAAAEAIAAAACcBAABkcnMvZTJvRG9jLnhtbFBLBQYAAAAABgAGAFkBAABVBgAAAAA=&#10;" path="m225,0l211,3,206,10,206,34,211,41,237,41,242,34,245,22,242,10,237,3,225,0xm19,0l7,3,2,10,0,22,2,34,7,41,31,41,38,34,38,10,31,3,19,0xm120,0l108,3,103,10,103,34,108,41,134,41,139,34,141,22,139,10,134,3,120,0xe">
                <v:fill on="t" focussize="0,0"/>
                <v:stroke on="f"/>
                <v:imagedata o:title=""/>
                <o:lock v:ext="edit" aspectratio="f"/>
              </v:shape>
            </w:pict>
          </mc:Fallback>
        </mc:AlternateContent>
      </w:r>
      <w:r>
        <mc:AlternateContent>
          <mc:Choice Requires="wps">
            <w:drawing>
              <wp:anchor distT="0" distB="0" distL="114300" distR="114300" simplePos="0" relativeHeight="251697152" behindDoc="1" locked="0" layoutInCell="1" allowOverlap="1">
                <wp:simplePos x="0" y="0"/>
                <wp:positionH relativeFrom="page">
                  <wp:posOffset>4191635</wp:posOffset>
                </wp:positionH>
                <wp:positionV relativeFrom="paragraph">
                  <wp:posOffset>200025</wp:posOffset>
                </wp:positionV>
                <wp:extent cx="155575" cy="26035"/>
                <wp:effectExtent l="0" t="0" r="15875" b="2540"/>
                <wp:wrapNone/>
                <wp:docPr id="18" name="任意多边形 62"/>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3" y="0"/>
                              </a:moveTo>
                              <a:lnTo>
                                <a:pt x="211" y="3"/>
                              </a:lnTo>
                              <a:lnTo>
                                <a:pt x="204" y="10"/>
                              </a:lnTo>
                              <a:lnTo>
                                <a:pt x="204" y="34"/>
                              </a:lnTo>
                              <a:lnTo>
                                <a:pt x="211" y="41"/>
                              </a:lnTo>
                              <a:lnTo>
                                <a:pt x="235" y="41"/>
                              </a:lnTo>
                              <a:lnTo>
                                <a:pt x="242" y="34"/>
                              </a:lnTo>
                              <a:lnTo>
                                <a:pt x="245" y="22"/>
                              </a:lnTo>
                              <a:lnTo>
                                <a:pt x="242" y="10"/>
                              </a:lnTo>
                              <a:lnTo>
                                <a:pt x="235" y="3"/>
                              </a:lnTo>
                              <a:lnTo>
                                <a:pt x="223" y="0"/>
                              </a:lnTo>
                              <a:close/>
                              <a:moveTo>
                                <a:pt x="19" y="0"/>
                              </a:moveTo>
                              <a:lnTo>
                                <a:pt x="7" y="3"/>
                              </a:lnTo>
                              <a:lnTo>
                                <a:pt x="0" y="10"/>
                              </a:lnTo>
                              <a:lnTo>
                                <a:pt x="0" y="34"/>
                              </a:lnTo>
                              <a:lnTo>
                                <a:pt x="7" y="41"/>
                              </a:lnTo>
                              <a:lnTo>
                                <a:pt x="31" y="41"/>
                              </a:lnTo>
                              <a:lnTo>
                                <a:pt x="38" y="34"/>
                              </a:lnTo>
                              <a:lnTo>
                                <a:pt x="38" y="10"/>
                              </a:lnTo>
                              <a:lnTo>
                                <a:pt x="31" y="3"/>
                              </a:lnTo>
                              <a:lnTo>
                                <a:pt x="19" y="0"/>
                              </a:lnTo>
                              <a:close/>
                              <a:moveTo>
                                <a:pt x="120" y="0"/>
                              </a:moveTo>
                              <a:lnTo>
                                <a:pt x="108" y="3"/>
                              </a:lnTo>
                              <a:lnTo>
                                <a:pt x="101" y="10"/>
                              </a:lnTo>
                              <a:lnTo>
                                <a:pt x="101" y="34"/>
                              </a:lnTo>
                              <a:lnTo>
                                <a:pt x="108" y="41"/>
                              </a:lnTo>
                              <a:lnTo>
                                <a:pt x="132" y="41"/>
                              </a:lnTo>
                              <a:lnTo>
                                <a:pt x="139" y="34"/>
                              </a:lnTo>
                              <a:lnTo>
                                <a:pt x="142" y="22"/>
                              </a:lnTo>
                              <a:lnTo>
                                <a:pt x="139" y="10"/>
                              </a:lnTo>
                              <a:lnTo>
                                <a:pt x="132" y="3"/>
                              </a:lnTo>
                              <a:lnTo>
                                <a:pt x="120" y="0"/>
                              </a:lnTo>
                              <a:close/>
                            </a:path>
                          </a:pathLst>
                        </a:custGeom>
                        <a:solidFill>
                          <a:srgbClr val="000000"/>
                        </a:solidFill>
                        <a:ln>
                          <a:noFill/>
                        </a:ln>
                      </wps:spPr>
                      <wps:bodyPr upright="1"/>
                    </wps:wsp>
                  </a:graphicData>
                </a:graphic>
              </wp:anchor>
            </w:drawing>
          </mc:Choice>
          <mc:Fallback>
            <w:pict>
              <v:shape id="任意多边形 62" o:spid="_x0000_s1026" o:spt="100" style="position:absolute;left:0pt;margin-left:330.05pt;margin-top:15.75pt;height:2.05pt;width:12.25pt;mso-position-horizontal-relative:page;z-index:-251619328;mso-width-relative:page;mso-height-relative:page;" fillcolor="#000000" filled="t" stroked="f" coordsize="245,41" o:gfxdata="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19/NKdgAAAAJAQAADwAAAAAAAAAB&#10;ACAAAAAiAAAAZHJzL2Rvd25yZXYueG1sUEsBAhQAFAAAAAgAh07iQDHta927AgAAoggAAA4AAAAA&#10;AAAAAQAgAAAAJwEAAGRycy9lMm9Eb2MueG1sUEsFBgAAAAAGAAYAWQEAAFQGAAAAAA==&#10;" path="m223,0l211,3,204,10,204,34,211,41,235,41,242,34,245,22,242,10,235,3,223,0xm19,0l7,3,0,10,0,34,7,41,31,41,38,34,38,10,31,3,19,0xm120,0l108,3,101,10,101,34,108,41,132,41,139,34,142,22,139,10,132,3,120,0xe">
                <v:fill on="t" focussize="0,0"/>
                <v:stroke on="f"/>
                <v:imagedata o:title=""/>
                <o:lock v:ext="edit" aspectratio="f"/>
              </v:shape>
            </w:pict>
          </mc:Fallback>
        </mc:AlternateContent>
      </w:r>
      <w:r>
        <mc:AlternateContent>
          <mc:Choice Requires="wps">
            <w:drawing>
              <wp:anchor distT="0" distB="0" distL="114300" distR="114300" simplePos="0" relativeHeight="251698176" behindDoc="1" locked="0" layoutInCell="1" allowOverlap="1">
                <wp:simplePos x="0" y="0"/>
                <wp:positionH relativeFrom="page">
                  <wp:posOffset>4392930</wp:posOffset>
                </wp:positionH>
                <wp:positionV relativeFrom="paragraph">
                  <wp:posOffset>200025</wp:posOffset>
                </wp:positionV>
                <wp:extent cx="155575" cy="26035"/>
                <wp:effectExtent l="0" t="0" r="15875" b="2540"/>
                <wp:wrapNone/>
                <wp:docPr id="20" name="任意多边形 63"/>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3"/>
                              </a:lnTo>
                              <a:lnTo>
                                <a:pt x="206" y="10"/>
                              </a:lnTo>
                              <a:lnTo>
                                <a:pt x="206" y="34"/>
                              </a:lnTo>
                              <a:lnTo>
                                <a:pt x="211" y="41"/>
                              </a:lnTo>
                              <a:lnTo>
                                <a:pt x="237" y="41"/>
                              </a:lnTo>
                              <a:lnTo>
                                <a:pt x="242" y="34"/>
                              </a:lnTo>
                              <a:lnTo>
                                <a:pt x="245" y="22"/>
                              </a:lnTo>
                              <a:lnTo>
                                <a:pt x="242" y="10"/>
                              </a:lnTo>
                              <a:lnTo>
                                <a:pt x="237" y="3"/>
                              </a:lnTo>
                              <a:lnTo>
                                <a:pt x="225" y="0"/>
                              </a:lnTo>
                              <a:close/>
                              <a:moveTo>
                                <a:pt x="19" y="0"/>
                              </a:moveTo>
                              <a:lnTo>
                                <a:pt x="7" y="3"/>
                              </a:lnTo>
                              <a:lnTo>
                                <a:pt x="2" y="10"/>
                              </a:lnTo>
                              <a:lnTo>
                                <a:pt x="0" y="22"/>
                              </a:lnTo>
                              <a:lnTo>
                                <a:pt x="2" y="34"/>
                              </a:lnTo>
                              <a:lnTo>
                                <a:pt x="7" y="41"/>
                              </a:lnTo>
                              <a:lnTo>
                                <a:pt x="31" y="41"/>
                              </a:lnTo>
                              <a:lnTo>
                                <a:pt x="38" y="34"/>
                              </a:lnTo>
                              <a:lnTo>
                                <a:pt x="38" y="10"/>
                              </a:lnTo>
                              <a:lnTo>
                                <a:pt x="31" y="3"/>
                              </a:lnTo>
                              <a:lnTo>
                                <a:pt x="19" y="0"/>
                              </a:lnTo>
                              <a:close/>
                              <a:moveTo>
                                <a:pt x="120" y="0"/>
                              </a:moveTo>
                              <a:lnTo>
                                <a:pt x="110" y="3"/>
                              </a:lnTo>
                              <a:lnTo>
                                <a:pt x="103" y="10"/>
                              </a:lnTo>
                              <a:lnTo>
                                <a:pt x="103" y="34"/>
                              </a:lnTo>
                              <a:lnTo>
                                <a:pt x="110" y="41"/>
                              </a:lnTo>
                              <a:lnTo>
                                <a:pt x="134" y="41"/>
                              </a:lnTo>
                              <a:lnTo>
                                <a:pt x="139" y="34"/>
                              </a:lnTo>
                              <a:lnTo>
                                <a:pt x="141" y="22"/>
                              </a:lnTo>
                              <a:lnTo>
                                <a:pt x="139" y="10"/>
                              </a:lnTo>
                              <a:lnTo>
                                <a:pt x="134" y="3"/>
                              </a:lnTo>
                              <a:lnTo>
                                <a:pt x="120" y="0"/>
                              </a:lnTo>
                              <a:close/>
                            </a:path>
                          </a:pathLst>
                        </a:custGeom>
                        <a:solidFill>
                          <a:srgbClr val="000000"/>
                        </a:solidFill>
                        <a:ln>
                          <a:noFill/>
                        </a:ln>
                      </wps:spPr>
                      <wps:bodyPr upright="1"/>
                    </wps:wsp>
                  </a:graphicData>
                </a:graphic>
              </wp:anchor>
            </w:drawing>
          </mc:Choice>
          <mc:Fallback>
            <w:pict>
              <v:shape id="任意多边形 63" o:spid="_x0000_s1026" o:spt="100" style="position:absolute;left:0pt;margin-left:345.9pt;margin-top:15.75pt;height:2.05pt;width:12.25pt;mso-position-horizontal-relative:page;z-index:-251618304;mso-width-relative:page;mso-height-relative:page;" fillcolor="#000000" filled="t" stroked="f" coordsize="245,41" o:gfxdata="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umv9O9gAAAAJAQAADwAAAAAA&#10;AAABACAAAAAiAAAAZHJzL2Rvd25yZXYueG1sUEsBAhQAFAAAAAgAh07iQIwpxs6+AgAAxwgAAA4A&#10;AAAAAAAAAQAgAAAAJwEAAGRycy9lMm9Eb2MueG1sUEsFBgAAAAAGAAYAWQEAAFcGAAAAAA==&#10;" path="m225,0l211,3,206,10,206,34,211,41,237,41,242,34,245,22,242,10,237,3,225,0xm19,0l7,3,2,10,0,22,2,34,7,41,31,41,38,34,38,10,31,3,19,0xm120,0l110,3,103,10,103,34,110,41,134,41,139,34,141,22,139,10,134,3,120,0xe">
                <v:fill on="t" focussize="0,0"/>
                <v:stroke on="f"/>
                <v:imagedata o:title=""/>
                <o:lock v:ext="edit" aspectratio="f"/>
              </v:shap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4595495</wp:posOffset>
                </wp:positionH>
                <wp:positionV relativeFrom="paragraph">
                  <wp:posOffset>200025</wp:posOffset>
                </wp:positionV>
                <wp:extent cx="155575" cy="26035"/>
                <wp:effectExtent l="0" t="0" r="15875" b="2540"/>
                <wp:wrapNone/>
                <wp:docPr id="22" name="任意多边形 64"/>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3"/>
                              </a:lnTo>
                              <a:lnTo>
                                <a:pt x="206" y="10"/>
                              </a:lnTo>
                              <a:lnTo>
                                <a:pt x="206" y="34"/>
                              </a:lnTo>
                              <a:lnTo>
                                <a:pt x="211" y="41"/>
                              </a:lnTo>
                              <a:lnTo>
                                <a:pt x="238" y="41"/>
                              </a:lnTo>
                              <a:lnTo>
                                <a:pt x="242" y="34"/>
                              </a:lnTo>
                              <a:lnTo>
                                <a:pt x="245" y="22"/>
                              </a:lnTo>
                              <a:lnTo>
                                <a:pt x="242" y="10"/>
                              </a:lnTo>
                              <a:lnTo>
                                <a:pt x="238" y="3"/>
                              </a:lnTo>
                              <a:lnTo>
                                <a:pt x="226" y="0"/>
                              </a:lnTo>
                              <a:close/>
                              <a:moveTo>
                                <a:pt x="19" y="0"/>
                              </a:moveTo>
                              <a:lnTo>
                                <a:pt x="7" y="3"/>
                              </a:lnTo>
                              <a:lnTo>
                                <a:pt x="2" y="10"/>
                              </a:lnTo>
                              <a:lnTo>
                                <a:pt x="0" y="22"/>
                              </a:lnTo>
                              <a:lnTo>
                                <a:pt x="2" y="34"/>
                              </a:lnTo>
                              <a:lnTo>
                                <a:pt x="7" y="41"/>
                              </a:lnTo>
                              <a:lnTo>
                                <a:pt x="31" y="41"/>
                              </a:lnTo>
                              <a:lnTo>
                                <a:pt x="38" y="34"/>
                              </a:lnTo>
                              <a:lnTo>
                                <a:pt x="38" y="10"/>
                              </a:lnTo>
                              <a:lnTo>
                                <a:pt x="31" y="3"/>
                              </a:lnTo>
                              <a:lnTo>
                                <a:pt x="19" y="0"/>
                              </a:lnTo>
                              <a:close/>
                              <a:moveTo>
                                <a:pt x="120" y="0"/>
                              </a:moveTo>
                              <a:lnTo>
                                <a:pt x="108" y="3"/>
                              </a:lnTo>
                              <a:lnTo>
                                <a:pt x="103" y="10"/>
                              </a:lnTo>
                              <a:lnTo>
                                <a:pt x="103" y="34"/>
                              </a:lnTo>
                              <a:lnTo>
                                <a:pt x="108" y="41"/>
                              </a:lnTo>
                              <a:lnTo>
                                <a:pt x="134" y="41"/>
                              </a:lnTo>
                              <a:lnTo>
                                <a:pt x="139" y="34"/>
                              </a:lnTo>
                              <a:lnTo>
                                <a:pt x="142" y="22"/>
                              </a:lnTo>
                              <a:lnTo>
                                <a:pt x="139" y="10"/>
                              </a:lnTo>
                              <a:lnTo>
                                <a:pt x="134" y="3"/>
                              </a:lnTo>
                              <a:lnTo>
                                <a:pt x="120" y="0"/>
                              </a:lnTo>
                              <a:close/>
                            </a:path>
                          </a:pathLst>
                        </a:custGeom>
                        <a:solidFill>
                          <a:srgbClr val="000000"/>
                        </a:solidFill>
                        <a:ln>
                          <a:noFill/>
                        </a:ln>
                      </wps:spPr>
                      <wps:bodyPr upright="1"/>
                    </wps:wsp>
                  </a:graphicData>
                </a:graphic>
              </wp:anchor>
            </w:drawing>
          </mc:Choice>
          <mc:Fallback>
            <w:pict>
              <v:shape id="任意多边形 64" o:spid="_x0000_s1026" o:spt="100" style="position:absolute;left:0pt;margin-left:361.85pt;margin-top:15.75pt;height:2.05pt;width:12.25pt;mso-position-horizontal-relative:page;z-index:-251617280;mso-width-relative:page;mso-height-relative:page;" fillcolor="#000000" filled="t" stroked="f" coordsize="245,41" o:gfxdata="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GAzCNkAAAAJAQAADwAAAAAA&#10;AAABACAAAAAiAAAAZHJzL2Rvd25yZXYueG1sUEsBAhQAFAAAAAgAh07iQC13BR29AgAAxwgAAA4A&#10;AAAAAAAAAQAgAAAAKAEAAGRycy9lMm9Eb2MueG1sUEsFBgAAAAAGAAYAWQEAAFcGAAAAAA==&#10;" path="m226,0l211,3,206,10,206,34,211,41,238,41,242,34,245,22,242,10,238,3,226,0xm19,0l7,3,2,10,0,22,2,34,7,41,31,41,38,34,38,10,31,3,19,0xm120,0l108,3,103,10,103,34,108,41,134,41,139,34,142,22,139,10,134,3,120,0xe">
                <v:fill on="t" focussize="0,0"/>
                <v:stroke on="f"/>
                <v:imagedata o:title=""/>
                <o:lock v:ext="edit" aspectratio="f"/>
              </v:shape>
            </w:pict>
          </mc:Fallback>
        </mc:AlternateContent>
      </w:r>
      <w:r>
        <mc:AlternateContent>
          <mc:Choice Requires="wps">
            <w:drawing>
              <wp:anchor distT="0" distB="0" distL="114300" distR="114300" simplePos="0" relativeHeight="251700224" behindDoc="1" locked="0" layoutInCell="1" allowOverlap="1">
                <wp:simplePos x="0" y="0"/>
                <wp:positionH relativeFrom="page">
                  <wp:posOffset>4798695</wp:posOffset>
                </wp:positionH>
                <wp:positionV relativeFrom="paragraph">
                  <wp:posOffset>200025</wp:posOffset>
                </wp:positionV>
                <wp:extent cx="154305" cy="26035"/>
                <wp:effectExtent l="0" t="0" r="17145" b="2540"/>
                <wp:wrapNone/>
                <wp:docPr id="24" name="任意多边形 65"/>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3" y="0"/>
                              </a:moveTo>
                              <a:lnTo>
                                <a:pt x="211" y="3"/>
                              </a:lnTo>
                              <a:lnTo>
                                <a:pt x="204" y="10"/>
                              </a:lnTo>
                              <a:lnTo>
                                <a:pt x="204" y="34"/>
                              </a:lnTo>
                              <a:lnTo>
                                <a:pt x="211" y="41"/>
                              </a:lnTo>
                              <a:lnTo>
                                <a:pt x="235" y="41"/>
                              </a:lnTo>
                              <a:lnTo>
                                <a:pt x="243" y="34"/>
                              </a:lnTo>
                              <a:lnTo>
                                <a:pt x="243" y="10"/>
                              </a:lnTo>
                              <a:lnTo>
                                <a:pt x="235" y="3"/>
                              </a:lnTo>
                              <a:lnTo>
                                <a:pt x="223" y="0"/>
                              </a:lnTo>
                              <a:close/>
                              <a:moveTo>
                                <a:pt x="19" y="0"/>
                              </a:moveTo>
                              <a:lnTo>
                                <a:pt x="7" y="3"/>
                              </a:lnTo>
                              <a:lnTo>
                                <a:pt x="0" y="10"/>
                              </a:lnTo>
                              <a:lnTo>
                                <a:pt x="0" y="34"/>
                              </a:lnTo>
                              <a:lnTo>
                                <a:pt x="7" y="41"/>
                              </a:lnTo>
                              <a:lnTo>
                                <a:pt x="29" y="41"/>
                              </a:lnTo>
                              <a:lnTo>
                                <a:pt x="39" y="34"/>
                              </a:lnTo>
                              <a:lnTo>
                                <a:pt x="39" y="10"/>
                              </a:lnTo>
                              <a:lnTo>
                                <a:pt x="29" y="3"/>
                              </a:lnTo>
                              <a:lnTo>
                                <a:pt x="19" y="0"/>
                              </a:lnTo>
                              <a:close/>
                              <a:moveTo>
                                <a:pt x="120" y="0"/>
                              </a:moveTo>
                              <a:lnTo>
                                <a:pt x="108" y="3"/>
                              </a:lnTo>
                              <a:lnTo>
                                <a:pt x="101" y="10"/>
                              </a:lnTo>
                              <a:lnTo>
                                <a:pt x="101" y="34"/>
                              </a:lnTo>
                              <a:lnTo>
                                <a:pt x="108" y="41"/>
                              </a:lnTo>
                              <a:lnTo>
                                <a:pt x="132" y="41"/>
                              </a:lnTo>
                              <a:lnTo>
                                <a:pt x="139" y="34"/>
                              </a:lnTo>
                              <a:lnTo>
                                <a:pt x="142" y="22"/>
                              </a:lnTo>
                              <a:lnTo>
                                <a:pt x="139" y="10"/>
                              </a:lnTo>
                              <a:lnTo>
                                <a:pt x="132" y="3"/>
                              </a:lnTo>
                              <a:lnTo>
                                <a:pt x="120" y="0"/>
                              </a:lnTo>
                              <a:close/>
                            </a:path>
                          </a:pathLst>
                        </a:custGeom>
                        <a:solidFill>
                          <a:srgbClr val="000000"/>
                        </a:solidFill>
                        <a:ln>
                          <a:noFill/>
                        </a:ln>
                      </wps:spPr>
                      <wps:bodyPr upright="1"/>
                    </wps:wsp>
                  </a:graphicData>
                </a:graphic>
              </wp:anchor>
            </w:drawing>
          </mc:Choice>
          <mc:Fallback>
            <w:pict>
              <v:shape id="任意多边形 65" o:spid="_x0000_s1026" o:spt="100" style="position:absolute;left:0pt;margin-left:377.85pt;margin-top:15.75pt;height:2.05pt;width:12.15pt;mso-position-horizontal-relative:page;z-index:-251616256;mso-width-relative:page;mso-height-relative:page;" fillcolor="#000000" filled="t" stroked="f" coordsize="243,41" o:gfxdata="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UAL1DYAAAACQEAAA8AAAAAAAAAAQAgAAAAIgAAAGRycy9kb3ducmV2&#10;LnhtbFBLAQIUABQAAAAIAIdO4kB/ZmhFpwIAAHsIAAAOAAAAAAAAAAEAIAAAACcBAABkcnMvZTJv&#10;RG9jLnhtbFBLBQYAAAAABgAGAFkBAABABgAAAAA=&#10;" path="m223,0l211,3,204,10,204,34,211,41,235,41,243,34,243,10,235,3,223,0xm19,0l7,3,0,10,0,34,7,41,29,41,39,34,39,10,29,3,19,0xm120,0l108,3,101,10,101,34,108,41,132,41,139,34,142,22,139,10,132,3,120,0xe">
                <v:fill on="t" focussize="0,0"/>
                <v:stroke on="f"/>
                <v:imagedata o:title=""/>
                <o:lock v:ext="edit" aspectratio="f"/>
              </v:shape>
            </w:pict>
          </mc:Fallback>
        </mc:AlternateContent>
      </w:r>
      <w:r>
        <mc:AlternateContent>
          <mc:Choice Requires="wps">
            <w:drawing>
              <wp:anchor distT="0" distB="0" distL="114300" distR="114300" simplePos="0" relativeHeight="251701248" behindDoc="1" locked="0" layoutInCell="1" allowOverlap="1">
                <wp:simplePos x="0" y="0"/>
                <wp:positionH relativeFrom="page">
                  <wp:posOffset>4998085</wp:posOffset>
                </wp:positionH>
                <wp:positionV relativeFrom="paragraph">
                  <wp:posOffset>200025</wp:posOffset>
                </wp:positionV>
                <wp:extent cx="155575" cy="26035"/>
                <wp:effectExtent l="0" t="0" r="15875" b="2540"/>
                <wp:wrapNone/>
                <wp:docPr id="26" name="任意多边形 66"/>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3"/>
                              </a:lnTo>
                              <a:lnTo>
                                <a:pt x="206" y="10"/>
                              </a:lnTo>
                              <a:lnTo>
                                <a:pt x="206" y="34"/>
                              </a:lnTo>
                              <a:lnTo>
                                <a:pt x="211" y="41"/>
                              </a:lnTo>
                              <a:lnTo>
                                <a:pt x="237" y="41"/>
                              </a:lnTo>
                              <a:lnTo>
                                <a:pt x="242" y="34"/>
                              </a:lnTo>
                              <a:lnTo>
                                <a:pt x="244" y="22"/>
                              </a:lnTo>
                              <a:lnTo>
                                <a:pt x="242" y="10"/>
                              </a:lnTo>
                              <a:lnTo>
                                <a:pt x="237" y="3"/>
                              </a:lnTo>
                              <a:lnTo>
                                <a:pt x="225" y="0"/>
                              </a:lnTo>
                              <a:close/>
                              <a:moveTo>
                                <a:pt x="19" y="0"/>
                              </a:moveTo>
                              <a:lnTo>
                                <a:pt x="9" y="3"/>
                              </a:lnTo>
                              <a:lnTo>
                                <a:pt x="2" y="10"/>
                              </a:lnTo>
                              <a:lnTo>
                                <a:pt x="0" y="22"/>
                              </a:lnTo>
                              <a:lnTo>
                                <a:pt x="2" y="34"/>
                              </a:lnTo>
                              <a:lnTo>
                                <a:pt x="9" y="41"/>
                              </a:lnTo>
                              <a:lnTo>
                                <a:pt x="31" y="41"/>
                              </a:lnTo>
                              <a:lnTo>
                                <a:pt x="38" y="34"/>
                              </a:lnTo>
                              <a:lnTo>
                                <a:pt x="38" y="10"/>
                              </a:lnTo>
                              <a:lnTo>
                                <a:pt x="31" y="3"/>
                              </a:lnTo>
                              <a:lnTo>
                                <a:pt x="19" y="0"/>
                              </a:lnTo>
                              <a:close/>
                              <a:moveTo>
                                <a:pt x="120" y="0"/>
                              </a:moveTo>
                              <a:lnTo>
                                <a:pt x="110" y="3"/>
                              </a:lnTo>
                              <a:lnTo>
                                <a:pt x="103" y="10"/>
                              </a:lnTo>
                              <a:lnTo>
                                <a:pt x="103" y="34"/>
                              </a:lnTo>
                              <a:lnTo>
                                <a:pt x="110" y="41"/>
                              </a:lnTo>
                              <a:lnTo>
                                <a:pt x="134" y="41"/>
                              </a:lnTo>
                              <a:lnTo>
                                <a:pt x="141" y="34"/>
                              </a:lnTo>
                              <a:lnTo>
                                <a:pt x="141" y="10"/>
                              </a:lnTo>
                              <a:lnTo>
                                <a:pt x="134" y="3"/>
                              </a:lnTo>
                              <a:lnTo>
                                <a:pt x="120" y="0"/>
                              </a:lnTo>
                              <a:close/>
                            </a:path>
                          </a:pathLst>
                        </a:custGeom>
                        <a:solidFill>
                          <a:srgbClr val="000000"/>
                        </a:solidFill>
                        <a:ln>
                          <a:noFill/>
                        </a:ln>
                      </wps:spPr>
                      <wps:bodyPr upright="1"/>
                    </wps:wsp>
                  </a:graphicData>
                </a:graphic>
              </wp:anchor>
            </w:drawing>
          </mc:Choice>
          <mc:Fallback>
            <w:pict>
              <v:shape id="任意多边形 66" o:spid="_x0000_s1026" o:spt="100" style="position:absolute;left:0pt;margin-left:393.55pt;margin-top:15.75pt;height:2.05pt;width:12.25pt;mso-position-horizontal-relative:page;z-index:-251615232;mso-width-relative:page;mso-height-relative:page;" fillcolor="#000000" filled="t" stroked="f" coordsize="245,41" o:gfxdata="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O89TdNkAAAAJAQAADwAAAAAAAAAB&#10;ACAAAAAiAAAAZHJzL2Rvd25yZXYueG1sUEsBAhQAFAAAAAgAh07iQOc6H0u6AgAAoAgAAA4AAAAA&#10;AAAAAQAgAAAAKAEAAGRycy9lMm9Eb2MueG1sUEsFBgAAAAAGAAYAWQEAAFQGAAAAAA==&#10;" path="m225,0l211,3,206,10,206,34,211,41,237,41,242,34,244,22,242,10,237,3,225,0xm19,0l9,3,2,10,0,22,2,34,9,41,31,41,38,34,38,10,31,3,19,0xm120,0l110,3,103,10,103,34,110,41,134,41,141,34,141,10,134,3,120,0xe">
                <v:fill on="t" focussize="0,0"/>
                <v:stroke on="f"/>
                <v:imagedata o:title=""/>
                <o:lock v:ext="edit" aspectratio="f"/>
              </v:shape>
            </w:pict>
          </mc:Fallback>
        </mc:AlternateContent>
      </w:r>
      <w:r>
        <mc:AlternateContent>
          <mc:Choice Requires="wps">
            <w:drawing>
              <wp:anchor distT="0" distB="0" distL="114300" distR="114300" simplePos="0" relativeHeight="251702272" behindDoc="1" locked="0" layoutInCell="1" allowOverlap="1">
                <wp:simplePos x="0" y="0"/>
                <wp:positionH relativeFrom="page">
                  <wp:posOffset>5199380</wp:posOffset>
                </wp:positionH>
                <wp:positionV relativeFrom="paragraph">
                  <wp:posOffset>200025</wp:posOffset>
                </wp:positionV>
                <wp:extent cx="155575" cy="26035"/>
                <wp:effectExtent l="0" t="0" r="15875" b="2540"/>
                <wp:wrapNone/>
                <wp:docPr id="28" name="任意多边形 67"/>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2" y="3"/>
                              </a:lnTo>
                              <a:lnTo>
                                <a:pt x="207" y="10"/>
                              </a:lnTo>
                              <a:lnTo>
                                <a:pt x="207" y="34"/>
                              </a:lnTo>
                              <a:lnTo>
                                <a:pt x="212" y="41"/>
                              </a:lnTo>
                              <a:lnTo>
                                <a:pt x="238" y="41"/>
                              </a:lnTo>
                              <a:lnTo>
                                <a:pt x="243" y="34"/>
                              </a:lnTo>
                              <a:lnTo>
                                <a:pt x="245" y="22"/>
                              </a:lnTo>
                              <a:lnTo>
                                <a:pt x="243" y="10"/>
                              </a:lnTo>
                              <a:lnTo>
                                <a:pt x="238" y="3"/>
                              </a:lnTo>
                              <a:lnTo>
                                <a:pt x="226" y="0"/>
                              </a:lnTo>
                              <a:close/>
                              <a:moveTo>
                                <a:pt x="20" y="0"/>
                              </a:moveTo>
                              <a:lnTo>
                                <a:pt x="8" y="3"/>
                              </a:lnTo>
                              <a:lnTo>
                                <a:pt x="3" y="10"/>
                              </a:lnTo>
                              <a:lnTo>
                                <a:pt x="0" y="22"/>
                              </a:lnTo>
                              <a:lnTo>
                                <a:pt x="3" y="34"/>
                              </a:lnTo>
                              <a:lnTo>
                                <a:pt x="8" y="41"/>
                              </a:lnTo>
                              <a:lnTo>
                                <a:pt x="32" y="41"/>
                              </a:lnTo>
                              <a:lnTo>
                                <a:pt x="39" y="34"/>
                              </a:lnTo>
                              <a:lnTo>
                                <a:pt x="39" y="10"/>
                              </a:lnTo>
                              <a:lnTo>
                                <a:pt x="32" y="3"/>
                              </a:lnTo>
                              <a:lnTo>
                                <a:pt x="20" y="0"/>
                              </a:lnTo>
                              <a:close/>
                              <a:moveTo>
                                <a:pt x="120" y="0"/>
                              </a:moveTo>
                              <a:lnTo>
                                <a:pt x="108" y="3"/>
                              </a:lnTo>
                              <a:lnTo>
                                <a:pt x="104" y="10"/>
                              </a:lnTo>
                              <a:lnTo>
                                <a:pt x="104" y="34"/>
                              </a:lnTo>
                              <a:lnTo>
                                <a:pt x="108" y="41"/>
                              </a:lnTo>
                              <a:lnTo>
                                <a:pt x="135" y="41"/>
                              </a:lnTo>
                              <a:lnTo>
                                <a:pt x="140" y="34"/>
                              </a:lnTo>
                              <a:lnTo>
                                <a:pt x="142" y="22"/>
                              </a:lnTo>
                              <a:lnTo>
                                <a:pt x="140" y="10"/>
                              </a:lnTo>
                              <a:lnTo>
                                <a:pt x="135" y="3"/>
                              </a:lnTo>
                              <a:lnTo>
                                <a:pt x="120" y="0"/>
                              </a:lnTo>
                              <a:close/>
                            </a:path>
                          </a:pathLst>
                        </a:custGeom>
                        <a:solidFill>
                          <a:srgbClr val="000000"/>
                        </a:solidFill>
                        <a:ln>
                          <a:noFill/>
                        </a:ln>
                      </wps:spPr>
                      <wps:bodyPr upright="1"/>
                    </wps:wsp>
                  </a:graphicData>
                </a:graphic>
              </wp:anchor>
            </w:drawing>
          </mc:Choice>
          <mc:Fallback>
            <w:pict>
              <v:shape id="任意多边形 67" o:spid="_x0000_s1026" o:spt="100" style="position:absolute;left:0pt;margin-left:409.4pt;margin-top:15.75pt;height:2.05pt;width:12.25pt;mso-position-horizontal-relative:page;z-index:-251614208;mso-width-relative:page;mso-height-relative:page;" fillcolor="#000000" filled="t" stroked="f" coordsize="245,41" o:gfxdata="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W60xI9gAAAAJAQAADwAAAAAAAAAB&#10;ACAAAAAiAAAAZHJzL2Rvd25yZXYueG1sUEsBAhQAFAAAAAgAh07iQGmCyn27AgAAxwgAAA4AAAAA&#10;AAAAAQAgAAAAJwEAAGRycy9lMm9Eb2MueG1sUEsFBgAAAAAGAAYAWQEAAFQGAAAAAA==&#10;" path="m226,0l212,3,207,10,207,34,212,41,238,41,243,34,245,22,243,10,238,3,226,0xm20,0l8,3,3,10,0,22,3,34,8,41,32,41,39,34,39,10,32,3,20,0xm120,0l108,3,104,10,104,34,108,41,135,41,140,34,142,22,140,10,135,3,120,0xe">
                <v:fill on="t" focussize="0,0"/>
                <v:stroke on="f"/>
                <v:imagedata o:title=""/>
                <o:lock v:ext="edit" aspectratio="f"/>
              </v:shape>
            </w:pict>
          </mc:Fallback>
        </mc:AlternateContent>
      </w:r>
      <w:r>
        <mc:AlternateContent>
          <mc:Choice Requires="wps">
            <w:drawing>
              <wp:anchor distT="0" distB="0" distL="114300" distR="114300" simplePos="0" relativeHeight="251703296" behindDoc="1" locked="0" layoutInCell="1" allowOverlap="1">
                <wp:simplePos x="0" y="0"/>
                <wp:positionH relativeFrom="page">
                  <wp:posOffset>5400675</wp:posOffset>
                </wp:positionH>
                <wp:positionV relativeFrom="paragraph">
                  <wp:posOffset>200025</wp:posOffset>
                </wp:positionV>
                <wp:extent cx="155575" cy="26035"/>
                <wp:effectExtent l="0" t="0" r="15875" b="2540"/>
                <wp:wrapNone/>
                <wp:docPr id="30" name="任意多边形 68"/>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3"/>
                              </a:lnTo>
                              <a:lnTo>
                                <a:pt x="207" y="10"/>
                              </a:lnTo>
                              <a:lnTo>
                                <a:pt x="207" y="34"/>
                              </a:lnTo>
                              <a:lnTo>
                                <a:pt x="211" y="41"/>
                              </a:lnTo>
                              <a:lnTo>
                                <a:pt x="238" y="41"/>
                              </a:lnTo>
                              <a:lnTo>
                                <a:pt x="243" y="34"/>
                              </a:lnTo>
                              <a:lnTo>
                                <a:pt x="245" y="22"/>
                              </a:lnTo>
                              <a:lnTo>
                                <a:pt x="243" y="10"/>
                              </a:lnTo>
                              <a:lnTo>
                                <a:pt x="238" y="3"/>
                              </a:lnTo>
                              <a:lnTo>
                                <a:pt x="226" y="0"/>
                              </a:lnTo>
                              <a:close/>
                              <a:moveTo>
                                <a:pt x="19" y="0"/>
                              </a:moveTo>
                              <a:lnTo>
                                <a:pt x="7" y="3"/>
                              </a:lnTo>
                              <a:lnTo>
                                <a:pt x="3" y="10"/>
                              </a:lnTo>
                              <a:lnTo>
                                <a:pt x="0" y="22"/>
                              </a:lnTo>
                              <a:lnTo>
                                <a:pt x="3" y="34"/>
                              </a:lnTo>
                              <a:lnTo>
                                <a:pt x="7" y="41"/>
                              </a:lnTo>
                              <a:lnTo>
                                <a:pt x="31" y="41"/>
                              </a:lnTo>
                              <a:lnTo>
                                <a:pt x="39" y="34"/>
                              </a:lnTo>
                              <a:lnTo>
                                <a:pt x="39" y="10"/>
                              </a:lnTo>
                              <a:lnTo>
                                <a:pt x="31" y="3"/>
                              </a:lnTo>
                              <a:lnTo>
                                <a:pt x="19" y="0"/>
                              </a:lnTo>
                              <a:close/>
                              <a:moveTo>
                                <a:pt x="120" y="0"/>
                              </a:moveTo>
                              <a:lnTo>
                                <a:pt x="108" y="3"/>
                              </a:lnTo>
                              <a:lnTo>
                                <a:pt x="103" y="10"/>
                              </a:lnTo>
                              <a:lnTo>
                                <a:pt x="103" y="34"/>
                              </a:lnTo>
                              <a:lnTo>
                                <a:pt x="108" y="41"/>
                              </a:lnTo>
                              <a:lnTo>
                                <a:pt x="135" y="41"/>
                              </a:lnTo>
                              <a:lnTo>
                                <a:pt x="139" y="34"/>
                              </a:lnTo>
                              <a:lnTo>
                                <a:pt x="142" y="22"/>
                              </a:lnTo>
                              <a:lnTo>
                                <a:pt x="139" y="10"/>
                              </a:lnTo>
                              <a:lnTo>
                                <a:pt x="135" y="3"/>
                              </a:lnTo>
                              <a:lnTo>
                                <a:pt x="120" y="0"/>
                              </a:lnTo>
                              <a:close/>
                            </a:path>
                          </a:pathLst>
                        </a:custGeom>
                        <a:solidFill>
                          <a:srgbClr val="000000"/>
                        </a:solidFill>
                        <a:ln>
                          <a:noFill/>
                        </a:ln>
                      </wps:spPr>
                      <wps:bodyPr upright="1"/>
                    </wps:wsp>
                  </a:graphicData>
                </a:graphic>
              </wp:anchor>
            </w:drawing>
          </mc:Choice>
          <mc:Fallback>
            <w:pict>
              <v:shape id="任意多边形 68" o:spid="_x0000_s1026" o:spt="100" style="position:absolute;left:0pt;margin-left:425.25pt;margin-top:15.75pt;height:2.05pt;width:12.25pt;mso-position-horizontal-relative:page;z-index:-251613184;mso-width-relative:page;mso-height-relative:page;" fillcolor="#000000" filled="t" stroked="f" coordsize="245,41" o:gfxdata="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rwBgA2AAAAAkBAAAPAAAAAAAAAAEA&#10;IAAAACIAAABkcnMvZG93bnJldi54bWxQSwECFAAUAAAACACHTuJAuNkFkLoCAADHCAAADgAAAAAA&#10;AAABACAAAAAnAQAAZHJzL2Uyb0RvYy54bWxQSwUGAAAAAAYABgBZAQAAUwYAAAAA&#10;" path="m226,0l211,3,207,10,207,34,211,41,238,41,243,34,245,22,243,10,238,3,226,0xm19,0l7,3,3,10,0,22,3,34,7,41,31,41,39,34,39,10,31,3,19,0xm120,0l108,3,103,10,103,34,108,41,135,41,139,34,142,22,139,10,135,3,120,0xe">
                <v:fill on="t" focussize="0,0"/>
                <v:stroke on="f"/>
                <v:imagedata o:title=""/>
                <o:lock v:ext="edit" aspectratio="f"/>
              </v:shape>
            </w:pict>
          </mc:Fallback>
        </mc:AlternateContent>
      </w:r>
      <w:r>
        <mc:AlternateContent>
          <mc:Choice Requires="wps">
            <w:drawing>
              <wp:anchor distT="0" distB="0" distL="114300" distR="114300" simplePos="0" relativeHeight="251704320" behindDoc="1" locked="0" layoutInCell="1" allowOverlap="1">
                <wp:simplePos x="0" y="0"/>
                <wp:positionH relativeFrom="page">
                  <wp:posOffset>5601335</wp:posOffset>
                </wp:positionH>
                <wp:positionV relativeFrom="paragraph">
                  <wp:posOffset>200025</wp:posOffset>
                </wp:positionV>
                <wp:extent cx="155575" cy="26035"/>
                <wp:effectExtent l="0" t="0" r="15875" b="2540"/>
                <wp:wrapNone/>
                <wp:docPr id="32" name="任意多边形 69"/>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3"/>
                              </a:lnTo>
                              <a:lnTo>
                                <a:pt x="206" y="10"/>
                              </a:lnTo>
                              <a:lnTo>
                                <a:pt x="206" y="34"/>
                              </a:lnTo>
                              <a:lnTo>
                                <a:pt x="211" y="41"/>
                              </a:lnTo>
                              <a:lnTo>
                                <a:pt x="235" y="41"/>
                              </a:lnTo>
                              <a:lnTo>
                                <a:pt x="242" y="34"/>
                              </a:lnTo>
                              <a:lnTo>
                                <a:pt x="245" y="22"/>
                              </a:lnTo>
                              <a:lnTo>
                                <a:pt x="242" y="10"/>
                              </a:lnTo>
                              <a:lnTo>
                                <a:pt x="235" y="3"/>
                              </a:lnTo>
                              <a:lnTo>
                                <a:pt x="226" y="0"/>
                              </a:lnTo>
                              <a:close/>
                              <a:moveTo>
                                <a:pt x="19" y="0"/>
                              </a:moveTo>
                              <a:lnTo>
                                <a:pt x="7" y="3"/>
                              </a:lnTo>
                              <a:lnTo>
                                <a:pt x="2" y="10"/>
                              </a:lnTo>
                              <a:lnTo>
                                <a:pt x="0" y="22"/>
                              </a:lnTo>
                              <a:lnTo>
                                <a:pt x="2" y="34"/>
                              </a:lnTo>
                              <a:lnTo>
                                <a:pt x="7" y="41"/>
                              </a:lnTo>
                              <a:lnTo>
                                <a:pt x="31" y="41"/>
                              </a:lnTo>
                              <a:lnTo>
                                <a:pt x="38" y="34"/>
                              </a:lnTo>
                              <a:lnTo>
                                <a:pt x="38" y="10"/>
                              </a:lnTo>
                              <a:lnTo>
                                <a:pt x="31" y="3"/>
                              </a:lnTo>
                              <a:lnTo>
                                <a:pt x="19" y="0"/>
                              </a:lnTo>
                              <a:close/>
                              <a:moveTo>
                                <a:pt x="120" y="0"/>
                              </a:moveTo>
                              <a:lnTo>
                                <a:pt x="108" y="3"/>
                              </a:lnTo>
                              <a:lnTo>
                                <a:pt x="103" y="10"/>
                              </a:lnTo>
                              <a:lnTo>
                                <a:pt x="103" y="34"/>
                              </a:lnTo>
                              <a:lnTo>
                                <a:pt x="108" y="41"/>
                              </a:lnTo>
                              <a:lnTo>
                                <a:pt x="134" y="41"/>
                              </a:lnTo>
                              <a:lnTo>
                                <a:pt x="139" y="34"/>
                              </a:lnTo>
                              <a:lnTo>
                                <a:pt x="142" y="22"/>
                              </a:lnTo>
                              <a:lnTo>
                                <a:pt x="139" y="10"/>
                              </a:lnTo>
                              <a:lnTo>
                                <a:pt x="134" y="3"/>
                              </a:lnTo>
                              <a:lnTo>
                                <a:pt x="12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441.05pt;margin-top:15.75pt;height:2.05pt;width:12.25pt;mso-position-horizontal-relative:page;z-index:-251612160;mso-width-relative:page;mso-height-relative:page;" fillcolor="#000000" filled="t" stroked="f" coordsize="245,41" o:gfxdata="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r5FRX2AAAAAkBAAAPAAAAAAAA&#10;AAEAIAAAACIAAABkcnMvZG93bnJldi54bWxQSwECFAAUAAAACACHTuJAO4wHcb0CAADHCAAADgAA&#10;AAAAAAABACAAAAAnAQAAZHJzL2Uyb0RvYy54bWxQSwUGAAAAAAYABgBZAQAAVgYAAAAA&#10;" path="m226,0l211,3,206,10,206,34,211,41,235,41,242,34,245,22,242,10,235,3,226,0xm19,0l7,3,2,10,0,22,2,34,7,41,31,41,38,34,38,10,31,3,19,0xm120,0l108,3,103,10,103,34,108,41,134,41,139,34,142,22,139,10,134,3,120,0xe">
                <v:fill on="t" focussize="0,0"/>
                <v:stroke on="f"/>
                <v:imagedata o:title=""/>
                <o:lock v:ext="edit" aspectratio="f"/>
              </v:shape>
            </w:pict>
          </mc:Fallback>
        </mc:AlternateContent>
      </w:r>
      <w:r>
        <mc:AlternateContent>
          <mc:Choice Requires="wps">
            <w:drawing>
              <wp:anchor distT="0" distB="0" distL="114300" distR="114300" simplePos="0" relativeHeight="251705344" behindDoc="1" locked="0" layoutInCell="1" allowOverlap="1">
                <wp:simplePos x="0" y="0"/>
                <wp:positionH relativeFrom="page">
                  <wp:posOffset>5802630</wp:posOffset>
                </wp:positionH>
                <wp:positionV relativeFrom="paragraph">
                  <wp:posOffset>200025</wp:posOffset>
                </wp:positionV>
                <wp:extent cx="154305" cy="26035"/>
                <wp:effectExtent l="0" t="0" r="17145" b="2540"/>
                <wp:wrapNone/>
                <wp:docPr id="34" name="任意多边形 70"/>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3" y="0"/>
                              </a:moveTo>
                              <a:lnTo>
                                <a:pt x="211" y="3"/>
                              </a:lnTo>
                              <a:lnTo>
                                <a:pt x="204" y="10"/>
                              </a:lnTo>
                              <a:lnTo>
                                <a:pt x="204" y="34"/>
                              </a:lnTo>
                              <a:lnTo>
                                <a:pt x="211" y="41"/>
                              </a:lnTo>
                              <a:lnTo>
                                <a:pt x="235" y="41"/>
                              </a:lnTo>
                              <a:lnTo>
                                <a:pt x="242" y="34"/>
                              </a:lnTo>
                              <a:lnTo>
                                <a:pt x="242" y="10"/>
                              </a:lnTo>
                              <a:lnTo>
                                <a:pt x="235" y="3"/>
                              </a:lnTo>
                              <a:lnTo>
                                <a:pt x="223" y="0"/>
                              </a:lnTo>
                              <a:close/>
                              <a:moveTo>
                                <a:pt x="19" y="0"/>
                              </a:moveTo>
                              <a:lnTo>
                                <a:pt x="7" y="3"/>
                              </a:lnTo>
                              <a:lnTo>
                                <a:pt x="0" y="10"/>
                              </a:lnTo>
                              <a:lnTo>
                                <a:pt x="0" y="34"/>
                              </a:lnTo>
                              <a:lnTo>
                                <a:pt x="7" y="41"/>
                              </a:lnTo>
                              <a:lnTo>
                                <a:pt x="31" y="41"/>
                              </a:lnTo>
                              <a:lnTo>
                                <a:pt x="38" y="34"/>
                              </a:lnTo>
                              <a:lnTo>
                                <a:pt x="38" y="10"/>
                              </a:lnTo>
                              <a:lnTo>
                                <a:pt x="31" y="3"/>
                              </a:lnTo>
                              <a:lnTo>
                                <a:pt x="19" y="0"/>
                              </a:lnTo>
                              <a:close/>
                              <a:moveTo>
                                <a:pt x="120" y="0"/>
                              </a:moveTo>
                              <a:lnTo>
                                <a:pt x="108" y="3"/>
                              </a:lnTo>
                              <a:lnTo>
                                <a:pt x="101" y="10"/>
                              </a:lnTo>
                              <a:lnTo>
                                <a:pt x="101" y="34"/>
                              </a:lnTo>
                              <a:lnTo>
                                <a:pt x="108" y="41"/>
                              </a:lnTo>
                              <a:lnTo>
                                <a:pt x="132" y="41"/>
                              </a:lnTo>
                              <a:lnTo>
                                <a:pt x="139" y="34"/>
                              </a:lnTo>
                              <a:lnTo>
                                <a:pt x="141" y="22"/>
                              </a:lnTo>
                              <a:lnTo>
                                <a:pt x="139" y="10"/>
                              </a:lnTo>
                              <a:lnTo>
                                <a:pt x="132" y="3"/>
                              </a:lnTo>
                              <a:lnTo>
                                <a:pt x="120" y="0"/>
                              </a:lnTo>
                              <a:close/>
                            </a:path>
                          </a:pathLst>
                        </a:custGeom>
                        <a:solidFill>
                          <a:srgbClr val="000000"/>
                        </a:solidFill>
                        <a:ln>
                          <a:noFill/>
                        </a:ln>
                      </wps:spPr>
                      <wps:bodyPr upright="1"/>
                    </wps:wsp>
                  </a:graphicData>
                </a:graphic>
              </wp:anchor>
            </w:drawing>
          </mc:Choice>
          <mc:Fallback>
            <w:pict>
              <v:shape id="任意多边形 70" o:spid="_x0000_s1026" o:spt="100" style="position:absolute;left:0pt;margin-left:456.9pt;margin-top:15.75pt;height:2.05pt;width:12.15pt;mso-position-horizontal-relative:page;z-index:-251611136;mso-width-relative:page;mso-height-relative:page;" fillcolor="#000000" filled="t" stroked="f" coordsize="243,41" o:gfxdata="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emojf2QAAAAkBAAAPAAAAAAAAAAEAIAAAACIA&#10;AABkcnMvZG93bnJldi54bWxQSwECFAAUAAAACACHTuJATO0v6rMCAAB7CAAADgAAAAAAAAABACAA&#10;AAAoAQAAZHJzL2Uyb0RvYy54bWxQSwUGAAAAAAYABgBZAQAATQYAAAAA&#10;" path="m223,0l211,3,204,10,204,34,211,41,235,41,242,34,242,10,235,3,223,0xm19,0l7,3,0,10,0,34,7,41,31,41,38,34,38,10,31,3,19,0xm120,0l108,3,101,10,101,34,108,41,132,41,139,34,141,22,139,10,132,3,120,0xe">
                <v:fill on="t" focussize="0,0"/>
                <v:stroke on="f"/>
                <v:imagedata o:title=""/>
                <o:lock v:ext="edit" aspectratio="f"/>
              </v:shape>
            </w:pict>
          </mc:Fallback>
        </mc:AlternateContent>
      </w:r>
      <w:r>
        <mc:AlternateContent>
          <mc:Choice Requires="wps">
            <w:drawing>
              <wp:anchor distT="0" distB="0" distL="114300" distR="114300" simplePos="0" relativeHeight="251706368" behindDoc="1" locked="0" layoutInCell="1" allowOverlap="1">
                <wp:simplePos x="0" y="0"/>
                <wp:positionH relativeFrom="page">
                  <wp:posOffset>6002655</wp:posOffset>
                </wp:positionH>
                <wp:positionV relativeFrom="paragraph">
                  <wp:posOffset>200025</wp:posOffset>
                </wp:positionV>
                <wp:extent cx="155575" cy="26035"/>
                <wp:effectExtent l="0" t="0" r="15875" b="2540"/>
                <wp:wrapNone/>
                <wp:docPr id="36" name="任意多边形 71"/>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4" y="3"/>
                              </a:lnTo>
                              <a:lnTo>
                                <a:pt x="207" y="10"/>
                              </a:lnTo>
                              <a:lnTo>
                                <a:pt x="207" y="34"/>
                              </a:lnTo>
                              <a:lnTo>
                                <a:pt x="214" y="41"/>
                              </a:lnTo>
                              <a:lnTo>
                                <a:pt x="238" y="41"/>
                              </a:lnTo>
                              <a:lnTo>
                                <a:pt x="245" y="34"/>
                              </a:lnTo>
                              <a:lnTo>
                                <a:pt x="245" y="10"/>
                              </a:lnTo>
                              <a:lnTo>
                                <a:pt x="238" y="3"/>
                              </a:lnTo>
                              <a:lnTo>
                                <a:pt x="226" y="0"/>
                              </a:lnTo>
                              <a:close/>
                              <a:moveTo>
                                <a:pt x="22" y="0"/>
                              </a:moveTo>
                              <a:lnTo>
                                <a:pt x="10" y="3"/>
                              </a:lnTo>
                              <a:lnTo>
                                <a:pt x="3" y="10"/>
                              </a:lnTo>
                              <a:lnTo>
                                <a:pt x="0" y="22"/>
                              </a:lnTo>
                              <a:lnTo>
                                <a:pt x="3" y="34"/>
                              </a:lnTo>
                              <a:lnTo>
                                <a:pt x="10" y="41"/>
                              </a:lnTo>
                              <a:lnTo>
                                <a:pt x="31" y="41"/>
                              </a:lnTo>
                              <a:lnTo>
                                <a:pt x="41" y="34"/>
                              </a:lnTo>
                              <a:lnTo>
                                <a:pt x="41" y="10"/>
                              </a:lnTo>
                              <a:lnTo>
                                <a:pt x="31" y="3"/>
                              </a:lnTo>
                              <a:lnTo>
                                <a:pt x="22" y="0"/>
                              </a:lnTo>
                              <a:close/>
                              <a:moveTo>
                                <a:pt x="123" y="0"/>
                              </a:moveTo>
                              <a:lnTo>
                                <a:pt x="111" y="3"/>
                              </a:lnTo>
                              <a:lnTo>
                                <a:pt x="103" y="10"/>
                              </a:lnTo>
                              <a:lnTo>
                                <a:pt x="103" y="34"/>
                              </a:lnTo>
                              <a:lnTo>
                                <a:pt x="111" y="41"/>
                              </a:lnTo>
                              <a:lnTo>
                                <a:pt x="135" y="41"/>
                              </a:lnTo>
                              <a:lnTo>
                                <a:pt x="142" y="34"/>
                              </a:lnTo>
                              <a:lnTo>
                                <a:pt x="142" y="10"/>
                              </a:lnTo>
                              <a:lnTo>
                                <a:pt x="135" y="3"/>
                              </a:lnTo>
                              <a:lnTo>
                                <a:pt x="123" y="0"/>
                              </a:lnTo>
                              <a:close/>
                            </a:path>
                          </a:pathLst>
                        </a:custGeom>
                        <a:solidFill>
                          <a:srgbClr val="000000"/>
                        </a:solidFill>
                        <a:ln>
                          <a:noFill/>
                        </a:ln>
                      </wps:spPr>
                      <wps:bodyPr upright="1"/>
                    </wps:wsp>
                  </a:graphicData>
                </a:graphic>
              </wp:anchor>
            </w:drawing>
          </mc:Choice>
          <mc:Fallback>
            <w:pict>
              <v:shape id="任意多边形 71" o:spid="_x0000_s1026" o:spt="100" style="position:absolute;left:0pt;margin-left:472.65pt;margin-top:15.75pt;height:2.05pt;width:12.25pt;mso-position-horizontal-relative:page;z-index:-251610112;mso-width-relative:page;mso-height-relative:page;" fillcolor="#000000" filled="t" stroked="f" coordsize="245,41" o:gfxdata="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JSymDzYAAAACQEAAA8AAAAAAAAAAQAgAAAAIgAA&#10;AGRycy9kb3ducmV2LnhtbFBLAQIUABQAAAAIAIdO4kCKAQ1qswIAAHsIAAAOAAAAAAAAAAEAIAAA&#10;ACcBAABkcnMvZTJvRG9jLnhtbFBLBQYAAAAABgAGAFkBAABMBgAAAAA=&#10;" path="m226,0l214,3,207,10,207,34,214,41,238,41,245,34,245,10,238,3,226,0xm22,0l10,3,3,10,0,22,3,34,10,41,31,41,41,34,41,10,31,3,22,0xm123,0l111,3,103,10,103,34,111,41,135,41,142,34,142,10,135,3,123,0xe">
                <v:fill on="t" focussize="0,0"/>
                <v:stroke on="f"/>
                <v:imagedata o:title=""/>
                <o:lock v:ext="edit" aspectratio="f"/>
              </v:shape>
            </w:pict>
          </mc:Fallback>
        </mc:AlternateContent>
      </w:r>
      <w:r>
        <w:rPr>
          <w:rFonts w:hint="eastAsia" w:ascii="方正仿宋简体" w:eastAsia="方正仿宋简体"/>
          <w:spacing w:val="4"/>
          <w:sz w:val="31"/>
        </w:rPr>
        <w:t>单</w:t>
      </w:r>
      <w:r>
        <w:rPr>
          <w:rFonts w:hint="eastAsia" w:ascii="方正仿宋简体" w:eastAsia="方正仿宋简体"/>
          <w:spacing w:val="7"/>
          <w:sz w:val="31"/>
        </w:rPr>
        <w:t>位</w:t>
      </w:r>
      <w:r>
        <w:rPr>
          <w:rFonts w:hint="eastAsia" w:ascii="方正仿宋简体" w:eastAsia="方正仿宋简体"/>
          <w:spacing w:val="4"/>
          <w:sz w:val="31"/>
        </w:rPr>
        <w:t>参</w:t>
      </w:r>
      <w:r>
        <w:rPr>
          <w:rFonts w:hint="eastAsia" w:ascii="方正仿宋简体" w:eastAsia="方正仿宋简体"/>
          <w:spacing w:val="7"/>
          <w:sz w:val="31"/>
        </w:rPr>
        <w:t>保</w:t>
      </w:r>
      <w:r>
        <w:rPr>
          <w:rFonts w:hint="eastAsia" w:ascii="方正仿宋简体" w:eastAsia="方正仿宋简体"/>
          <w:spacing w:val="4"/>
          <w:sz w:val="31"/>
        </w:rPr>
        <w:t>登</w:t>
      </w:r>
      <w:r>
        <w:rPr>
          <w:rFonts w:hint="eastAsia" w:ascii="方正仿宋简体" w:eastAsia="方正仿宋简体"/>
          <w:spacing w:val="7"/>
          <w:sz w:val="31"/>
        </w:rPr>
        <w:t>记</w:t>
      </w:r>
      <w:r>
        <w:rPr>
          <w:rFonts w:hint="eastAsia" w:ascii="方正仿宋简体" w:eastAsia="方正仿宋简体"/>
          <w:spacing w:val="4"/>
          <w:sz w:val="31"/>
        </w:rPr>
        <w:t>办理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11</w:t>
      </w:r>
    </w:p>
    <w:p>
      <w:pPr>
        <w:pStyle w:val="8"/>
        <w:numPr>
          <w:ilvl w:val="0"/>
          <w:numId w:val="1"/>
        </w:numPr>
        <w:tabs>
          <w:tab w:val="left" w:pos="1440"/>
        </w:tabs>
        <w:spacing w:before="68" w:after="0" w:line="240" w:lineRule="auto"/>
        <w:ind w:left="1439" w:right="0" w:hanging="248"/>
        <w:jc w:val="left"/>
        <w:rPr>
          <w:rFonts w:hint="eastAsia" w:ascii="方正仿宋简体" w:eastAsia="方正仿宋简体"/>
          <w:sz w:val="31"/>
        </w:rPr>
      </w:pPr>
      <w:r>
        <w:rPr>
          <w:rFonts w:hint="eastAsia" w:ascii="方正仿宋简体" w:eastAsia="方正仿宋简体"/>
          <w:spacing w:val="-3"/>
          <w:sz w:val="31"/>
        </w:rPr>
        <w:t>湖南省基本医疗保险单位参保信息登记表</w:t>
      </w:r>
      <w:r>
        <w:rPr>
          <w:rFonts w:hint="eastAsia" w:ascii="方正仿宋简体" w:eastAsia="方正仿宋简体"/>
          <w:spacing w:val="-34"/>
          <w:sz w:val="31"/>
        </w:rPr>
        <w:t>（</w:t>
      </w:r>
      <w:r>
        <w:rPr>
          <w:rFonts w:hint="eastAsia" w:ascii="方正仿宋简体" w:eastAsia="方正仿宋简体"/>
          <w:spacing w:val="-25"/>
          <w:sz w:val="31"/>
        </w:rPr>
        <w:t xml:space="preserve">表 </w:t>
      </w:r>
      <w:r>
        <w:rPr>
          <w:rFonts w:ascii="Times New Roman" w:eastAsia="Times New Roman"/>
          <w:spacing w:val="-18"/>
          <w:sz w:val="31"/>
        </w:rPr>
        <w:t>1</w:t>
      </w:r>
      <w:r>
        <w:rPr>
          <w:rFonts w:hint="eastAsia" w:ascii="方正仿宋简体" w:eastAsia="方正仿宋简体"/>
          <w:spacing w:val="-18"/>
          <w:sz w:val="31"/>
        </w:rPr>
        <w:t>）</w:t>
      </w:r>
    </w:p>
    <w:p>
      <w:pPr>
        <w:spacing w:before="126"/>
        <w:ind w:left="0" w:right="568" w:firstLine="0"/>
        <w:jc w:val="right"/>
        <w:rPr>
          <w:rFonts w:ascii="Times New Roman"/>
          <w:sz w:val="31"/>
        </w:rPr>
      </w:pPr>
      <w:r>
        <w:drawing>
          <wp:anchor distT="0" distB="0" distL="0" distR="0" simplePos="0" relativeHeight="252206080" behindDoc="0" locked="0" layoutInCell="1" allowOverlap="1">
            <wp:simplePos x="0" y="0"/>
            <wp:positionH relativeFrom="page">
              <wp:posOffset>1694180</wp:posOffset>
            </wp:positionH>
            <wp:positionV relativeFrom="paragraph">
              <wp:posOffset>194945</wp:posOffset>
            </wp:positionV>
            <wp:extent cx="4464050" cy="26035"/>
            <wp:effectExtent l="0" t="0" r="0" b="0"/>
            <wp:wrapNone/>
            <wp:docPr id="4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3.png"/>
                    <pic:cNvPicPr>
                      <a:picLocks noChangeAspect="1"/>
                    </pic:cNvPicPr>
                  </pic:nvPicPr>
                  <pic:blipFill>
                    <a:blip r:embed="rId78" cstate="print"/>
                    <a:stretch>
                      <a:fillRect/>
                    </a:stretch>
                  </pic:blipFill>
                  <pic:spPr>
                    <a:xfrm>
                      <a:off x="0" y="0"/>
                      <a:ext cx="4463796" cy="25908"/>
                    </a:xfrm>
                    <a:prstGeom prst="rect">
                      <a:avLst/>
                    </a:prstGeom>
                  </pic:spPr>
                </pic:pic>
              </a:graphicData>
            </a:graphic>
          </wp:anchor>
        </w:drawing>
      </w:r>
      <w:r>
        <w:rPr>
          <w:rFonts w:ascii="Times New Roman"/>
          <w:spacing w:val="-1"/>
          <w:sz w:val="31"/>
        </w:rPr>
        <w:t>12</w:t>
      </w:r>
    </w:p>
    <w:p>
      <w:pPr>
        <w:tabs>
          <w:tab w:val="left" w:pos="8759"/>
        </w:tabs>
        <w:spacing w:before="151"/>
        <w:ind w:left="1192" w:right="0" w:firstLine="0"/>
        <w:jc w:val="left"/>
        <w:rPr>
          <w:rFonts w:ascii="Times New Roman" w:eastAsia="Times New Roman"/>
          <w:sz w:val="31"/>
        </w:rPr>
      </w:pPr>
      <w:r>
        <w:drawing>
          <wp:anchor distT="0" distB="0" distL="0" distR="0" simplePos="0" relativeHeight="251707392" behindDoc="1" locked="0" layoutInCell="1" allowOverlap="1">
            <wp:simplePos x="0" y="0"/>
            <wp:positionH relativeFrom="page">
              <wp:posOffset>3122295</wp:posOffset>
            </wp:positionH>
            <wp:positionV relativeFrom="paragraph">
              <wp:posOffset>248285</wp:posOffset>
            </wp:positionV>
            <wp:extent cx="3035935" cy="26035"/>
            <wp:effectExtent l="0" t="0" r="0" b="0"/>
            <wp:wrapNone/>
            <wp:docPr id="4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4.png"/>
                    <pic:cNvPicPr>
                      <a:picLocks noChangeAspect="1"/>
                    </pic:cNvPicPr>
                  </pic:nvPicPr>
                  <pic:blipFill>
                    <a:blip r:embed="rId79" cstate="print"/>
                    <a:stretch>
                      <a:fillRect/>
                    </a:stretch>
                  </pic:blipFill>
                  <pic:spPr>
                    <a:xfrm>
                      <a:off x="0" y="0"/>
                      <a:ext cx="3035808" cy="25908"/>
                    </a:xfrm>
                    <a:prstGeom prst="rect">
                      <a:avLst/>
                    </a:prstGeom>
                  </pic:spPr>
                </pic:pic>
              </a:graphicData>
            </a:graphic>
          </wp:anchor>
        </w:drawing>
      </w:r>
      <w:r>
        <w:rPr>
          <w:rFonts w:hint="eastAsia" w:ascii="方正黑体简体" w:eastAsia="方正黑体简体"/>
          <w:spacing w:val="7"/>
          <w:sz w:val="31"/>
        </w:rPr>
        <w:t>二</w:t>
      </w:r>
      <w:r>
        <w:rPr>
          <w:rFonts w:hint="eastAsia" w:ascii="方正黑体简体" w:eastAsia="方正黑体简体"/>
          <w:spacing w:val="-152"/>
          <w:sz w:val="31"/>
        </w:rPr>
        <w:t>、</w:t>
      </w:r>
      <w:r>
        <w:rPr>
          <w:rFonts w:hint="eastAsia" w:ascii="方正黑体简体" w:eastAsia="方正黑体简体"/>
          <w:spacing w:val="4"/>
          <w:sz w:val="31"/>
        </w:rPr>
        <w:t>职</w:t>
      </w:r>
      <w:r>
        <w:rPr>
          <w:rFonts w:hint="eastAsia" w:ascii="方正黑体简体" w:eastAsia="方正黑体简体"/>
          <w:spacing w:val="7"/>
          <w:sz w:val="31"/>
        </w:rPr>
        <w:t>工</w:t>
      </w:r>
      <w:r>
        <w:rPr>
          <w:rFonts w:hint="eastAsia" w:ascii="方正黑体简体" w:eastAsia="方正黑体简体"/>
          <w:spacing w:val="4"/>
          <w:sz w:val="31"/>
        </w:rPr>
        <w:t>参保</w:t>
      </w:r>
      <w:r>
        <w:rPr>
          <w:rFonts w:hint="eastAsia" w:ascii="方正黑体简体" w:eastAsia="方正黑体简体"/>
          <w:spacing w:val="7"/>
          <w:sz w:val="31"/>
        </w:rPr>
        <w:t>登</w:t>
      </w:r>
      <w:r>
        <w:rPr>
          <w:rFonts w:hint="eastAsia" w:ascii="方正黑体简体" w:eastAsia="方正黑体简体"/>
          <w:sz w:val="31"/>
        </w:rPr>
        <w:t>记</w:t>
      </w:r>
      <w:r>
        <w:rPr>
          <w:rFonts w:hint="eastAsia" w:ascii="方正黑体简体" w:eastAsia="方正黑体简体"/>
          <w:sz w:val="31"/>
        </w:rPr>
        <w:tab/>
      </w:r>
      <w:r>
        <w:rPr>
          <w:rFonts w:ascii="Times New Roman" w:eastAsia="Times New Roman"/>
          <w:sz w:val="31"/>
        </w:rPr>
        <w:t>13</w:t>
      </w:r>
    </w:p>
    <w:p>
      <w:pPr>
        <w:pStyle w:val="8"/>
        <w:numPr>
          <w:ilvl w:val="0"/>
          <w:numId w:val="2"/>
        </w:numPr>
        <w:tabs>
          <w:tab w:val="left" w:pos="1440"/>
          <w:tab w:val="left" w:pos="8759"/>
        </w:tabs>
        <w:spacing w:before="77"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708416" behindDoc="1" locked="0" layoutInCell="1" allowOverlap="1">
                <wp:simplePos x="0" y="0"/>
                <wp:positionH relativeFrom="page">
                  <wp:posOffset>3989070</wp:posOffset>
                </wp:positionH>
                <wp:positionV relativeFrom="paragraph">
                  <wp:posOffset>201295</wp:posOffset>
                </wp:positionV>
                <wp:extent cx="155575" cy="26035"/>
                <wp:effectExtent l="0" t="0" r="15875" b="2540"/>
                <wp:wrapNone/>
                <wp:docPr id="38" name="任意多边形 72"/>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2"/>
                              </a:lnTo>
                              <a:lnTo>
                                <a:pt x="206" y="7"/>
                              </a:lnTo>
                              <a:lnTo>
                                <a:pt x="206" y="33"/>
                              </a:lnTo>
                              <a:lnTo>
                                <a:pt x="211" y="38"/>
                              </a:lnTo>
                              <a:lnTo>
                                <a:pt x="225" y="41"/>
                              </a:lnTo>
                              <a:lnTo>
                                <a:pt x="237" y="38"/>
                              </a:lnTo>
                              <a:lnTo>
                                <a:pt x="242" y="33"/>
                              </a:lnTo>
                              <a:lnTo>
                                <a:pt x="245" y="19"/>
                              </a:lnTo>
                              <a:lnTo>
                                <a:pt x="242" y="7"/>
                              </a:lnTo>
                              <a:lnTo>
                                <a:pt x="237" y="2"/>
                              </a:lnTo>
                              <a:lnTo>
                                <a:pt x="225"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1"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72" o:spid="_x0000_s1026" o:spt="100" style="position:absolute;left:0pt;margin-left:314.1pt;margin-top:15.85pt;height:2.05pt;width:12.25pt;mso-position-horizontal-relative:page;z-index:-251608064;mso-width-relative:page;mso-height-relative:page;" fillcolor="#000000" filled="t" stroked="f" coordsize="245,41" o:gfxdata="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fnxs+9gAAAAJAQAA&#10;DwAAAAAAAAABACAAAAAiAAAAZHJzL2Rvd25yZXYueG1sUEsBAhQAFAAAAAgAh07iQOEgWa3EAgAA&#10;NQkAAA4AAAAAAAAAAQAgAAAAJwEAAGRycy9lMm9Eb2MueG1sUEsFBgAAAAAGAAYAWQEAAF0GAAAA&#10;AA==&#10;" path="m225,0l211,2,206,7,206,33,211,38,225,41,237,38,242,33,245,19,242,7,237,2,225,0xm19,0l7,2,2,7,0,19,2,33,7,38,19,41,31,38,38,33,38,7,31,2,19,0xm120,0l108,2,103,7,103,33,108,38,120,41,134,38,139,33,141,19,139,7,134,2,120,0xe">
                <v:fill on="t" focussize="0,0"/>
                <v:stroke on="f"/>
                <v:imagedata o:title=""/>
                <o:lock v:ext="edit" aspectratio="f"/>
              </v:shape>
            </w:pict>
          </mc:Fallback>
        </mc:AlternateContent>
      </w:r>
      <w:r>
        <mc:AlternateContent>
          <mc:Choice Requires="wps">
            <w:drawing>
              <wp:anchor distT="0" distB="0" distL="114300" distR="114300" simplePos="0" relativeHeight="251709440" behindDoc="1" locked="0" layoutInCell="1" allowOverlap="1">
                <wp:simplePos x="0" y="0"/>
                <wp:positionH relativeFrom="page">
                  <wp:posOffset>4191635</wp:posOffset>
                </wp:positionH>
                <wp:positionV relativeFrom="paragraph">
                  <wp:posOffset>201295</wp:posOffset>
                </wp:positionV>
                <wp:extent cx="155575" cy="26035"/>
                <wp:effectExtent l="0" t="0" r="15875" b="2540"/>
                <wp:wrapNone/>
                <wp:docPr id="40" name="任意多边形 73"/>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3" y="0"/>
                              </a:moveTo>
                              <a:lnTo>
                                <a:pt x="211" y="2"/>
                              </a:lnTo>
                              <a:lnTo>
                                <a:pt x="204" y="7"/>
                              </a:lnTo>
                              <a:lnTo>
                                <a:pt x="204" y="33"/>
                              </a:lnTo>
                              <a:lnTo>
                                <a:pt x="211" y="38"/>
                              </a:lnTo>
                              <a:lnTo>
                                <a:pt x="223" y="41"/>
                              </a:lnTo>
                              <a:lnTo>
                                <a:pt x="235" y="38"/>
                              </a:lnTo>
                              <a:lnTo>
                                <a:pt x="242" y="33"/>
                              </a:lnTo>
                              <a:lnTo>
                                <a:pt x="245" y="19"/>
                              </a:lnTo>
                              <a:lnTo>
                                <a:pt x="242" y="7"/>
                              </a:lnTo>
                              <a:lnTo>
                                <a:pt x="235" y="2"/>
                              </a:lnTo>
                              <a:lnTo>
                                <a:pt x="223" y="0"/>
                              </a:lnTo>
                              <a:close/>
                              <a:moveTo>
                                <a:pt x="19" y="0"/>
                              </a:moveTo>
                              <a:lnTo>
                                <a:pt x="7" y="2"/>
                              </a:lnTo>
                              <a:lnTo>
                                <a:pt x="0" y="7"/>
                              </a:lnTo>
                              <a:lnTo>
                                <a:pt x="0" y="33"/>
                              </a:lnTo>
                              <a:lnTo>
                                <a:pt x="7" y="38"/>
                              </a:lnTo>
                              <a:lnTo>
                                <a:pt x="19" y="41"/>
                              </a:lnTo>
                              <a:lnTo>
                                <a:pt x="31" y="38"/>
                              </a:lnTo>
                              <a:lnTo>
                                <a:pt x="38" y="33"/>
                              </a:lnTo>
                              <a:lnTo>
                                <a:pt x="38" y="7"/>
                              </a:lnTo>
                              <a:lnTo>
                                <a:pt x="31" y="2"/>
                              </a:lnTo>
                              <a:lnTo>
                                <a:pt x="19" y="0"/>
                              </a:lnTo>
                              <a:close/>
                              <a:moveTo>
                                <a:pt x="120" y="0"/>
                              </a:moveTo>
                              <a:lnTo>
                                <a:pt x="108" y="2"/>
                              </a:lnTo>
                              <a:lnTo>
                                <a:pt x="101" y="7"/>
                              </a:lnTo>
                              <a:lnTo>
                                <a:pt x="101" y="33"/>
                              </a:lnTo>
                              <a:lnTo>
                                <a:pt x="108" y="38"/>
                              </a:lnTo>
                              <a:lnTo>
                                <a:pt x="120" y="41"/>
                              </a:lnTo>
                              <a:lnTo>
                                <a:pt x="132" y="38"/>
                              </a:lnTo>
                              <a:lnTo>
                                <a:pt x="139" y="33"/>
                              </a:lnTo>
                              <a:lnTo>
                                <a:pt x="142" y="19"/>
                              </a:lnTo>
                              <a:lnTo>
                                <a:pt x="139" y="7"/>
                              </a:lnTo>
                              <a:lnTo>
                                <a:pt x="132" y="2"/>
                              </a:lnTo>
                              <a:lnTo>
                                <a:pt x="120" y="0"/>
                              </a:lnTo>
                              <a:close/>
                            </a:path>
                          </a:pathLst>
                        </a:custGeom>
                        <a:solidFill>
                          <a:srgbClr val="000000"/>
                        </a:solidFill>
                        <a:ln>
                          <a:noFill/>
                        </a:ln>
                      </wps:spPr>
                      <wps:bodyPr upright="1"/>
                    </wps:wsp>
                  </a:graphicData>
                </a:graphic>
              </wp:anchor>
            </w:drawing>
          </mc:Choice>
          <mc:Fallback>
            <w:pict>
              <v:shape id="任意多边形 73" o:spid="_x0000_s1026" o:spt="100" style="position:absolute;left:0pt;margin-left:330.05pt;margin-top:15.85pt;height:2.05pt;width:12.25pt;mso-position-horizontal-relative:page;z-index:-251607040;mso-width-relative:page;mso-height-relative:page;" fillcolor="#000000" filled="t" stroked="f" coordsize="245,41" o:gfxdata="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qZiBM2AAAAAkBAAAP&#10;AAAAAAAAAAEAIAAAACIAAABkcnMvZG93bnJldi54bWxQSwECFAAUAAAACACHTuJAJovjPsMCAAAQ&#10;CQAADgAAAAAAAAABACAAAAAnAQAAZHJzL2Uyb0RvYy54bWxQSwUGAAAAAAYABgBZAQAAXAYAAAAA&#10;" path="m223,0l211,2,204,7,204,33,211,38,223,41,235,38,242,33,245,19,242,7,235,2,223,0xm19,0l7,2,0,7,0,33,7,38,19,41,31,38,38,33,38,7,31,2,19,0xm120,0l108,2,101,7,101,33,108,38,120,41,132,38,139,33,142,19,139,7,132,2,120,0xe">
                <v:fill on="t" focussize="0,0"/>
                <v:stroke on="f"/>
                <v:imagedata o:title=""/>
                <o:lock v:ext="edit" aspectratio="f"/>
              </v:shape>
            </w:pict>
          </mc:Fallback>
        </mc:AlternateContent>
      </w:r>
      <w:r>
        <mc:AlternateContent>
          <mc:Choice Requires="wps">
            <w:drawing>
              <wp:anchor distT="0" distB="0" distL="114300" distR="114300" simplePos="0" relativeHeight="251710464" behindDoc="1" locked="0" layoutInCell="1" allowOverlap="1">
                <wp:simplePos x="0" y="0"/>
                <wp:positionH relativeFrom="page">
                  <wp:posOffset>4392930</wp:posOffset>
                </wp:positionH>
                <wp:positionV relativeFrom="paragraph">
                  <wp:posOffset>201295</wp:posOffset>
                </wp:positionV>
                <wp:extent cx="155575" cy="26035"/>
                <wp:effectExtent l="0" t="0" r="15875" b="2540"/>
                <wp:wrapNone/>
                <wp:docPr id="42" name="任意多边形 74"/>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2"/>
                              </a:lnTo>
                              <a:lnTo>
                                <a:pt x="206" y="7"/>
                              </a:lnTo>
                              <a:lnTo>
                                <a:pt x="206" y="33"/>
                              </a:lnTo>
                              <a:lnTo>
                                <a:pt x="211" y="38"/>
                              </a:lnTo>
                              <a:lnTo>
                                <a:pt x="225" y="41"/>
                              </a:lnTo>
                              <a:lnTo>
                                <a:pt x="237" y="38"/>
                              </a:lnTo>
                              <a:lnTo>
                                <a:pt x="242" y="33"/>
                              </a:lnTo>
                              <a:lnTo>
                                <a:pt x="245" y="19"/>
                              </a:lnTo>
                              <a:lnTo>
                                <a:pt x="242" y="7"/>
                              </a:lnTo>
                              <a:lnTo>
                                <a:pt x="237" y="2"/>
                              </a:lnTo>
                              <a:lnTo>
                                <a:pt x="225"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10" y="2"/>
                              </a:lnTo>
                              <a:lnTo>
                                <a:pt x="103" y="7"/>
                              </a:lnTo>
                              <a:lnTo>
                                <a:pt x="103" y="33"/>
                              </a:lnTo>
                              <a:lnTo>
                                <a:pt x="110" y="38"/>
                              </a:lnTo>
                              <a:lnTo>
                                <a:pt x="120" y="41"/>
                              </a:lnTo>
                              <a:lnTo>
                                <a:pt x="134" y="38"/>
                              </a:lnTo>
                              <a:lnTo>
                                <a:pt x="139" y="33"/>
                              </a:lnTo>
                              <a:lnTo>
                                <a:pt x="141"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74" o:spid="_x0000_s1026" o:spt="100" style="position:absolute;left:0pt;margin-left:345.9pt;margin-top:15.85pt;height:2.05pt;width:12.25pt;mso-position-horizontal-relative:page;z-index:-251606016;mso-width-relative:page;mso-height-relative:page;" fillcolor="#000000" filled="t" stroked="f" coordsize="245,41" o:gfxdata="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H0hBe2QAAAAkBAAAPAAAAAAAA&#10;AAEAIAAAACIAAABkcnMvZG93bnJldi54bWxQSwECFAAUAAAACACHTuJAqJj7ibwCAAA1CQAADgAA&#10;AAAAAAABACAAAAAoAQAAZHJzL2Uyb0RvYy54bWxQSwUGAAAAAAYABgBZAQAAVgYAAAAA&#10;" path="m225,0l211,2,206,7,206,33,211,38,225,41,237,38,242,33,245,19,242,7,237,2,225,0xm19,0l7,2,2,7,0,19,2,33,7,38,19,41,31,38,38,33,38,7,31,2,19,0xm120,0l110,2,103,7,103,33,110,38,120,41,134,38,139,33,141,19,139,7,134,2,120,0xe">
                <v:fill on="t" focussize="0,0"/>
                <v:stroke on="f"/>
                <v:imagedata o:title=""/>
                <o:lock v:ext="edit" aspectratio="f"/>
              </v:shape>
            </w:pict>
          </mc:Fallback>
        </mc:AlternateContent>
      </w:r>
      <w:r>
        <mc:AlternateContent>
          <mc:Choice Requires="wps">
            <w:drawing>
              <wp:anchor distT="0" distB="0" distL="114300" distR="114300" simplePos="0" relativeHeight="251711488" behindDoc="1" locked="0" layoutInCell="1" allowOverlap="1">
                <wp:simplePos x="0" y="0"/>
                <wp:positionH relativeFrom="page">
                  <wp:posOffset>4595495</wp:posOffset>
                </wp:positionH>
                <wp:positionV relativeFrom="paragraph">
                  <wp:posOffset>201295</wp:posOffset>
                </wp:positionV>
                <wp:extent cx="155575" cy="26035"/>
                <wp:effectExtent l="0" t="0" r="15875" b="2540"/>
                <wp:wrapNone/>
                <wp:docPr id="44" name="任意多边形 75"/>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2"/>
                              </a:lnTo>
                              <a:lnTo>
                                <a:pt x="206" y="7"/>
                              </a:lnTo>
                              <a:lnTo>
                                <a:pt x="206" y="33"/>
                              </a:lnTo>
                              <a:lnTo>
                                <a:pt x="211" y="38"/>
                              </a:lnTo>
                              <a:lnTo>
                                <a:pt x="226" y="41"/>
                              </a:lnTo>
                              <a:lnTo>
                                <a:pt x="238" y="38"/>
                              </a:lnTo>
                              <a:lnTo>
                                <a:pt x="242" y="33"/>
                              </a:lnTo>
                              <a:lnTo>
                                <a:pt x="245" y="19"/>
                              </a:lnTo>
                              <a:lnTo>
                                <a:pt x="242" y="7"/>
                              </a:lnTo>
                              <a:lnTo>
                                <a:pt x="238" y="2"/>
                              </a:lnTo>
                              <a:lnTo>
                                <a:pt x="226"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2"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75" o:spid="_x0000_s1026" o:spt="100" style="position:absolute;left:0pt;margin-left:361.85pt;margin-top:15.85pt;height:2.05pt;width:12.25pt;mso-position-horizontal-relative:page;z-index:-251604992;mso-width-relative:page;mso-height-relative:page;" fillcolor="#000000" filled="t" stroked="f" coordsize="245,41" o:gfxdata="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nZ3m3YAAAACQEAAA8AAAAAAAAAAQAg&#10;AAAAIgAAAGRycy9kb3ducmV2LnhtbFBLAQIUABQAAAAIAIdO4kA25nKquQIAADUJAAAOAAAAAAAA&#10;AAEAIAAAACcBAABkcnMvZTJvRG9jLnhtbFBLBQYAAAAABgAGAFkBAABSBgAAAAA=&#10;" path="m226,0l211,2,206,7,206,33,211,38,226,41,238,38,242,33,245,19,242,7,238,2,226,0xm19,0l7,2,2,7,0,19,2,33,7,38,19,41,31,38,38,33,38,7,31,2,19,0xm120,0l108,2,103,7,103,33,108,38,120,41,134,38,139,33,142,19,139,7,134,2,120,0xe">
                <v:fill on="t" focussize="0,0"/>
                <v:stroke on="f"/>
                <v:imagedata o:title=""/>
                <o:lock v:ext="edit" aspectratio="f"/>
              </v:shape>
            </w:pict>
          </mc:Fallback>
        </mc:AlternateContent>
      </w:r>
      <w:r>
        <mc:AlternateContent>
          <mc:Choice Requires="wps">
            <w:drawing>
              <wp:anchor distT="0" distB="0" distL="114300" distR="114300" simplePos="0" relativeHeight="251712512" behindDoc="1" locked="0" layoutInCell="1" allowOverlap="1">
                <wp:simplePos x="0" y="0"/>
                <wp:positionH relativeFrom="page">
                  <wp:posOffset>4798695</wp:posOffset>
                </wp:positionH>
                <wp:positionV relativeFrom="paragraph">
                  <wp:posOffset>201295</wp:posOffset>
                </wp:positionV>
                <wp:extent cx="154305" cy="26035"/>
                <wp:effectExtent l="0" t="0" r="17145" b="2540"/>
                <wp:wrapNone/>
                <wp:docPr id="46" name="任意多边形 76"/>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3" y="0"/>
                              </a:moveTo>
                              <a:lnTo>
                                <a:pt x="211" y="2"/>
                              </a:lnTo>
                              <a:lnTo>
                                <a:pt x="204" y="7"/>
                              </a:lnTo>
                              <a:lnTo>
                                <a:pt x="204" y="33"/>
                              </a:lnTo>
                              <a:lnTo>
                                <a:pt x="211" y="38"/>
                              </a:lnTo>
                              <a:lnTo>
                                <a:pt x="223" y="41"/>
                              </a:lnTo>
                              <a:lnTo>
                                <a:pt x="235" y="38"/>
                              </a:lnTo>
                              <a:lnTo>
                                <a:pt x="243" y="33"/>
                              </a:lnTo>
                              <a:lnTo>
                                <a:pt x="243" y="7"/>
                              </a:lnTo>
                              <a:lnTo>
                                <a:pt x="235" y="2"/>
                              </a:lnTo>
                              <a:lnTo>
                                <a:pt x="223" y="0"/>
                              </a:lnTo>
                              <a:close/>
                              <a:moveTo>
                                <a:pt x="19" y="0"/>
                              </a:moveTo>
                              <a:lnTo>
                                <a:pt x="7" y="2"/>
                              </a:lnTo>
                              <a:lnTo>
                                <a:pt x="0" y="7"/>
                              </a:lnTo>
                              <a:lnTo>
                                <a:pt x="0" y="33"/>
                              </a:lnTo>
                              <a:lnTo>
                                <a:pt x="7" y="38"/>
                              </a:lnTo>
                              <a:lnTo>
                                <a:pt x="19" y="41"/>
                              </a:lnTo>
                              <a:lnTo>
                                <a:pt x="29" y="38"/>
                              </a:lnTo>
                              <a:lnTo>
                                <a:pt x="39" y="33"/>
                              </a:lnTo>
                              <a:lnTo>
                                <a:pt x="39" y="7"/>
                              </a:lnTo>
                              <a:lnTo>
                                <a:pt x="29" y="2"/>
                              </a:lnTo>
                              <a:lnTo>
                                <a:pt x="19" y="0"/>
                              </a:lnTo>
                              <a:close/>
                              <a:moveTo>
                                <a:pt x="120" y="0"/>
                              </a:moveTo>
                              <a:lnTo>
                                <a:pt x="108" y="2"/>
                              </a:lnTo>
                              <a:lnTo>
                                <a:pt x="101" y="7"/>
                              </a:lnTo>
                              <a:lnTo>
                                <a:pt x="101" y="33"/>
                              </a:lnTo>
                              <a:lnTo>
                                <a:pt x="108" y="38"/>
                              </a:lnTo>
                              <a:lnTo>
                                <a:pt x="120" y="41"/>
                              </a:lnTo>
                              <a:lnTo>
                                <a:pt x="132" y="38"/>
                              </a:lnTo>
                              <a:lnTo>
                                <a:pt x="139" y="33"/>
                              </a:lnTo>
                              <a:lnTo>
                                <a:pt x="142" y="19"/>
                              </a:lnTo>
                              <a:lnTo>
                                <a:pt x="139" y="7"/>
                              </a:lnTo>
                              <a:lnTo>
                                <a:pt x="132" y="2"/>
                              </a:lnTo>
                              <a:lnTo>
                                <a:pt x="120" y="0"/>
                              </a:lnTo>
                              <a:close/>
                            </a:path>
                          </a:pathLst>
                        </a:custGeom>
                        <a:solidFill>
                          <a:srgbClr val="000000"/>
                        </a:solidFill>
                        <a:ln>
                          <a:noFill/>
                        </a:ln>
                      </wps:spPr>
                      <wps:bodyPr upright="1"/>
                    </wps:wsp>
                  </a:graphicData>
                </a:graphic>
              </wp:anchor>
            </w:drawing>
          </mc:Choice>
          <mc:Fallback>
            <w:pict>
              <v:shape id="任意多边形 76" o:spid="_x0000_s1026" o:spt="100" style="position:absolute;left:0pt;margin-left:377.85pt;margin-top:15.85pt;height:2.05pt;width:12.15pt;mso-position-horizontal-relative:page;z-index:-251603968;mso-width-relative:page;mso-height-relative:page;" fillcolor="#000000" filled="t" stroked="f" coordsize="243,41" o:gfxdata="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Ji5wjXZAAAACQEAAA8AAAAAAAAAAQAgAAAA&#10;IgAAAGRycy9kb3ducmV2LnhtbFBLAQIUABQAAAAIAIdO4kDac2p9tQIAAOkIAAAOAAAAAAAAAAEA&#10;IAAAACgBAABkcnMvZTJvRG9jLnhtbFBLBQYAAAAABgAGAFkBAABPBgAAAAA=&#10;" path="m223,0l211,2,204,7,204,33,211,38,223,41,235,38,243,33,243,7,235,2,223,0xm19,0l7,2,0,7,0,33,7,38,19,41,29,38,39,33,39,7,29,2,19,0xm120,0l108,2,101,7,101,33,108,38,120,41,132,38,139,33,142,19,139,7,132,2,120,0xe">
                <v:fill on="t" focussize="0,0"/>
                <v:stroke on="f"/>
                <v:imagedata o:title=""/>
                <o:lock v:ext="edit" aspectratio="f"/>
              </v:shape>
            </w:pict>
          </mc:Fallback>
        </mc:AlternateContent>
      </w:r>
      <w:r>
        <mc:AlternateContent>
          <mc:Choice Requires="wps">
            <w:drawing>
              <wp:anchor distT="0" distB="0" distL="114300" distR="114300" simplePos="0" relativeHeight="251713536" behindDoc="1" locked="0" layoutInCell="1" allowOverlap="1">
                <wp:simplePos x="0" y="0"/>
                <wp:positionH relativeFrom="page">
                  <wp:posOffset>4998085</wp:posOffset>
                </wp:positionH>
                <wp:positionV relativeFrom="paragraph">
                  <wp:posOffset>201295</wp:posOffset>
                </wp:positionV>
                <wp:extent cx="155575" cy="26035"/>
                <wp:effectExtent l="0" t="0" r="15875" b="2540"/>
                <wp:wrapNone/>
                <wp:docPr id="48" name="任意多边形 77"/>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2"/>
                              </a:lnTo>
                              <a:lnTo>
                                <a:pt x="206" y="7"/>
                              </a:lnTo>
                              <a:lnTo>
                                <a:pt x="206" y="33"/>
                              </a:lnTo>
                              <a:lnTo>
                                <a:pt x="211" y="38"/>
                              </a:lnTo>
                              <a:lnTo>
                                <a:pt x="225" y="41"/>
                              </a:lnTo>
                              <a:lnTo>
                                <a:pt x="237" y="38"/>
                              </a:lnTo>
                              <a:lnTo>
                                <a:pt x="242" y="33"/>
                              </a:lnTo>
                              <a:lnTo>
                                <a:pt x="244" y="19"/>
                              </a:lnTo>
                              <a:lnTo>
                                <a:pt x="242" y="7"/>
                              </a:lnTo>
                              <a:lnTo>
                                <a:pt x="237" y="2"/>
                              </a:lnTo>
                              <a:lnTo>
                                <a:pt x="225" y="0"/>
                              </a:lnTo>
                              <a:close/>
                              <a:moveTo>
                                <a:pt x="19" y="0"/>
                              </a:moveTo>
                              <a:lnTo>
                                <a:pt x="9" y="2"/>
                              </a:lnTo>
                              <a:lnTo>
                                <a:pt x="2" y="7"/>
                              </a:lnTo>
                              <a:lnTo>
                                <a:pt x="0" y="19"/>
                              </a:lnTo>
                              <a:lnTo>
                                <a:pt x="2" y="33"/>
                              </a:lnTo>
                              <a:lnTo>
                                <a:pt x="9" y="38"/>
                              </a:lnTo>
                              <a:lnTo>
                                <a:pt x="19" y="41"/>
                              </a:lnTo>
                              <a:lnTo>
                                <a:pt x="31" y="38"/>
                              </a:lnTo>
                              <a:lnTo>
                                <a:pt x="38" y="33"/>
                              </a:lnTo>
                              <a:lnTo>
                                <a:pt x="38" y="7"/>
                              </a:lnTo>
                              <a:lnTo>
                                <a:pt x="31" y="2"/>
                              </a:lnTo>
                              <a:lnTo>
                                <a:pt x="19" y="0"/>
                              </a:lnTo>
                              <a:close/>
                              <a:moveTo>
                                <a:pt x="120" y="0"/>
                              </a:moveTo>
                              <a:lnTo>
                                <a:pt x="110" y="2"/>
                              </a:lnTo>
                              <a:lnTo>
                                <a:pt x="103" y="7"/>
                              </a:lnTo>
                              <a:lnTo>
                                <a:pt x="103" y="33"/>
                              </a:lnTo>
                              <a:lnTo>
                                <a:pt x="110" y="38"/>
                              </a:lnTo>
                              <a:lnTo>
                                <a:pt x="120" y="41"/>
                              </a:lnTo>
                              <a:lnTo>
                                <a:pt x="134" y="38"/>
                              </a:lnTo>
                              <a:lnTo>
                                <a:pt x="141" y="33"/>
                              </a:lnTo>
                              <a:lnTo>
                                <a:pt x="141" y="7"/>
                              </a:lnTo>
                              <a:lnTo>
                                <a:pt x="134" y="2"/>
                              </a:lnTo>
                              <a:lnTo>
                                <a:pt x="120" y="0"/>
                              </a:lnTo>
                              <a:close/>
                            </a:path>
                          </a:pathLst>
                        </a:custGeom>
                        <a:solidFill>
                          <a:srgbClr val="000000"/>
                        </a:solidFill>
                        <a:ln>
                          <a:noFill/>
                        </a:ln>
                      </wps:spPr>
                      <wps:bodyPr upright="1"/>
                    </wps:wsp>
                  </a:graphicData>
                </a:graphic>
              </wp:anchor>
            </w:drawing>
          </mc:Choice>
          <mc:Fallback>
            <w:pict>
              <v:shape id="任意多边形 77" o:spid="_x0000_s1026" o:spt="100" style="position:absolute;left:0pt;margin-left:393.55pt;margin-top:15.85pt;height:2.05pt;width:12.25pt;mso-position-horizontal-relative:page;z-index:-251602944;mso-width-relative:page;mso-height-relative:page;" fillcolor="#000000" filled="t" stroked="f" coordsize="245,41" o:gfxdata="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na+EdgAAAAJAQAADwAAAAAA&#10;AAABACAAAAAiAAAAZHJzL2Rvd25yZXYueG1sUEsBAhQAFAAAAAgAh07iQLP4A9u+AgAADgkAAA4A&#10;AAAAAAAAAQAgAAAAJwEAAGRycy9lMm9Eb2MueG1sUEsFBgAAAAAGAAYAWQEAAFcGAAAAAA==&#10;" path="m225,0l211,2,206,7,206,33,211,38,225,41,237,38,242,33,244,19,242,7,237,2,225,0xm19,0l9,2,2,7,0,19,2,33,9,38,19,41,31,38,38,33,38,7,31,2,19,0xm120,0l110,2,103,7,103,33,110,38,120,41,134,38,141,33,141,7,134,2,120,0xe">
                <v:fill on="t" focussize="0,0"/>
                <v:stroke on="f"/>
                <v:imagedata o:title=""/>
                <o:lock v:ext="edit" aspectratio="f"/>
              </v:shape>
            </w:pict>
          </mc:Fallback>
        </mc:AlternateContent>
      </w:r>
      <w:r>
        <mc:AlternateContent>
          <mc:Choice Requires="wps">
            <w:drawing>
              <wp:anchor distT="0" distB="0" distL="114300" distR="114300" simplePos="0" relativeHeight="251714560" behindDoc="1" locked="0" layoutInCell="1" allowOverlap="1">
                <wp:simplePos x="0" y="0"/>
                <wp:positionH relativeFrom="page">
                  <wp:posOffset>5199380</wp:posOffset>
                </wp:positionH>
                <wp:positionV relativeFrom="paragraph">
                  <wp:posOffset>201295</wp:posOffset>
                </wp:positionV>
                <wp:extent cx="155575" cy="26035"/>
                <wp:effectExtent l="0" t="0" r="15875" b="2540"/>
                <wp:wrapNone/>
                <wp:docPr id="50" name="任意多边形 78"/>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2" y="2"/>
                              </a:lnTo>
                              <a:lnTo>
                                <a:pt x="207" y="7"/>
                              </a:lnTo>
                              <a:lnTo>
                                <a:pt x="207" y="33"/>
                              </a:lnTo>
                              <a:lnTo>
                                <a:pt x="212" y="38"/>
                              </a:lnTo>
                              <a:lnTo>
                                <a:pt x="226" y="41"/>
                              </a:lnTo>
                              <a:lnTo>
                                <a:pt x="238" y="38"/>
                              </a:lnTo>
                              <a:lnTo>
                                <a:pt x="243" y="33"/>
                              </a:lnTo>
                              <a:lnTo>
                                <a:pt x="245" y="19"/>
                              </a:lnTo>
                              <a:lnTo>
                                <a:pt x="243" y="7"/>
                              </a:lnTo>
                              <a:lnTo>
                                <a:pt x="238" y="2"/>
                              </a:lnTo>
                              <a:lnTo>
                                <a:pt x="226" y="0"/>
                              </a:lnTo>
                              <a:close/>
                              <a:moveTo>
                                <a:pt x="20" y="0"/>
                              </a:moveTo>
                              <a:lnTo>
                                <a:pt x="8" y="2"/>
                              </a:lnTo>
                              <a:lnTo>
                                <a:pt x="3" y="7"/>
                              </a:lnTo>
                              <a:lnTo>
                                <a:pt x="0" y="19"/>
                              </a:lnTo>
                              <a:lnTo>
                                <a:pt x="3" y="33"/>
                              </a:lnTo>
                              <a:lnTo>
                                <a:pt x="8" y="38"/>
                              </a:lnTo>
                              <a:lnTo>
                                <a:pt x="20" y="41"/>
                              </a:lnTo>
                              <a:lnTo>
                                <a:pt x="32" y="38"/>
                              </a:lnTo>
                              <a:lnTo>
                                <a:pt x="39" y="33"/>
                              </a:lnTo>
                              <a:lnTo>
                                <a:pt x="39" y="7"/>
                              </a:lnTo>
                              <a:lnTo>
                                <a:pt x="32" y="2"/>
                              </a:lnTo>
                              <a:lnTo>
                                <a:pt x="20" y="0"/>
                              </a:lnTo>
                              <a:close/>
                              <a:moveTo>
                                <a:pt x="120" y="0"/>
                              </a:moveTo>
                              <a:lnTo>
                                <a:pt x="108" y="2"/>
                              </a:lnTo>
                              <a:lnTo>
                                <a:pt x="104" y="7"/>
                              </a:lnTo>
                              <a:lnTo>
                                <a:pt x="104" y="33"/>
                              </a:lnTo>
                              <a:lnTo>
                                <a:pt x="108" y="38"/>
                              </a:lnTo>
                              <a:lnTo>
                                <a:pt x="120" y="41"/>
                              </a:lnTo>
                              <a:lnTo>
                                <a:pt x="135" y="38"/>
                              </a:lnTo>
                              <a:lnTo>
                                <a:pt x="140" y="33"/>
                              </a:lnTo>
                              <a:lnTo>
                                <a:pt x="142" y="19"/>
                              </a:lnTo>
                              <a:lnTo>
                                <a:pt x="140" y="7"/>
                              </a:lnTo>
                              <a:lnTo>
                                <a:pt x="135" y="2"/>
                              </a:lnTo>
                              <a:lnTo>
                                <a:pt x="120" y="0"/>
                              </a:lnTo>
                              <a:close/>
                            </a:path>
                          </a:pathLst>
                        </a:custGeom>
                        <a:solidFill>
                          <a:srgbClr val="000000"/>
                        </a:solidFill>
                        <a:ln>
                          <a:noFill/>
                        </a:ln>
                      </wps:spPr>
                      <wps:bodyPr upright="1"/>
                    </wps:wsp>
                  </a:graphicData>
                </a:graphic>
              </wp:anchor>
            </w:drawing>
          </mc:Choice>
          <mc:Fallback>
            <w:pict>
              <v:shape id="任意多边形 78" o:spid="_x0000_s1026" o:spt="100" style="position:absolute;left:0pt;margin-left:409.4pt;margin-top:15.85pt;height:2.05pt;width:12.25pt;mso-position-horizontal-relative:page;z-index:-251601920;mso-width-relative:page;mso-height-relative:page;" fillcolor="#000000" filled="t" stroked="f" coordsize="245,41" o:gfxdata="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phTcRtgAAAAJ&#10;AQAADwAAAAAAAAABACAAAAAiAAAAZHJzL2Rvd25yZXYueG1sUEsBAhQAFAAAAAgAh07iQBFXI9zH&#10;AgAANQkAAA4AAAAAAAAAAQAgAAAAJwEAAGRycy9lMm9Eb2MueG1sUEsFBgAAAAAGAAYAWQEAAGAG&#10;AAAAAA==&#10;" path="m226,0l212,2,207,7,207,33,212,38,226,41,238,38,243,33,245,19,243,7,238,2,226,0xm20,0l8,2,3,7,0,19,3,33,8,38,20,41,32,38,39,33,39,7,32,2,20,0xm120,0l108,2,104,7,104,33,108,38,120,41,135,38,140,33,142,19,140,7,135,2,120,0xe">
                <v:fill on="t" focussize="0,0"/>
                <v:stroke on="f"/>
                <v:imagedata o:title=""/>
                <o:lock v:ext="edit" aspectratio="f"/>
              </v:shap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5400675</wp:posOffset>
                </wp:positionH>
                <wp:positionV relativeFrom="paragraph">
                  <wp:posOffset>201295</wp:posOffset>
                </wp:positionV>
                <wp:extent cx="155575" cy="26035"/>
                <wp:effectExtent l="0" t="0" r="15875" b="2540"/>
                <wp:wrapNone/>
                <wp:docPr id="52" name="任意多边形 79"/>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2"/>
                              </a:lnTo>
                              <a:lnTo>
                                <a:pt x="207" y="7"/>
                              </a:lnTo>
                              <a:lnTo>
                                <a:pt x="207" y="33"/>
                              </a:lnTo>
                              <a:lnTo>
                                <a:pt x="211" y="38"/>
                              </a:lnTo>
                              <a:lnTo>
                                <a:pt x="226" y="41"/>
                              </a:lnTo>
                              <a:lnTo>
                                <a:pt x="238" y="38"/>
                              </a:lnTo>
                              <a:lnTo>
                                <a:pt x="243" y="33"/>
                              </a:lnTo>
                              <a:lnTo>
                                <a:pt x="245" y="19"/>
                              </a:lnTo>
                              <a:lnTo>
                                <a:pt x="243" y="7"/>
                              </a:lnTo>
                              <a:lnTo>
                                <a:pt x="238" y="2"/>
                              </a:lnTo>
                              <a:lnTo>
                                <a:pt x="226" y="0"/>
                              </a:lnTo>
                              <a:close/>
                              <a:moveTo>
                                <a:pt x="19" y="0"/>
                              </a:moveTo>
                              <a:lnTo>
                                <a:pt x="7" y="2"/>
                              </a:lnTo>
                              <a:lnTo>
                                <a:pt x="3" y="7"/>
                              </a:lnTo>
                              <a:lnTo>
                                <a:pt x="0" y="19"/>
                              </a:lnTo>
                              <a:lnTo>
                                <a:pt x="3" y="33"/>
                              </a:lnTo>
                              <a:lnTo>
                                <a:pt x="7" y="38"/>
                              </a:lnTo>
                              <a:lnTo>
                                <a:pt x="19" y="41"/>
                              </a:lnTo>
                              <a:lnTo>
                                <a:pt x="31" y="38"/>
                              </a:lnTo>
                              <a:lnTo>
                                <a:pt x="39" y="33"/>
                              </a:lnTo>
                              <a:lnTo>
                                <a:pt x="39" y="7"/>
                              </a:lnTo>
                              <a:lnTo>
                                <a:pt x="31" y="2"/>
                              </a:lnTo>
                              <a:lnTo>
                                <a:pt x="19" y="0"/>
                              </a:lnTo>
                              <a:close/>
                              <a:moveTo>
                                <a:pt x="120" y="0"/>
                              </a:moveTo>
                              <a:lnTo>
                                <a:pt x="108" y="2"/>
                              </a:lnTo>
                              <a:lnTo>
                                <a:pt x="103" y="7"/>
                              </a:lnTo>
                              <a:lnTo>
                                <a:pt x="103" y="33"/>
                              </a:lnTo>
                              <a:lnTo>
                                <a:pt x="108" y="38"/>
                              </a:lnTo>
                              <a:lnTo>
                                <a:pt x="120" y="41"/>
                              </a:lnTo>
                              <a:lnTo>
                                <a:pt x="135" y="38"/>
                              </a:lnTo>
                              <a:lnTo>
                                <a:pt x="139" y="33"/>
                              </a:lnTo>
                              <a:lnTo>
                                <a:pt x="142" y="19"/>
                              </a:lnTo>
                              <a:lnTo>
                                <a:pt x="139" y="7"/>
                              </a:lnTo>
                              <a:lnTo>
                                <a:pt x="135" y="2"/>
                              </a:lnTo>
                              <a:lnTo>
                                <a:pt x="120" y="0"/>
                              </a:lnTo>
                              <a:close/>
                            </a:path>
                          </a:pathLst>
                        </a:custGeom>
                        <a:solidFill>
                          <a:srgbClr val="000000"/>
                        </a:solidFill>
                        <a:ln>
                          <a:noFill/>
                        </a:ln>
                      </wps:spPr>
                      <wps:bodyPr upright="1"/>
                    </wps:wsp>
                  </a:graphicData>
                </a:graphic>
              </wp:anchor>
            </w:drawing>
          </mc:Choice>
          <mc:Fallback>
            <w:pict>
              <v:shape id="任意多边形 79" o:spid="_x0000_s1026" o:spt="100" style="position:absolute;left:0pt;margin-left:425.25pt;margin-top:15.85pt;height:2.05pt;width:12.25pt;mso-position-horizontal-relative:page;z-index:-251600896;mso-width-relative:page;mso-height-relative:page;" fillcolor="#000000" filled="t" stroked="f" coordsize="245,41" o:gfxdata="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Vnn1ZdgAAAAJAQAADwAA&#10;AAAAAAABACAAAAAiAAAAZHJzL2Rvd25yZXYueG1sUEsBAhQAFAAAAAgAh07iQMIRGL3BAgAANQkA&#10;AA4AAAAAAAAAAQAgAAAAJwEAAGRycy9lMm9Eb2MueG1sUEsFBgAAAAAGAAYAWQEAAFoGAAAAAA==&#10;" path="m226,0l211,2,207,7,207,33,211,38,226,41,238,38,243,33,245,19,243,7,238,2,226,0xm19,0l7,2,3,7,0,19,3,33,7,38,19,41,31,38,39,33,39,7,31,2,19,0xm120,0l108,2,103,7,103,33,108,38,120,41,135,38,139,33,142,19,139,7,135,2,120,0xe">
                <v:fill on="t" focussize="0,0"/>
                <v:stroke on="f"/>
                <v:imagedata o:title=""/>
                <o:lock v:ext="edit" aspectratio="f"/>
              </v:shape>
            </w:pict>
          </mc:Fallback>
        </mc:AlternateContent>
      </w:r>
      <w:r>
        <mc:AlternateContent>
          <mc:Choice Requires="wps">
            <w:drawing>
              <wp:anchor distT="0" distB="0" distL="114300" distR="114300" simplePos="0" relativeHeight="251716608" behindDoc="1" locked="0" layoutInCell="1" allowOverlap="1">
                <wp:simplePos x="0" y="0"/>
                <wp:positionH relativeFrom="page">
                  <wp:posOffset>5601335</wp:posOffset>
                </wp:positionH>
                <wp:positionV relativeFrom="paragraph">
                  <wp:posOffset>201295</wp:posOffset>
                </wp:positionV>
                <wp:extent cx="155575" cy="26035"/>
                <wp:effectExtent l="0" t="0" r="15875" b="2540"/>
                <wp:wrapNone/>
                <wp:docPr id="54" name="任意多边形 80"/>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2"/>
                              </a:lnTo>
                              <a:lnTo>
                                <a:pt x="206" y="7"/>
                              </a:lnTo>
                              <a:lnTo>
                                <a:pt x="206" y="33"/>
                              </a:lnTo>
                              <a:lnTo>
                                <a:pt x="211" y="38"/>
                              </a:lnTo>
                              <a:lnTo>
                                <a:pt x="226" y="41"/>
                              </a:lnTo>
                              <a:lnTo>
                                <a:pt x="235" y="38"/>
                              </a:lnTo>
                              <a:lnTo>
                                <a:pt x="242" y="33"/>
                              </a:lnTo>
                              <a:lnTo>
                                <a:pt x="245" y="19"/>
                              </a:lnTo>
                              <a:lnTo>
                                <a:pt x="242" y="7"/>
                              </a:lnTo>
                              <a:lnTo>
                                <a:pt x="235" y="2"/>
                              </a:lnTo>
                              <a:lnTo>
                                <a:pt x="226"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2"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80" o:spid="_x0000_s1026" o:spt="100" style="position:absolute;left:0pt;margin-left:441.05pt;margin-top:15.85pt;height:2.05pt;width:12.25pt;mso-position-horizontal-relative:page;z-index:-251599872;mso-width-relative:page;mso-height-relative:page;" fillcolor="#000000" filled="t" stroked="f" coordsize="245,41" o:gfxdata="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WXbky2AAAAAkBAAAPAAAA&#10;AAAAAAEAIAAAACIAAABkcnMvZG93bnJldi54bWxQSwECFAAUAAAACACHTuJAkB/lW8ACAAA1CQAA&#10;DgAAAAAAAAABACAAAAAnAQAAZHJzL2Uyb0RvYy54bWxQSwUGAAAAAAYABgBZAQAAWQYAAAAA&#10;" path="m226,0l211,2,206,7,206,33,211,38,226,41,235,38,242,33,245,19,242,7,235,2,226,0xm19,0l7,2,2,7,0,19,2,33,7,38,19,41,31,38,38,33,38,7,31,2,19,0xm120,0l108,2,103,7,103,33,108,38,120,41,134,38,139,33,142,19,139,7,134,2,120,0xe">
                <v:fill on="t" focussize="0,0"/>
                <v:stroke on="f"/>
                <v:imagedata o:title=""/>
                <o:lock v:ext="edit" aspectratio="f"/>
              </v:shape>
            </w:pict>
          </mc:Fallback>
        </mc:AlternateContent>
      </w:r>
      <w:r>
        <mc:AlternateContent>
          <mc:Choice Requires="wps">
            <w:drawing>
              <wp:anchor distT="0" distB="0" distL="114300" distR="114300" simplePos="0" relativeHeight="251717632" behindDoc="1" locked="0" layoutInCell="1" allowOverlap="1">
                <wp:simplePos x="0" y="0"/>
                <wp:positionH relativeFrom="page">
                  <wp:posOffset>5802630</wp:posOffset>
                </wp:positionH>
                <wp:positionV relativeFrom="paragraph">
                  <wp:posOffset>201295</wp:posOffset>
                </wp:positionV>
                <wp:extent cx="154305" cy="26035"/>
                <wp:effectExtent l="0" t="0" r="17145" b="2540"/>
                <wp:wrapNone/>
                <wp:docPr id="56" name="任意多边形 81"/>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3" y="0"/>
                              </a:moveTo>
                              <a:lnTo>
                                <a:pt x="211" y="2"/>
                              </a:lnTo>
                              <a:lnTo>
                                <a:pt x="204" y="7"/>
                              </a:lnTo>
                              <a:lnTo>
                                <a:pt x="204" y="33"/>
                              </a:lnTo>
                              <a:lnTo>
                                <a:pt x="211" y="38"/>
                              </a:lnTo>
                              <a:lnTo>
                                <a:pt x="223" y="41"/>
                              </a:lnTo>
                              <a:lnTo>
                                <a:pt x="235" y="38"/>
                              </a:lnTo>
                              <a:lnTo>
                                <a:pt x="242" y="33"/>
                              </a:lnTo>
                              <a:lnTo>
                                <a:pt x="242" y="7"/>
                              </a:lnTo>
                              <a:lnTo>
                                <a:pt x="235" y="2"/>
                              </a:lnTo>
                              <a:lnTo>
                                <a:pt x="223" y="0"/>
                              </a:lnTo>
                              <a:close/>
                              <a:moveTo>
                                <a:pt x="19" y="0"/>
                              </a:moveTo>
                              <a:lnTo>
                                <a:pt x="7" y="2"/>
                              </a:lnTo>
                              <a:lnTo>
                                <a:pt x="0" y="7"/>
                              </a:lnTo>
                              <a:lnTo>
                                <a:pt x="0" y="33"/>
                              </a:lnTo>
                              <a:lnTo>
                                <a:pt x="7" y="38"/>
                              </a:lnTo>
                              <a:lnTo>
                                <a:pt x="19" y="41"/>
                              </a:lnTo>
                              <a:lnTo>
                                <a:pt x="31" y="38"/>
                              </a:lnTo>
                              <a:lnTo>
                                <a:pt x="38" y="33"/>
                              </a:lnTo>
                              <a:lnTo>
                                <a:pt x="38" y="7"/>
                              </a:lnTo>
                              <a:lnTo>
                                <a:pt x="31" y="2"/>
                              </a:lnTo>
                              <a:lnTo>
                                <a:pt x="19" y="0"/>
                              </a:lnTo>
                              <a:close/>
                              <a:moveTo>
                                <a:pt x="120" y="0"/>
                              </a:moveTo>
                              <a:lnTo>
                                <a:pt x="108" y="2"/>
                              </a:lnTo>
                              <a:lnTo>
                                <a:pt x="101" y="7"/>
                              </a:lnTo>
                              <a:lnTo>
                                <a:pt x="101" y="33"/>
                              </a:lnTo>
                              <a:lnTo>
                                <a:pt x="108" y="38"/>
                              </a:lnTo>
                              <a:lnTo>
                                <a:pt x="120" y="41"/>
                              </a:lnTo>
                              <a:lnTo>
                                <a:pt x="132" y="38"/>
                              </a:lnTo>
                              <a:lnTo>
                                <a:pt x="139" y="33"/>
                              </a:lnTo>
                              <a:lnTo>
                                <a:pt x="141" y="19"/>
                              </a:lnTo>
                              <a:lnTo>
                                <a:pt x="139" y="7"/>
                              </a:lnTo>
                              <a:lnTo>
                                <a:pt x="132" y="2"/>
                              </a:lnTo>
                              <a:lnTo>
                                <a:pt x="120" y="0"/>
                              </a:lnTo>
                              <a:close/>
                            </a:path>
                          </a:pathLst>
                        </a:custGeom>
                        <a:solidFill>
                          <a:srgbClr val="000000"/>
                        </a:solidFill>
                        <a:ln>
                          <a:noFill/>
                        </a:ln>
                      </wps:spPr>
                      <wps:bodyPr upright="1"/>
                    </wps:wsp>
                  </a:graphicData>
                </a:graphic>
              </wp:anchor>
            </w:drawing>
          </mc:Choice>
          <mc:Fallback>
            <w:pict>
              <v:shape id="任意多边形 81" o:spid="_x0000_s1026" o:spt="100" style="position:absolute;left:0pt;margin-left:456.9pt;margin-top:15.85pt;height:2.05pt;width:12.15pt;mso-position-horizontal-relative:page;z-index:-251598848;mso-width-relative:page;mso-height-relative:page;" fillcolor="#000000" filled="t" stroked="f" coordsize="243,41" o:gfxdata="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IyNlutkAAAAJAQAADwAAAAAAAAAB&#10;ACAAAAAiAAAAZHJzL2Rvd25yZXYueG1sUEsBAhQAFAAAAAgAh07iQPgO8o26AgAA6QgAAA4AAAAA&#10;AAAAAQAgAAAAKAEAAGRycy9lMm9Eb2MueG1sUEsFBgAAAAAGAAYAWQEAAFQGAAAAAA==&#10;" path="m223,0l211,2,204,7,204,33,211,38,223,41,235,38,242,33,242,7,235,2,223,0xm19,0l7,2,0,7,0,33,7,38,19,41,31,38,38,33,38,7,31,2,19,0xm120,0l108,2,101,7,101,33,108,38,120,41,132,38,139,33,141,19,139,7,132,2,120,0xe">
                <v:fill on="t" focussize="0,0"/>
                <v:stroke on="f"/>
                <v:imagedata o:title=""/>
                <o:lock v:ext="edit" aspectratio="f"/>
              </v:shape>
            </w:pict>
          </mc:Fallback>
        </mc:AlternateContent>
      </w:r>
      <w:r>
        <mc:AlternateContent>
          <mc:Choice Requires="wps">
            <w:drawing>
              <wp:anchor distT="0" distB="0" distL="114300" distR="114300" simplePos="0" relativeHeight="251718656" behindDoc="1" locked="0" layoutInCell="1" allowOverlap="1">
                <wp:simplePos x="0" y="0"/>
                <wp:positionH relativeFrom="page">
                  <wp:posOffset>6002655</wp:posOffset>
                </wp:positionH>
                <wp:positionV relativeFrom="paragraph">
                  <wp:posOffset>201295</wp:posOffset>
                </wp:positionV>
                <wp:extent cx="155575" cy="26035"/>
                <wp:effectExtent l="0" t="0" r="15875" b="2540"/>
                <wp:wrapNone/>
                <wp:docPr id="58" name="任意多边形 82"/>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4" y="2"/>
                              </a:lnTo>
                              <a:lnTo>
                                <a:pt x="207" y="7"/>
                              </a:lnTo>
                              <a:lnTo>
                                <a:pt x="207" y="33"/>
                              </a:lnTo>
                              <a:lnTo>
                                <a:pt x="214" y="38"/>
                              </a:lnTo>
                              <a:lnTo>
                                <a:pt x="226" y="41"/>
                              </a:lnTo>
                              <a:lnTo>
                                <a:pt x="238" y="38"/>
                              </a:lnTo>
                              <a:lnTo>
                                <a:pt x="245" y="33"/>
                              </a:lnTo>
                              <a:lnTo>
                                <a:pt x="245" y="7"/>
                              </a:lnTo>
                              <a:lnTo>
                                <a:pt x="238" y="2"/>
                              </a:lnTo>
                              <a:lnTo>
                                <a:pt x="226" y="0"/>
                              </a:lnTo>
                              <a:close/>
                              <a:moveTo>
                                <a:pt x="22" y="0"/>
                              </a:moveTo>
                              <a:lnTo>
                                <a:pt x="10" y="2"/>
                              </a:lnTo>
                              <a:lnTo>
                                <a:pt x="3" y="7"/>
                              </a:lnTo>
                              <a:lnTo>
                                <a:pt x="0" y="19"/>
                              </a:lnTo>
                              <a:lnTo>
                                <a:pt x="3" y="33"/>
                              </a:lnTo>
                              <a:lnTo>
                                <a:pt x="10" y="38"/>
                              </a:lnTo>
                              <a:lnTo>
                                <a:pt x="22" y="41"/>
                              </a:lnTo>
                              <a:lnTo>
                                <a:pt x="31" y="38"/>
                              </a:lnTo>
                              <a:lnTo>
                                <a:pt x="41" y="33"/>
                              </a:lnTo>
                              <a:lnTo>
                                <a:pt x="41" y="7"/>
                              </a:lnTo>
                              <a:lnTo>
                                <a:pt x="31" y="2"/>
                              </a:lnTo>
                              <a:lnTo>
                                <a:pt x="22" y="0"/>
                              </a:lnTo>
                              <a:close/>
                              <a:moveTo>
                                <a:pt x="123" y="0"/>
                              </a:moveTo>
                              <a:lnTo>
                                <a:pt x="111" y="2"/>
                              </a:lnTo>
                              <a:lnTo>
                                <a:pt x="103" y="7"/>
                              </a:lnTo>
                              <a:lnTo>
                                <a:pt x="103" y="33"/>
                              </a:lnTo>
                              <a:lnTo>
                                <a:pt x="111" y="38"/>
                              </a:lnTo>
                              <a:lnTo>
                                <a:pt x="123" y="41"/>
                              </a:lnTo>
                              <a:lnTo>
                                <a:pt x="135" y="38"/>
                              </a:lnTo>
                              <a:lnTo>
                                <a:pt x="142" y="33"/>
                              </a:lnTo>
                              <a:lnTo>
                                <a:pt x="142" y="7"/>
                              </a:lnTo>
                              <a:lnTo>
                                <a:pt x="135" y="2"/>
                              </a:lnTo>
                              <a:lnTo>
                                <a:pt x="123" y="0"/>
                              </a:lnTo>
                              <a:close/>
                            </a:path>
                          </a:pathLst>
                        </a:custGeom>
                        <a:solidFill>
                          <a:srgbClr val="000000"/>
                        </a:solidFill>
                        <a:ln>
                          <a:noFill/>
                        </a:ln>
                      </wps:spPr>
                      <wps:bodyPr upright="1"/>
                    </wps:wsp>
                  </a:graphicData>
                </a:graphic>
              </wp:anchor>
            </w:drawing>
          </mc:Choice>
          <mc:Fallback>
            <w:pict>
              <v:shape id="任意多边形 82" o:spid="_x0000_s1026" o:spt="100" style="position:absolute;left:0pt;margin-left:472.65pt;margin-top:15.85pt;height:2.05pt;width:12.25pt;mso-position-horizontal-relative:page;z-index:-251597824;mso-width-relative:page;mso-height-relative:page;" fillcolor="#000000" filled="t" stroked="f" coordsize="245,41" o:gfxdata="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pC3VZ2AAAAAkBAAAPAAAAAAAAAAEA&#10;IAAAACIAAABkcnMvZG93bnJldi54bWxQSwECFAAUAAAACACHTuJAOg/jmroCAADpCAAADgAAAAAA&#10;AAABACAAAAAnAQAAZHJzL2Uyb0RvYy54bWxQSwUGAAAAAAYABgBZAQAAUwYAAAAA&#10;" path="m226,0l214,2,207,7,207,33,214,38,226,41,238,38,245,33,245,7,238,2,226,0xm22,0l10,2,3,7,0,19,3,33,10,38,22,41,31,38,41,33,41,7,31,2,22,0xm123,0l111,2,103,7,103,33,111,38,123,41,135,38,142,33,142,7,135,2,123,0xe">
                <v:fill on="t" focussize="0,0"/>
                <v:stroke on="f"/>
                <v:imagedata o:title=""/>
                <o:lock v:ext="edit" aspectratio="f"/>
              </v:shape>
            </w:pict>
          </mc:Fallback>
        </mc:AlternateContent>
      </w:r>
      <w:r>
        <w:rPr>
          <w:rFonts w:hint="eastAsia" w:ascii="方正仿宋简体" w:eastAsia="方正仿宋简体"/>
          <w:spacing w:val="4"/>
          <w:sz w:val="31"/>
        </w:rPr>
        <w:t>职</w:t>
      </w:r>
      <w:r>
        <w:rPr>
          <w:rFonts w:hint="eastAsia" w:ascii="方正仿宋简体" w:eastAsia="方正仿宋简体"/>
          <w:spacing w:val="7"/>
          <w:sz w:val="31"/>
        </w:rPr>
        <w:t>工</w:t>
      </w:r>
      <w:r>
        <w:rPr>
          <w:rFonts w:hint="eastAsia" w:ascii="方正仿宋简体" w:eastAsia="方正仿宋简体"/>
          <w:spacing w:val="4"/>
          <w:sz w:val="31"/>
        </w:rPr>
        <w:t>参</w:t>
      </w:r>
      <w:r>
        <w:rPr>
          <w:rFonts w:hint="eastAsia" w:ascii="方正仿宋简体" w:eastAsia="方正仿宋简体"/>
          <w:spacing w:val="7"/>
          <w:sz w:val="31"/>
        </w:rPr>
        <w:t>保</w:t>
      </w:r>
      <w:r>
        <w:rPr>
          <w:rFonts w:hint="eastAsia" w:ascii="方正仿宋简体" w:eastAsia="方正仿宋简体"/>
          <w:spacing w:val="4"/>
          <w:sz w:val="31"/>
        </w:rPr>
        <w:t>登</w:t>
      </w:r>
      <w:r>
        <w:rPr>
          <w:rFonts w:hint="eastAsia" w:ascii="方正仿宋简体" w:eastAsia="方正仿宋简体"/>
          <w:spacing w:val="7"/>
          <w:sz w:val="31"/>
        </w:rPr>
        <w:t>记</w:t>
      </w:r>
      <w:r>
        <w:rPr>
          <w:rFonts w:hint="eastAsia" w:ascii="方正仿宋简体" w:eastAsia="方正仿宋简体"/>
          <w:spacing w:val="4"/>
          <w:sz w:val="31"/>
        </w:rPr>
        <w:t>办理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16</w:t>
      </w:r>
    </w:p>
    <w:p>
      <w:pPr>
        <w:pStyle w:val="8"/>
        <w:numPr>
          <w:ilvl w:val="0"/>
          <w:numId w:val="2"/>
        </w:numPr>
        <w:tabs>
          <w:tab w:val="left" w:pos="1440"/>
        </w:tabs>
        <w:spacing w:before="65" w:after="0" w:line="240" w:lineRule="auto"/>
        <w:ind w:left="1439" w:right="0" w:hanging="248"/>
        <w:jc w:val="left"/>
        <w:rPr>
          <w:rFonts w:hint="eastAsia" w:ascii="方正仿宋简体" w:eastAsia="方正仿宋简体"/>
          <w:sz w:val="31"/>
        </w:rPr>
      </w:pPr>
      <w:r>
        <w:rPr>
          <w:rFonts w:hint="eastAsia" w:ascii="方正仿宋简体" w:eastAsia="方正仿宋简体"/>
          <w:spacing w:val="-4"/>
          <w:sz w:val="31"/>
        </w:rPr>
        <w:t>湖南省职工基本医疗保险参保登记表</w:t>
      </w:r>
      <w:r>
        <w:rPr>
          <w:rFonts w:hint="eastAsia" w:ascii="方正仿宋简体" w:eastAsia="方正仿宋简体"/>
          <w:spacing w:val="-34"/>
          <w:sz w:val="31"/>
        </w:rPr>
        <w:t>（</w:t>
      </w:r>
      <w:r>
        <w:rPr>
          <w:rFonts w:hint="eastAsia" w:ascii="方正仿宋简体" w:eastAsia="方正仿宋简体"/>
          <w:spacing w:val="-26"/>
          <w:sz w:val="31"/>
        </w:rPr>
        <w:t xml:space="preserve">表 </w:t>
      </w:r>
      <w:r>
        <w:rPr>
          <w:rFonts w:ascii="Times New Roman" w:eastAsia="Times New Roman"/>
          <w:spacing w:val="-18"/>
          <w:sz w:val="31"/>
        </w:rPr>
        <w:t>2</w:t>
      </w:r>
      <w:r>
        <w:rPr>
          <w:rFonts w:hint="eastAsia" w:ascii="方正仿宋简体" w:eastAsia="方正仿宋简体"/>
          <w:spacing w:val="-18"/>
          <w:sz w:val="31"/>
        </w:rPr>
        <w:t>）</w:t>
      </w:r>
    </w:p>
    <w:p>
      <w:pPr>
        <w:spacing w:before="130"/>
        <w:ind w:left="0" w:right="568" w:firstLine="0"/>
        <w:jc w:val="right"/>
        <w:rPr>
          <w:rFonts w:ascii="Times New Roman"/>
          <w:sz w:val="31"/>
        </w:rPr>
      </w:pPr>
      <w:r>
        <w:drawing>
          <wp:anchor distT="0" distB="0" distL="0" distR="0" simplePos="0" relativeHeight="252207104" behindDoc="0" locked="0" layoutInCell="1" allowOverlap="1">
            <wp:simplePos x="0" y="0"/>
            <wp:positionH relativeFrom="page">
              <wp:posOffset>1694180</wp:posOffset>
            </wp:positionH>
            <wp:positionV relativeFrom="paragraph">
              <wp:posOffset>196215</wp:posOffset>
            </wp:positionV>
            <wp:extent cx="4464050" cy="26035"/>
            <wp:effectExtent l="0" t="0" r="0" b="0"/>
            <wp:wrapNone/>
            <wp:docPr id="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png"/>
                    <pic:cNvPicPr>
                      <a:picLocks noChangeAspect="1"/>
                    </pic:cNvPicPr>
                  </pic:nvPicPr>
                  <pic:blipFill>
                    <a:blip r:embed="rId80" cstate="print"/>
                    <a:stretch>
                      <a:fillRect/>
                    </a:stretch>
                  </pic:blipFill>
                  <pic:spPr>
                    <a:xfrm>
                      <a:off x="0" y="0"/>
                      <a:ext cx="4463796" cy="25907"/>
                    </a:xfrm>
                    <a:prstGeom prst="rect">
                      <a:avLst/>
                    </a:prstGeom>
                  </pic:spPr>
                </pic:pic>
              </a:graphicData>
            </a:graphic>
          </wp:anchor>
        </w:drawing>
      </w:r>
      <w:r>
        <w:rPr>
          <w:rFonts w:ascii="Times New Roman"/>
          <w:spacing w:val="-1"/>
          <w:sz w:val="31"/>
        </w:rPr>
        <w:t>17</w:t>
      </w:r>
    </w:p>
    <w:p>
      <w:pPr>
        <w:tabs>
          <w:tab w:val="left" w:pos="8759"/>
        </w:tabs>
        <w:spacing w:before="150"/>
        <w:ind w:left="1192" w:right="0" w:firstLine="0"/>
        <w:jc w:val="left"/>
        <w:rPr>
          <w:rFonts w:ascii="Times New Roman" w:eastAsia="Times New Roman"/>
          <w:sz w:val="31"/>
        </w:rPr>
      </w:pPr>
      <w:r>
        <mc:AlternateContent>
          <mc:Choice Requires="wps">
            <w:drawing>
              <wp:anchor distT="0" distB="0" distL="114300" distR="114300" simplePos="0" relativeHeight="251719680" behindDoc="1" locked="0" layoutInCell="1" allowOverlap="1">
                <wp:simplePos x="0" y="0"/>
                <wp:positionH relativeFrom="page">
                  <wp:posOffset>3886835</wp:posOffset>
                </wp:positionH>
                <wp:positionV relativeFrom="paragraph">
                  <wp:posOffset>246380</wp:posOffset>
                </wp:positionV>
                <wp:extent cx="163195" cy="26035"/>
                <wp:effectExtent l="0" t="0" r="8255" b="2540"/>
                <wp:wrapNone/>
                <wp:docPr id="60" name="任意多边形 83"/>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3"/>
                              </a:lnTo>
                              <a:lnTo>
                                <a:pt x="216" y="10"/>
                              </a:lnTo>
                              <a:lnTo>
                                <a:pt x="216" y="34"/>
                              </a:lnTo>
                              <a:lnTo>
                                <a:pt x="223" y="41"/>
                              </a:lnTo>
                              <a:lnTo>
                                <a:pt x="247" y="41"/>
                              </a:lnTo>
                              <a:lnTo>
                                <a:pt x="254" y="34"/>
                              </a:lnTo>
                              <a:lnTo>
                                <a:pt x="257" y="22"/>
                              </a:lnTo>
                              <a:lnTo>
                                <a:pt x="254" y="10"/>
                              </a:lnTo>
                              <a:lnTo>
                                <a:pt x="247" y="3"/>
                              </a:lnTo>
                              <a:lnTo>
                                <a:pt x="235" y="0"/>
                              </a:lnTo>
                              <a:close/>
                              <a:moveTo>
                                <a:pt x="19" y="0"/>
                              </a:moveTo>
                              <a:lnTo>
                                <a:pt x="7" y="3"/>
                              </a:lnTo>
                              <a:lnTo>
                                <a:pt x="0" y="10"/>
                              </a:lnTo>
                              <a:lnTo>
                                <a:pt x="0" y="34"/>
                              </a:lnTo>
                              <a:lnTo>
                                <a:pt x="7" y="41"/>
                              </a:lnTo>
                              <a:lnTo>
                                <a:pt x="34" y="41"/>
                              </a:lnTo>
                              <a:lnTo>
                                <a:pt x="38" y="34"/>
                              </a:lnTo>
                              <a:lnTo>
                                <a:pt x="41" y="22"/>
                              </a:lnTo>
                              <a:lnTo>
                                <a:pt x="38" y="10"/>
                              </a:lnTo>
                              <a:lnTo>
                                <a:pt x="34" y="3"/>
                              </a:lnTo>
                              <a:lnTo>
                                <a:pt x="19" y="0"/>
                              </a:lnTo>
                              <a:close/>
                              <a:moveTo>
                                <a:pt x="125" y="0"/>
                              </a:moveTo>
                              <a:lnTo>
                                <a:pt x="115" y="3"/>
                              </a:lnTo>
                              <a:lnTo>
                                <a:pt x="106" y="10"/>
                              </a:lnTo>
                              <a:lnTo>
                                <a:pt x="106" y="34"/>
                              </a:lnTo>
                              <a:lnTo>
                                <a:pt x="115" y="41"/>
                              </a:lnTo>
                              <a:lnTo>
                                <a:pt x="139" y="41"/>
                              </a:lnTo>
                              <a:lnTo>
                                <a:pt x="146" y="34"/>
                              </a:lnTo>
                              <a:lnTo>
                                <a:pt x="146" y="10"/>
                              </a:lnTo>
                              <a:lnTo>
                                <a:pt x="139" y="3"/>
                              </a:lnTo>
                              <a:lnTo>
                                <a:pt x="125" y="0"/>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6.05pt;margin-top:19.4pt;height:2.05pt;width:12.85pt;mso-position-horizontal-relative:page;z-index:-251596800;mso-width-relative:page;mso-height-relative:page;" fillcolor="#000000" filled="t" stroked="f" coordsize="257,41" o:gfxdata="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nMH0vtoAAAAJAQAADwAAAAAAAAABACAA&#10;AAAiAAAAZHJzL2Rvd25yZXYueG1sUEsBAhQAFAAAAAgAh07iQN1jgzm2AgAAoQgAAA4AAAAAAAAA&#10;AQAgAAAAKQEAAGRycy9lMm9Eb2MueG1sUEsFBgAAAAAGAAYAWQEAAFEGAAAAAA==&#10;" path="m235,0l223,3,216,10,216,34,223,41,247,41,254,34,257,22,254,10,247,3,235,0xm19,0l7,3,0,10,0,34,7,41,34,41,38,34,41,22,38,10,34,3,19,0xm125,0l115,3,106,10,106,34,115,41,139,41,146,34,146,10,139,3,125,0xe">
                <v:fill on="t" focussize="0,0"/>
                <v:stroke on="f"/>
                <v:imagedata o:title=""/>
                <o:lock v:ext="edit" aspectratio="f"/>
              </v:shape>
            </w:pict>
          </mc:Fallback>
        </mc:AlternateContent>
      </w:r>
      <w:r>
        <mc:AlternateContent>
          <mc:Choice Requires="wps">
            <w:drawing>
              <wp:anchor distT="0" distB="0" distL="114300" distR="114300" simplePos="0" relativeHeight="251720704" behindDoc="1" locked="0" layoutInCell="1" allowOverlap="1">
                <wp:simplePos x="0" y="0"/>
                <wp:positionH relativeFrom="page">
                  <wp:posOffset>4097655</wp:posOffset>
                </wp:positionH>
                <wp:positionV relativeFrom="paragraph">
                  <wp:posOffset>246380</wp:posOffset>
                </wp:positionV>
                <wp:extent cx="163195" cy="26035"/>
                <wp:effectExtent l="0" t="0" r="8255" b="2540"/>
                <wp:wrapNone/>
                <wp:docPr id="62" name="任意多边形 84"/>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3"/>
                              </a:lnTo>
                              <a:lnTo>
                                <a:pt x="216" y="10"/>
                              </a:lnTo>
                              <a:lnTo>
                                <a:pt x="216" y="34"/>
                              </a:lnTo>
                              <a:lnTo>
                                <a:pt x="223" y="41"/>
                              </a:lnTo>
                              <a:lnTo>
                                <a:pt x="250" y="41"/>
                              </a:lnTo>
                              <a:lnTo>
                                <a:pt x="255" y="34"/>
                              </a:lnTo>
                              <a:lnTo>
                                <a:pt x="257" y="22"/>
                              </a:lnTo>
                              <a:lnTo>
                                <a:pt x="255" y="10"/>
                              </a:lnTo>
                              <a:lnTo>
                                <a:pt x="250" y="3"/>
                              </a:lnTo>
                              <a:lnTo>
                                <a:pt x="235" y="0"/>
                              </a:lnTo>
                              <a:close/>
                              <a:moveTo>
                                <a:pt x="19" y="0"/>
                              </a:moveTo>
                              <a:lnTo>
                                <a:pt x="7" y="3"/>
                              </a:lnTo>
                              <a:lnTo>
                                <a:pt x="0" y="10"/>
                              </a:lnTo>
                              <a:lnTo>
                                <a:pt x="0" y="34"/>
                              </a:lnTo>
                              <a:lnTo>
                                <a:pt x="7" y="41"/>
                              </a:lnTo>
                              <a:lnTo>
                                <a:pt x="34" y="41"/>
                              </a:lnTo>
                              <a:lnTo>
                                <a:pt x="39" y="34"/>
                              </a:lnTo>
                              <a:lnTo>
                                <a:pt x="41" y="22"/>
                              </a:lnTo>
                              <a:lnTo>
                                <a:pt x="39" y="10"/>
                              </a:lnTo>
                              <a:lnTo>
                                <a:pt x="34" y="3"/>
                              </a:lnTo>
                              <a:lnTo>
                                <a:pt x="19" y="0"/>
                              </a:lnTo>
                              <a:close/>
                              <a:moveTo>
                                <a:pt x="127" y="0"/>
                              </a:moveTo>
                              <a:lnTo>
                                <a:pt x="115" y="3"/>
                              </a:lnTo>
                              <a:lnTo>
                                <a:pt x="108" y="10"/>
                              </a:lnTo>
                              <a:lnTo>
                                <a:pt x="108" y="34"/>
                              </a:lnTo>
                              <a:lnTo>
                                <a:pt x="115" y="41"/>
                              </a:lnTo>
                              <a:lnTo>
                                <a:pt x="139" y="41"/>
                              </a:lnTo>
                              <a:lnTo>
                                <a:pt x="149" y="34"/>
                              </a:lnTo>
                              <a:lnTo>
                                <a:pt x="149" y="10"/>
                              </a:lnTo>
                              <a:lnTo>
                                <a:pt x="139" y="3"/>
                              </a:lnTo>
                              <a:lnTo>
                                <a:pt x="127" y="0"/>
                              </a:lnTo>
                              <a:close/>
                            </a:path>
                          </a:pathLst>
                        </a:custGeom>
                        <a:solidFill>
                          <a:srgbClr val="000000"/>
                        </a:solidFill>
                        <a:ln>
                          <a:noFill/>
                        </a:ln>
                      </wps:spPr>
                      <wps:bodyPr upright="1"/>
                    </wps:wsp>
                  </a:graphicData>
                </a:graphic>
              </wp:anchor>
            </w:drawing>
          </mc:Choice>
          <mc:Fallback>
            <w:pict>
              <v:shape id="任意多边形 84" o:spid="_x0000_s1026" o:spt="100" style="position:absolute;left:0pt;margin-left:322.65pt;margin-top:19.4pt;height:2.05pt;width:12.85pt;mso-position-horizontal-relative:page;z-index:-251595776;mso-width-relative:page;mso-height-relative:page;" fillcolor="#000000" filled="t" stroked="f" coordsize="257,41" o:gfxdata="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tS1q/doAAAAJAQAADwAAAAAAAAABACAA&#10;AAAiAAAAZHJzL2Rvd25yZXYueG1sUEsBAhQAFAAAAAgAh07iQI2fLAW2AgAAoQgAAA4AAAAAAAAA&#10;AQAgAAAAKQEAAGRycy9lMm9Eb2MueG1sUEsFBgAAAAAGAAYAWQEAAFEGAAAAAA==&#10;" path="m235,0l223,3,216,10,216,34,223,41,250,41,255,34,257,22,255,10,250,3,235,0xm19,0l7,3,0,10,0,34,7,41,34,41,39,34,41,22,39,10,34,3,19,0xm127,0l115,3,108,10,108,34,115,41,139,41,149,34,149,10,139,3,127,0xe">
                <v:fill on="t" focussize="0,0"/>
                <v:stroke on="f"/>
                <v:imagedata o:title=""/>
                <o:lock v:ext="edit" aspectratio="f"/>
              </v:shape>
            </w:pict>
          </mc:Fallback>
        </mc:AlternateContent>
      </w:r>
      <w:r>
        <mc:AlternateContent>
          <mc:Choice Requires="wps">
            <w:drawing>
              <wp:anchor distT="0" distB="0" distL="114300" distR="114300" simplePos="0" relativeHeight="251721728" behindDoc="1" locked="0" layoutInCell="1" allowOverlap="1">
                <wp:simplePos x="0" y="0"/>
                <wp:positionH relativeFrom="page">
                  <wp:posOffset>4307840</wp:posOffset>
                </wp:positionH>
                <wp:positionV relativeFrom="paragraph">
                  <wp:posOffset>246380</wp:posOffset>
                </wp:positionV>
                <wp:extent cx="163195" cy="26035"/>
                <wp:effectExtent l="0" t="0" r="8255" b="2540"/>
                <wp:wrapNone/>
                <wp:docPr id="64" name="任意多边形 85"/>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6" y="0"/>
                              </a:moveTo>
                              <a:lnTo>
                                <a:pt x="224" y="3"/>
                              </a:lnTo>
                              <a:lnTo>
                                <a:pt x="216" y="10"/>
                              </a:lnTo>
                              <a:lnTo>
                                <a:pt x="216" y="34"/>
                              </a:lnTo>
                              <a:lnTo>
                                <a:pt x="224" y="41"/>
                              </a:lnTo>
                              <a:lnTo>
                                <a:pt x="250" y="41"/>
                              </a:lnTo>
                              <a:lnTo>
                                <a:pt x="255" y="34"/>
                              </a:lnTo>
                              <a:lnTo>
                                <a:pt x="257" y="22"/>
                              </a:lnTo>
                              <a:lnTo>
                                <a:pt x="255" y="10"/>
                              </a:lnTo>
                              <a:lnTo>
                                <a:pt x="250" y="3"/>
                              </a:lnTo>
                              <a:lnTo>
                                <a:pt x="236" y="0"/>
                              </a:lnTo>
                              <a:close/>
                              <a:moveTo>
                                <a:pt x="22" y="0"/>
                              </a:moveTo>
                              <a:lnTo>
                                <a:pt x="10" y="3"/>
                              </a:lnTo>
                              <a:lnTo>
                                <a:pt x="0" y="10"/>
                              </a:lnTo>
                              <a:lnTo>
                                <a:pt x="0" y="34"/>
                              </a:lnTo>
                              <a:lnTo>
                                <a:pt x="10" y="41"/>
                              </a:lnTo>
                              <a:lnTo>
                                <a:pt x="34" y="41"/>
                              </a:lnTo>
                              <a:lnTo>
                                <a:pt x="41" y="34"/>
                              </a:lnTo>
                              <a:lnTo>
                                <a:pt x="41" y="10"/>
                              </a:lnTo>
                              <a:lnTo>
                                <a:pt x="34" y="3"/>
                              </a:lnTo>
                              <a:lnTo>
                                <a:pt x="22" y="0"/>
                              </a:lnTo>
                              <a:close/>
                              <a:moveTo>
                                <a:pt x="128" y="0"/>
                              </a:moveTo>
                              <a:lnTo>
                                <a:pt x="116" y="3"/>
                              </a:lnTo>
                              <a:lnTo>
                                <a:pt x="108" y="10"/>
                              </a:lnTo>
                              <a:lnTo>
                                <a:pt x="108" y="34"/>
                              </a:lnTo>
                              <a:lnTo>
                                <a:pt x="116" y="41"/>
                              </a:lnTo>
                              <a:lnTo>
                                <a:pt x="142" y="41"/>
                              </a:lnTo>
                              <a:lnTo>
                                <a:pt x="149" y="34"/>
                              </a:lnTo>
                              <a:lnTo>
                                <a:pt x="149" y="10"/>
                              </a:lnTo>
                              <a:lnTo>
                                <a:pt x="142" y="3"/>
                              </a:lnTo>
                              <a:lnTo>
                                <a:pt x="128" y="0"/>
                              </a:lnTo>
                              <a:close/>
                            </a:path>
                          </a:pathLst>
                        </a:custGeom>
                        <a:solidFill>
                          <a:srgbClr val="000000"/>
                        </a:solidFill>
                        <a:ln>
                          <a:noFill/>
                        </a:ln>
                      </wps:spPr>
                      <wps:bodyPr upright="1"/>
                    </wps:wsp>
                  </a:graphicData>
                </a:graphic>
              </wp:anchor>
            </w:drawing>
          </mc:Choice>
          <mc:Fallback>
            <w:pict>
              <v:shape id="任意多边形 85" o:spid="_x0000_s1026" o:spt="100" style="position:absolute;left:0pt;margin-left:339.2pt;margin-top:19.4pt;height:2.05pt;width:12.85pt;mso-position-horizontal-relative:page;z-index:-251594752;mso-width-relative:page;mso-height-relative:page;" fillcolor="#000000" filled="t" stroked="f" coordsize="257,41" o:gfxdata="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rArtQ2gAAAAkBAAAPAAAAAAAAAAEAIAAAACIAAABkcnMv&#10;ZG93bnJldi54bWxQSwECFAAUAAAACACHTuJAtNZl06wCAAB9CAAADgAAAAAAAAABACAAAAApAQAA&#10;ZHJzL2Uyb0RvYy54bWxQSwUGAAAAAAYABgBZAQAARwYAAAAA&#10;" path="m236,0l224,3,216,10,216,34,224,41,250,41,255,34,257,22,255,10,250,3,236,0xm22,0l10,3,0,10,0,34,10,41,34,41,41,34,41,10,34,3,22,0xm128,0l116,3,108,10,108,34,116,41,142,41,149,34,149,10,142,3,128,0xe">
                <v:fill on="t" focussize="0,0"/>
                <v:stroke on="f"/>
                <v:imagedata o:title=""/>
                <o:lock v:ext="edit" aspectratio="f"/>
              </v:shape>
            </w:pict>
          </mc:Fallback>
        </mc:AlternateContent>
      </w:r>
      <w:r>
        <mc:AlternateContent>
          <mc:Choice Requires="wps">
            <w:drawing>
              <wp:anchor distT="0" distB="0" distL="114300" distR="114300" simplePos="0" relativeHeight="251722752" behindDoc="1" locked="0" layoutInCell="1" allowOverlap="1">
                <wp:simplePos x="0" y="0"/>
                <wp:positionH relativeFrom="page">
                  <wp:posOffset>4519295</wp:posOffset>
                </wp:positionH>
                <wp:positionV relativeFrom="paragraph">
                  <wp:posOffset>246380</wp:posOffset>
                </wp:positionV>
                <wp:extent cx="161925" cy="26035"/>
                <wp:effectExtent l="0" t="0" r="9525" b="2540"/>
                <wp:wrapNone/>
                <wp:docPr id="66" name="任意多边形 86"/>
                <wp:cNvGraphicFramePr/>
                <a:graphic xmlns:a="http://schemas.openxmlformats.org/drawingml/2006/main">
                  <a:graphicData uri="http://schemas.microsoft.com/office/word/2010/wordprocessingShape">
                    <wps:wsp>
                      <wps:cNvSpPr/>
                      <wps:spPr>
                        <a:xfrm>
                          <a:off x="0" y="0"/>
                          <a:ext cx="161925" cy="26035"/>
                        </a:xfrm>
                        <a:custGeom>
                          <a:avLst/>
                          <a:gdLst/>
                          <a:ahLst/>
                          <a:cxnLst/>
                          <a:pathLst>
                            <a:path w="255" h="41">
                              <a:moveTo>
                                <a:pt x="235" y="0"/>
                              </a:moveTo>
                              <a:lnTo>
                                <a:pt x="223" y="3"/>
                              </a:lnTo>
                              <a:lnTo>
                                <a:pt x="216" y="10"/>
                              </a:lnTo>
                              <a:lnTo>
                                <a:pt x="216" y="34"/>
                              </a:lnTo>
                              <a:lnTo>
                                <a:pt x="223" y="41"/>
                              </a:lnTo>
                              <a:lnTo>
                                <a:pt x="247" y="41"/>
                              </a:lnTo>
                              <a:lnTo>
                                <a:pt x="254" y="34"/>
                              </a:lnTo>
                              <a:lnTo>
                                <a:pt x="254" y="10"/>
                              </a:lnTo>
                              <a:lnTo>
                                <a:pt x="247" y="3"/>
                              </a:lnTo>
                              <a:lnTo>
                                <a:pt x="235" y="0"/>
                              </a:lnTo>
                              <a:close/>
                              <a:moveTo>
                                <a:pt x="19" y="0"/>
                              </a:moveTo>
                              <a:lnTo>
                                <a:pt x="7" y="3"/>
                              </a:lnTo>
                              <a:lnTo>
                                <a:pt x="0" y="10"/>
                              </a:lnTo>
                              <a:lnTo>
                                <a:pt x="0" y="34"/>
                              </a:lnTo>
                              <a:lnTo>
                                <a:pt x="7" y="41"/>
                              </a:lnTo>
                              <a:lnTo>
                                <a:pt x="31" y="41"/>
                              </a:lnTo>
                              <a:lnTo>
                                <a:pt x="38" y="34"/>
                              </a:lnTo>
                              <a:lnTo>
                                <a:pt x="41" y="22"/>
                              </a:lnTo>
                              <a:lnTo>
                                <a:pt x="38" y="10"/>
                              </a:lnTo>
                              <a:lnTo>
                                <a:pt x="31" y="3"/>
                              </a:lnTo>
                              <a:lnTo>
                                <a:pt x="19" y="0"/>
                              </a:lnTo>
                              <a:close/>
                              <a:moveTo>
                                <a:pt x="125" y="0"/>
                              </a:moveTo>
                              <a:lnTo>
                                <a:pt x="113" y="3"/>
                              </a:lnTo>
                              <a:lnTo>
                                <a:pt x="106" y="10"/>
                              </a:lnTo>
                              <a:lnTo>
                                <a:pt x="106" y="34"/>
                              </a:lnTo>
                              <a:lnTo>
                                <a:pt x="113" y="41"/>
                              </a:lnTo>
                              <a:lnTo>
                                <a:pt x="139" y="41"/>
                              </a:lnTo>
                              <a:lnTo>
                                <a:pt x="146" y="34"/>
                              </a:lnTo>
                              <a:lnTo>
                                <a:pt x="146" y="10"/>
                              </a:lnTo>
                              <a:lnTo>
                                <a:pt x="139" y="3"/>
                              </a:lnTo>
                              <a:lnTo>
                                <a:pt x="125" y="0"/>
                              </a:lnTo>
                              <a:close/>
                            </a:path>
                          </a:pathLst>
                        </a:custGeom>
                        <a:solidFill>
                          <a:srgbClr val="000000"/>
                        </a:solidFill>
                        <a:ln>
                          <a:noFill/>
                        </a:ln>
                      </wps:spPr>
                      <wps:bodyPr upright="1"/>
                    </wps:wsp>
                  </a:graphicData>
                </a:graphic>
              </wp:anchor>
            </w:drawing>
          </mc:Choice>
          <mc:Fallback>
            <w:pict>
              <v:shape id="任意多边形 86" o:spid="_x0000_s1026" o:spt="100" style="position:absolute;left:0pt;margin-left:355.85pt;margin-top:19.4pt;height:2.05pt;width:12.75pt;mso-position-horizontal-relative:page;z-index:-251593728;mso-width-relative:page;mso-height-relative:page;" fillcolor="#000000" filled="t" stroked="f" coordsize="255,41" o:gfxdata="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rOeiY2gAAAAkBAAAPAAAAAAAAAAEAIAAAACIA&#10;AABkcnMvZG93bnJldi54bWxQSwECFAAUAAAACACHTuJAcEmKI7ICAAB6CAAADgAAAAAAAAABACAA&#10;AAApAQAAZHJzL2Uyb0RvYy54bWxQSwUGAAAAAAYABgBZAQAATQYAAAAA&#10;" path="m235,0l223,3,216,10,216,34,223,41,247,41,254,34,254,10,247,3,235,0xm19,0l7,3,0,10,0,34,7,41,31,41,38,34,41,22,38,10,31,3,19,0xm125,0l113,3,106,10,106,34,113,41,139,41,146,34,146,10,139,3,125,0xe">
                <v:fill on="t" focussize="0,0"/>
                <v:stroke on="f"/>
                <v:imagedata o:title=""/>
                <o:lock v:ext="edit" aspectratio="f"/>
              </v:shape>
            </w:pict>
          </mc:Fallback>
        </mc:AlternateContent>
      </w:r>
      <w:r>
        <mc:AlternateContent>
          <mc:Choice Requires="wps">
            <w:drawing>
              <wp:anchor distT="0" distB="0" distL="114300" distR="114300" simplePos="0" relativeHeight="251723776" behindDoc="1" locked="0" layoutInCell="1" allowOverlap="1">
                <wp:simplePos x="0" y="0"/>
                <wp:positionH relativeFrom="page">
                  <wp:posOffset>4730115</wp:posOffset>
                </wp:positionH>
                <wp:positionV relativeFrom="paragraph">
                  <wp:posOffset>246380</wp:posOffset>
                </wp:positionV>
                <wp:extent cx="163195" cy="26035"/>
                <wp:effectExtent l="0" t="0" r="8255" b="2540"/>
                <wp:wrapNone/>
                <wp:docPr id="68" name="任意多边形 87"/>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3"/>
                              </a:lnTo>
                              <a:lnTo>
                                <a:pt x="216" y="10"/>
                              </a:lnTo>
                              <a:lnTo>
                                <a:pt x="216" y="34"/>
                              </a:lnTo>
                              <a:lnTo>
                                <a:pt x="223" y="41"/>
                              </a:lnTo>
                              <a:lnTo>
                                <a:pt x="250" y="41"/>
                              </a:lnTo>
                              <a:lnTo>
                                <a:pt x="255" y="34"/>
                              </a:lnTo>
                              <a:lnTo>
                                <a:pt x="257" y="22"/>
                              </a:lnTo>
                              <a:lnTo>
                                <a:pt x="255" y="10"/>
                              </a:lnTo>
                              <a:lnTo>
                                <a:pt x="250" y="3"/>
                              </a:lnTo>
                              <a:lnTo>
                                <a:pt x="235" y="0"/>
                              </a:lnTo>
                              <a:close/>
                              <a:moveTo>
                                <a:pt x="19" y="0"/>
                              </a:moveTo>
                              <a:lnTo>
                                <a:pt x="7" y="3"/>
                              </a:lnTo>
                              <a:lnTo>
                                <a:pt x="0" y="10"/>
                              </a:lnTo>
                              <a:lnTo>
                                <a:pt x="0" y="34"/>
                              </a:lnTo>
                              <a:lnTo>
                                <a:pt x="7" y="41"/>
                              </a:lnTo>
                              <a:lnTo>
                                <a:pt x="34" y="41"/>
                              </a:lnTo>
                              <a:lnTo>
                                <a:pt x="39" y="34"/>
                              </a:lnTo>
                              <a:lnTo>
                                <a:pt x="41" y="22"/>
                              </a:lnTo>
                              <a:lnTo>
                                <a:pt x="39" y="10"/>
                              </a:lnTo>
                              <a:lnTo>
                                <a:pt x="34" y="3"/>
                              </a:lnTo>
                              <a:lnTo>
                                <a:pt x="19" y="0"/>
                              </a:lnTo>
                              <a:close/>
                              <a:moveTo>
                                <a:pt x="127" y="0"/>
                              </a:moveTo>
                              <a:lnTo>
                                <a:pt x="115" y="3"/>
                              </a:lnTo>
                              <a:lnTo>
                                <a:pt x="108" y="10"/>
                              </a:lnTo>
                              <a:lnTo>
                                <a:pt x="108" y="34"/>
                              </a:lnTo>
                              <a:lnTo>
                                <a:pt x="115" y="41"/>
                              </a:lnTo>
                              <a:lnTo>
                                <a:pt x="139" y="41"/>
                              </a:lnTo>
                              <a:lnTo>
                                <a:pt x="147" y="34"/>
                              </a:lnTo>
                              <a:lnTo>
                                <a:pt x="147" y="10"/>
                              </a:lnTo>
                              <a:lnTo>
                                <a:pt x="139" y="3"/>
                              </a:lnTo>
                              <a:lnTo>
                                <a:pt x="127" y="0"/>
                              </a:lnTo>
                              <a:close/>
                            </a:path>
                          </a:pathLst>
                        </a:custGeom>
                        <a:solidFill>
                          <a:srgbClr val="000000"/>
                        </a:solidFill>
                        <a:ln>
                          <a:noFill/>
                        </a:ln>
                      </wps:spPr>
                      <wps:bodyPr upright="1"/>
                    </wps:wsp>
                  </a:graphicData>
                </a:graphic>
              </wp:anchor>
            </w:drawing>
          </mc:Choice>
          <mc:Fallback>
            <w:pict>
              <v:shape id="任意多边形 87" o:spid="_x0000_s1026" o:spt="100" style="position:absolute;left:0pt;margin-left:372.45pt;margin-top:19.4pt;height:2.05pt;width:12.85pt;mso-position-horizontal-relative:page;z-index:-251592704;mso-width-relative:page;mso-height-relative:page;" fillcolor="#000000" filled="t" stroked="f" coordsize="257,41" o:gfxdata="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b+Glo2gAAAAkBAAAPAAAAAAAAAAEA&#10;IAAAACIAAABkcnMvZG93bnJldi54bWxQSwECFAAUAAAACACHTuJAoWTXfLgCAAChCAAADgAAAAAA&#10;AAABACAAAAApAQAAZHJzL2Uyb0RvYy54bWxQSwUGAAAAAAYABgBZAQAAUwYAAAAA&#10;" path="m235,0l223,3,216,10,216,34,223,41,250,41,255,34,257,22,255,10,250,3,235,0xm19,0l7,3,0,10,0,34,7,41,34,41,39,34,41,22,39,10,34,3,19,0xm127,0l115,3,108,10,108,34,115,41,139,41,147,34,147,10,139,3,127,0xe">
                <v:fill on="t" focussize="0,0"/>
                <v:stroke on="f"/>
                <v:imagedata o:title=""/>
                <o:lock v:ext="edit" aspectratio="f"/>
              </v:shape>
            </w:pict>
          </mc:Fallback>
        </mc:AlternateContent>
      </w:r>
      <w:r>
        <mc:AlternateContent>
          <mc:Choice Requires="wps">
            <w:drawing>
              <wp:anchor distT="0" distB="0" distL="114300" distR="114300" simplePos="0" relativeHeight="251724800" behindDoc="1" locked="0" layoutInCell="1" allowOverlap="1">
                <wp:simplePos x="0" y="0"/>
                <wp:positionH relativeFrom="page">
                  <wp:posOffset>4940300</wp:posOffset>
                </wp:positionH>
                <wp:positionV relativeFrom="paragraph">
                  <wp:posOffset>246380</wp:posOffset>
                </wp:positionV>
                <wp:extent cx="163195" cy="26035"/>
                <wp:effectExtent l="0" t="0" r="8255" b="2540"/>
                <wp:wrapNone/>
                <wp:docPr id="70" name="任意多边形 88"/>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6" y="0"/>
                              </a:moveTo>
                              <a:lnTo>
                                <a:pt x="224" y="3"/>
                              </a:lnTo>
                              <a:lnTo>
                                <a:pt x="216" y="10"/>
                              </a:lnTo>
                              <a:lnTo>
                                <a:pt x="216" y="34"/>
                              </a:lnTo>
                              <a:lnTo>
                                <a:pt x="224" y="41"/>
                              </a:lnTo>
                              <a:lnTo>
                                <a:pt x="250" y="41"/>
                              </a:lnTo>
                              <a:lnTo>
                                <a:pt x="255" y="34"/>
                              </a:lnTo>
                              <a:lnTo>
                                <a:pt x="257" y="22"/>
                              </a:lnTo>
                              <a:lnTo>
                                <a:pt x="255" y="10"/>
                              </a:lnTo>
                              <a:lnTo>
                                <a:pt x="250" y="3"/>
                              </a:lnTo>
                              <a:lnTo>
                                <a:pt x="236" y="0"/>
                              </a:lnTo>
                              <a:close/>
                              <a:moveTo>
                                <a:pt x="20" y="0"/>
                              </a:moveTo>
                              <a:lnTo>
                                <a:pt x="10" y="3"/>
                              </a:lnTo>
                              <a:lnTo>
                                <a:pt x="0" y="10"/>
                              </a:lnTo>
                              <a:lnTo>
                                <a:pt x="0" y="34"/>
                              </a:lnTo>
                              <a:lnTo>
                                <a:pt x="10" y="41"/>
                              </a:lnTo>
                              <a:lnTo>
                                <a:pt x="34" y="41"/>
                              </a:lnTo>
                              <a:lnTo>
                                <a:pt x="39" y="34"/>
                              </a:lnTo>
                              <a:lnTo>
                                <a:pt x="41" y="22"/>
                              </a:lnTo>
                              <a:lnTo>
                                <a:pt x="39" y="10"/>
                              </a:lnTo>
                              <a:lnTo>
                                <a:pt x="34" y="3"/>
                              </a:lnTo>
                              <a:lnTo>
                                <a:pt x="20" y="0"/>
                              </a:lnTo>
                              <a:close/>
                              <a:moveTo>
                                <a:pt x="128" y="0"/>
                              </a:moveTo>
                              <a:lnTo>
                                <a:pt x="116" y="3"/>
                              </a:lnTo>
                              <a:lnTo>
                                <a:pt x="108" y="10"/>
                              </a:lnTo>
                              <a:lnTo>
                                <a:pt x="108" y="34"/>
                              </a:lnTo>
                              <a:lnTo>
                                <a:pt x="116" y="41"/>
                              </a:lnTo>
                              <a:lnTo>
                                <a:pt x="142" y="41"/>
                              </a:lnTo>
                              <a:lnTo>
                                <a:pt x="149" y="34"/>
                              </a:lnTo>
                              <a:lnTo>
                                <a:pt x="149" y="10"/>
                              </a:lnTo>
                              <a:lnTo>
                                <a:pt x="142" y="3"/>
                              </a:lnTo>
                              <a:lnTo>
                                <a:pt x="128" y="0"/>
                              </a:lnTo>
                              <a:close/>
                            </a:path>
                          </a:pathLst>
                        </a:custGeom>
                        <a:solidFill>
                          <a:srgbClr val="000000"/>
                        </a:solidFill>
                        <a:ln>
                          <a:noFill/>
                        </a:ln>
                      </wps:spPr>
                      <wps:bodyPr upright="1"/>
                    </wps:wsp>
                  </a:graphicData>
                </a:graphic>
              </wp:anchor>
            </w:drawing>
          </mc:Choice>
          <mc:Fallback>
            <w:pict>
              <v:shape id="任意多边形 88" o:spid="_x0000_s1026" o:spt="100" style="position:absolute;left:0pt;margin-left:389pt;margin-top:19.4pt;height:2.05pt;width:12.85pt;mso-position-horizontal-relative:page;z-index:-251591680;mso-width-relative:page;mso-height-relative:page;" fillcolor="#000000" filled="t" stroked="f" coordsize="257,41" o:gfxdata="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r8Wak2gAAAAkBAAAPAAAAAAAAAAEAIAAA&#10;ACIAAABkcnMvZG93bnJldi54bWxQSwECFAAUAAAACACHTuJAWDtCtrUCAACjCAAADgAAAAAAAAAB&#10;ACAAAAApAQAAZHJzL2Uyb0RvYy54bWxQSwUGAAAAAAYABgBZAQAAUAYAAAAA&#10;" path="m236,0l224,3,216,10,216,34,224,41,250,41,255,34,257,22,255,10,250,3,236,0xm20,0l10,3,0,10,0,34,10,41,34,41,39,34,41,22,39,10,34,3,20,0xm128,0l116,3,108,10,108,34,116,41,142,41,149,34,149,10,142,3,128,0xe">
                <v:fill on="t" focussize="0,0"/>
                <v:stroke on="f"/>
                <v:imagedata o:title=""/>
                <o:lock v:ext="edit" aspectratio="f"/>
              </v:shape>
            </w:pict>
          </mc:Fallback>
        </mc:AlternateContent>
      </w:r>
      <w:r>
        <mc:AlternateContent>
          <mc:Choice Requires="wps">
            <w:drawing>
              <wp:anchor distT="0" distB="0" distL="114300" distR="114300" simplePos="0" relativeHeight="251725824" behindDoc="1" locked="0" layoutInCell="1" allowOverlap="1">
                <wp:simplePos x="0" y="0"/>
                <wp:positionH relativeFrom="page">
                  <wp:posOffset>5151755</wp:posOffset>
                </wp:positionH>
                <wp:positionV relativeFrom="paragraph">
                  <wp:posOffset>246380</wp:posOffset>
                </wp:positionV>
                <wp:extent cx="161925" cy="26035"/>
                <wp:effectExtent l="0" t="0" r="9525" b="2540"/>
                <wp:wrapNone/>
                <wp:docPr id="72" name="任意多边形 89"/>
                <wp:cNvGraphicFramePr/>
                <a:graphic xmlns:a="http://schemas.openxmlformats.org/drawingml/2006/main">
                  <a:graphicData uri="http://schemas.microsoft.com/office/word/2010/wordprocessingShape">
                    <wps:wsp>
                      <wps:cNvSpPr/>
                      <wps:spPr>
                        <a:xfrm>
                          <a:off x="0" y="0"/>
                          <a:ext cx="161925" cy="26035"/>
                        </a:xfrm>
                        <a:custGeom>
                          <a:avLst/>
                          <a:gdLst/>
                          <a:ahLst/>
                          <a:cxnLst/>
                          <a:pathLst>
                            <a:path w="255" h="41">
                              <a:moveTo>
                                <a:pt x="233" y="0"/>
                              </a:moveTo>
                              <a:lnTo>
                                <a:pt x="223" y="3"/>
                              </a:lnTo>
                              <a:lnTo>
                                <a:pt x="214" y="10"/>
                              </a:lnTo>
                              <a:lnTo>
                                <a:pt x="214" y="34"/>
                              </a:lnTo>
                              <a:lnTo>
                                <a:pt x="223" y="41"/>
                              </a:lnTo>
                              <a:lnTo>
                                <a:pt x="247" y="41"/>
                              </a:lnTo>
                              <a:lnTo>
                                <a:pt x="254" y="34"/>
                              </a:lnTo>
                              <a:lnTo>
                                <a:pt x="254" y="10"/>
                              </a:lnTo>
                              <a:lnTo>
                                <a:pt x="247" y="3"/>
                              </a:lnTo>
                              <a:lnTo>
                                <a:pt x="233" y="0"/>
                              </a:lnTo>
                              <a:close/>
                              <a:moveTo>
                                <a:pt x="19" y="0"/>
                              </a:moveTo>
                              <a:lnTo>
                                <a:pt x="7" y="3"/>
                              </a:lnTo>
                              <a:lnTo>
                                <a:pt x="0" y="10"/>
                              </a:lnTo>
                              <a:lnTo>
                                <a:pt x="0" y="34"/>
                              </a:lnTo>
                              <a:lnTo>
                                <a:pt x="7" y="41"/>
                              </a:lnTo>
                              <a:lnTo>
                                <a:pt x="31" y="41"/>
                              </a:lnTo>
                              <a:lnTo>
                                <a:pt x="38" y="34"/>
                              </a:lnTo>
                              <a:lnTo>
                                <a:pt x="41" y="22"/>
                              </a:lnTo>
                              <a:lnTo>
                                <a:pt x="38" y="10"/>
                              </a:lnTo>
                              <a:lnTo>
                                <a:pt x="31" y="3"/>
                              </a:lnTo>
                              <a:lnTo>
                                <a:pt x="19" y="0"/>
                              </a:lnTo>
                              <a:close/>
                              <a:moveTo>
                                <a:pt x="125" y="0"/>
                              </a:moveTo>
                              <a:lnTo>
                                <a:pt x="113" y="3"/>
                              </a:lnTo>
                              <a:lnTo>
                                <a:pt x="106" y="10"/>
                              </a:lnTo>
                              <a:lnTo>
                                <a:pt x="106" y="34"/>
                              </a:lnTo>
                              <a:lnTo>
                                <a:pt x="113" y="41"/>
                              </a:lnTo>
                              <a:lnTo>
                                <a:pt x="139" y="41"/>
                              </a:lnTo>
                              <a:lnTo>
                                <a:pt x="146" y="34"/>
                              </a:lnTo>
                              <a:lnTo>
                                <a:pt x="146" y="10"/>
                              </a:lnTo>
                              <a:lnTo>
                                <a:pt x="139" y="3"/>
                              </a:lnTo>
                              <a:lnTo>
                                <a:pt x="125" y="0"/>
                              </a:lnTo>
                              <a:close/>
                            </a:path>
                          </a:pathLst>
                        </a:custGeom>
                        <a:solidFill>
                          <a:srgbClr val="000000"/>
                        </a:solidFill>
                        <a:ln>
                          <a:noFill/>
                        </a:ln>
                      </wps:spPr>
                      <wps:bodyPr upright="1"/>
                    </wps:wsp>
                  </a:graphicData>
                </a:graphic>
              </wp:anchor>
            </w:drawing>
          </mc:Choice>
          <mc:Fallback>
            <w:pict>
              <v:shape id="任意多边形 89" o:spid="_x0000_s1026" o:spt="100" style="position:absolute;left:0pt;margin-left:405.65pt;margin-top:19.4pt;height:2.05pt;width:12.75pt;mso-position-horizontal-relative:page;z-index:-251590656;mso-width-relative:page;mso-height-relative:page;" fillcolor="#000000" filled="t" stroked="f" coordsize="255,41" o:gfxdata="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fEweb2QAAAAkBAAAPAAAAAAAAAAEAIAAAACIAAABkcnMvZG93&#10;bnJldi54bWxQSwECFAAUAAAACACHTuJATbl5U6oCAAB6CAAADgAAAAAAAAABACAAAAAoAQAAZHJz&#10;L2Uyb0RvYy54bWxQSwUGAAAAAAYABgBZAQAARAYAAAAA&#10;" path="m233,0l223,3,214,10,214,34,223,41,247,41,254,34,254,10,247,3,233,0xm19,0l7,3,0,10,0,34,7,41,31,41,38,34,41,22,38,10,31,3,19,0xm125,0l113,3,106,10,106,34,113,41,139,41,146,34,146,10,139,3,125,0xe">
                <v:fill on="t" focussize="0,0"/>
                <v:stroke on="f"/>
                <v:imagedata o:title=""/>
                <o:lock v:ext="edit" aspectratio="f"/>
              </v:shape>
            </w:pict>
          </mc:Fallback>
        </mc:AlternateContent>
      </w:r>
      <w:r>
        <mc:AlternateContent>
          <mc:Choice Requires="wps">
            <w:drawing>
              <wp:anchor distT="0" distB="0" distL="114300" distR="114300" simplePos="0" relativeHeight="251726848" behindDoc="1" locked="0" layoutInCell="1" allowOverlap="1">
                <wp:simplePos x="0" y="0"/>
                <wp:positionH relativeFrom="page">
                  <wp:posOffset>5362575</wp:posOffset>
                </wp:positionH>
                <wp:positionV relativeFrom="paragraph">
                  <wp:posOffset>246380</wp:posOffset>
                </wp:positionV>
                <wp:extent cx="163195" cy="26035"/>
                <wp:effectExtent l="0" t="0" r="8255" b="2540"/>
                <wp:wrapNone/>
                <wp:docPr id="74" name="任意多边形 90"/>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3"/>
                              </a:lnTo>
                              <a:lnTo>
                                <a:pt x="216" y="10"/>
                              </a:lnTo>
                              <a:lnTo>
                                <a:pt x="216" y="34"/>
                              </a:lnTo>
                              <a:lnTo>
                                <a:pt x="223" y="41"/>
                              </a:lnTo>
                              <a:lnTo>
                                <a:pt x="247" y="41"/>
                              </a:lnTo>
                              <a:lnTo>
                                <a:pt x="255" y="34"/>
                              </a:lnTo>
                              <a:lnTo>
                                <a:pt x="257" y="22"/>
                              </a:lnTo>
                              <a:lnTo>
                                <a:pt x="255" y="10"/>
                              </a:lnTo>
                              <a:lnTo>
                                <a:pt x="247" y="3"/>
                              </a:lnTo>
                              <a:lnTo>
                                <a:pt x="235" y="0"/>
                              </a:lnTo>
                              <a:close/>
                              <a:moveTo>
                                <a:pt x="19" y="0"/>
                              </a:moveTo>
                              <a:lnTo>
                                <a:pt x="7" y="3"/>
                              </a:lnTo>
                              <a:lnTo>
                                <a:pt x="0" y="10"/>
                              </a:lnTo>
                              <a:lnTo>
                                <a:pt x="0" y="34"/>
                              </a:lnTo>
                              <a:lnTo>
                                <a:pt x="7" y="41"/>
                              </a:lnTo>
                              <a:lnTo>
                                <a:pt x="34" y="41"/>
                              </a:lnTo>
                              <a:lnTo>
                                <a:pt x="39" y="34"/>
                              </a:lnTo>
                              <a:lnTo>
                                <a:pt x="41" y="22"/>
                              </a:lnTo>
                              <a:lnTo>
                                <a:pt x="39" y="10"/>
                              </a:lnTo>
                              <a:lnTo>
                                <a:pt x="34" y="3"/>
                              </a:lnTo>
                              <a:lnTo>
                                <a:pt x="19" y="0"/>
                              </a:lnTo>
                              <a:close/>
                              <a:moveTo>
                                <a:pt x="125" y="0"/>
                              </a:moveTo>
                              <a:lnTo>
                                <a:pt x="115" y="3"/>
                              </a:lnTo>
                              <a:lnTo>
                                <a:pt x="106" y="10"/>
                              </a:lnTo>
                              <a:lnTo>
                                <a:pt x="106" y="34"/>
                              </a:lnTo>
                              <a:lnTo>
                                <a:pt x="115" y="41"/>
                              </a:lnTo>
                              <a:lnTo>
                                <a:pt x="139" y="41"/>
                              </a:lnTo>
                              <a:lnTo>
                                <a:pt x="147" y="34"/>
                              </a:lnTo>
                              <a:lnTo>
                                <a:pt x="147" y="10"/>
                              </a:lnTo>
                              <a:lnTo>
                                <a:pt x="139" y="3"/>
                              </a:lnTo>
                              <a:lnTo>
                                <a:pt x="125" y="0"/>
                              </a:lnTo>
                              <a:close/>
                            </a:path>
                          </a:pathLst>
                        </a:custGeom>
                        <a:solidFill>
                          <a:srgbClr val="000000"/>
                        </a:solidFill>
                        <a:ln>
                          <a:noFill/>
                        </a:ln>
                      </wps:spPr>
                      <wps:bodyPr upright="1"/>
                    </wps:wsp>
                  </a:graphicData>
                </a:graphic>
              </wp:anchor>
            </w:drawing>
          </mc:Choice>
          <mc:Fallback>
            <w:pict>
              <v:shape id="任意多边形 90" o:spid="_x0000_s1026" o:spt="100" style="position:absolute;left:0pt;margin-left:422.25pt;margin-top:19.4pt;height:2.05pt;width:12.85pt;mso-position-horizontal-relative:page;z-index:-251589632;mso-width-relative:page;mso-height-relative:page;" fillcolor="#000000" filled="t" stroked="f" coordsize="257,41" o:gfxdata="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uYdie2gAAAAkBAAAPAAAAAAAAAAEAIAAAACIA&#10;AABkcnMvZG93bnJldi54bWxQSwECFAAUAAAACACHTuJAPZhTHbICAAChCAAADgAAAAAAAAABACAA&#10;AAApAQAAZHJzL2Uyb0RvYy54bWxQSwUGAAAAAAYABgBZAQAATQYAAAAA&#10;" path="m235,0l223,3,216,10,216,34,223,41,247,41,255,34,257,22,255,10,247,3,235,0xm19,0l7,3,0,10,0,34,7,41,34,41,39,34,41,22,39,10,34,3,19,0xm125,0l115,3,106,10,106,34,115,41,139,41,147,34,147,10,139,3,125,0xe">
                <v:fill on="t" focussize="0,0"/>
                <v:stroke on="f"/>
                <v:imagedata o:title=""/>
                <o:lock v:ext="edit" aspectratio="f"/>
              </v:shape>
            </w:pict>
          </mc:Fallback>
        </mc:AlternateContent>
      </w:r>
      <w:r>
        <mc:AlternateContent>
          <mc:Choice Requires="wps">
            <w:drawing>
              <wp:anchor distT="0" distB="0" distL="114300" distR="114300" simplePos="0" relativeHeight="251727872" behindDoc="1" locked="0" layoutInCell="1" allowOverlap="1">
                <wp:simplePos x="0" y="0"/>
                <wp:positionH relativeFrom="page">
                  <wp:posOffset>5572760</wp:posOffset>
                </wp:positionH>
                <wp:positionV relativeFrom="paragraph">
                  <wp:posOffset>246380</wp:posOffset>
                </wp:positionV>
                <wp:extent cx="163195" cy="26035"/>
                <wp:effectExtent l="0" t="0" r="8255" b="2540"/>
                <wp:wrapNone/>
                <wp:docPr id="76" name="任意多边形 91"/>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6" y="0"/>
                              </a:moveTo>
                              <a:lnTo>
                                <a:pt x="224" y="3"/>
                              </a:lnTo>
                              <a:lnTo>
                                <a:pt x="216" y="10"/>
                              </a:lnTo>
                              <a:lnTo>
                                <a:pt x="216" y="34"/>
                              </a:lnTo>
                              <a:lnTo>
                                <a:pt x="224" y="41"/>
                              </a:lnTo>
                              <a:lnTo>
                                <a:pt x="250" y="41"/>
                              </a:lnTo>
                              <a:lnTo>
                                <a:pt x="255" y="34"/>
                              </a:lnTo>
                              <a:lnTo>
                                <a:pt x="257" y="22"/>
                              </a:lnTo>
                              <a:lnTo>
                                <a:pt x="255" y="10"/>
                              </a:lnTo>
                              <a:lnTo>
                                <a:pt x="250" y="3"/>
                              </a:lnTo>
                              <a:lnTo>
                                <a:pt x="236" y="0"/>
                              </a:lnTo>
                              <a:close/>
                              <a:moveTo>
                                <a:pt x="20" y="0"/>
                              </a:moveTo>
                              <a:lnTo>
                                <a:pt x="8" y="3"/>
                              </a:lnTo>
                              <a:lnTo>
                                <a:pt x="0" y="10"/>
                              </a:lnTo>
                              <a:lnTo>
                                <a:pt x="0" y="34"/>
                              </a:lnTo>
                              <a:lnTo>
                                <a:pt x="8" y="41"/>
                              </a:lnTo>
                              <a:lnTo>
                                <a:pt x="34" y="41"/>
                              </a:lnTo>
                              <a:lnTo>
                                <a:pt x="39" y="34"/>
                              </a:lnTo>
                              <a:lnTo>
                                <a:pt x="41" y="22"/>
                              </a:lnTo>
                              <a:lnTo>
                                <a:pt x="39" y="10"/>
                              </a:lnTo>
                              <a:lnTo>
                                <a:pt x="34" y="3"/>
                              </a:lnTo>
                              <a:lnTo>
                                <a:pt x="20" y="0"/>
                              </a:lnTo>
                              <a:close/>
                              <a:moveTo>
                                <a:pt x="128" y="0"/>
                              </a:moveTo>
                              <a:lnTo>
                                <a:pt x="116" y="3"/>
                              </a:lnTo>
                              <a:lnTo>
                                <a:pt x="108" y="10"/>
                              </a:lnTo>
                              <a:lnTo>
                                <a:pt x="108" y="34"/>
                              </a:lnTo>
                              <a:lnTo>
                                <a:pt x="116" y="41"/>
                              </a:lnTo>
                              <a:lnTo>
                                <a:pt x="140" y="41"/>
                              </a:lnTo>
                              <a:lnTo>
                                <a:pt x="149" y="34"/>
                              </a:lnTo>
                              <a:lnTo>
                                <a:pt x="149" y="10"/>
                              </a:lnTo>
                              <a:lnTo>
                                <a:pt x="140" y="3"/>
                              </a:lnTo>
                              <a:lnTo>
                                <a:pt x="128" y="0"/>
                              </a:lnTo>
                              <a:close/>
                            </a:path>
                          </a:pathLst>
                        </a:custGeom>
                        <a:solidFill>
                          <a:srgbClr val="000000"/>
                        </a:solidFill>
                        <a:ln>
                          <a:noFill/>
                        </a:ln>
                      </wps:spPr>
                      <wps:bodyPr upright="1"/>
                    </wps:wsp>
                  </a:graphicData>
                </a:graphic>
              </wp:anchor>
            </w:drawing>
          </mc:Choice>
          <mc:Fallback>
            <w:pict>
              <v:shape id="任意多边形 91" o:spid="_x0000_s1026" o:spt="100" style="position:absolute;left:0pt;margin-left:438.8pt;margin-top:19.4pt;height:2.05pt;width:12.85pt;mso-position-horizontal-relative:page;z-index:-251588608;mso-width-relative:page;mso-height-relative:page;" fillcolor="#000000" filled="t" stroked="f" coordsize="257,41" o:gfxdata="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7DWX92gAAAAkBAAAPAAAAAAAAAAEAIAAA&#10;ACIAAABkcnMvZG93bnJldi54bWxQSwECFAAUAAAACACHTuJAGF8h37UCAAChCAAADgAAAAAAAAAB&#10;ACAAAAApAQAAZHJzL2Uyb0RvYy54bWxQSwUGAAAAAAYABgBZAQAAUAYAAAAA&#10;" path="m236,0l224,3,216,10,216,34,224,41,250,41,255,34,257,22,255,10,250,3,236,0xm20,0l8,3,0,10,0,34,8,41,34,41,39,34,41,22,39,10,34,3,20,0xm128,0l116,3,108,10,108,34,116,41,140,41,149,34,149,10,140,3,128,0xe">
                <v:fill on="t" focussize="0,0"/>
                <v:stroke on="f"/>
                <v:imagedata o:title=""/>
                <o:lock v:ext="edit" aspectratio="f"/>
              </v:shape>
            </w:pict>
          </mc:Fallback>
        </mc:AlternateContent>
      </w:r>
      <w:r>
        <mc:AlternateContent>
          <mc:Choice Requires="wps">
            <w:drawing>
              <wp:anchor distT="0" distB="0" distL="114300" distR="114300" simplePos="0" relativeHeight="251728896" behindDoc="1" locked="0" layoutInCell="1" allowOverlap="1">
                <wp:simplePos x="0" y="0"/>
                <wp:positionH relativeFrom="page">
                  <wp:posOffset>5782945</wp:posOffset>
                </wp:positionH>
                <wp:positionV relativeFrom="paragraph">
                  <wp:posOffset>246380</wp:posOffset>
                </wp:positionV>
                <wp:extent cx="163195" cy="26035"/>
                <wp:effectExtent l="0" t="0" r="8255" b="2540"/>
                <wp:wrapNone/>
                <wp:docPr id="78" name="任意多边形 92"/>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3"/>
                              </a:lnTo>
                              <a:lnTo>
                                <a:pt x="216" y="10"/>
                              </a:lnTo>
                              <a:lnTo>
                                <a:pt x="216" y="34"/>
                              </a:lnTo>
                              <a:lnTo>
                                <a:pt x="223" y="41"/>
                              </a:lnTo>
                              <a:lnTo>
                                <a:pt x="249" y="41"/>
                              </a:lnTo>
                              <a:lnTo>
                                <a:pt x="254" y="34"/>
                              </a:lnTo>
                              <a:lnTo>
                                <a:pt x="256" y="22"/>
                              </a:lnTo>
                              <a:lnTo>
                                <a:pt x="254" y="10"/>
                              </a:lnTo>
                              <a:lnTo>
                                <a:pt x="249" y="3"/>
                              </a:lnTo>
                              <a:lnTo>
                                <a:pt x="235" y="0"/>
                              </a:lnTo>
                              <a:close/>
                              <a:moveTo>
                                <a:pt x="21" y="0"/>
                              </a:moveTo>
                              <a:lnTo>
                                <a:pt x="9" y="3"/>
                              </a:lnTo>
                              <a:lnTo>
                                <a:pt x="0" y="10"/>
                              </a:lnTo>
                              <a:lnTo>
                                <a:pt x="0" y="34"/>
                              </a:lnTo>
                              <a:lnTo>
                                <a:pt x="9" y="41"/>
                              </a:lnTo>
                              <a:lnTo>
                                <a:pt x="33" y="41"/>
                              </a:lnTo>
                              <a:lnTo>
                                <a:pt x="40" y="34"/>
                              </a:lnTo>
                              <a:lnTo>
                                <a:pt x="40" y="10"/>
                              </a:lnTo>
                              <a:lnTo>
                                <a:pt x="33" y="3"/>
                              </a:lnTo>
                              <a:lnTo>
                                <a:pt x="21" y="0"/>
                              </a:lnTo>
                              <a:close/>
                              <a:moveTo>
                                <a:pt x="127" y="0"/>
                              </a:moveTo>
                              <a:lnTo>
                                <a:pt x="115" y="3"/>
                              </a:lnTo>
                              <a:lnTo>
                                <a:pt x="108" y="10"/>
                              </a:lnTo>
                              <a:lnTo>
                                <a:pt x="108" y="34"/>
                              </a:lnTo>
                              <a:lnTo>
                                <a:pt x="115" y="41"/>
                              </a:lnTo>
                              <a:lnTo>
                                <a:pt x="141" y="41"/>
                              </a:lnTo>
                              <a:lnTo>
                                <a:pt x="148" y="34"/>
                              </a:lnTo>
                              <a:lnTo>
                                <a:pt x="148" y="10"/>
                              </a:lnTo>
                              <a:lnTo>
                                <a:pt x="141" y="3"/>
                              </a:lnTo>
                              <a:lnTo>
                                <a:pt x="127" y="0"/>
                              </a:lnTo>
                              <a:close/>
                            </a:path>
                          </a:pathLst>
                        </a:custGeom>
                        <a:solidFill>
                          <a:srgbClr val="000000"/>
                        </a:solidFill>
                        <a:ln>
                          <a:noFill/>
                        </a:ln>
                      </wps:spPr>
                      <wps:bodyPr upright="1"/>
                    </wps:wsp>
                  </a:graphicData>
                </a:graphic>
              </wp:anchor>
            </w:drawing>
          </mc:Choice>
          <mc:Fallback>
            <w:pict>
              <v:shape id="任意多边形 92" o:spid="_x0000_s1026" o:spt="100" style="position:absolute;left:0pt;margin-left:455.35pt;margin-top:19.4pt;height:2.05pt;width:12.85pt;mso-position-horizontal-relative:page;z-index:-251587584;mso-width-relative:page;mso-height-relative:page;" fillcolor="#000000" filled="t" stroked="f" coordsize="257,41" o:gfxdata="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MpBPydoAAAAJAQAADwAAAAAAAAABACAAAAAi&#10;AAAAZHJzL2Rvd25yZXYueG1sUEsBAhQAFAAAAAgAh07iQNX1zb6zAgAAewgAAA4AAAAAAAAAAQAg&#10;AAAAKQEAAGRycy9lMm9Eb2MueG1sUEsFBgAAAAAGAAYAWQEAAE4GAAAAAA==&#10;" path="m235,0l223,3,216,10,216,34,223,41,249,41,254,34,256,22,254,10,249,3,235,0xm21,0l9,3,0,10,0,34,9,41,33,41,40,34,40,10,33,3,21,0xm127,0l115,3,108,10,108,34,115,41,141,41,148,34,148,10,141,3,127,0xe">
                <v:fill on="t" focussize="0,0"/>
                <v:stroke on="f"/>
                <v:imagedata o:title=""/>
                <o:lock v:ext="edit" aspectratio="f"/>
              </v:shape>
            </w:pict>
          </mc:Fallback>
        </mc:AlternateContent>
      </w:r>
      <w:r>
        <mc:AlternateContent>
          <mc:Choice Requires="wps">
            <w:drawing>
              <wp:anchor distT="0" distB="0" distL="114300" distR="114300" simplePos="0" relativeHeight="251729920" behindDoc="1" locked="0" layoutInCell="1" allowOverlap="1">
                <wp:simplePos x="0" y="0"/>
                <wp:positionH relativeFrom="page">
                  <wp:posOffset>5995035</wp:posOffset>
                </wp:positionH>
                <wp:positionV relativeFrom="paragraph">
                  <wp:posOffset>246380</wp:posOffset>
                </wp:positionV>
                <wp:extent cx="163195" cy="26035"/>
                <wp:effectExtent l="0" t="0" r="8255" b="2540"/>
                <wp:wrapNone/>
                <wp:docPr id="80" name="任意多边形 93"/>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3"/>
                              </a:lnTo>
                              <a:lnTo>
                                <a:pt x="216" y="10"/>
                              </a:lnTo>
                              <a:lnTo>
                                <a:pt x="216" y="34"/>
                              </a:lnTo>
                              <a:lnTo>
                                <a:pt x="223" y="41"/>
                              </a:lnTo>
                              <a:lnTo>
                                <a:pt x="247" y="41"/>
                              </a:lnTo>
                              <a:lnTo>
                                <a:pt x="255" y="34"/>
                              </a:lnTo>
                              <a:lnTo>
                                <a:pt x="257" y="22"/>
                              </a:lnTo>
                              <a:lnTo>
                                <a:pt x="255" y="10"/>
                              </a:lnTo>
                              <a:lnTo>
                                <a:pt x="247" y="3"/>
                              </a:lnTo>
                              <a:lnTo>
                                <a:pt x="235" y="0"/>
                              </a:lnTo>
                              <a:close/>
                              <a:moveTo>
                                <a:pt x="19" y="0"/>
                              </a:moveTo>
                              <a:lnTo>
                                <a:pt x="7" y="3"/>
                              </a:lnTo>
                              <a:lnTo>
                                <a:pt x="0" y="10"/>
                              </a:lnTo>
                              <a:lnTo>
                                <a:pt x="0" y="34"/>
                              </a:lnTo>
                              <a:lnTo>
                                <a:pt x="7" y="41"/>
                              </a:lnTo>
                              <a:lnTo>
                                <a:pt x="34" y="41"/>
                              </a:lnTo>
                              <a:lnTo>
                                <a:pt x="39" y="34"/>
                              </a:lnTo>
                              <a:lnTo>
                                <a:pt x="41" y="22"/>
                              </a:lnTo>
                              <a:lnTo>
                                <a:pt x="39" y="10"/>
                              </a:lnTo>
                              <a:lnTo>
                                <a:pt x="34" y="3"/>
                              </a:lnTo>
                              <a:lnTo>
                                <a:pt x="19" y="0"/>
                              </a:lnTo>
                              <a:close/>
                              <a:moveTo>
                                <a:pt x="125" y="0"/>
                              </a:moveTo>
                              <a:lnTo>
                                <a:pt x="113" y="3"/>
                              </a:lnTo>
                              <a:lnTo>
                                <a:pt x="106" y="10"/>
                              </a:lnTo>
                              <a:lnTo>
                                <a:pt x="106" y="34"/>
                              </a:lnTo>
                              <a:lnTo>
                                <a:pt x="113" y="41"/>
                              </a:lnTo>
                              <a:lnTo>
                                <a:pt x="139" y="41"/>
                              </a:lnTo>
                              <a:lnTo>
                                <a:pt x="147" y="34"/>
                              </a:lnTo>
                              <a:lnTo>
                                <a:pt x="147" y="10"/>
                              </a:lnTo>
                              <a:lnTo>
                                <a:pt x="139" y="3"/>
                              </a:lnTo>
                              <a:lnTo>
                                <a:pt x="125" y="0"/>
                              </a:lnTo>
                              <a:close/>
                            </a:path>
                          </a:pathLst>
                        </a:custGeom>
                        <a:solidFill>
                          <a:srgbClr val="000000"/>
                        </a:solidFill>
                        <a:ln>
                          <a:noFill/>
                        </a:ln>
                      </wps:spPr>
                      <wps:bodyPr upright="1"/>
                    </wps:wsp>
                  </a:graphicData>
                </a:graphic>
              </wp:anchor>
            </w:drawing>
          </mc:Choice>
          <mc:Fallback>
            <w:pict>
              <v:shape id="任意多边形 93" o:spid="_x0000_s1026" o:spt="100" style="position:absolute;left:0pt;margin-left:472.05pt;margin-top:19.4pt;height:2.05pt;width:12.85pt;mso-position-horizontal-relative:page;z-index:-251586560;mso-width-relative:page;mso-height-relative:page;" fillcolor="#000000" filled="t" stroked="f" coordsize="257,41" o:gfxdata="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JJE5hPZAAAACQEAAA8AAAAAAAAAAQAgAAAAIgAA&#10;AGRycy9kb3ducmV2LnhtbFBLAQIUABQAAAAIAIdO4kDyzRkjsgIAAKEIAAAOAAAAAAAAAAEAIAAA&#10;ACgBAABkcnMvZTJvRG9jLnhtbFBLBQYAAAAABgAGAFkBAABMBgAAAAA=&#10;" path="m235,0l223,3,216,10,216,34,223,41,247,41,255,34,257,22,255,10,247,3,235,0xm19,0l7,3,0,10,0,34,7,41,34,41,39,34,41,22,39,10,34,3,19,0xm125,0l113,3,106,10,106,34,113,41,139,41,147,34,147,10,139,3,125,0xe">
                <v:fill on="t" focussize="0,0"/>
                <v:stroke on="f"/>
                <v:imagedata o:title=""/>
                <o:lock v:ext="edit" aspectratio="f"/>
              </v:shape>
            </w:pict>
          </mc:Fallback>
        </mc:AlternateContent>
      </w:r>
      <w:r>
        <w:rPr>
          <w:rFonts w:hint="eastAsia" w:ascii="方正黑体简体" w:eastAsia="方正黑体简体"/>
          <w:spacing w:val="7"/>
          <w:sz w:val="31"/>
        </w:rPr>
        <w:t>三</w:t>
      </w:r>
      <w:r>
        <w:rPr>
          <w:rFonts w:ascii="Times New Roman" w:eastAsia="Times New Roman"/>
          <w:spacing w:val="5"/>
          <w:sz w:val="31"/>
        </w:rPr>
        <w:t>.</w:t>
      </w:r>
      <w:r>
        <w:rPr>
          <w:rFonts w:hint="eastAsia" w:ascii="方正黑体简体" w:eastAsia="方正黑体简体"/>
          <w:spacing w:val="4"/>
          <w:sz w:val="31"/>
        </w:rPr>
        <w:t>单位</w:t>
      </w:r>
      <w:r>
        <w:rPr>
          <w:rFonts w:hint="eastAsia" w:ascii="方正黑体简体" w:eastAsia="方正黑体简体"/>
          <w:spacing w:val="7"/>
          <w:sz w:val="31"/>
        </w:rPr>
        <w:t>参</w:t>
      </w:r>
      <w:r>
        <w:rPr>
          <w:rFonts w:hint="eastAsia" w:ascii="方正黑体简体" w:eastAsia="方正黑体简体"/>
          <w:spacing w:val="4"/>
          <w:sz w:val="31"/>
        </w:rPr>
        <w:t>保</w:t>
      </w:r>
      <w:r>
        <w:rPr>
          <w:rFonts w:hint="eastAsia" w:ascii="方正黑体简体" w:eastAsia="方正黑体简体"/>
          <w:spacing w:val="7"/>
          <w:sz w:val="31"/>
        </w:rPr>
        <w:t>信</w:t>
      </w:r>
      <w:r>
        <w:rPr>
          <w:rFonts w:hint="eastAsia" w:ascii="方正黑体简体" w:eastAsia="方正黑体简体"/>
          <w:spacing w:val="4"/>
          <w:sz w:val="31"/>
        </w:rPr>
        <w:t>息</w:t>
      </w:r>
      <w:r>
        <w:rPr>
          <w:rFonts w:hint="eastAsia" w:ascii="方正黑体简体" w:eastAsia="方正黑体简体"/>
          <w:spacing w:val="7"/>
          <w:sz w:val="31"/>
        </w:rPr>
        <w:t>变</w:t>
      </w:r>
      <w:r>
        <w:rPr>
          <w:rFonts w:hint="eastAsia" w:ascii="方正黑体简体" w:eastAsia="方正黑体简体"/>
          <w:spacing w:val="4"/>
          <w:sz w:val="31"/>
        </w:rPr>
        <w:t>更登</w:t>
      </w:r>
      <w:r>
        <w:rPr>
          <w:rFonts w:hint="eastAsia" w:ascii="方正黑体简体" w:eastAsia="方正黑体简体"/>
          <w:sz w:val="31"/>
        </w:rPr>
        <w:t>记</w:t>
      </w:r>
      <w:r>
        <w:rPr>
          <w:rFonts w:hint="eastAsia" w:ascii="方正黑体简体" w:eastAsia="方正黑体简体"/>
          <w:sz w:val="31"/>
        </w:rPr>
        <w:tab/>
      </w:r>
      <w:r>
        <w:rPr>
          <w:rFonts w:ascii="Times New Roman" w:eastAsia="Times New Roman"/>
          <w:sz w:val="31"/>
        </w:rPr>
        <w:t>18</w:t>
      </w:r>
    </w:p>
    <w:p>
      <w:pPr>
        <w:pStyle w:val="8"/>
        <w:numPr>
          <w:ilvl w:val="0"/>
          <w:numId w:val="3"/>
        </w:numPr>
        <w:tabs>
          <w:tab w:val="left" w:pos="1440"/>
          <w:tab w:val="left" w:pos="8759"/>
        </w:tabs>
        <w:spacing w:before="77"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730944" behindDoc="1" locked="0" layoutInCell="1" allowOverlap="1">
                <wp:simplePos x="0" y="0"/>
                <wp:positionH relativeFrom="page">
                  <wp:posOffset>4803140</wp:posOffset>
                </wp:positionH>
                <wp:positionV relativeFrom="paragraph">
                  <wp:posOffset>201295</wp:posOffset>
                </wp:positionV>
                <wp:extent cx="155575" cy="26035"/>
                <wp:effectExtent l="0" t="0" r="15875" b="2540"/>
                <wp:wrapNone/>
                <wp:docPr id="82" name="任意多边形 94"/>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6" y="0"/>
                              </a:moveTo>
                              <a:lnTo>
                                <a:pt x="212" y="0"/>
                              </a:lnTo>
                              <a:lnTo>
                                <a:pt x="204" y="7"/>
                              </a:lnTo>
                              <a:lnTo>
                                <a:pt x="204" y="31"/>
                              </a:lnTo>
                              <a:lnTo>
                                <a:pt x="212" y="38"/>
                              </a:lnTo>
                              <a:lnTo>
                                <a:pt x="226" y="41"/>
                              </a:lnTo>
                              <a:lnTo>
                                <a:pt x="236" y="38"/>
                              </a:lnTo>
                              <a:lnTo>
                                <a:pt x="243" y="31"/>
                              </a:lnTo>
                              <a:lnTo>
                                <a:pt x="245" y="19"/>
                              </a:lnTo>
                              <a:lnTo>
                                <a:pt x="243" y="7"/>
                              </a:lnTo>
                              <a:lnTo>
                                <a:pt x="236" y="0"/>
                              </a:lnTo>
                              <a:close/>
                              <a:moveTo>
                                <a:pt x="32" y="0"/>
                              </a:moveTo>
                              <a:lnTo>
                                <a:pt x="8" y="0"/>
                              </a:lnTo>
                              <a:lnTo>
                                <a:pt x="3" y="7"/>
                              </a:lnTo>
                              <a:lnTo>
                                <a:pt x="0" y="19"/>
                              </a:lnTo>
                              <a:lnTo>
                                <a:pt x="3" y="31"/>
                              </a:lnTo>
                              <a:lnTo>
                                <a:pt x="8" y="38"/>
                              </a:lnTo>
                              <a:lnTo>
                                <a:pt x="20" y="41"/>
                              </a:lnTo>
                              <a:lnTo>
                                <a:pt x="32" y="38"/>
                              </a:lnTo>
                              <a:lnTo>
                                <a:pt x="39" y="31"/>
                              </a:lnTo>
                              <a:lnTo>
                                <a:pt x="39" y="7"/>
                              </a:lnTo>
                              <a:lnTo>
                                <a:pt x="32" y="0"/>
                              </a:lnTo>
                              <a:close/>
                              <a:moveTo>
                                <a:pt x="135" y="0"/>
                              </a:moveTo>
                              <a:lnTo>
                                <a:pt x="108" y="0"/>
                              </a:lnTo>
                              <a:lnTo>
                                <a:pt x="104" y="7"/>
                              </a:lnTo>
                              <a:lnTo>
                                <a:pt x="104" y="31"/>
                              </a:lnTo>
                              <a:lnTo>
                                <a:pt x="108" y="38"/>
                              </a:lnTo>
                              <a:lnTo>
                                <a:pt x="120" y="41"/>
                              </a:lnTo>
                              <a:lnTo>
                                <a:pt x="135" y="38"/>
                              </a:lnTo>
                              <a:lnTo>
                                <a:pt x="140" y="31"/>
                              </a:lnTo>
                              <a:lnTo>
                                <a:pt x="142" y="19"/>
                              </a:lnTo>
                              <a:lnTo>
                                <a:pt x="140" y="7"/>
                              </a:lnTo>
                              <a:lnTo>
                                <a:pt x="135" y="0"/>
                              </a:lnTo>
                              <a:close/>
                            </a:path>
                          </a:pathLst>
                        </a:custGeom>
                        <a:solidFill>
                          <a:srgbClr val="000000"/>
                        </a:solidFill>
                        <a:ln>
                          <a:noFill/>
                        </a:ln>
                      </wps:spPr>
                      <wps:bodyPr upright="1"/>
                    </wps:wsp>
                  </a:graphicData>
                </a:graphic>
              </wp:anchor>
            </w:drawing>
          </mc:Choice>
          <mc:Fallback>
            <w:pict>
              <v:shape id="任意多边形 94" o:spid="_x0000_s1026" o:spt="100" style="position:absolute;left:0pt;margin-left:378.2pt;margin-top:15.85pt;height:2.05pt;width:12.25pt;mso-position-horizontal-relative:page;z-index:-251585536;mso-width-relative:page;mso-height-relative:page;" fillcolor="#000000" filled="t" stroked="f" coordsize="245,41" o:gfxdata="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pi/XLZAAAACQEAAA8AAAAAAAAAAQAg&#10;AAAAIgAAAGRycy9kb3ducmV2LnhtbFBLAQIUABQAAAAIAIdO4kBNh6TtuAIAAMQIAAAOAAAAAAAA&#10;AAEAIAAAACgBAABkcnMvZTJvRG9jLnhtbFBLBQYAAAAABgAGAFkBAABSBgAAAAA=&#10;" path="m236,0l212,0,204,7,204,31,212,38,226,41,236,38,243,31,245,19,243,7,236,0xm32,0l8,0,3,7,0,19,3,31,8,38,20,41,32,38,39,31,39,7,32,0xm135,0l108,0,104,7,104,31,108,38,120,41,135,38,140,31,142,19,140,7,135,0xe">
                <v:fill on="t" focussize="0,0"/>
                <v:stroke on="f"/>
                <v:imagedata o:title=""/>
                <o:lock v:ext="edit" aspectratio="f"/>
              </v:shape>
            </w:pict>
          </mc:Fallback>
        </mc:AlternateContent>
      </w:r>
      <w:r>
        <mc:AlternateContent>
          <mc:Choice Requires="wps">
            <w:drawing>
              <wp:anchor distT="0" distB="0" distL="114300" distR="114300" simplePos="0" relativeHeight="251731968" behindDoc="1" locked="0" layoutInCell="1" allowOverlap="1">
                <wp:simplePos x="0" y="0"/>
                <wp:positionH relativeFrom="page">
                  <wp:posOffset>5004435</wp:posOffset>
                </wp:positionH>
                <wp:positionV relativeFrom="paragraph">
                  <wp:posOffset>201295</wp:posOffset>
                </wp:positionV>
                <wp:extent cx="154305" cy="26035"/>
                <wp:effectExtent l="0" t="0" r="17145" b="2540"/>
                <wp:wrapNone/>
                <wp:docPr id="84" name="任意多边形 95"/>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35" y="0"/>
                              </a:moveTo>
                              <a:lnTo>
                                <a:pt x="211" y="0"/>
                              </a:lnTo>
                              <a:lnTo>
                                <a:pt x="204" y="7"/>
                              </a:lnTo>
                              <a:lnTo>
                                <a:pt x="204" y="31"/>
                              </a:lnTo>
                              <a:lnTo>
                                <a:pt x="211" y="38"/>
                              </a:lnTo>
                              <a:lnTo>
                                <a:pt x="223" y="41"/>
                              </a:lnTo>
                              <a:lnTo>
                                <a:pt x="235" y="38"/>
                              </a:lnTo>
                              <a:lnTo>
                                <a:pt x="243" y="31"/>
                              </a:lnTo>
                              <a:lnTo>
                                <a:pt x="243" y="7"/>
                              </a:lnTo>
                              <a:lnTo>
                                <a:pt x="235" y="0"/>
                              </a:lnTo>
                              <a:close/>
                              <a:moveTo>
                                <a:pt x="29" y="0"/>
                              </a:moveTo>
                              <a:lnTo>
                                <a:pt x="7" y="0"/>
                              </a:lnTo>
                              <a:lnTo>
                                <a:pt x="0" y="7"/>
                              </a:lnTo>
                              <a:lnTo>
                                <a:pt x="0" y="31"/>
                              </a:lnTo>
                              <a:lnTo>
                                <a:pt x="7" y="38"/>
                              </a:lnTo>
                              <a:lnTo>
                                <a:pt x="19" y="41"/>
                              </a:lnTo>
                              <a:lnTo>
                                <a:pt x="29" y="38"/>
                              </a:lnTo>
                              <a:lnTo>
                                <a:pt x="39" y="31"/>
                              </a:lnTo>
                              <a:lnTo>
                                <a:pt x="39" y="7"/>
                              </a:lnTo>
                              <a:lnTo>
                                <a:pt x="29" y="0"/>
                              </a:lnTo>
                              <a:close/>
                              <a:moveTo>
                                <a:pt x="132" y="0"/>
                              </a:moveTo>
                              <a:lnTo>
                                <a:pt x="108" y="0"/>
                              </a:lnTo>
                              <a:lnTo>
                                <a:pt x="101" y="7"/>
                              </a:lnTo>
                              <a:lnTo>
                                <a:pt x="101" y="31"/>
                              </a:lnTo>
                              <a:lnTo>
                                <a:pt x="108" y="38"/>
                              </a:lnTo>
                              <a:lnTo>
                                <a:pt x="120" y="41"/>
                              </a:lnTo>
                              <a:lnTo>
                                <a:pt x="132" y="38"/>
                              </a:lnTo>
                              <a:lnTo>
                                <a:pt x="139" y="31"/>
                              </a:lnTo>
                              <a:lnTo>
                                <a:pt x="142" y="19"/>
                              </a:lnTo>
                              <a:lnTo>
                                <a:pt x="139" y="7"/>
                              </a:lnTo>
                              <a:lnTo>
                                <a:pt x="132" y="0"/>
                              </a:lnTo>
                              <a:close/>
                            </a:path>
                          </a:pathLst>
                        </a:custGeom>
                        <a:solidFill>
                          <a:srgbClr val="000000"/>
                        </a:solidFill>
                        <a:ln>
                          <a:noFill/>
                        </a:ln>
                      </wps:spPr>
                      <wps:bodyPr upright="1"/>
                    </wps:wsp>
                  </a:graphicData>
                </a:graphic>
              </wp:anchor>
            </w:drawing>
          </mc:Choice>
          <mc:Fallback>
            <w:pict>
              <v:shape id="任意多边形 95" o:spid="_x0000_s1026" o:spt="100" style="position:absolute;left:0pt;margin-left:394.05pt;margin-top:15.85pt;height:2.05pt;width:12.15pt;mso-position-horizontal-relative:page;z-index:-251584512;mso-width-relative:page;mso-height-relative:page;" fillcolor="#000000" filled="t" stroked="f" coordsize="243,41" o:gfxdata="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iOMcpNkAAAAJAQAADwAAAAAAAAABACAAAAAi&#10;AAAAZHJzL2Rvd25yZXYueG1sUEsBAhQAFAAAAAgAh07iQBou+zC0AgAAeAgAAA4AAAAAAAAAAQAg&#10;AAAAKAEAAGRycy9lMm9Eb2MueG1sUEsFBgAAAAAGAAYAWQEAAE4GAAAAAA==&#10;" path="m235,0l211,0,204,7,204,31,211,38,223,41,235,38,243,31,243,7,235,0xm29,0l7,0,0,7,0,31,7,38,19,41,29,38,39,31,39,7,29,0xm132,0l108,0,101,7,101,31,108,38,120,41,132,38,139,31,142,19,139,7,132,0xe">
                <v:fill on="t" focussize="0,0"/>
                <v:stroke on="f"/>
                <v:imagedata o:title=""/>
                <o:lock v:ext="edit" aspectratio="f"/>
              </v:shape>
            </w:pict>
          </mc:Fallback>
        </mc:AlternateContent>
      </w:r>
      <w:r>
        <mc:AlternateContent>
          <mc:Choice Requires="wps">
            <w:drawing>
              <wp:anchor distT="0" distB="0" distL="114300" distR="114300" simplePos="0" relativeHeight="251732992" behindDoc="1" locked="0" layoutInCell="1" allowOverlap="1">
                <wp:simplePos x="0" y="0"/>
                <wp:positionH relativeFrom="page">
                  <wp:posOffset>5203825</wp:posOffset>
                </wp:positionH>
                <wp:positionV relativeFrom="paragraph">
                  <wp:posOffset>201295</wp:posOffset>
                </wp:positionV>
                <wp:extent cx="155575" cy="26035"/>
                <wp:effectExtent l="0" t="0" r="15875" b="2540"/>
                <wp:wrapNone/>
                <wp:docPr id="86" name="任意多边形 96"/>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7" y="0"/>
                              </a:moveTo>
                              <a:lnTo>
                                <a:pt x="213" y="0"/>
                              </a:lnTo>
                              <a:lnTo>
                                <a:pt x="206" y="7"/>
                              </a:lnTo>
                              <a:lnTo>
                                <a:pt x="206" y="31"/>
                              </a:lnTo>
                              <a:lnTo>
                                <a:pt x="213" y="38"/>
                              </a:lnTo>
                              <a:lnTo>
                                <a:pt x="225" y="41"/>
                              </a:lnTo>
                              <a:lnTo>
                                <a:pt x="237" y="38"/>
                              </a:lnTo>
                              <a:lnTo>
                                <a:pt x="242" y="31"/>
                              </a:lnTo>
                              <a:lnTo>
                                <a:pt x="244" y="19"/>
                              </a:lnTo>
                              <a:lnTo>
                                <a:pt x="242" y="7"/>
                              </a:lnTo>
                              <a:lnTo>
                                <a:pt x="237" y="0"/>
                              </a:lnTo>
                              <a:close/>
                              <a:moveTo>
                                <a:pt x="31" y="0"/>
                              </a:moveTo>
                              <a:lnTo>
                                <a:pt x="9" y="0"/>
                              </a:lnTo>
                              <a:lnTo>
                                <a:pt x="2" y="7"/>
                              </a:lnTo>
                              <a:lnTo>
                                <a:pt x="0" y="19"/>
                              </a:lnTo>
                              <a:lnTo>
                                <a:pt x="2" y="31"/>
                              </a:lnTo>
                              <a:lnTo>
                                <a:pt x="9" y="38"/>
                              </a:lnTo>
                              <a:lnTo>
                                <a:pt x="19" y="41"/>
                              </a:lnTo>
                              <a:lnTo>
                                <a:pt x="31" y="38"/>
                              </a:lnTo>
                              <a:lnTo>
                                <a:pt x="40" y="31"/>
                              </a:lnTo>
                              <a:lnTo>
                                <a:pt x="40" y="7"/>
                              </a:lnTo>
                              <a:lnTo>
                                <a:pt x="31" y="0"/>
                              </a:lnTo>
                              <a:close/>
                              <a:moveTo>
                                <a:pt x="134" y="0"/>
                              </a:moveTo>
                              <a:lnTo>
                                <a:pt x="110" y="0"/>
                              </a:lnTo>
                              <a:lnTo>
                                <a:pt x="103" y="7"/>
                              </a:lnTo>
                              <a:lnTo>
                                <a:pt x="103" y="31"/>
                              </a:lnTo>
                              <a:lnTo>
                                <a:pt x="110" y="38"/>
                              </a:lnTo>
                              <a:lnTo>
                                <a:pt x="122" y="41"/>
                              </a:lnTo>
                              <a:lnTo>
                                <a:pt x="134" y="38"/>
                              </a:lnTo>
                              <a:lnTo>
                                <a:pt x="141" y="31"/>
                              </a:lnTo>
                              <a:lnTo>
                                <a:pt x="141" y="7"/>
                              </a:lnTo>
                              <a:lnTo>
                                <a:pt x="134" y="0"/>
                              </a:lnTo>
                              <a:close/>
                            </a:path>
                          </a:pathLst>
                        </a:custGeom>
                        <a:solidFill>
                          <a:srgbClr val="000000"/>
                        </a:solidFill>
                        <a:ln>
                          <a:noFill/>
                        </a:ln>
                      </wps:spPr>
                      <wps:bodyPr upright="1"/>
                    </wps:wsp>
                  </a:graphicData>
                </a:graphic>
              </wp:anchor>
            </w:drawing>
          </mc:Choice>
          <mc:Fallback>
            <w:pict>
              <v:shape id="任意多边形 96" o:spid="_x0000_s1026" o:spt="100" style="position:absolute;left:0pt;margin-left:409.75pt;margin-top:15.85pt;height:2.05pt;width:12.25pt;mso-position-horizontal-relative:page;z-index:-251583488;mso-width-relative:page;mso-height-relative:page;" fillcolor="#000000" filled="t" stroked="f" coordsize="245,41" o:gfxdata="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H+b1rYAAAACQEAAA8AAAAA&#10;AAAAAQAgAAAAIgAAAGRycy9kb3ducmV2LnhtbFBLAQIUABQAAAAIAIdO4kBtY0ubvwIAAJ0IAAAO&#10;AAAAAAAAAAEAIAAAACcBAABkcnMvZTJvRG9jLnhtbFBLBQYAAAAABgAGAFkBAABYBgAAAAA=&#10;" path="m237,0l213,0,206,7,206,31,213,38,225,41,237,38,242,31,244,19,242,7,237,0xm31,0l9,0,2,7,0,19,2,31,9,38,19,41,31,38,40,31,40,7,31,0xm134,0l110,0,103,7,103,31,110,38,122,41,134,38,141,31,141,7,134,0xe">
                <v:fill on="t" focussize="0,0"/>
                <v:stroke on="f"/>
                <v:imagedata o:title=""/>
                <o:lock v:ext="edit" aspectratio="f"/>
              </v:shape>
            </w:pict>
          </mc:Fallback>
        </mc:AlternateContent>
      </w:r>
      <w:r>
        <mc:AlternateContent>
          <mc:Choice Requires="wps">
            <w:drawing>
              <wp:anchor distT="0" distB="0" distL="114300" distR="114300" simplePos="0" relativeHeight="251734016" behindDoc="1" locked="0" layoutInCell="1" allowOverlap="1">
                <wp:simplePos x="0" y="0"/>
                <wp:positionH relativeFrom="page">
                  <wp:posOffset>5405120</wp:posOffset>
                </wp:positionH>
                <wp:positionV relativeFrom="paragraph">
                  <wp:posOffset>201295</wp:posOffset>
                </wp:positionV>
                <wp:extent cx="754380" cy="26035"/>
                <wp:effectExtent l="0" t="0" r="7620" b="2540"/>
                <wp:wrapNone/>
                <wp:docPr id="88" name="任意多边形 97"/>
                <wp:cNvGraphicFramePr/>
                <a:graphic xmlns:a="http://schemas.openxmlformats.org/drawingml/2006/main">
                  <a:graphicData uri="http://schemas.microsoft.com/office/word/2010/wordprocessingShape">
                    <wps:wsp>
                      <wps:cNvSpPr/>
                      <wps:spPr>
                        <a:xfrm>
                          <a:off x="0" y="0"/>
                          <a:ext cx="754380" cy="26035"/>
                        </a:xfrm>
                        <a:custGeom>
                          <a:avLst/>
                          <a:gdLst/>
                          <a:ahLst/>
                          <a:cxnLst/>
                          <a:pathLst>
                            <a:path w="1188" h="41">
                              <a:moveTo>
                                <a:pt x="39" y="7"/>
                              </a:moveTo>
                              <a:lnTo>
                                <a:pt x="32" y="0"/>
                              </a:lnTo>
                              <a:lnTo>
                                <a:pt x="8" y="0"/>
                              </a:lnTo>
                              <a:lnTo>
                                <a:pt x="3" y="7"/>
                              </a:lnTo>
                              <a:lnTo>
                                <a:pt x="0" y="19"/>
                              </a:lnTo>
                              <a:lnTo>
                                <a:pt x="3" y="31"/>
                              </a:lnTo>
                              <a:lnTo>
                                <a:pt x="8" y="38"/>
                              </a:lnTo>
                              <a:lnTo>
                                <a:pt x="20" y="41"/>
                              </a:lnTo>
                              <a:lnTo>
                                <a:pt x="32" y="38"/>
                              </a:lnTo>
                              <a:lnTo>
                                <a:pt x="39" y="31"/>
                              </a:lnTo>
                              <a:lnTo>
                                <a:pt x="39" y="7"/>
                              </a:lnTo>
                              <a:moveTo>
                                <a:pt x="142" y="19"/>
                              </a:moveTo>
                              <a:lnTo>
                                <a:pt x="140" y="7"/>
                              </a:lnTo>
                              <a:lnTo>
                                <a:pt x="135" y="0"/>
                              </a:lnTo>
                              <a:lnTo>
                                <a:pt x="108" y="0"/>
                              </a:lnTo>
                              <a:lnTo>
                                <a:pt x="104" y="7"/>
                              </a:lnTo>
                              <a:lnTo>
                                <a:pt x="104" y="31"/>
                              </a:lnTo>
                              <a:lnTo>
                                <a:pt x="108" y="38"/>
                              </a:lnTo>
                              <a:lnTo>
                                <a:pt x="120" y="41"/>
                              </a:lnTo>
                              <a:lnTo>
                                <a:pt x="135" y="38"/>
                              </a:lnTo>
                              <a:lnTo>
                                <a:pt x="140" y="31"/>
                              </a:lnTo>
                              <a:lnTo>
                                <a:pt x="142" y="19"/>
                              </a:lnTo>
                              <a:moveTo>
                                <a:pt x="245" y="19"/>
                              </a:moveTo>
                              <a:lnTo>
                                <a:pt x="243" y="7"/>
                              </a:lnTo>
                              <a:lnTo>
                                <a:pt x="238" y="0"/>
                              </a:lnTo>
                              <a:lnTo>
                                <a:pt x="212" y="0"/>
                              </a:lnTo>
                              <a:lnTo>
                                <a:pt x="207" y="7"/>
                              </a:lnTo>
                              <a:lnTo>
                                <a:pt x="207" y="31"/>
                              </a:lnTo>
                              <a:lnTo>
                                <a:pt x="212" y="38"/>
                              </a:lnTo>
                              <a:lnTo>
                                <a:pt x="226" y="41"/>
                              </a:lnTo>
                              <a:lnTo>
                                <a:pt x="238" y="38"/>
                              </a:lnTo>
                              <a:lnTo>
                                <a:pt x="243" y="31"/>
                              </a:lnTo>
                              <a:lnTo>
                                <a:pt x="245" y="19"/>
                              </a:lnTo>
                              <a:moveTo>
                                <a:pt x="353" y="7"/>
                              </a:moveTo>
                              <a:lnTo>
                                <a:pt x="346" y="0"/>
                              </a:lnTo>
                              <a:lnTo>
                                <a:pt x="322" y="0"/>
                              </a:lnTo>
                              <a:lnTo>
                                <a:pt x="317" y="7"/>
                              </a:lnTo>
                              <a:lnTo>
                                <a:pt x="315" y="19"/>
                              </a:lnTo>
                              <a:lnTo>
                                <a:pt x="317" y="31"/>
                              </a:lnTo>
                              <a:lnTo>
                                <a:pt x="322" y="38"/>
                              </a:lnTo>
                              <a:lnTo>
                                <a:pt x="334" y="41"/>
                              </a:lnTo>
                              <a:lnTo>
                                <a:pt x="346" y="38"/>
                              </a:lnTo>
                              <a:lnTo>
                                <a:pt x="353" y="31"/>
                              </a:lnTo>
                              <a:lnTo>
                                <a:pt x="353" y="7"/>
                              </a:lnTo>
                              <a:moveTo>
                                <a:pt x="456" y="19"/>
                              </a:moveTo>
                              <a:lnTo>
                                <a:pt x="454" y="7"/>
                              </a:lnTo>
                              <a:lnTo>
                                <a:pt x="449" y="0"/>
                              </a:lnTo>
                              <a:lnTo>
                                <a:pt x="423" y="0"/>
                              </a:lnTo>
                              <a:lnTo>
                                <a:pt x="418" y="7"/>
                              </a:lnTo>
                              <a:lnTo>
                                <a:pt x="418" y="31"/>
                              </a:lnTo>
                              <a:lnTo>
                                <a:pt x="423" y="38"/>
                              </a:lnTo>
                              <a:lnTo>
                                <a:pt x="435" y="41"/>
                              </a:lnTo>
                              <a:lnTo>
                                <a:pt x="449" y="38"/>
                              </a:lnTo>
                              <a:lnTo>
                                <a:pt x="454" y="31"/>
                              </a:lnTo>
                              <a:lnTo>
                                <a:pt x="456" y="19"/>
                              </a:lnTo>
                              <a:moveTo>
                                <a:pt x="560" y="19"/>
                              </a:moveTo>
                              <a:lnTo>
                                <a:pt x="557" y="7"/>
                              </a:lnTo>
                              <a:lnTo>
                                <a:pt x="552" y="0"/>
                              </a:lnTo>
                              <a:lnTo>
                                <a:pt x="526" y="0"/>
                              </a:lnTo>
                              <a:lnTo>
                                <a:pt x="521" y="7"/>
                              </a:lnTo>
                              <a:lnTo>
                                <a:pt x="521" y="31"/>
                              </a:lnTo>
                              <a:lnTo>
                                <a:pt x="526" y="38"/>
                              </a:lnTo>
                              <a:lnTo>
                                <a:pt x="540" y="41"/>
                              </a:lnTo>
                              <a:lnTo>
                                <a:pt x="552" y="38"/>
                              </a:lnTo>
                              <a:lnTo>
                                <a:pt x="557" y="31"/>
                              </a:lnTo>
                              <a:lnTo>
                                <a:pt x="560" y="19"/>
                              </a:lnTo>
                              <a:moveTo>
                                <a:pt x="668" y="7"/>
                              </a:moveTo>
                              <a:lnTo>
                                <a:pt x="660" y="0"/>
                              </a:lnTo>
                              <a:lnTo>
                                <a:pt x="636" y="0"/>
                              </a:lnTo>
                              <a:lnTo>
                                <a:pt x="632" y="7"/>
                              </a:lnTo>
                              <a:lnTo>
                                <a:pt x="629" y="19"/>
                              </a:lnTo>
                              <a:lnTo>
                                <a:pt x="632" y="31"/>
                              </a:lnTo>
                              <a:lnTo>
                                <a:pt x="636" y="38"/>
                              </a:lnTo>
                              <a:lnTo>
                                <a:pt x="648" y="41"/>
                              </a:lnTo>
                              <a:lnTo>
                                <a:pt x="660" y="38"/>
                              </a:lnTo>
                              <a:lnTo>
                                <a:pt x="668" y="31"/>
                              </a:lnTo>
                              <a:lnTo>
                                <a:pt x="668" y="7"/>
                              </a:lnTo>
                              <a:moveTo>
                                <a:pt x="771" y="19"/>
                              </a:moveTo>
                              <a:lnTo>
                                <a:pt x="768" y="7"/>
                              </a:lnTo>
                              <a:lnTo>
                                <a:pt x="764" y="0"/>
                              </a:lnTo>
                              <a:lnTo>
                                <a:pt x="740" y="0"/>
                              </a:lnTo>
                              <a:lnTo>
                                <a:pt x="732" y="7"/>
                              </a:lnTo>
                              <a:lnTo>
                                <a:pt x="732" y="31"/>
                              </a:lnTo>
                              <a:lnTo>
                                <a:pt x="740" y="38"/>
                              </a:lnTo>
                              <a:lnTo>
                                <a:pt x="749" y="41"/>
                              </a:lnTo>
                              <a:lnTo>
                                <a:pt x="764" y="38"/>
                              </a:lnTo>
                              <a:lnTo>
                                <a:pt x="768" y="31"/>
                              </a:lnTo>
                              <a:lnTo>
                                <a:pt x="771" y="19"/>
                              </a:lnTo>
                              <a:moveTo>
                                <a:pt x="874" y="19"/>
                              </a:moveTo>
                              <a:lnTo>
                                <a:pt x="872" y="7"/>
                              </a:lnTo>
                              <a:lnTo>
                                <a:pt x="867" y="0"/>
                              </a:lnTo>
                              <a:lnTo>
                                <a:pt x="840" y="0"/>
                              </a:lnTo>
                              <a:lnTo>
                                <a:pt x="836" y="7"/>
                              </a:lnTo>
                              <a:lnTo>
                                <a:pt x="836" y="31"/>
                              </a:lnTo>
                              <a:lnTo>
                                <a:pt x="840" y="38"/>
                              </a:lnTo>
                              <a:lnTo>
                                <a:pt x="855" y="41"/>
                              </a:lnTo>
                              <a:lnTo>
                                <a:pt x="867" y="38"/>
                              </a:lnTo>
                              <a:lnTo>
                                <a:pt x="872" y="31"/>
                              </a:lnTo>
                              <a:lnTo>
                                <a:pt x="874" y="19"/>
                              </a:lnTo>
                              <a:moveTo>
                                <a:pt x="982" y="7"/>
                              </a:moveTo>
                              <a:lnTo>
                                <a:pt x="975" y="0"/>
                              </a:lnTo>
                              <a:lnTo>
                                <a:pt x="951" y="0"/>
                              </a:lnTo>
                              <a:lnTo>
                                <a:pt x="946" y="7"/>
                              </a:lnTo>
                              <a:lnTo>
                                <a:pt x="944" y="19"/>
                              </a:lnTo>
                              <a:lnTo>
                                <a:pt x="946" y="31"/>
                              </a:lnTo>
                              <a:lnTo>
                                <a:pt x="951" y="38"/>
                              </a:lnTo>
                              <a:lnTo>
                                <a:pt x="963" y="41"/>
                              </a:lnTo>
                              <a:lnTo>
                                <a:pt x="975" y="38"/>
                              </a:lnTo>
                              <a:lnTo>
                                <a:pt x="982" y="31"/>
                              </a:lnTo>
                              <a:lnTo>
                                <a:pt x="982" y="7"/>
                              </a:lnTo>
                              <a:moveTo>
                                <a:pt x="1085" y="19"/>
                              </a:moveTo>
                              <a:lnTo>
                                <a:pt x="1083" y="7"/>
                              </a:lnTo>
                              <a:lnTo>
                                <a:pt x="1078" y="0"/>
                              </a:lnTo>
                              <a:lnTo>
                                <a:pt x="1054" y="0"/>
                              </a:lnTo>
                              <a:lnTo>
                                <a:pt x="1047" y="7"/>
                              </a:lnTo>
                              <a:lnTo>
                                <a:pt x="1047" y="31"/>
                              </a:lnTo>
                              <a:lnTo>
                                <a:pt x="1054" y="38"/>
                              </a:lnTo>
                              <a:lnTo>
                                <a:pt x="1064" y="41"/>
                              </a:lnTo>
                              <a:lnTo>
                                <a:pt x="1078" y="38"/>
                              </a:lnTo>
                              <a:lnTo>
                                <a:pt x="1083" y="31"/>
                              </a:lnTo>
                              <a:lnTo>
                                <a:pt x="1085" y="19"/>
                              </a:lnTo>
                              <a:moveTo>
                                <a:pt x="1188" y="19"/>
                              </a:moveTo>
                              <a:lnTo>
                                <a:pt x="1186" y="7"/>
                              </a:lnTo>
                              <a:lnTo>
                                <a:pt x="1181" y="0"/>
                              </a:lnTo>
                              <a:lnTo>
                                <a:pt x="1155" y="0"/>
                              </a:lnTo>
                              <a:lnTo>
                                <a:pt x="1150" y="7"/>
                              </a:lnTo>
                              <a:lnTo>
                                <a:pt x="1150" y="31"/>
                              </a:lnTo>
                              <a:lnTo>
                                <a:pt x="1155" y="38"/>
                              </a:lnTo>
                              <a:lnTo>
                                <a:pt x="1169" y="41"/>
                              </a:lnTo>
                              <a:lnTo>
                                <a:pt x="1181" y="38"/>
                              </a:lnTo>
                              <a:lnTo>
                                <a:pt x="1186" y="31"/>
                              </a:lnTo>
                              <a:lnTo>
                                <a:pt x="1188" y="19"/>
                              </a:lnTo>
                            </a:path>
                          </a:pathLst>
                        </a:custGeom>
                        <a:solidFill>
                          <a:srgbClr val="000000"/>
                        </a:solidFill>
                        <a:ln>
                          <a:noFill/>
                        </a:ln>
                      </wps:spPr>
                      <wps:bodyPr upright="1"/>
                    </wps:wsp>
                  </a:graphicData>
                </a:graphic>
              </wp:anchor>
            </w:drawing>
          </mc:Choice>
          <mc:Fallback>
            <w:pict>
              <v:shape id="任意多边形 97" o:spid="_x0000_s1026" o:spt="100" style="position:absolute;left:0pt;margin-left:425.6pt;margin-top:15.85pt;height:2.05pt;width:59.4pt;mso-position-horizontal-relative:page;z-index:-251582464;mso-width-relative:page;mso-height-relative:page;" fillcolor="#000000" filled="t" stroked="f" coordsize="1188,41" o:gfxdata="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LIu7kXWAAAACQEAAA8AAAAAAAAAAQAgAAAAIgAAAGRycy9kb3ducmV2LnhtbFBLAQIUABQA&#10;AAAIAIdO4kBQtYD41wQAANEXAAAOAAAAAAAAAAEAIAAAACUBAABkcnMvZTJvRG9jLnhtbFBLBQYA&#10;AAAABgAGAFkBAABuCAAAAAA=&#10;" path="m39,7l32,0,8,0,3,7,0,19,3,31,8,38,20,41,32,38,39,31,39,7m142,19l140,7,135,0,108,0,104,7,104,31,108,38,120,41,135,38,140,31,142,19m245,19l243,7,238,0,212,0,207,7,207,31,212,38,226,41,238,38,243,31,245,19m353,7l346,0,322,0,317,7,315,19,317,31,322,38,334,41,346,38,353,31,353,7m456,19l454,7,449,0,423,0,418,7,418,31,423,38,435,41,449,38,454,31,456,19m560,19l557,7,552,0,526,0,521,7,521,31,526,38,540,41,552,38,557,31,560,19m668,7l660,0,636,0,632,7,629,19,632,31,636,38,648,41,660,38,668,31,668,7m771,19l768,7,764,0,740,0,732,7,732,31,740,38,749,41,764,38,768,31,771,19m874,19l872,7,867,0,840,0,836,7,836,31,840,38,855,41,867,38,872,31,874,19m982,7l975,0,951,0,946,7,944,19,946,31,951,38,963,41,975,38,982,31,982,7m1085,19l1083,7,1078,0,1054,0,1047,7,1047,31,1054,38,1064,41,1078,38,1083,31,1085,19m1188,19l1186,7,1181,0,1155,0,1150,7,1150,31,1155,38,1169,41,1181,38,1186,31,1188,19e">
                <v:fill on="t" focussize="0,0"/>
                <v:stroke on="f"/>
                <v:imagedata o:title=""/>
                <o:lock v:ext="edit" aspectratio="f"/>
              </v:shape>
            </w:pict>
          </mc:Fallback>
        </mc:AlternateContent>
      </w:r>
      <w:r>
        <w:rPr>
          <w:rFonts w:hint="eastAsia" w:ascii="方正仿宋简体" w:eastAsia="方正仿宋简体"/>
          <w:spacing w:val="4"/>
          <w:sz w:val="31"/>
        </w:rPr>
        <w:t>单</w:t>
      </w:r>
      <w:r>
        <w:rPr>
          <w:rFonts w:hint="eastAsia" w:ascii="方正仿宋简体" w:eastAsia="方正仿宋简体"/>
          <w:spacing w:val="7"/>
          <w:sz w:val="31"/>
        </w:rPr>
        <w:t>位</w:t>
      </w:r>
      <w:r>
        <w:rPr>
          <w:rFonts w:hint="eastAsia" w:ascii="方正仿宋简体" w:eastAsia="方正仿宋简体"/>
          <w:spacing w:val="4"/>
          <w:sz w:val="31"/>
        </w:rPr>
        <w:t>参</w:t>
      </w:r>
      <w:r>
        <w:rPr>
          <w:rFonts w:hint="eastAsia" w:ascii="方正仿宋简体" w:eastAsia="方正仿宋简体"/>
          <w:spacing w:val="7"/>
          <w:sz w:val="31"/>
        </w:rPr>
        <w:t>保</w:t>
      </w:r>
      <w:r>
        <w:rPr>
          <w:rFonts w:hint="eastAsia" w:ascii="方正仿宋简体" w:eastAsia="方正仿宋简体"/>
          <w:spacing w:val="4"/>
          <w:sz w:val="31"/>
        </w:rPr>
        <w:t>信</w:t>
      </w:r>
      <w:r>
        <w:rPr>
          <w:rFonts w:hint="eastAsia" w:ascii="方正仿宋简体" w:eastAsia="方正仿宋简体"/>
          <w:spacing w:val="7"/>
          <w:sz w:val="31"/>
        </w:rPr>
        <w:t>息</w:t>
      </w:r>
      <w:r>
        <w:rPr>
          <w:rFonts w:hint="eastAsia" w:ascii="方正仿宋简体" w:eastAsia="方正仿宋简体"/>
          <w:spacing w:val="4"/>
          <w:sz w:val="31"/>
        </w:rPr>
        <w:t>变更</w:t>
      </w:r>
      <w:r>
        <w:rPr>
          <w:rFonts w:hint="eastAsia" w:ascii="方正仿宋简体" w:eastAsia="方正仿宋简体"/>
          <w:spacing w:val="7"/>
          <w:sz w:val="31"/>
        </w:rPr>
        <w:t>登</w:t>
      </w:r>
      <w:r>
        <w:rPr>
          <w:rFonts w:hint="eastAsia" w:ascii="方正仿宋简体" w:eastAsia="方正仿宋简体"/>
          <w:spacing w:val="4"/>
          <w:sz w:val="31"/>
        </w:rPr>
        <w:t>记</w:t>
      </w:r>
      <w:r>
        <w:rPr>
          <w:rFonts w:hint="eastAsia" w:ascii="方正仿宋简体" w:eastAsia="方正仿宋简体"/>
          <w:spacing w:val="7"/>
          <w:sz w:val="31"/>
        </w:rPr>
        <w:t>办</w:t>
      </w:r>
      <w:r>
        <w:rPr>
          <w:rFonts w:hint="eastAsia" w:ascii="方正仿宋简体" w:eastAsia="方正仿宋简体"/>
          <w:spacing w:val="4"/>
          <w:sz w:val="31"/>
        </w:rPr>
        <w:t>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20</w:t>
      </w:r>
    </w:p>
    <w:p>
      <w:pPr>
        <w:pStyle w:val="8"/>
        <w:numPr>
          <w:ilvl w:val="0"/>
          <w:numId w:val="3"/>
        </w:numPr>
        <w:tabs>
          <w:tab w:val="left" w:pos="1440"/>
        </w:tabs>
        <w:spacing w:before="65" w:after="0" w:line="240" w:lineRule="auto"/>
        <w:ind w:left="1439" w:right="0" w:hanging="248"/>
        <w:jc w:val="left"/>
        <w:rPr>
          <w:rFonts w:hint="eastAsia" w:ascii="方正仿宋简体" w:eastAsia="方正仿宋简体"/>
          <w:sz w:val="31"/>
        </w:rPr>
      </w:pPr>
      <w:r>
        <w:rPr>
          <w:rFonts w:hint="eastAsia" w:ascii="方正仿宋简体" w:eastAsia="方正仿宋简体"/>
          <w:spacing w:val="-2"/>
          <w:sz w:val="31"/>
        </w:rPr>
        <w:t>湖南省基本医疗保险参保单位信息变更登记表</w:t>
      </w:r>
      <w:r>
        <w:rPr>
          <w:rFonts w:hint="eastAsia" w:ascii="方正仿宋简体" w:eastAsia="方正仿宋简体"/>
          <w:spacing w:val="-34"/>
          <w:sz w:val="31"/>
        </w:rPr>
        <w:t>（</w:t>
      </w:r>
      <w:r>
        <w:rPr>
          <w:rFonts w:hint="eastAsia" w:ascii="方正仿宋简体" w:eastAsia="方正仿宋简体"/>
          <w:spacing w:val="-24"/>
          <w:sz w:val="31"/>
        </w:rPr>
        <w:t xml:space="preserve">表 </w:t>
      </w:r>
      <w:r>
        <w:rPr>
          <w:rFonts w:ascii="Times New Roman" w:eastAsia="Times New Roman"/>
          <w:spacing w:val="-17"/>
          <w:sz w:val="31"/>
        </w:rPr>
        <w:t>3</w:t>
      </w:r>
      <w:r>
        <w:rPr>
          <w:rFonts w:hint="eastAsia" w:ascii="方正仿宋简体" w:eastAsia="方正仿宋简体"/>
          <w:spacing w:val="-17"/>
          <w:sz w:val="31"/>
        </w:rPr>
        <w:t>）</w:t>
      </w:r>
    </w:p>
    <w:p>
      <w:pPr>
        <w:spacing w:before="127"/>
        <w:ind w:left="0" w:right="568" w:firstLine="0"/>
        <w:jc w:val="right"/>
        <w:rPr>
          <w:rFonts w:ascii="Times New Roman"/>
          <w:sz w:val="31"/>
        </w:rPr>
      </w:pPr>
      <w:r>
        <w:drawing>
          <wp:anchor distT="0" distB="0" distL="0" distR="0" simplePos="0" relativeHeight="252208128" behindDoc="0" locked="0" layoutInCell="1" allowOverlap="1">
            <wp:simplePos x="0" y="0"/>
            <wp:positionH relativeFrom="page">
              <wp:posOffset>1694180</wp:posOffset>
            </wp:positionH>
            <wp:positionV relativeFrom="paragraph">
              <wp:posOffset>195580</wp:posOffset>
            </wp:positionV>
            <wp:extent cx="4464050" cy="26035"/>
            <wp:effectExtent l="0" t="0" r="0" b="0"/>
            <wp:wrapNone/>
            <wp:docPr id="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6.png"/>
                    <pic:cNvPicPr>
                      <a:picLocks noChangeAspect="1"/>
                    </pic:cNvPicPr>
                  </pic:nvPicPr>
                  <pic:blipFill>
                    <a:blip r:embed="rId81" cstate="print"/>
                    <a:stretch>
                      <a:fillRect/>
                    </a:stretch>
                  </pic:blipFill>
                  <pic:spPr>
                    <a:xfrm>
                      <a:off x="0" y="0"/>
                      <a:ext cx="4463796" cy="25908"/>
                    </a:xfrm>
                    <a:prstGeom prst="rect">
                      <a:avLst/>
                    </a:prstGeom>
                  </pic:spPr>
                </pic:pic>
              </a:graphicData>
            </a:graphic>
          </wp:anchor>
        </w:drawing>
      </w:r>
      <w:r>
        <w:rPr>
          <w:rFonts w:ascii="Times New Roman"/>
          <w:spacing w:val="-1"/>
          <w:sz w:val="31"/>
        </w:rPr>
        <w:t>21</w:t>
      </w:r>
    </w:p>
    <w:p>
      <w:pPr>
        <w:tabs>
          <w:tab w:val="left" w:pos="8759"/>
        </w:tabs>
        <w:spacing w:before="151"/>
        <w:ind w:left="1192" w:right="0" w:firstLine="0"/>
        <w:jc w:val="left"/>
        <w:rPr>
          <w:rFonts w:ascii="Times New Roman" w:eastAsia="Times New Roman"/>
          <w:sz w:val="31"/>
        </w:rPr>
      </w:pPr>
      <w:r>
        <mc:AlternateContent>
          <mc:Choice Requires="wps">
            <w:drawing>
              <wp:anchor distT="0" distB="0" distL="114300" distR="114300" simplePos="0" relativeHeight="251735040" behindDoc="1" locked="0" layoutInCell="1" allowOverlap="1">
                <wp:simplePos x="0" y="0"/>
                <wp:positionH relativeFrom="page">
                  <wp:posOffset>3935730</wp:posOffset>
                </wp:positionH>
                <wp:positionV relativeFrom="paragraph">
                  <wp:posOffset>248285</wp:posOffset>
                </wp:positionV>
                <wp:extent cx="160020" cy="26035"/>
                <wp:effectExtent l="0" t="0" r="11430" b="2540"/>
                <wp:wrapNone/>
                <wp:docPr id="90" name="任意多边形 98"/>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0" y="0"/>
                              </a:moveTo>
                              <a:lnTo>
                                <a:pt x="221" y="2"/>
                              </a:lnTo>
                              <a:lnTo>
                                <a:pt x="211" y="7"/>
                              </a:lnTo>
                              <a:lnTo>
                                <a:pt x="211" y="33"/>
                              </a:lnTo>
                              <a:lnTo>
                                <a:pt x="221" y="38"/>
                              </a:lnTo>
                              <a:lnTo>
                                <a:pt x="230" y="41"/>
                              </a:lnTo>
                              <a:lnTo>
                                <a:pt x="242" y="38"/>
                              </a:lnTo>
                              <a:lnTo>
                                <a:pt x="252" y="33"/>
                              </a:lnTo>
                              <a:lnTo>
                                <a:pt x="252" y="7"/>
                              </a:lnTo>
                              <a:lnTo>
                                <a:pt x="242" y="2"/>
                              </a:lnTo>
                              <a:lnTo>
                                <a:pt x="230" y="0"/>
                              </a:lnTo>
                              <a:close/>
                              <a:moveTo>
                                <a:pt x="21" y="0"/>
                              </a:moveTo>
                              <a:lnTo>
                                <a:pt x="7" y="2"/>
                              </a:lnTo>
                              <a:lnTo>
                                <a:pt x="2" y="7"/>
                              </a:lnTo>
                              <a:lnTo>
                                <a:pt x="0" y="19"/>
                              </a:lnTo>
                              <a:lnTo>
                                <a:pt x="2" y="33"/>
                              </a:lnTo>
                              <a:lnTo>
                                <a:pt x="7" y="38"/>
                              </a:lnTo>
                              <a:lnTo>
                                <a:pt x="21" y="41"/>
                              </a:lnTo>
                              <a:lnTo>
                                <a:pt x="33" y="38"/>
                              </a:lnTo>
                              <a:lnTo>
                                <a:pt x="41" y="33"/>
                              </a:lnTo>
                              <a:lnTo>
                                <a:pt x="41" y="7"/>
                              </a:lnTo>
                              <a:lnTo>
                                <a:pt x="33" y="2"/>
                              </a:lnTo>
                              <a:lnTo>
                                <a:pt x="21" y="0"/>
                              </a:lnTo>
                              <a:close/>
                              <a:moveTo>
                                <a:pt x="125" y="0"/>
                              </a:moveTo>
                              <a:lnTo>
                                <a:pt x="113" y="2"/>
                              </a:lnTo>
                              <a:lnTo>
                                <a:pt x="108" y="7"/>
                              </a:lnTo>
                              <a:lnTo>
                                <a:pt x="105" y="19"/>
                              </a:lnTo>
                              <a:lnTo>
                                <a:pt x="108" y="33"/>
                              </a:lnTo>
                              <a:lnTo>
                                <a:pt x="113" y="38"/>
                              </a:lnTo>
                              <a:lnTo>
                                <a:pt x="125" y="41"/>
                              </a:lnTo>
                              <a:lnTo>
                                <a:pt x="139" y="38"/>
                              </a:lnTo>
                              <a:lnTo>
                                <a:pt x="144" y="33"/>
                              </a:lnTo>
                              <a:lnTo>
                                <a:pt x="146"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98" o:spid="_x0000_s1026" o:spt="100" style="position:absolute;left:0pt;margin-left:309.9pt;margin-top:19.55pt;height:2.05pt;width:12.6pt;mso-position-horizontal-relative:page;z-index:-251581440;mso-width-relative:page;mso-height-relative:page;" fillcolor="#000000" filled="t" stroked="f" coordsize="252,41" o:gfxdata="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UCgBadYA&#10;AAAJAQAADwAAAAAAAAABACAAAAAiAAAAZHJzL2Rvd25yZXYueG1sUEsBAhQAFAAAAAgAh07iQFB1&#10;TyPMAgAANQkAAA4AAAAAAAAAAQAgAAAAJQEAAGRycy9lMm9Eb2MueG1sUEsFBgAAAAAGAAYAWQEA&#10;AGMGAAAAAA==&#10;" path="m230,0l221,2,211,7,211,33,221,38,230,41,242,38,252,33,252,7,242,2,230,0xm21,0l7,2,2,7,0,19,2,33,7,38,21,41,33,38,41,33,41,7,33,2,21,0xm125,0l113,2,108,7,105,19,108,33,113,38,125,41,139,38,144,33,146,19,144,7,139,2,125,0xe">
                <v:fill on="t" focussize="0,0"/>
                <v:stroke on="f"/>
                <v:imagedata o:title=""/>
                <o:lock v:ext="edit" aspectratio="f"/>
              </v:shape>
            </w:pict>
          </mc:Fallback>
        </mc:AlternateContent>
      </w:r>
      <w:r>
        <mc:AlternateContent>
          <mc:Choice Requires="wps">
            <w:drawing>
              <wp:anchor distT="0" distB="0" distL="114300" distR="114300" simplePos="0" relativeHeight="251736064" behindDoc="1" locked="0" layoutInCell="1" allowOverlap="1">
                <wp:simplePos x="0" y="0"/>
                <wp:positionH relativeFrom="page">
                  <wp:posOffset>4143375</wp:posOffset>
                </wp:positionH>
                <wp:positionV relativeFrom="paragraph">
                  <wp:posOffset>248285</wp:posOffset>
                </wp:positionV>
                <wp:extent cx="158750" cy="26035"/>
                <wp:effectExtent l="0" t="0" r="12700" b="2540"/>
                <wp:wrapNone/>
                <wp:docPr id="92" name="任意多边形 99"/>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2"/>
                              </a:lnTo>
                              <a:lnTo>
                                <a:pt x="211" y="7"/>
                              </a:lnTo>
                              <a:lnTo>
                                <a:pt x="211" y="33"/>
                              </a:lnTo>
                              <a:lnTo>
                                <a:pt x="219" y="38"/>
                              </a:lnTo>
                              <a:lnTo>
                                <a:pt x="231" y="41"/>
                              </a:lnTo>
                              <a:lnTo>
                                <a:pt x="243" y="38"/>
                              </a:lnTo>
                              <a:lnTo>
                                <a:pt x="250" y="33"/>
                              </a:lnTo>
                              <a:lnTo>
                                <a:pt x="250"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99" o:spid="_x0000_s1026" o:spt="100" style="position:absolute;left:0pt;margin-left:326.25pt;margin-top:19.55pt;height:2.05pt;width:12.5pt;mso-position-horizontal-relative:page;z-index:-251580416;mso-width-relative:page;mso-height-relative:page;" fillcolor="#000000" filled="t" stroked="f" coordsize="250,41" o:gfxdata="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CMp2abZAAAACQEAAA8AAAAA&#10;AAAAAQAgAAAAIgAAAGRycy9kb3ducmV2LnhtbFBLAQIUABQAAAAIAIdO4kCMgCN4vgIAADUJAAAO&#10;AAAAAAAAAAEAIAAAACgBAABkcnMvZTJvRG9jLnhtbFBLBQYAAAAABgAGAFkBAABYBgAAAAA=&#10;" path="m231,0l219,2,211,7,211,33,219,38,231,41,243,38,250,33,250,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37088" behindDoc="1" locked="0" layoutInCell="1" allowOverlap="1">
                <wp:simplePos x="0" y="0"/>
                <wp:positionH relativeFrom="page">
                  <wp:posOffset>4350385</wp:posOffset>
                </wp:positionH>
                <wp:positionV relativeFrom="paragraph">
                  <wp:posOffset>248285</wp:posOffset>
                </wp:positionV>
                <wp:extent cx="158750" cy="26035"/>
                <wp:effectExtent l="0" t="0" r="12700" b="2540"/>
                <wp:wrapNone/>
                <wp:docPr id="94" name="任意多边形 10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49" y="33"/>
                              </a:lnTo>
                              <a:lnTo>
                                <a:pt x="249" y="7"/>
                              </a:lnTo>
                              <a:lnTo>
                                <a:pt x="242" y="2"/>
                              </a:lnTo>
                              <a:lnTo>
                                <a:pt x="230" y="0"/>
                              </a:lnTo>
                              <a:close/>
                              <a:moveTo>
                                <a:pt x="21" y="0"/>
                              </a:moveTo>
                              <a:lnTo>
                                <a:pt x="7" y="2"/>
                              </a:lnTo>
                              <a:lnTo>
                                <a:pt x="2" y="7"/>
                              </a:lnTo>
                              <a:lnTo>
                                <a:pt x="0" y="19"/>
                              </a:lnTo>
                              <a:lnTo>
                                <a:pt x="2" y="33"/>
                              </a:lnTo>
                              <a:lnTo>
                                <a:pt x="7" y="38"/>
                              </a:lnTo>
                              <a:lnTo>
                                <a:pt x="21" y="41"/>
                              </a:lnTo>
                              <a:lnTo>
                                <a:pt x="33" y="38"/>
                              </a:lnTo>
                              <a:lnTo>
                                <a:pt x="40" y="33"/>
                              </a:lnTo>
                              <a:lnTo>
                                <a:pt x="40" y="7"/>
                              </a:lnTo>
                              <a:lnTo>
                                <a:pt x="33" y="2"/>
                              </a:lnTo>
                              <a:lnTo>
                                <a:pt x="21" y="0"/>
                              </a:lnTo>
                              <a:close/>
                              <a:moveTo>
                                <a:pt x="124" y="0"/>
                              </a:moveTo>
                              <a:lnTo>
                                <a:pt x="112" y="2"/>
                              </a:lnTo>
                              <a:lnTo>
                                <a:pt x="105" y="7"/>
                              </a:lnTo>
                              <a:lnTo>
                                <a:pt x="105" y="33"/>
                              </a:lnTo>
                              <a:lnTo>
                                <a:pt x="112" y="38"/>
                              </a:lnTo>
                              <a:lnTo>
                                <a:pt x="124" y="41"/>
                              </a:lnTo>
                              <a:lnTo>
                                <a:pt x="136" y="38"/>
                              </a:lnTo>
                              <a:lnTo>
                                <a:pt x="144" y="33"/>
                              </a:lnTo>
                              <a:lnTo>
                                <a:pt x="146" y="19"/>
                              </a:lnTo>
                              <a:lnTo>
                                <a:pt x="144" y="7"/>
                              </a:lnTo>
                              <a:lnTo>
                                <a:pt x="136" y="2"/>
                              </a:lnTo>
                              <a:lnTo>
                                <a:pt x="124" y="0"/>
                              </a:lnTo>
                              <a:close/>
                            </a:path>
                          </a:pathLst>
                        </a:custGeom>
                        <a:solidFill>
                          <a:srgbClr val="000000"/>
                        </a:solidFill>
                        <a:ln>
                          <a:noFill/>
                        </a:ln>
                      </wps:spPr>
                      <wps:bodyPr upright="1"/>
                    </wps:wsp>
                  </a:graphicData>
                </a:graphic>
              </wp:anchor>
            </w:drawing>
          </mc:Choice>
          <mc:Fallback>
            <w:pict>
              <v:shape id="任意多边形 100" o:spid="_x0000_s1026" o:spt="100" style="position:absolute;left:0pt;margin-left:342.55pt;margin-top:19.55pt;height:2.05pt;width:12.5pt;mso-position-horizontal-relative:page;z-index:-251579392;mso-width-relative:page;mso-height-relative:page;" fillcolor="#000000" filled="t" stroked="f" coordsize="250,41" o:gfxdata="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zpUACdgAAAAJAQAADwAAAAAAAAAB&#10;ACAAAAAiAAAAZHJzL2Rvd25yZXYueG1sUEsBAhQAFAAAAAgAh07iQD+6Q0W7AgAADwkAAA4AAAAA&#10;AAAAAQAgAAAAJwEAAGRycy9lMm9Eb2MueG1sUEsFBgAAAAAGAAYAWQEAAFQGAAAAAA==&#10;" path="m230,0l218,2,211,7,211,33,218,38,230,41,242,38,249,33,249,7,242,2,230,0xm21,0l7,2,2,7,0,19,2,33,7,38,21,41,33,38,40,33,40,7,33,2,21,0xm124,0l112,2,105,7,105,33,112,38,124,41,136,38,144,33,146,19,144,7,136,2,124,0xe">
                <v:fill on="t" focussize="0,0"/>
                <v:stroke on="f"/>
                <v:imagedata o:title=""/>
                <o:lock v:ext="edit" aspectratio="f"/>
              </v:shape>
            </w:pict>
          </mc:Fallback>
        </mc:AlternateContent>
      </w:r>
      <w:r>
        <mc:AlternateContent>
          <mc:Choice Requires="wps">
            <w:drawing>
              <wp:anchor distT="0" distB="0" distL="114300" distR="114300" simplePos="0" relativeHeight="251738112" behindDoc="1" locked="0" layoutInCell="1" allowOverlap="1">
                <wp:simplePos x="0" y="0"/>
                <wp:positionH relativeFrom="page">
                  <wp:posOffset>4557395</wp:posOffset>
                </wp:positionH>
                <wp:positionV relativeFrom="paragraph">
                  <wp:posOffset>248285</wp:posOffset>
                </wp:positionV>
                <wp:extent cx="158750" cy="26035"/>
                <wp:effectExtent l="0" t="0" r="12700" b="2540"/>
                <wp:wrapNone/>
                <wp:docPr id="96" name="任意多边形 10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3" y="19"/>
                              </a:lnTo>
                              <a:lnTo>
                                <a:pt x="106" y="33"/>
                              </a:lnTo>
                              <a:lnTo>
                                <a:pt x="113" y="38"/>
                              </a:lnTo>
                              <a:lnTo>
                                <a:pt x="125" y="41"/>
                              </a:lnTo>
                              <a:lnTo>
                                <a:pt x="137" y="38"/>
                              </a:lnTo>
                              <a:lnTo>
                                <a:pt x="144" y="33"/>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101" o:spid="_x0000_s1026" o:spt="100" style="position:absolute;left:0pt;margin-left:358.85pt;margin-top:19.55pt;height:2.05pt;width:12.5pt;mso-position-horizontal-relative:page;z-index:-251578368;mso-width-relative:page;mso-height-relative:page;" fillcolor="#000000" filled="t" stroked="f" coordsize="250,41" o:gfxdata="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8O6LzYAAAACQEAAA8AAAAAAAAAAQAg&#10;AAAAIgAAAGRycy9kb3ducmV2LnhtbFBLAQIUABQAAAAIAIdO4kA++cfCuQIAAA8JAAAOAAAAAAAA&#10;AAEAIAAAACcBAABkcnMvZTJvRG9jLnhtbFBLBQYAAAAABgAGAFkBAABSBgAAAAA=&#10;" path="m230,0l218,2,211,7,211,33,218,38,230,41,242,38,250,33,250,7,242,2,230,0xm22,0l7,2,2,7,0,19,2,33,7,38,22,41,34,38,41,33,41,7,34,2,22,0xm125,0l113,2,106,7,103,19,106,33,113,38,125,41,137,38,144,33,144,7,137,2,125,0xe">
                <v:fill on="t" focussize="0,0"/>
                <v:stroke on="f"/>
                <v:imagedata o:title=""/>
                <o:lock v:ext="edit" aspectratio="f"/>
              </v:shape>
            </w:pict>
          </mc:Fallback>
        </mc:AlternateContent>
      </w:r>
      <w:r>
        <mc:AlternateContent>
          <mc:Choice Requires="wps">
            <w:drawing>
              <wp:anchor distT="0" distB="0" distL="114300" distR="114300" simplePos="0" relativeHeight="251739136" behindDoc="1" locked="0" layoutInCell="1" allowOverlap="1">
                <wp:simplePos x="0" y="0"/>
                <wp:positionH relativeFrom="page">
                  <wp:posOffset>4763135</wp:posOffset>
                </wp:positionH>
                <wp:positionV relativeFrom="paragraph">
                  <wp:posOffset>248285</wp:posOffset>
                </wp:positionV>
                <wp:extent cx="158750" cy="26035"/>
                <wp:effectExtent l="0" t="0" r="12700" b="2540"/>
                <wp:wrapNone/>
                <wp:docPr id="98" name="任意多边形 102"/>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6" y="33"/>
                              </a:lnTo>
                              <a:lnTo>
                                <a:pt x="113" y="38"/>
                              </a:lnTo>
                              <a:lnTo>
                                <a:pt x="125" y="41"/>
                              </a:lnTo>
                              <a:lnTo>
                                <a:pt x="137" y="38"/>
                              </a:lnTo>
                              <a:lnTo>
                                <a:pt x="144" y="33"/>
                              </a:lnTo>
                              <a:lnTo>
                                <a:pt x="146"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102" o:spid="_x0000_s1026" o:spt="100" style="position:absolute;left:0pt;margin-left:375.05pt;margin-top:19.55pt;height:2.05pt;width:12.5pt;mso-position-horizontal-relative:page;z-index:-251577344;mso-width-relative:page;mso-height-relative:page;" fillcolor="#000000" filled="t" stroked="f" coordsize="250,41" o:gfxdata="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YOcXpdkAAAAJAQAADwAAAAAAAAABACAA&#10;AAAiAAAAZHJzL2Rvd25yZXYueG1sUEsBAhQAFAAAAAgAh07iQCDUDha3AgAADwkAAA4AAAAAAAAA&#10;AQAgAAAAKAEAAGRycy9lMm9Eb2MueG1sUEsFBgAAAAAGAAYAWQEAAFEGAAAAAA==&#10;" path="m230,0l218,2,211,7,211,33,218,38,230,41,242,38,250,33,250,7,242,2,230,0xm22,0l7,2,2,7,0,19,2,33,7,38,22,41,34,38,41,33,41,7,34,2,22,0xm125,0l113,2,106,7,106,33,113,38,125,41,137,38,144,33,146,19,144,7,137,2,125,0xe">
                <v:fill on="t" focussize="0,0"/>
                <v:stroke on="f"/>
                <v:imagedata o:title=""/>
                <o:lock v:ext="edit" aspectratio="f"/>
              </v:shap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4968875</wp:posOffset>
                </wp:positionH>
                <wp:positionV relativeFrom="paragraph">
                  <wp:posOffset>248285</wp:posOffset>
                </wp:positionV>
                <wp:extent cx="158750" cy="26035"/>
                <wp:effectExtent l="0" t="0" r="12700" b="2540"/>
                <wp:wrapNone/>
                <wp:docPr id="100" name="任意多边形 103"/>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6" y="33"/>
                              </a:lnTo>
                              <a:lnTo>
                                <a:pt x="113" y="38"/>
                              </a:lnTo>
                              <a:lnTo>
                                <a:pt x="125" y="41"/>
                              </a:lnTo>
                              <a:lnTo>
                                <a:pt x="137" y="38"/>
                              </a:lnTo>
                              <a:lnTo>
                                <a:pt x="144" y="33"/>
                              </a:lnTo>
                              <a:lnTo>
                                <a:pt x="146"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103" o:spid="_x0000_s1026" o:spt="100" style="position:absolute;left:0pt;margin-left:391.25pt;margin-top:19.55pt;height:2.05pt;width:12.5pt;mso-position-horizontal-relative:page;z-index:-251576320;mso-width-relative:page;mso-height-relative:page;" fillcolor="#000000" filled="t" stroked="f" coordsize="250,41" o:gfxdata="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OXMKf2QAAAAkBAAAPAAAAAAAA&#10;AAEAIAAAACIAAABkcnMvZG93bnJldi54bWxQSwECFAAUAAAACACHTuJAfhkB57wCAAAQCQAADgAA&#10;AAAAAAABACAAAAAoAQAAZHJzL2Uyb0RvYy54bWxQSwUGAAAAAAYABgBZAQAAVgYAAAAA&#10;" path="m230,0l218,2,211,7,211,33,218,38,230,41,242,38,250,33,250,7,242,2,230,0xm22,0l7,2,2,7,0,19,2,33,7,38,22,41,34,38,41,33,41,7,34,2,22,0xm125,0l113,2,106,7,106,33,113,38,125,41,137,38,144,33,146,19,144,7,137,2,125,0xe">
                <v:fill on="t" focussize="0,0"/>
                <v:stroke on="f"/>
                <v:imagedata o:title=""/>
                <o:lock v:ext="edit" aspectratio="f"/>
              </v:shape>
            </w:pict>
          </mc:Fallback>
        </mc:AlternateContent>
      </w:r>
      <w:r>
        <mc:AlternateContent>
          <mc:Choice Requires="wps">
            <w:drawing>
              <wp:anchor distT="0" distB="0" distL="114300" distR="114300" simplePos="0" relativeHeight="251741184" behindDoc="1" locked="0" layoutInCell="1" allowOverlap="1">
                <wp:simplePos x="0" y="0"/>
                <wp:positionH relativeFrom="page">
                  <wp:posOffset>5174615</wp:posOffset>
                </wp:positionH>
                <wp:positionV relativeFrom="paragraph">
                  <wp:posOffset>248285</wp:posOffset>
                </wp:positionV>
                <wp:extent cx="158750" cy="26035"/>
                <wp:effectExtent l="0" t="0" r="12700" b="2540"/>
                <wp:wrapNone/>
                <wp:docPr id="102" name="任意多边形 104"/>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6" y="33"/>
                              </a:lnTo>
                              <a:lnTo>
                                <a:pt x="113" y="38"/>
                              </a:lnTo>
                              <a:lnTo>
                                <a:pt x="125" y="41"/>
                              </a:lnTo>
                              <a:lnTo>
                                <a:pt x="137" y="38"/>
                              </a:lnTo>
                              <a:lnTo>
                                <a:pt x="144" y="33"/>
                              </a:lnTo>
                              <a:lnTo>
                                <a:pt x="146"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104" o:spid="_x0000_s1026" o:spt="100" style="position:absolute;left:0pt;margin-left:407.45pt;margin-top:19.55pt;height:2.05pt;width:12.5pt;mso-position-horizontal-relative:page;z-index:-251575296;mso-width-relative:page;mso-height-relative:page;" fillcolor="#000000" filled="t" stroked="f" coordsize="250,41" o:gfxdata="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GfT8PYAAAACQEAAA8AAAAAAAAAAQAg&#10;AAAAIgAAAGRycy9kb3ducmV2LnhtbFBLAQIUABQAAAAIAIdO4kCdOKq7uQIAABAJAAAOAAAAAAAA&#10;AAEAIAAAACcBAABkcnMvZTJvRG9jLnhtbFBLBQYAAAAABgAGAFkBAABSBgAAAAA=&#10;" path="m230,0l218,2,211,7,211,33,218,38,230,41,242,38,250,33,250,7,242,2,230,0xm22,0l7,2,2,7,0,19,2,33,7,38,22,41,34,38,41,33,41,7,34,2,22,0xm125,0l113,2,106,7,106,33,113,38,125,41,137,38,144,33,146,19,144,7,137,2,125,0xe">
                <v:fill on="t" focussize="0,0"/>
                <v:stroke on="f"/>
                <v:imagedata o:title=""/>
                <o:lock v:ext="edit" aspectratio="f"/>
              </v:shape>
            </w:pict>
          </mc:Fallback>
        </mc:AlternateContent>
      </w:r>
      <w:r>
        <mc:AlternateContent>
          <mc:Choice Requires="wps">
            <w:drawing>
              <wp:anchor distT="0" distB="0" distL="114300" distR="114300" simplePos="0" relativeHeight="251742208" behindDoc="1" locked="0" layoutInCell="1" allowOverlap="1">
                <wp:simplePos x="0" y="0"/>
                <wp:positionH relativeFrom="page">
                  <wp:posOffset>5380355</wp:posOffset>
                </wp:positionH>
                <wp:positionV relativeFrom="paragraph">
                  <wp:posOffset>248285</wp:posOffset>
                </wp:positionV>
                <wp:extent cx="158750" cy="26035"/>
                <wp:effectExtent l="0" t="0" r="12700" b="2540"/>
                <wp:wrapNone/>
                <wp:docPr id="104" name="任意多边形 105"/>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6" y="33"/>
                              </a:lnTo>
                              <a:lnTo>
                                <a:pt x="113" y="38"/>
                              </a:lnTo>
                              <a:lnTo>
                                <a:pt x="125" y="41"/>
                              </a:lnTo>
                              <a:lnTo>
                                <a:pt x="137" y="38"/>
                              </a:lnTo>
                              <a:lnTo>
                                <a:pt x="144" y="33"/>
                              </a:lnTo>
                              <a:lnTo>
                                <a:pt x="146"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105" o:spid="_x0000_s1026" o:spt="100" style="position:absolute;left:0pt;margin-left:423.65pt;margin-top:19.55pt;height:2.05pt;width:12.5pt;mso-position-horizontal-relative:page;z-index:-251574272;mso-width-relative:page;mso-height-relative:page;" fillcolor="#000000" filled="t" stroked="f" coordsize="250,41" o:gfxdata="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pyv8+2QAAAAkBAAAPAAAAAAAAAAEAIAAA&#10;ACIAAABkcnMvZG93bnJldi54bWxQSwECFAAUAAAACACHTuJABfZwmLYCAAAQCQAADgAAAAAAAAAB&#10;ACAAAAAoAQAAZHJzL2Uyb0RvYy54bWxQSwUGAAAAAAYABgBZAQAAUAYAAAAA&#10;" path="m230,0l218,2,211,7,211,33,218,38,230,41,242,38,250,33,250,7,242,2,230,0xm22,0l7,2,2,7,0,19,2,33,7,38,22,41,34,38,41,33,41,7,34,2,22,0xm125,0l113,2,106,7,106,33,113,38,125,41,137,38,144,33,146,19,144,7,137,2,125,0xe">
                <v:fill on="t" focussize="0,0"/>
                <v:stroke on="f"/>
                <v:imagedata o:title=""/>
                <o:lock v:ext="edit" aspectratio="f"/>
              </v:shape>
            </w:pict>
          </mc:Fallback>
        </mc:AlternateContent>
      </w:r>
      <w:r>
        <mc:AlternateContent>
          <mc:Choice Requires="wps">
            <w:drawing>
              <wp:anchor distT="0" distB="0" distL="114300" distR="114300" simplePos="0" relativeHeight="251743232" behindDoc="1" locked="0" layoutInCell="1" allowOverlap="1">
                <wp:simplePos x="0" y="0"/>
                <wp:positionH relativeFrom="page">
                  <wp:posOffset>5586095</wp:posOffset>
                </wp:positionH>
                <wp:positionV relativeFrom="paragraph">
                  <wp:posOffset>248285</wp:posOffset>
                </wp:positionV>
                <wp:extent cx="158750" cy="26035"/>
                <wp:effectExtent l="0" t="0" r="12700" b="2540"/>
                <wp:wrapNone/>
                <wp:docPr id="105" name="任意多边形 106"/>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7" y="38"/>
                              </a:lnTo>
                              <a:lnTo>
                                <a:pt x="144" y="33"/>
                              </a:lnTo>
                              <a:lnTo>
                                <a:pt x="146"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106" o:spid="_x0000_s1026" o:spt="100" style="position:absolute;left:0pt;margin-left:439.85pt;margin-top:19.55pt;height:2.05pt;width:12.5pt;mso-position-horizontal-relative:page;z-index:-251573248;mso-width-relative:page;mso-height-relative:page;" fillcolor="#000000" filled="t" stroked="f" coordsize="250,41" o:gfxdata="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Z6SO39kAAAAJAQAADwAAAAAA&#10;AAABACAAAAAiAAAAZHJzL2Rvd25yZXYueG1sUEsBAhQAFAAAAAgAh07iQN9UuCa9AgAANwkAAA4A&#10;AAAAAAAAAQAgAAAAKAEAAGRycy9lMm9Eb2MueG1sUEsFBgAAAAAGAAYAWQEAAFcGAAAAAA==&#10;" path="m230,0l218,2,211,7,211,33,218,38,230,41,242,38,250,33,250,7,242,2,230,0xm22,0l7,2,2,7,0,19,2,33,7,38,22,41,34,38,41,33,41,7,34,2,22,0xm125,0l113,2,108,7,106,19,108,33,113,38,125,41,137,38,144,33,146,19,144,7,137,2,125,0xe">
                <v:fill on="t" focussize="0,0"/>
                <v:stroke on="f"/>
                <v:imagedata o:title=""/>
                <o:lock v:ext="edit" aspectratio="f"/>
              </v:shape>
            </w:pict>
          </mc:Fallback>
        </mc:AlternateContent>
      </w:r>
      <w:r>
        <mc:AlternateContent>
          <mc:Choice Requires="wps">
            <w:drawing>
              <wp:anchor distT="0" distB="0" distL="114300" distR="114300" simplePos="0" relativeHeight="251744256" behindDoc="1" locked="0" layoutInCell="1" allowOverlap="1">
                <wp:simplePos x="0" y="0"/>
                <wp:positionH relativeFrom="page">
                  <wp:posOffset>5791835</wp:posOffset>
                </wp:positionH>
                <wp:positionV relativeFrom="paragraph">
                  <wp:posOffset>248285</wp:posOffset>
                </wp:positionV>
                <wp:extent cx="158750" cy="26035"/>
                <wp:effectExtent l="0" t="0" r="12700" b="2540"/>
                <wp:wrapNone/>
                <wp:docPr id="106" name="任意多边形 107"/>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21" y="2"/>
                              </a:lnTo>
                              <a:lnTo>
                                <a:pt x="211" y="7"/>
                              </a:lnTo>
                              <a:lnTo>
                                <a:pt x="211" y="33"/>
                              </a:lnTo>
                              <a:lnTo>
                                <a:pt x="221"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6"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07" o:spid="_x0000_s1026" o:spt="100" style="position:absolute;left:0pt;margin-left:456.05pt;margin-top:19.55pt;height:2.05pt;width:12.5pt;mso-position-horizontal-relative:page;z-index:-251572224;mso-width-relative:page;mso-height-relative:page;" fillcolor="#000000" filled="t" stroked="f" coordsize="250,41" o:gfxdata="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bf2Gp2AAA&#10;AAkBAAAPAAAAAAAAAAEAIAAAACIAAABkcnMvZG93bnJldi54bWxQSwECFAAUAAAACACHTuJAlMlL&#10;aMkCAAA3CQAADgAAAAAAAAABACAAAAAnAQAAZHJzL2Uyb0RvYy54bWxQSwUGAAAAAAYABgBZAQAA&#10;YgYAAAAA&#10;" path="m230,0l221,2,211,7,211,33,221,38,230,41,242,38,250,33,250,7,242,2,230,0xm22,0l7,2,2,7,0,19,2,33,7,38,22,41,34,38,41,33,41,7,34,2,22,0xm125,0l113,2,108,7,106,19,108,33,113,38,125,41,139,38,144,33,146,19,144,7,139,2,125,0xe">
                <v:fill on="t" focussize="0,0"/>
                <v:stroke on="f"/>
                <v:imagedata o:title=""/>
                <o:lock v:ext="edit" aspectratio="f"/>
              </v:shape>
            </w:pict>
          </mc:Fallback>
        </mc:AlternateContent>
      </w:r>
      <w:r>
        <mc:AlternateContent>
          <mc:Choice Requires="wps">
            <w:drawing>
              <wp:anchor distT="0" distB="0" distL="114300" distR="114300" simplePos="0" relativeHeight="251745280" behindDoc="1" locked="0" layoutInCell="1" allowOverlap="1">
                <wp:simplePos x="0" y="0"/>
                <wp:positionH relativeFrom="page">
                  <wp:posOffset>5997575</wp:posOffset>
                </wp:positionH>
                <wp:positionV relativeFrom="paragraph">
                  <wp:posOffset>248285</wp:posOffset>
                </wp:positionV>
                <wp:extent cx="160020" cy="26035"/>
                <wp:effectExtent l="0" t="0" r="11430" b="2540"/>
                <wp:wrapNone/>
                <wp:docPr id="107" name="任意多边形 108"/>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0" y="0"/>
                              </a:moveTo>
                              <a:lnTo>
                                <a:pt x="221" y="2"/>
                              </a:lnTo>
                              <a:lnTo>
                                <a:pt x="211" y="7"/>
                              </a:lnTo>
                              <a:lnTo>
                                <a:pt x="211" y="33"/>
                              </a:lnTo>
                              <a:lnTo>
                                <a:pt x="221" y="38"/>
                              </a:lnTo>
                              <a:lnTo>
                                <a:pt x="230" y="41"/>
                              </a:lnTo>
                              <a:lnTo>
                                <a:pt x="242" y="38"/>
                              </a:lnTo>
                              <a:lnTo>
                                <a:pt x="252" y="33"/>
                              </a:lnTo>
                              <a:lnTo>
                                <a:pt x="252"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6"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08" o:spid="_x0000_s1026" o:spt="100" style="position:absolute;left:0pt;margin-left:472.25pt;margin-top:19.55pt;height:2.05pt;width:12.6pt;mso-position-horizontal-relative:page;z-index:-251571200;mso-width-relative:page;mso-height-relative:page;" fillcolor="#000000" filled="t" stroked="f" coordsize="252,41" o:gfxdata="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YrXszXAAAACQEA&#10;AA8AAAAAAAAAAQAgAAAAIgAAAGRycy9kb3ducmV2LnhtbFBLAQIUABQAAAAIAIdO4kD6Xj52xgIA&#10;ADcJAAAOAAAAAAAAAAEAIAAAACYBAABkcnMvZTJvRG9jLnhtbFBLBQYAAAAABgAGAFkBAABeBgAA&#10;AAA=&#10;" path="m230,0l221,2,211,7,211,33,221,38,230,41,242,38,252,33,252,7,242,2,230,0xm22,0l7,2,2,7,0,19,2,33,7,38,22,41,34,38,41,33,41,7,34,2,22,0xm125,0l113,2,108,7,106,19,108,33,113,38,125,41,139,38,144,33,146,19,144,7,139,2,125,0xe">
                <v:fill on="t" focussize="0,0"/>
                <v:stroke on="f"/>
                <v:imagedata o:title=""/>
                <o:lock v:ext="edit" aspectratio="f"/>
              </v:shape>
            </w:pict>
          </mc:Fallback>
        </mc:AlternateContent>
      </w:r>
      <w:r>
        <w:rPr>
          <w:rFonts w:hint="eastAsia" w:ascii="方正黑体简体" w:eastAsia="方正黑体简体"/>
          <w:spacing w:val="7"/>
          <w:sz w:val="31"/>
        </w:rPr>
        <w:t>四</w:t>
      </w:r>
      <w:r>
        <w:rPr>
          <w:rFonts w:hint="eastAsia" w:ascii="方正黑体简体" w:eastAsia="方正黑体简体"/>
          <w:spacing w:val="-152"/>
          <w:sz w:val="31"/>
        </w:rPr>
        <w:t>、</w:t>
      </w:r>
      <w:r>
        <w:rPr>
          <w:rFonts w:hint="eastAsia" w:ascii="方正黑体简体" w:eastAsia="方正黑体简体"/>
          <w:spacing w:val="4"/>
          <w:sz w:val="31"/>
        </w:rPr>
        <w:t>职</w:t>
      </w:r>
      <w:r>
        <w:rPr>
          <w:rFonts w:hint="eastAsia" w:ascii="方正黑体简体" w:eastAsia="方正黑体简体"/>
          <w:spacing w:val="7"/>
          <w:sz w:val="31"/>
        </w:rPr>
        <w:t>工</w:t>
      </w:r>
      <w:r>
        <w:rPr>
          <w:rFonts w:hint="eastAsia" w:ascii="方正黑体简体" w:eastAsia="方正黑体简体"/>
          <w:spacing w:val="4"/>
          <w:sz w:val="31"/>
        </w:rPr>
        <w:t>参保</w:t>
      </w:r>
      <w:r>
        <w:rPr>
          <w:rFonts w:hint="eastAsia" w:ascii="方正黑体简体" w:eastAsia="方正黑体简体"/>
          <w:spacing w:val="7"/>
          <w:sz w:val="31"/>
        </w:rPr>
        <w:t>信</w:t>
      </w:r>
      <w:r>
        <w:rPr>
          <w:rFonts w:hint="eastAsia" w:ascii="方正黑体简体" w:eastAsia="方正黑体简体"/>
          <w:spacing w:val="4"/>
          <w:sz w:val="31"/>
        </w:rPr>
        <w:t>息</w:t>
      </w:r>
      <w:r>
        <w:rPr>
          <w:rFonts w:hint="eastAsia" w:ascii="方正黑体简体" w:eastAsia="方正黑体简体"/>
          <w:spacing w:val="7"/>
          <w:sz w:val="31"/>
        </w:rPr>
        <w:t>变</w:t>
      </w:r>
      <w:r>
        <w:rPr>
          <w:rFonts w:hint="eastAsia" w:ascii="方正黑体简体" w:eastAsia="方正黑体简体"/>
          <w:spacing w:val="4"/>
          <w:sz w:val="31"/>
        </w:rPr>
        <w:t>更</w:t>
      </w:r>
      <w:r>
        <w:rPr>
          <w:rFonts w:hint="eastAsia" w:ascii="方正黑体简体" w:eastAsia="方正黑体简体"/>
          <w:spacing w:val="7"/>
          <w:sz w:val="31"/>
        </w:rPr>
        <w:t>登</w:t>
      </w:r>
      <w:r>
        <w:rPr>
          <w:rFonts w:hint="eastAsia" w:ascii="方正黑体简体" w:eastAsia="方正黑体简体"/>
          <w:sz w:val="31"/>
        </w:rPr>
        <w:t>记</w:t>
      </w:r>
      <w:r>
        <w:rPr>
          <w:rFonts w:hint="eastAsia" w:ascii="方正黑体简体" w:eastAsia="方正黑体简体"/>
          <w:sz w:val="31"/>
        </w:rPr>
        <w:tab/>
      </w:r>
      <w:r>
        <w:rPr>
          <w:rFonts w:ascii="Times New Roman" w:eastAsia="Times New Roman"/>
          <w:sz w:val="31"/>
        </w:rPr>
        <w:t>22</w:t>
      </w:r>
    </w:p>
    <w:p>
      <w:pPr>
        <w:pStyle w:val="8"/>
        <w:numPr>
          <w:ilvl w:val="0"/>
          <w:numId w:val="4"/>
        </w:numPr>
        <w:tabs>
          <w:tab w:val="left" w:pos="1440"/>
          <w:tab w:val="left" w:pos="8759"/>
        </w:tabs>
        <w:spacing w:before="77"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746304" behindDoc="1" locked="0" layoutInCell="1" allowOverlap="1">
                <wp:simplePos x="0" y="0"/>
                <wp:positionH relativeFrom="page">
                  <wp:posOffset>4803140</wp:posOffset>
                </wp:positionH>
                <wp:positionV relativeFrom="paragraph">
                  <wp:posOffset>201295</wp:posOffset>
                </wp:positionV>
                <wp:extent cx="155575" cy="26035"/>
                <wp:effectExtent l="0" t="0" r="15875" b="2540"/>
                <wp:wrapNone/>
                <wp:docPr id="108" name="任意多边形 109"/>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2" y="2"/>
                              </a:lnTo>
                              <a:lnTo>
                                <a:pt x="204" y="7"/>
                              </a:lnTo>
                              <a:lnTo>
                                <a:pt x="204" y="33"/>
                              </a:lnTo>
                              <a:lnTo>
                                <a:pt x="212" y="38"/>
                              </a:lnTo>
                              <a:lnTo>
                                <a:pt x="226" y="41"/>
                              </a:lnTo>
                              <a:lnTo>
                                <a:pt x="236" y="38"/>
                              </a:lnTo>
                              <a:lnTo>
                                <a:pt x="243" y="33"/>
                              </a:lnTo>
                              <a:lnTo>
                                <a:pt x="245" y="19"/>
                              </a:lnTo>
                              <a:lnTo>
                                <a:pt x="243" y="7"/>
                              </a:lnTo>
                              <a:lnTo>
                                <a:pt x="236" y="2"/>
                              </a:lnTo>
                              <a:lnTo>
                                <a:pt x="226" y="0"/>
                              </a:lnTo>
                              <a:close/>
                              <a:moveTo>
                                <a:pt x="20" y="0"/>
                              </a:moveTo>
                              <a:lnTo>
                                <a:pt x="8" y="2"/>
                              </a:lnTo>
                              <a:lnTo>
                                <a:pt x="3" y="7"/>
                              </a:lnTo>
                              <a:lnTo>
                                <a:pt x="0" y="19"/>
                              </a:lnTo>
                              <a:lnTo>
                                <a:pt x="3" y="33"/>
                              </a:lnTo>
                              <a:lnTo>
                                <a:pt x="8" y="38"/>
                              </a:lnTo>
                              <a:lnTo>
                                <a:pt x="20" y="41"/>
                              </a:lnTo>
                              <a:lnTo>
                                <a:pt x="32" y="38"/>
                              </a:lnTo>
                              <a:lnTo>
                                <a:pt x="39" y="33"/>
                              </a:lnTo>
                              <a:lnTo>
                                <a:pt x="39" y="7"/>
                              </a:lnTo>
                              <a:lnTo>
                                <a:pt x="32" y="2"/>
                              </a:lnTo>
                              <a:lnTo>
                                <a:pt x="20" y="0"/>
                              </a:lnTo>
                              <a:close/>
                              <a:moveTo>
                                <a:pt x="120" y="0"/>
                              </a:moveTo>
                              <a:lnTo>
                                <a:pt x="108" y="2"/>
                              </a:lnTo>
                              <a:lnTo>
                                <a:pt x="104" y="7"/>
                              </a:lnTo>
                              <a:lnTo>
                                <a:pt x="104" y="33"/>
                              </a:lnTo>
                              <a:lnTo>
                                <a:pt x="108" y="38"/>
                              </a:lnTo>
                              <a:lnTo>
                                <a:pt x="120" y="41"/>
                              </a:lnTo>
                              <a:lnTo>
                                <a:pt x="135" y="38"/>
                              </a:lnTo>
                              <a:lnTo>
                                <a:pt x="140" y="33"/>
                              </a:lnTo>
                              <a:lnTo>
                                <a:pt x="142" y="19"/>
                              </a:lnTo>
                              <a:lnTo>
                                <a:pt x="140" y="7"/>
                              </a:lnTo>
                              <a:lnTo>
                                <a:pt x="135" y="2"/>
                              </a:lnTo>
                              <a:lnTo>
                                <a:pt x="120" y="0"/>
                              </a:lnTo>
                              <a:close/>
                            </a:path>
                          </a:pathLst>
                        </a:custGeom>
                        <a:solidFill>
                          <a:srgbClr val="000000"/>
                        </a:solidFill>
                        <a:ln>
                          <a:noFill/>
                        </a:ln>
                      </wps:spPr>
                      <wps:bodyPr upright="1"/>
                    </wps:wsp>
                  </a:graphicData>
                </a:graphic>
              </wp:anchor>
            </w:drawing>
          </mc:Choice>
          <mc:Fallback>
            <w:pict>
              <v:shape id="任意多边形 109" o:spid="_x0000_s1026" o:spt="100" style="position:absolute;left:0pt;margin-left:378.2pt;margin-top:15.85pt;height:2.05pt;width:12.25pt;mso-position-horizontal-relative:page;z-index:-251570176;mso-width-relative:page;mso-height-relative:page;" fillcolor="#000000" filled="t" stroked="f" coordsize="245,41" o:gfxdata="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SmL9&#10;ctkAAAAJAQAADwAAAAAAAAABACAAAAAiAAAAZHJzL2Rvd25yZXYueG1sUEsBAhQAFAAAAAgAh07i&#10;QO4XnvzMAgAANwkAAA4AAAAAAAAAAQAgAAAAKAEAAGRycy9lMm9Eb2MueG1sUEsFBgAAAAAGAAYA&#10;WQEAAGYGAAAAAA==&#10;" path="m226,0l212,2,204,7,204,33,212,38,226,41,236,38,243,33,245,19,243,7,236,2,226,0xm20,0l8,2,3,7,0,19,3,33,8,38,20,41,32,38,39,33,39,7,32,2,20,0xm120,0l108,2,104,7,104,33,108,38,120,41,135,38,140,33,142,19,140,7,135,2,120,0xe">
                <v:fill on="t" focussize="0,0"/>
                <v:stroke on="f"/>
                <v:imagedata o:title=""/>
                <o:lock v:ext="edit" aspectratio="f"/>
              </v:shape>
            </w:pict>
          </mc:Fallback>
        </mc:AlternateContent>
      </w:r>
      <w:r>
        <mc:AlternateContent>
          <mc:Choice Requires="wps">
            <w:drawing>
              <wp:anchor distT="0" distB="0" distL="114300" distR="114300" simplePos="0" relativeHeight="251747328" behindDoc="1" locked="0" layoutInCell="1" allowOverlap="1">
                <wp:simplePos x="0" y="0"/>
                <wp:positionH relativeFrom="page">
                  <wp:posOffset>5004435</wp:posOffset>
                </wp:positionH>
                <wp:positionV relativeFrom="paragraph">
                  <wp:posOffset>201295</wp:posOffset>
                </wp:positionV>
                <wp:extent cx="154305" cy="26035"/>
                <wp:effectExtent l="0" t="0" r="17145" b="2540"/>
                <wp:wrapNone/>
                <wp:docPr id="109" name="任意多边形 110"/>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3" y="0"/>
                              </a:moveTo>
                              <a:lnTo>
                                <a:pt x="211" y="2"/>
                              </a:lnTo>
                              <a:lnTo>
                                <a:pt x="204" y="7"/>
                              </a:lnTo>
                              <a:lnTo>
                                <a:pt x="204" y="33"/>
                              </a:lnTo>
                              <a:lnTo>
                                <a:pt x="211" y="38"/>
                              </a:lnTo>
                              <a:lnTo>
                                <a:pt x="223" y="41"/>
                              </a:lnTo>
                              <a:lnTo>
                                <a:pt x="235" y="38"/>
                              </a:lnTo>
                              <a:lnTo>
                                <a:pt x="243" y="33"/>
                              </a:lnTo>
                              <a:lnTo>
                                <a:pt x="243" y="7"/>
                              </a:lnTo>
                              <a:lnTo>
                                <a:pt x="235" y="2"/>
                              </a:lnTo>
                              <a:lnTo>
                                <a:pt x="223" y="0"/>
                              </a:lnTo>
                              <a:close/>
                              <a:moveTo>
                                <a:pt x="19" y="0"/>
                              </a:moveTo>
                              <a:lnTo>
                                <a:pt x="7" y="2"/>
                              </a:lnTo>
                              <a:lnTo>
                                <a:pt x="0" y="7"/>
                              </a:lnTo>
                              <a:lnTo>
                                <a:pt x="0" y="33"/>
                              </a:lnTo>
                              <a:lnTo>
                                <a:pt x="7" y="38"/>
                              </a:lnTo>
                              <a:lnTo>
                                <a:pt x="19" y="41"/>
                              </a:lnTo>
                              <a:lnTo>
                                <a:pt x="29" y="38"/>
                              </a:lnTo>
                              <a:lnTo>
                                <a:pt x="39" y="33"/>
                              </a:lnTo>
                              <a:lnTo>
                                <a:pt x="39" y="7"/>
                              </a:lnTo>
                              <a:lnTo>
                                <a:pt x="29" y="2"/>
                              </a:lnTo>
                              <a:lnTo>
                                <a:pt x="19" y="0"/>
                              </a:lnTo>
                              <a:close/>
                              <a:moveTo>
                                <a:pt x="120" y="0"/>
                              </a:moveTo>
                              <a:lnTo>
                                <a:pt x="108" y="2"/>
                              </a:lnTo>
                              <a:lnTo>
                                <a:pt x="101" y="7"/>
                              </a:lnTo>
                              <a:lnTo>
                                <a:pt x="101" y="33"/>
                              </a:lnTo>
                              <a:lnTo>
                                <a:pt x="108" y="38"/>
                              </a:lnTo>
                              <a:lnTo>
                                <a:pt x="120" y="41"/>
                              </a:lnTo>
                              <a:lnTo>
                                <a:pt x="132" y="38"/>
                              </a:lnTo>
                              <a:lnTo>
                                <a:pt x="139" y="33"/>
                              </a:lnTo>
                              <a:lnTo>
                                <a:pt x="142" y="19"/>
                              </a:lnTo>
                              <a:lnTo>
                                <a:pt x="139" y="7"/>
                              </a:lnTo>
                              <a:lnTo>
                                <a:pt x="132" y="2"/>
                              </a:lnTo>
                              <a:lnTo>
                                <a:pt x="120" y="0"/>
                              </a:lnTo>
                              <a:close/>
                            </a:path>
                          </a:pathLst>
                        </a:custGeom>
                        <a:solidFill>
                          <a:srgbClr val="000000"/>
                        </a:solidFill>
                        <a:ln>
                          <a:noFill/>
                        </a:ln>
                      </wps:spPr>
                      <wps:bodyPr upright="1"/>
                    </wps:wsp>
                  </a:graphicData>
                </a:graphic>
              </wp:anchor>
            </w:drawing>
          </mc:Choice>
          <mc:Fallback>
            <w:pict>
              <v:shape id="任意多边形 110" o:spid="_x0000_s1026" o:spt="100" style="position:absolute;left:0pt;margin-left:394.05pt;margin-top:15.85pt;height:2.05pt;width:12.15pt;mso-position-horizontal-relative:page;z-index:-251569152;mso-width-relative:page;mso-height-relative:page;" fillcolor="#000000" filled="t" stroked="f" coordsize="243,41" o:gfxdata="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I4xyk2QAAAAkBAAAPAAAAAAAAAAEAIAAA&#10;ACIAAABkcnMvZG93bnJldi54bWxQSwECFAAUAAAACACHTuJAQuwnrrYCAADrCAAADgAAAAAAAAAB&#10;ACAAAAAoAQAAZHJzL2Uyb0RvYy54bWxQSwUGAAAAAAYABgBZAQAAUAYAAAAA&#10;" path="m223,0l211,2,204,7,204,33,211,38,223,41,235,38,243,33,243,7,235,2,223,0xm19,0l7,2,0,7,0,33,7,38,19,41,29,38,39,33,39,7,29,2,19,0xm120,0l108,2,101,7,101,33,108,38,120,41,132,38,139,33,142,19,139,7,132,2,120,0xe">
                <v:fill on="t" focussize="0,0"/>
                <v:stroke on="f"/>
                <v:imagedata o:title=""/>
                <o:lock v:ext="edit" aspectratio="f"/>
              </v:shape>
            </w:pict>
          </mc:Fallback>
        </mc:AlternateContent>
      </w:r>
      <w:r>
        <mc:AlternateContent>
          <mc:Choice Requires="wps">
            <w:drawing>
              <wp:anchor distT="0" distB="0" distL="114300" distR="114300" simplePos="0" relativeHeight="251748352" behindDoc="1" locked="0" layoutInCell="1" allowOverlap="1">
                <wp:simplePos x="0" y="0"/>
                <wp:positionH relativeFrom="page">
                  <wp:posOffset>5203825</wp:posOffset>
                </wp:positionH>
                <wp:positionV relativeFrom="paragraph">
                  <wp:posOffset>201295</wp:posOffset>
                </wp:positionV>
                <wp:extent cx="155575" cy="26035"/>
                <wp:effectExtent l="0" t="0" r="15875" b="2540"/>
                <wp:wrapNone/>
                <wp:docPr id="110" name="任意多边形 111"/>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3" y="2"/>
                              </a:lnTo>
                              <a:lnTo>
                                <a:pt x="206" y="7"/>
                              </a:lnTo>
                              <a:lnTo>
                                <a:pt x="206" y="33"/>
                              </a:lnTo>
                              <a:lnTo>
                                <a:pt x="213" y="38"/>
                              </a:lnTo>
                              <a:lnTo>
                                <a:pt x="225" y="41"/>
                              </a:lnTo>
                              <a:lnTo>
                                <a:pt x="237" y="38"/>
                              </a:lnTo>
                              <a:lnTo>
                                <a:pt x="242" y="33"/>
                              </a:lnTo>
                              <a:lnTo>
                                <a:pt x="244" y="19"/>
                              </a:lnTo>
                              <a:lnTo>
                                <a:pt x="242" y="7"/>
                              </a:lnTo>
                              <a:lnTo>
                                <a:pt x="237" y="2"/>
                              </a:lnTo>
                              <a:lnTo>
                                <a:pt x="225" y="0"/>
                              </a:lnTo>
                              <a:close/>
                              <a:moveTo>
                                <a:pt x="19" y="0"/>
                              </a:moveTo>
                              <a:lnTo>
                                <a:pt x="9" y="2"/>
                              </a:lnTo>
                              <a:lnTo>
                                <a:pt x="2" y="7"/>
                              </a:lnTo>
                              <a:lnTo>
                                <a:pt x="0" y="19"/>
                              </a:lnTo>
                              <a:lnTo>
                                <a:pt x="2" y="33"/>
                              </a:lnTo>
                              <a:lnTo>
                                <a:pt x="9" y="38"/>
                              </a:lnTo>
                              <a:lnTo>
                                <a:pt x="19" y="41"/>
                              </a:lnTo>
                              <a:lnTo>
                                <a:pt x="31" y="38"/>
                              </a:lnTo>
                              <a:lnTo>
                                <a:pt x="40" y="33"/>
                              </a:lnTo>
                              <a:lnTo>
                                <a:pt x="40" y="7"/>
                              </a:lnTo>
                              <a:lnTo>
                                <a:pt x="31" y="2"/>
                              </a:lnTo>
                              <a:lnTo>
                                <a:pt x="19" y="0"/>
                              </a:lnTo>
                              <a:close/>
                              <a:moveTo>
                                <a:pt x="122" y="0"/>
                              </a:moveTo>
                              <a:lnTo>
                                <a:pt x="110" y="2"/>
                              </a:lnTo>
                              <a:lnTo>
                                <a:pt x="103" y="7"/>
                              </a:lnTo>
                              <a:lnTo>
                                <a:pt x="103" y="33"/>
                              </a:lnTo>
                              <a:lnTo>
                                <a:pt x="110" y="38"/>
                              </a:lnTo>
                              <a:lnTo>
                                <a:pt x="122" y="41"/>
                              </a:lnTo>
                              <a:lnTo>
                                <a:pt x="134" y="38"/>
                              </a:lnTo>
                              <a:lnTo>
                                <a:pt x="141" y="33"/>
                              </a:lnTo>
                              <a:lnTo>
                                <a:pt x="141" y="7"/>
                              </a:lnTo>
                              <a:lnTo>
                                <a:pt x="134" y="2"/>
                              </a:lnTo>
                              <a:lnTo>
                                <a:pt x="122" y="0"/>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09.75pt;margin-top:15.85pt;height:2.05pt;width:12.25pt;mso-position-horizontal-relative:page;z-index:-251568128;mso-width-relative:page;mso-height-relative:page;" fillcolor="#000000" filled="t" stroked="f" coordsize="245,41" o:gfxdata="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MH+b1rYAAAACQEAAA8AAAAA&#10;AAAAAQAgAAAAIgAAAGRycy9kb3ducmV2LnhtbFBLAQIUABQAAAAIAIdO4kCH/1HvvwIAABAJAAAO&#10;AAAAAAAAAAEAIAAAACcBAABkcnMvZTJvRG9jLnhtbFBLBQYAAAAABgAGAFkBAABYBgAAAAA=&#10;" path="m225,0l213,2,206,7,206,33,213,38,225,41,237,38,242,33,244,19,242,7,237,2,225,0xm19,0l9,2,2,7,0,19,2,33,9,38,19,41,31,38,40,33,40,7,31,2,19,0xm122,0l110,2,103,7,103,33,110,38,122,41,134,38,141,33,141,7,134,2,122,0xe">
                <v:fill on="t" focussize="0,0"/>
                <v:stroke on="f"/>
                <v:imagedata o:title=""/>
                <o:lock v:ext="edit" aspectratio="f"/>
              </v:shape>
            </w:pict>
          </mc:Fallback>
        </mc:AlternateContent>
      </w:r>
      <w:r>
        <mc:AlternateContent>
          <mc:Choice Requires="wps">
            <w:drawing>
              <wp:anchor distT="0" distB="0" distL="114300" distR="114300" simplePos="0" relativeHeight="251749376" behindDoc="1" locked="0" layoutInCell="1" allowOverlap="1">
                <wp:simplePos x="0" y="0"/>
                <wp:positionH relativeFrom="page">
                  <wp:posOffset>5405120</wp:posOffset>
                </wp:positionH>
                <wp:positionV relativeFrom="paragraph">
                  <wp:posOffset>201295</wp:posOffset>
                </wp:positionV>
                <wp:extent cx="754380" cy="26035"/>
                <wp:effectExtent l="0" t="0" r="7620" b="2540"/>
                <wp:wrapNone/>
                <wp:docPr id="111" name="任意多边形 112"/>
                <wp:cNvGraphicFramePr/>
                <a:graphic xmlns:a="http://schemas.openxmlformats.org/drawingml/2006/main">
                  <a:graphicData uri="http://schemas.microsoft.com/office/word/2010/wordprocessingShape">
                    <wps:wsp>
                      <wps:cNvSpPr/>
                      <wps:spPr>
                        <a:xfrm>
                          <a:off x="0" y="0"/>
                          <a:ext cx="754380" cy="26035"/>
                        </a:xfrm>
                        <a:custGeom>
                          <a:avLst/>
                          <a:gdLst/>
                          <a:ahLst/>
                          <a:cxnLst/>
                          <a:pathLst>
                            <a:path w="1188" h="41">
                              <a:moveTo>
                                <a:pt x="39" y="7"/>
                              </a:moveTo>
                              <a:lnTo>
                                <a:pt x="32" y="2"/>
                              </a:lnTo>
                              <a:lnTo>
                                <a:pt x="20" y="0"/>
                              </a:lnTo>
                              <a:lnTo>
                                <a:pt x="8" y="2"/>
                              </a:lnTo>
                              <a:lnTo>
                                <a:pt x="3" y="7"/>
                              </a:lnTo>
                              <a:lnTo>
                                <a:pt x="0" y="19"/>
                              </a:lnTo>
                              <a:lnTo>
                                <a:pt x="3" y="33"/>
                              </a:lnTo>
                              <a:lnTo>
                                <a:pt x="8" y="38"/>
                              </a:lnTo>
                              <a:lnTo>
                                <a:pt x="20" y="41"/>
                              </a:lnTo>
                              <a:lnTo>
                                <a:pt x="32" y="38"/>
                              </a:lnTo>
                              <a:lnTo>
                                <a:pt x="39" y="33"/>
                              </a:lnTo>
                              <a:lnTo>
                                <a:pt x="39" y="7"/>
                              </a:lnTo>
                              <a:moveTo>
                                <a:pt x="142" y="19"/>
                              </a:moveTo>
                              <a:lnTo>
                                <a:pt x="140" y="7"/>
                              </a:lnTo>
                              <a:lnTo>
                                <a:pt x="135" y="2"/>
                              </a:lnTo>
                              <a:lnTo>
                                <a:pt x="120" y="0"/>
                              </a:lnTo>
                              <a:lnTo>
                                <a:pt x="108" y="2"/>
                              </a:lnTo>
                              <a:lnTo>
                                <a:pt x="104" y="7"/>
                              </a:lnTo>
                              <a:lnTo>
                                <a:pt x="104" y="33"/>
                              </a:lnTo>
                              <a:lnTo>
                                <a:pt x="108" y="38"/>
                              </a:lnTo>
                              <a:lnTo>
                                <a:pt x="120" y="41"/>
                              </a:lnTo>
                              <a:lnTo>
                                <a:pt x="135" y="38"/>
                              </a:lnTo>
                              <a:lnTo>
                                <a:pt x="140" y="33"/>
                              </a:lnTo>
                              <a:lnTo>
                                <a:pt x="142" y="19"/>
                              </a:lnTo>
                              <a:moveTo>
                                <a:pt x="245" y="19"/>
                              </a:moveTo>
                              <a:lnTo>
                                <a:pt x="243" y="7"/>
                              </a:lnTo>
                              <a:lnTo>
                                <a:pt x="238" y="2"/>
                              </a:lnTo>
                              <a:lnTo>
                                <a:pt x="226" y="0"/>
                              </a:lnTo>
                              <a:lnTo>
                                <a:pt x="212" y="2"/>
                              </a:lnTo>
                              <a:lnTo>
                                <a:pt x="207" y="7"/>
                              </a:lnTo>
                              <a:lnTo>
                                <a:pt x="207" y="33"/>
                              </a:lnTo>
                              <a:lnTo>
                                <a:pt x="212" y="38"/>
                              </a:lnTo>
                              <a:lnTo>
                                <a:pt x="226" y="41"/>
                              </a:lnTo>
                              <a:lnTo>
                                <a:pt x="238" y="38"/>
                              </a:lnTo>
                              <a:lnTo>
                                <a:pt x="243" y="33"/>
                              </a:lnTo>
                              <a:lnTo>
                                <a:pt x="245" y="19"/>
                              </a:lnTo>
                              <a:moveTo>
                                <a:pt x="353" y="7"/>
                              </a:moveTo>
                              <a:lnTo>
                                <a:pt x="346" y="2"/>
                              </a:lnTo>
                              <a:lnTo>
                                <a:pt x="334" y="0"/>
                              </a:lnTo>
                              <a:lnTo>
                                <a:pt x="322" y="2"/>
                              </a:lnTo>
                              <a:lnTo>
                                <a:pt x="317" y="7"/>
                              </a:lnTo>
                              <a:lnTo>
                                <a:pt x="315" y="19"/>
                              </a:lnTo>
                              <a:lnTo>
                                <a:pt x="317" y="33"/>
                              </a:lnTo>
                              <a:lnTo>
                                <a:pt x="322" y="38"/>
                              </a:lnTo>
                              <a:lnTo>
                                <a:pt x="334" y="41"/>
                              </a:lnTo>
                              <a:lnTo>
                                <a:pt x="346" y="38"/>
                              </a:lnTo>
                              <a:lnTo>
                                <a:pt x="353" y="33"/>
                              </a:lnTo>
                              <a:lnTo>
                                <a:pt x="353" y="7"/>
                              </a:lnTo>
                              <a:moveTo>
                                <a:pt x="456" y="19"/>
                              </a:moveTo>
                              <a:lnTo>
                                <a:pt x="454" y="7"/>
                              </a:lnTo>
                              <a:lnTo>
                                <a:pt x="449" y="2"/>
                              </a:lnTo>
                              <a:lnTo>
                                <a:pt x="435" y="0"/>
                              </a:lnTo>
                              <a:lnTo>
                                <a:pt x="423" y="2"/>
                              </a:lnTo>
                              <a:lnTo>
                                <a:pt x="418" y="7"/>
                              </a:lnTo>
                              <a:lnTo>
                                <a:pt x="418" y="33"/>
                              </a:lnTo>
                              <a:lnTo>
                                <a:pt x="423" y="38"/>
                              </a:lnTo>
                              <a:lnTo>
                                <a:pt x="435" y="41"/>
                              </a:lnTo>
                              <a:lnTo>
                                <a:pt x="449" y="38"/>
                              </a:lnTo>
                              <a:lnTo>
                                <a:pt x="454" y="33"/>
                              </a:lnTo>
                              <a:lnTo>
                                <a:pt x="456" y="19"/>
                              </a:lnTo>
                              <a:moveTo>
                                <a:pt x="560" y="19"/>
                              </a:moveTo>
                              <a:lnTo>
                                <a:pt x="557" y="7"/>
                              </a:lnTo>
                              <a:lnTo>
                                <a:pt x="552" y="2"/>
                              </a:lnTo>
                              <a:lnTo>
                                <a:pt x="540" y="0"/>
                              </a:lnTo>
                              <a:lnTo>
                                <a:pt x="526" y="2"/>
                              </a:lnTo>
                              <a:lnTo>
                                <a:pt x="521" y="7"/>
                              </a:lnTo>
                              <a:lnTo>
                                <a:pt x="521" y="33"/>
                              </a:lnTo>
                              <a:lnTo>
                                <a:pt x="526" y="38"/>
                              </a:lnTo>
                              <a:lnTo>
                                <a:pt x="540" y="41"/>
                              </a:lnTo>
                              <a:lnTo>
                                <a:pt x="552" y="38"/>
                              </a:lnTo>
                              <a:lnTo>
                                <a:pt x="557" y="33"/>
                              </a:lnTo>
                              <a:lnTo>
                                <a:pt x="560" y="19"/>
                              </a:lnTo>
                              <a:moveTo>
                                <a:pt x="668" y="7"/>
                              </a:moveTo>
                              <a:lnTo>
                                <a:pt x="660" y="2"/>
                              </a:lnTo>
                              <a:lnTo>
                                <a:pt x="648" y="0"/>
                              </a:lnTo>
                              <a:lnTo>
                                <a:pt x="636" y="2"/>
                              </a:lnTo>
                              <a:lnTo>
                                <a:pt x="632" y="7"/>
                              </a:lnTo>
                              <a:lnTo>
                                <a:pt x="629" y="19"/>
                              </a:lnTo>
                              <a:lnTo>
                                <a:pt x="632" y="33"/>
                              </a:lnTo>
                              <a:lnTo>
                                <a:pt x="636" y="38"/>
                              </a:lnTo>
                              <a:lnTo>
                                <a:pt x="648" y="41"/>
                              </a:lnTo>
                              <a:lnTo>
                                <a:pt x="660" y="38"/>
                              </a:lnTo>
                              <a:lnTo>
                                <a:pt x="668" y="33"/>
                              </a:lnTo>
                              <a:lnTo>
                                <a:pt x="668" y="7"/>
                              </a:lnTo>
                              <a:moveTo>
                                <a:pt x="771" y="19"/>
                              </a:moveTo>
                              <a:lnTo>
                                <a:pt x="768" y="7"/>
                              </a:lnTo>
                              <a:lnTo>
                                <a:pt x="764" y="2"/>
                              </a:lnTo>
                              <a:lnTo>
                                <a:pt x="749" y="0"/>
                              </a:lnTo>
                              <a:lnTo>
                                <a:pt x="740" y="2"/>
                              </a:lnTo>
                              <a:lnTo>
                                <a:pt x="732" y="7"/>
                              </a:lnTo>
                              <a:lnTo>
                                <a:pt x="732" y="33"/>
                              </a:lnTo>
                              <a:lnTo>
                                <a:pt x="740" y="38"/>
                              </a:lnTo>
                              <a:lnTo>
                                <a:pt x="749" y="41"/>
                              </a:lnTo>
                              <a:lnTo>
                                <a:pt x="764" y="38"/>
                              </a:lnTo>
                              <a:lnTo>
                                <a:pt x="768" y="33"/>
                              </a:lnTo>
                              <a:lnTo>
                                <a:pt x="771" y="19"/>
                              </a:lnTo>
                              <a:moveTo>
                                <a:pt x="874" y="19"/>
                              </a:moveTo>
                              <a:lnTo>
                                <a:pt x="872" y="7"/>
                              </a:lnTo>
                              <a:lnTo>
                                <a:pt x="867" y="2"/>
                              </a:lnTo>
                              <a:lnTo>
                                <a:pt x="855" y="0"/>
                              </a:lnTo>
                              <a:lnTo>
                                <a:pt x="840" y="2"/>
                              </a:lnTo>
                              <a:lnTo>
                                <a:pt x="836" y="7"/>
                              </a:lnTo>
                              <a:lnTo>
                                <a:pt x="836" y="33"/>
                              </a:lnTo>
                              <a:lnTo>
                                <a:pt x="840" y="38"/>
                              </a:lnTo>
                              <a:lnTo>
                                <a:pt x="855" y="41"/>
                              </a:lnTo>
                              <a:lnTo>
                                <a:pt x="867" y="38"/>
                              </a:lnTo>
                              <a:lnTo>
                                <a:pt x="872" y="33"/>
                              </a:lnTo>
                              <a:lnTo>
                                <a:pt x="874" y="19"/>
                              </a:lnTo>
                              <a:moveTo>
                                <a:pt x="982" y="7"/>
                              </a:moveTo>
                              <a:lnTo>
                                <a:pt x="975" y="2"/>
                              </a:lnTo>
                              <a:lnTo>
                                <a:pt x="963" y="0"/>
                              </a:lnTo>
                              <a:lnTo>
                                <a:pt x="951" y="2"/>
                              </a:lnTo>
                              <a:lnTo>
                                <a:pt x="946" y="7"/>
                              </a:lnTo>
                              <a:lnTo>
                                <a:pt x="944" y="19"/>
                              </a:lnTo>
                              <a:lnTo>
                                <a:pt x="946" y="33"/>
                              </a:lnTo>
                              <a:lnTo>
                                <a:pt x="951" y="38"/>
                              </a:lnTo>
                              <a:lnTo>
                                <a:pt x="963" y="41"/>
                              </a:lnTo>
                              <a:lnTo>
                                <a:pt x="975" y="38"/>
                              </a:lnTo>
                              <a:lnTo>
                                <a:pt x="982" y="33"/>
                              </a:lnTo>
                              <a:lnTo>
                                <a:pt x="982" y="7"/>
                              </a:lnTo>
                              <a:moveTo>
                                <a:pt x="1085" y="19"/>
                              </a:moveTo>
                              <a:lnTo>
                                <a:pt x="1083" y="7"/>
                              </a:lnTo>
                              <a:lnTo>
                                <a:pt x="1078" y="2"/>
                              </a:lnTo>
                              <a:lnTo>
                                <a:pt x="1064" y="0"/>
                              </a:lnTo>
                              <a:lnTo>
                                <a:pt x="1054" y="2"/>
                              </a:lnTo>
                              <a:lnTo>
                                <a:pt x="1047" y="7"/>
                              </a:lnTo>
                              <a:lnTo>
                                <a:pt x="1047" y="33"/>
                              </a:lnTo>
                              <a:lnTo>
                                <a:pt x="1054" y="38"/>
                              </a:lnTo>
                              <a:lnTo>
                                <a:pt x="1064" y="41"/>
                              </a:lnTo>
                              <a:lnTo>
                                <a:pt x="1078" y="38"/>
                              </a:lnTo>
                              <a:lnTo>
                                <a:pt x="1083" y="33"/>
                              </a:lnTo>
                              <a:lnTo>
                                <a:pt x="1085" y="19"/>
                              </a:lnTo>
                              <a:moveTo>
                                <a:pt x="1188" y="19"/>
                              </a:moveTo>
                              <a:lnTo>
                                <a:pt x="1186" y="7"/>
                              </a:lnTo>
                              <a:lnTo>
                                <a:pt x="1181" y="2"/>
                              </a:lnTo>
                              <a:lnTo>
                                <a:pt x="1169" y="0"/>
                              </a:lnTo>
                              <a:lnTo>
                                <a:pt x="1155" y="2"/>
                              </a:lnTo>
                              <a:lnTo>
                                <a:pt x="1150" y="7"/>
                              </a:lnTo>
                              <a:lnTo>
                                <a:pt x="1150" y="33"/>
                              </a:lnTo>
                              <a:lnTo>
                                <a:pt x="1155" y="38"/>
                              </a:lnTo>
                              <a:lnTo>
                                <a:pt x="1169" y="41"/>
                              </a:lnTo>
                              <a:lnTo>
                                <a:pt x="1181" y="38"/>
                              </a:lnTo>
                              <a:lnTo>
                                <a:pt x="1186" y="33"/>
                              </a:lnTo>
                              <a:lnTo>
                                <a:pt x="1188" y="19"/>
                              </a:lnTo>
                            </a:path>
                          </a:pathLst>
                        </a:custGeom>
                        <a:solidFill>
                          <a:srgbClr val="000000"/>
                        </a:solidFill>
                        <a:ln>
                          <a:noFill/>
                        </a:ln>
                      </wps:spPr>
                      <wps:bodyPr upright="1"/>
                    </wps:wsp>
                  </a:graphicData>
                </a:graphic>
              </wp:anchor>
            </w:drawing>
          </mc:Choice>
          <mc:Fallback>
            <w:pict>
              <v:shape id="任意多边形 112" o:spid="_x0000_s1026" o:spt="100" style="position:absolute;left:0pt;margin-left:425.6pt;margin-top:15.85pt;height:2.05pt;width:59.4pt;mso-position-horizontal-relative:page;z-index:-251567104;mso-width-relative:page;mso-height-relative:page;" fillcolor="#000000" filled="t" stroked="f" coordsize="1188,41" o:gfxdata="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yLu5F1gAAAAkBAAAPAAAAAAAAAAEAIAAAACIAAABkcnMvZG93bnJldi54bWxQSwECFAAUAAAA&#10;CACHTuJAgK/aEA4FAACcGQAADgAAAAAAAAABACAAAAAlAQAAZHJzL2Uyb0RvYy54bWxQSwUGAAAA&#10;AAYABgBZAQAApQgAAAAA&#10;" path="m39,7l32,2,20,0,8,2,3,7,0,19,3,33,8,38,20,41,32,38,39,33,39,7m142,19l140,7,135,2,120,0,108,2,104,7,104,33,108,38,120,41,135,38,140,33,142,19m245,19l243,7,238,2,226,0,212,2,207,7,207,33,212,38,226,41,238,38,243,33,245,19m353,7l346,2,334,0,322,2,317,7,315,19,317,33,322,38,334,41,346,38,353,33,353,7m456,19l454,7,449,2,435,0,423,2,418,7,418,33,423,38,435,41,449,38,454,33,456,19m560,19l557,7,552,2,540,0,526,2,521,7,521,33,526,38,540,41,552,38,557,33,560,19m668,7l660,2,648,0,636,2,632,7,629,19,632,33,636,38,648,41,660,38,668,33,668,7m771,19l768,7,764,2,749,0,740,2,732,7,732,33,740,38,749,41,764,38,768,33,771,19m874,19l872,7,867,2,855,0,840,2,836,7,836,33,840,38,855,41,867,38,872,33,874,19m982,7l975,2,963,0,951,2,946,7,944,19,946,33,951,38,963,41,975,38,982,33,982,7m1085,19l1083,7,1078,2,1064,0,1054,2,1047,7,1047,33,1054,38,1064,41,1078,38,1083,33,1085,19m1188,19l1186,7,1181,2,1169,0,1155,2,1150,7,1150,33,1155,38,1169,41,1181,38,1186,33,1188,19e">
                <v:fill on="t" focussize="0,0"/>
                <v:stroke on="f"/>
                <v:imagedata o:title=""/>
                <o:lock v:ext="edit" aspectratio="f"/>
              </v:shape>
            </w:pict>
          </mc:Fallback>
        </mc:AlternateContent>
      </w:r>
      <w:r>
        <w:rPr>
          <w:rFonts w:hint="eastAsia" w:ascii="方正仿宋简体" w:eastAsia="方正仿宋简体"/>
          <w:spacing w:val="4"/>
          <w:sz w:val="31"/>
        </w:rPr>
        <w:t>单</w:t>
      </w:r>
      <w:r>
        <w:rPr>
          <w:rFonts w:hint="eastAsia" w:ascii="方正仿宋简体" w:eastAsia="方正仿宋简体"/>
          <w:spacing w:val="7"/>
          <w:sz w:val="31"/>
        </w:rPr>
        <w:t>位</w:t>
      </w:r>
      <w:r>
        <w:rPr>
          <w:rFonts w:hint="eastAsia" w:ascii="方正仿宋简体" w:eastAsia="方正仿宋简体"/>
          <w:spacing w:val="4"/>
          <w:sz w:val="31"/>
        </w:rPr>
        <w:t>参</w:t>
      </w:r>
      <w:r>
        <w:rPr>
          <w:rFonts w:hint="eastAsia" w:ascii="方正仿宋简体" w:eastAsia="方正仿宋简体"/>
          <w:spacing w:val="7"/>
          <w:sz w:val="31"/>
        </w:rPr>
        <w:t>保</w:t>
      </w:r>
      <w:r>
        <w:rPr>
          <w:rFonts w:hint="eastAsia" w:ascii="方正仿宋简体" w:eastAsia="方正仿宋简体"/>
          <w:spacing w:val="4"/>
          <w:sz w:val="31"/>
        </w:rPr>
        <w:t>信</w:t>
      </w:r>
      <w:r>
        <w:rPr>
          <w:rFonts w:hint="eastAsia" w:ascii="方正仿宋简体" w:eastAsia="方正仿宋简体"/>
          <w:spacing w:val="7"/>
          <w:sz w:val="31"/>
        </w:rPr>
        <w:t>息</w:t>
      </w:r>
      <w:r>
        <w:rPr>
          <w:rFonts w:hint="eastAsia" w:ascii="方正仿宋简体" w:eastAsia="方正仿宋简体"/>
          <w:spacing w:val="4"/>
          <w:sz w:val="31"/>
        </w:rPr>
        <w:t>变更</w:t>
      </w:r>
      <w:r>
        <w:rPr>
          <w:rFonts w:hint="eastAsia" w:ascii="方正仿宋简体" w:eastAsia="方正仿宋简体"/>
          <w:spacing w:val="7"/>
          <w:sz w:val="31"/>
        </w:rPr>
        <w:t>登</w:t>
      </w:r>
      <w:r>
        <w:rPr>
          <w:rFonts w:hint="eastAsia" w:ascii="方正仿宋简体" w:eastAsia="方正仿宋简体"/>
          <w:spacing w:val="4"/>
          <w:sz w:val="31"/>
        </w:rPr>
        <w:t>记</w:t>
      </w:r>
      <w:r>
        <w:rPr>
          <w:rFonts w:hint="eastAsia" w:ascii="方正仿宋简体" w:eastAsia="方正仿宋简体"/>
          <w:spacing w:val="7"/>
          <w:sz w:val="31"/>
        </w:rPr>
        <w:t>办</w:t>
      </w:r>
      <w:r>
        <w:rPr>
          <w:rFonts w:hint="eastAsia" w:ascii="方正仿宋简体" w:eastAsia="方正仿宋简体"/>
          <w:spacing w:val="4"/>
          <w:sz w:val="31"/>
        </w:rPr>
        <w:t>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24</w:t>
      </w:r>
    </w:p>
    <w:p>
      <w:pPr>
        <w:pStyle w:val="8"/>
        <w:numPr>
          <w:ilvl w:val="0"/>
          <w:numId w:val="4"/>
        </w:numPr>
        <w:tabs>
          <w:tab w:val="left" w:pos="1440"/>
        </w:tabs>
        <w:spacing w:before="70" w:after="0" w:line="240" w:lineRule="auto"/>
        <w:ind w:left="1439" w:right="0" w:hanging="248"/>
        <w:jc w:val="left"/>
        <w:rPr>
          <w:rFonts w:hint="eastAsia" w:ascii="方正仿宋简体" w:eastAsia="方正仿宋简体"/>
          <w:sz w:val="31"/>
        </w:rPr>
      </w:pPr>
      <w:r>
        <w:rPr>
          <w:rFonts w:hint="eastAsia" w:ascii="方正仿宋简体" w:eastAsia="方正仿宋简体"/>
          <w:spacing w:val="-2"/>
          <w:sz w:val="31"/>
        </w:rPr>
        <w:t>湖南省基本医疗保险职工参保信息变更登记表</w:t>
      </w:r>
      <w:r>
        <w:rPr>
          <w:rFonts w:hint="eastAsia" w:ascii="方正仿宋简体" w:eastAsia="方正仿宋简体"/>
          <w:spacing w:val="-34"/>
          <w:sz w:val="31"/>
        </w:rPr>
        <w:t>（</w:t>
      </w:r>
      <w:r>
        <w:rPr>
          <w:rFonts w:hint="eastAsia" w:ascii="方正仿宋简体" w:eastAsia="方正仿宋简体"/>
          <w:spacing w:val="-24"/>
          <w:sz w:val="31"/>
        </w:rPr>
        <w:t xml:space="preserve">表 </w:t>
      </w:r>
      <w:r>
        <w:rPr>
          <w:rFonts w:ascii="Times New Roman" w:eastAsia="Times New Roman"/>
          <w:spacing w:val="-17"/>
          <w:sz w:val="31"/>
        </w:rPr>
        <w:t>4</w:t>
      </w:r>
      <w:r>
        <w:rPr>
          <w:rFonts w:hint="eastAsia" w:ascii="方正仿宋简体" w:eastAsia="方正仿宋简体"/>
          <w:spacing w:val="-17"/>
          <w:sz w:val="31"/>
        </w:rPr>
        <w:t>）</w:t>
      </w:r>
    </w:p>
    <w:p>
      <w:pPr>
        <w:spacing w:before="127"/>
        <w:ind w:left="0" w:right="568" w:firstLine="0"/>
        <w:jc w:val="right"/>
        <w:rPr>
          <w:rFonts w:ascii="Times New Roman"/>
          <w:sz w:val="31"/>
        </w:rPr>
      </w:pPr>
      <w:r>
        <w:drawing>
          <wp:anchor distT="0" distB="0" distL="0" distR="0" simplePos="0" relativeHeight="252209152" behindDoc="0" locked="0" layoutInCell="1" allowOverlap="1">
            <wp:simplePos x="0" y="0"/>
            <wp:positionH relativeFrom="page">
              <wp:posOffset>1793240</wp:posOffset>
            </wp:positionH>
            <wp:positionV relativeFrom="paragraph">
              <wp:posOffset>194310</wp:posOffset>
            </wp:positionV>
            <wp:extent cx="4366260" cy="26035"/>
            <wp:effectExtent l="0" t="0" r="0" b="0"/>
            <wp:wrapNone/>
            <wp:docPr id="4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7.png"/>
                    <pic:cNvPicPr>
                      <a:picLocks noChangeAspect="1"/>
                    </pic:cNvPicPr>
                  </pic:nvPicPr>
                  <pic:blipFill>
                    <a:blip r:embed="rId82" cstate="print"/>
                    <a:stretch>
                      <a:fillRect/>
                    </a:stretch>
                  </pic:blipFill>
                  <pic:spPr>
                    <a:xfrm>
                      <a:off x="0" y="0"/>
                      <a:ext cx="4366259" cy="25907"/>
                    </a:xfrm>
                    <a:prstGeom prst="rect">
                      <a:avLst/>
                    </a:prstGeom>
                  </pic:spPr>
                </pic:pic>
              </a:graphicData>
            </a:graphic>
          </wp:anchor>
        </w:drawing>
      </w:r>
      <w:r>
        <w:rPr>
          <w:rFonts w:ascii="Times New Roman"/>
          <w:spacing w:val="-1"/>
          <w:sz w:val="31"/>
        </w:rPr>
        <w:t>25</w:t>
      </w:r>
    </w:p>
    <w:p>
      <w:pPr>
        <w:tabs>
          <w:tab w:val="left" w:pos="8759"/>
        </w:tabs>
        <w:spacing w:before="150"/>
        <w:ind w:left="1192" w:right="0" w:firstLine="0"/>
        <w:jc w:val="left"/>
        <w:rPr>
          <w:rFonts w:ascii="Times New Roman" w:eastAsia="Times New Roman"/>
          <w:sz w:val="31"/>
        </w:rPr>
      </w:pPr>
      <w:r>
        <w:drawing>
          <wp:anchor distT="0" distB="0" distL="0" distR="0" simplePos="0" relativeHeight="251750400" behindDoc="1" locked="0" layoutInCell="1" allowOverlap="1">
            <wp:simplePos x="0" y="0"/>
            <wp:positionH relativeFrom="page">
              <wp:posOffset>3122295</wp:posOffset>
            </wp:positionH>
            <wp:positionV relativeFrom="paragraph">
              <wp:posOffset>247650</wp:posOffset>
            </wp:positionV>
            <wp:extent cx="3035935" cy="26035"/>
            <wp:effectExtent l="0" t="0" r="0" b="0"/>
            <wp:wrapNone/>
            <wp:docPr id="5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8.png"/>
                    <pic:cNvPicPr>
                      <a:picLocks noChangeAspect="1"/>
                    </pic:cNvPicPr>
                  </pic:nvPicPr>
                  <pic:blipFill>
                    <a:blip r:embed="rId83" cstate="print"/>
                    <a:stretch>
                      <a:fillRect/>
                    </a:stretch>
                  </pic:blipFill>
                  <pic:spPr>
                    <a:xfrm>
                      <a:off x="0" y="0"/>
                      <a:ext cx="3035808" cy="25907"/>
                    </a:xfrm>
                    <a:prstGeom prst="rect">
                      <a:avLst/>
                    </a:prstGeom>
                  </pic:spPr>
                </pic:pic>
              </a:graphicData>
            </a:graphic>
          </wp:anchor>
        </w:drawing>
      </w:r>
      <w:r>
        <w:rPr>
          <w:rFonts w:hint="eastAsia" w:ascii="方正黑体简体" w:eastAsia="方正黑体简体"/>
          <w:spacing w:val="7"/>
          <w:sz w:val="31"/>
        </w:rPr>
        <w:t>五</w:t>
      </w:r>
      <w:r>
        <w:rPr>
          <w:rFonts w:hint="eastAsia" w:ascii="方正黑体简体" w:eastAsia="方正黑体简体"/>
          <w:spacing w:val="-152"/>
          <w:sz w:val="31"/>
        </w:rPr>
        <w:t>、</w:t>
      </w:r>
      <w:r>
        <w:rPr>
          <w:rFonts w:hint="eastAsia" w:ascii="方正黑体简体" w:eastAsia="方正黑体简体"/>
          <w:spacing w:val="4"/>
          <w:sz w:val="31"/>
        </w:rPr>
        <w:t>法</w:t>
      </w:r>
      <w:r>
        <w:rPr>
          <w:rFonts w:hint="eastAsia" w:ascii="方正黑体简体" w:eastAsia="方正黑体简体"/>
          <w:spacing w:val="7"/>
          <w:sz w:val="31"/>
        </w:rPr>
        <w:t>定</w:t>
      </w:r>
      <w:r>
        <w:rPr>
          <w:rFonts w:hint="eastAsia" w:ascii="方正黑体简体" w:eastAsia="方正黑体简体"/>
          <w:spacing w:val="4"/>
          <w:sz w:val="31"/>
        </w:rPr>
        <w:t>断档</w:t>
      </w:r>
      <w:r>
        <w:rPr>
          <w:rFonts w:hint="eastAsia" w:ascii="方正黑体简体" w:eastAsia="方正黑体简体"/>
          <w:spacing w:val="7"/>
          <w:sz w:val="31"/>
        </w:rPr>
        <w:t>补</w:t>
      </w:r>
      <w:r>
        <w:rPr>
          <w:rFonts w:hint="eastAsia" w:ascii="方正黑体简体" w:eastAsia="方正黑体简体"/>
          <w:sz w:val="31"/>
        </w:rPr>
        <w:t>缴</w:t>
      </w:r>
      <w:r>
        <w:rPr>
          <w:rFonts w:hint="eastAsia" w:ascii="方正黑体简体" w:eastAsia="方正黑体简体"/>
          <w:sz w:val="31"/>
        </w:rPr>
        <w:tab/>
      </w:r>
      <w:r>
        <w:rPr>
          <w:rFonts w:ascii="Times New Roman" w:eastAsia="Times New Roman"/>
          <w:sz w:val="31"/>
        </w:rPr>
        <w:t>26</w:t>
      </w:r>
    </w:p>
    <w:p>
      <w:pPr>
        <w:pStyle w:val="8"/>
        <w:numPr>
          <w:ilvl w:val="0"/>
          <w:numId w:val="5"/>
        </w:numPr>
        <w:tabs>
          <w:tab w:val="left" w:pos="1440"/>
          <w:tab w:val="left" w:pos="8759"/>
        </w:tabs>
        <w:spacing w:before="78"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751424" behindDoc="1" locked="0" layoutInCell="1" allowOverlap="1">
                <wp:simplePos x="0" y="0"/>
                <wp:positionH relativeFrom="page">
                  <wp:posOffset>3989070</wp:posOffset>
                </wp:positionH>
                <wp:positionV relativeFrom="paragraph">
                  <wp:posOffset>201930</wp:posOffset>
                </wp:positionV>
                <wp:extent cx="155575" cy="26035"/>
                <wp:effectExtent l="0" t="0" r="15875" b="2540"/>
                <wp:wrapNone/>
                <wp:docPr id="112" name="任意多边形 113"/>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7" y="0"/>
                              </a:moveTo>
                              <a:lnTo>
                                <a:pt x="211" y="0"/>
                              </a:lnTo>
                              <a:lnTo>
                                <a:pt x="206" y="7"/>
                              </a:lnTo>
                              <a:lnTo>
                                <a:pt x="206" y="31"/>
                              </a:lnTo>
                              <a:lnTo>
                                <a:pt x="211" y="38"/>
                              </a:lnTo>
                              <a:lnTo>
                                <a:pt x="225" y="41"/>
                              </a:lnTo>
                              <a:lnTo>
                                <a:pt x="237" y="38"/>
                              </a:lnTo>
                              <a:lnTo>
                                <a:pt x="242" y="31"/>
                              </a:lnTo>
                              <a:lnTo>
                                <a:pt x="245" y="19"/>
                              </a:lnTo>
                              <a:lnTo>
                                <a:pt x="242" y="7"/>
                              </a:lnTo>
                              <a:lnTo>
                                <a:pt x="237" y="0"/>
                              </a:lnTo>
                              <a:close/>
                              <a:moveTo>
                                <a:pt x="31" y="0"/>
                              </a:moveTo>
                              <a:lnTo>
                                <a:pt x="7" y="0"/>
                              </a:lnTo>
                              <a:lnTo>
                                <a:pt x="2" y="7"/>
                              </a:lnTo>
                              <a:lnTo>
                                <a:pt x="0" y="19"/>
                              </a:lnTo>
                              <a:lnTo>
                                <a:pt x="2" y="31"/>
                              </a:lnTo>
                              <a:lnTo>
                                <a:pt x="7" y="38"/>
                              </a:lnTo>
                              <a:lnTo>
                                <a:pt x="19" y="41"/>
                              </a:lnTo>
                              <a:lnTo>
                                <a:pt x="31" y="38"/>
                              </a:lnTo>
                              <a:lnTo>
                                <a:pt x="38" y="31"/>
                              </a:lnTo>
                              <a:lnTo>
                                <a:pt x="38" y="7"/>
                              </a:lnTo>
                              <a:lnTo>
                                <a:pt x="31" y="0"/>
                              </a:lnTo>
                              <a:close/>
                              <a:moveTo>
                                <a:pt x="134" y="0"/>
                              </a:moveTo>
                              <a:lnTo>
                                <a:pt x="108" y="0"/>
                              </a:lnTo>
                              <a:lnTo>
                                <a:pt x="103" y="7"/>
                              </a:lnTo>
                              <a:lnTo>
                                <a:pt x="103" y="31"/>
                              </a:lnTo>
                              <a:lnTo>
                                <a:pt x="108" y="38"/>
                              </a:lnTo>
                              <a:lnTo>
                                <a:pt x="120" y="41"/>
                              </a:lnTo>
                              <a:lnTo>
                                <a:pt x="134" y="38"/>
                              </a:lnTo>
                              <a:lnTo>
                                <a:pt x="139" y="31"/>
                              </a:lnTo>
                              <a:lnTo>
                                <a:pt x="141" y="19"/>
                              </a:lnTo>
                              <a:lnTo>
                                <a:pt x="139" y="7"/>
                              </a:lnTo>
                              <a:lnTo>
                                <a:pt x="134" y="0"/>
                              </a:lnTo>
                              <a:close/>
                            </a:path>
                          </a:pathLst>
                        </a:custGeom>
                        <a:solidFill>
                          <a:srgbClr val="000000"/>
                        </a:solidFill>
                        <a:ln>
                          <a:noFill/>
                        </a:ln>
                      </wps:spPr>
                      <wps:bodyPr upright="1"/>
                    </wps:wsp>
                  </a:graphicData>
                </a:graphic>
              </wp:anchor>
            </w:drawing>
          </mc:Choice>
          <mc:Fallback>
            <w:pict>
              <v:shape id="任意多边形 113" o:spid="_x0000_s1026" o:spt="100" style="position:absolute;left:0pt;margin-left:314.1pt;margin-top:15.9pt;height:2.05pt;width:12.25pt;mso-position-horizontal-relative:page;z-index:-251565056;mso-width-relative:page;mso-height-relative:page;" fillcolor="#000000" filled="t" stroked="f" coordsize="245,41" o:gfxdata="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GFungDYAAAACQEA&#10;AA8AAAAAAAAAAQAgAAAAIgAAAGRycy9kb3ducmV2LnhtbFBLAQIUABQAAAAIAIdO4kClOqbxxQIA&#10;AMYIAAAOAAAAAAAAAAEAIAAAACcBAABkcnMvZTJvRG9jLnhtbFBLBQYAAAAABgAGAFkBAABeBgAA&#10;AAA=&#10;" path="m237,0l211,0,206,7,206,31,211,38,225,41,237,38,242,31,245,19,242,7,237,0xm31,0l7,0,2,7,0,19,2,31,7,38,19,41,31,38,38,31,38,7,31,0xm134,0l108,0,103,7,103,31,108,38,120,41,134,38,139,31,141,19,139,7,134,0xe">
                <v:fill on="t" focussize="0,0"/>
                <v:stroke on="f"/>
                <v:imagedata o:title=""/>
                <o:lock v:ext="edit" aspectratio="f"/>
              </v:shape>
            </w:pict>
          </mc:Fallback>
        </mc:AlternateContent>
      </w:r>
      <w:r>
        <mc:AlternateContent>
          <mc:Choice Requires="wps">
            <w:drawing>
              <wp:anchor distT="0" distB="0" distL="114300" distR="114300" simplePos="0" relativeHeight="251752448" behindDoc="1" locked="0" layoutInCell="1" allowOverlap="1">
                <wp:simplePos x="0" y="0"/>
                <wp:positionH relativeFrom="page">
                  <wp:posOffset>4191635</wp:posOffset>
                </wp:positionH>
                <wp:positionV relativeFrom="paragraph">
                  <wp:posOffset>201930</wp:posOffset>
                </wp:positionV>
                <wp:extent cx="155575" cy="26035"/>
                <wp:effectExtent l="0" t="0" r="15875" b="2540"/>
                <wp:wrapNone/>
                <wp:docPr id="113" name="任意多边形 114"/>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5" y="0"/>
                              </a:moveTo>
                              <a:lnTo>
                                <a:pt x="211" y="0"/>
                              </a:lnTo>
                              <a:lnTo>
                                <a:pt x="204" y="7"/>
                              </a:lnTo>
                              <a:lnTo>
                                <a:pt x="204" y="31"/>
                              </a:lnTo>
                              <a:lnTo>
                                <a:pt x="211" y="38"/>
                              </a:lnTo>
                              <a:lnTo>
                                <a:pt x="223" y="41"/>
                              </a:lnTo>
                              <a:lnTo>
                                <a:pt x="235" y="38"/>
                              </a:lnTo>
                              <a:lnTo>
                                <a:pt x="242" y="31"/>
                              </a:lnTo>
                              <a:lnTo>
                                <a:pt x="245" y="19"/>
                              </a:lnTo>
                              <a:lnTo>
                                <a:pt x="242" y="7"/>
                              </a:lnTo>
                              <a:lnTo>
                                <a:pt x="235" y="0"/>
                              </a:lnTo>
                              <a:close/>
                              <a:moveTo>
                                <a:pt x="31" y="0"/>
                              </a:moveTo>
                              <a:lnTo>
                                <a:pt x="7" y="0"/>
                              </a:lnTo>
                              <a:lnTo>
                                <a:pt x="0" y="7"/>
                              </a:lnTo>
                              <a:lnTo>
                                <a:pt x="0" y="31"/>
                              </a:lnTo>
                              <a:lnTo>
                                <a:pt x="7" y="38"/>
                              </a:lnTo>
                              <a:lnTo>
                                <a:pt x="19" y="41"/>
                              </a:lnTo>
                              <a:lnTo>
                                <a:pt x="31" y="38"/>
                              </a:lnTo>
                              <a:lnTo>
                                <a:pt x="38" y="31"/>
                              </a:lnTo>
                              <a:lnTo>
                                <a:pt x="38" y="7"/>
                              </a:lnTo>
                              <a:lnTo>
                                <a:pt x="31" y="0"/>
                              </a:lnTo>
                              <a:close/>
                              <a:moveTo>
                                <a:pt x="132" y="0"/>
                              </a:moveTo>
                              <a:lnTo>
                                <a:pt x="108" y="0"/>
                              </a:lnTo>
                              <a:lnTo>
                                <a:pt x="101" y="7"/>
                              </a:lnTo>
                              <a:lnTo>
                                <a:pt x="101" y="31"/>
                              </a:lnTo>
                              <a:lnTo>
                                <a:pt x="108" y="38"/>
                              </a:lnTo>
                              <a:lnTo>
                                <a:pt x="120" y="41"/>
                              </a:lnTo>
                              <a:lnTo>
                                <a:pt x="132" y="38"/>
                              </a:lnTo>
                              <a:lnTo>
                                <a:pt x="139" y="31"/>
                              </a:lnTo>
                              <a:lnTo>
                                <a:pt x="142" y="19"/>
                              </a:lnTo>
                              <a:lnTo>
                                <a:pt x="139" y="7"/>
                              </a:lnTo>
                              <a:lnTo>
                                <a:pt x="132" y="0"/>
                              </a:lnTo>
                              <a:close/>
                            </a:path>
                          </a:pathLst>
                        </a:custGeom>
                        <a:solidFill>
                          <a:srgbClr val="000000"/>
                        </a:solidFill>
                        <a:ln>
                          <a:noFill/>
                        </a:ln>
                      </wps:spPr>
                      <wps:bodyPr upright="1"/>
                    </wps:wsp>
                  </a:graphicData>
                </a:graphic>
              </wp:anchor>
            </w:drawing>
          </mc:Choice>
          <mc:Fallback>
            <w:pict>
              <v:shape id="任意多边形 114" o:spid="_x0000_s1026" o:spt="100" style="position:absolute;left:0pt;margin-left:330.05pt;margin-top:15.9pt;height:2.05pt;width:12.25pt;mso-position-horizontal-relative:page;z-index:-251564032;mso-width-relative:page;mso-height-relative:page;" fillcolor="#000000" filled="t" stroked="f" coordsize="245,41" o:gfxdata="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NXTSt9cAAAAJAQAADwAAAAAA&#10;AAABACAAAAAiAAAAZHJzL2Rvd25yZXYueG1sUEsBAhQAFAAAAAgAh07iQEJc6PG/AgAAoQgAAA4A&#10;AAAAAAAAAQAgAAAAJgEAAGRycy9lMm9Eb2MueG1sUEsFBgAAAAAGAAYAWQEAAFcGAAAAAA==&#10;" path="m235,0l211,0,204,7,204,31,211,38,223,41,235,38,242,31,245,19,242,7,235,0xm31,0l7,0,0,7,0,31,7,38,19,41,31,38,38,31,38,7,31,0xm132,0l108,0,101,7,101,31,108,38,120,41,132,38,139,31,142,19,139,7,132,0xe">
                <v:fill on="t" focussize="0,0"/>
                <v:stroke on="f"/>
                <v:imagedata o:title=""/>
                <o:lock v:ext="edit" aspectratio="f"/>
              </v:shape>
            </w:pict>
          </mc:Fallback>
        </mc:AlternateContent>
      </w:r>
      <w:r>
        <mc:AlternateContent>
          <mc:Choice Requires="wps">
            <w:drawing>
              <wp:anchor distT="0" distB="0" distL="114300" distR="114300" simplePos="0" relativeHeight="251753472" behindDoc="1" locked="0" layoutInCell="1" allowOverlap="1">
                <wp:simplePos x="0" y="0"/>
                <wp:positionH relativeFrom="page">
                  <wp:posOffset>4392930</wp:posOffset>
                </wp:positionH>
                <wp:positionV relativeFrom="paragraph">
                  <wp:posOffset>201930</wp:posOffset>
                </wp:positionV>
                <wp:extent cx="155575" cy="26035"/>
                <wp:effectExtent l="0" t="0" r="15875" b="2540"/>
                <wp:wrapNone/>
                <wp:docPr id="114" name="任意多边形 115"/>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7" y="0"/>
                              </a:moveTo>
                              <a:lnTo>
                                <a:pt x="211" y="0"/>
                              </a:lnTo>
                              <a:lnTo>
                                <a:pt x="206" y="7"/>
                              </a:lnTo>
                              <a:lnTo>
                                <a:pt x="206" y="31"/>
                              </a:lnTo>
                              <a:lnTo>
                                <a:pt x="211" y="38"/>
                              </a:lnTo>
                              <a:lnTo>
                                <a:pt x="225" y="41"/>
                              </a:lnTo>
                              <a:lnTo>
                                <a:pt x="237" y="38"/>
                              </a:lnTo>
                              <a:lnTo>
                                <a:pt x="242" y="31"/>
                              </a:lnTo>
                              <a:lnTo>
                                <a:pt x="245" y="19"/>
                              </a:lnTo>
                              <a:lnTo>
                                <a:pt x="242" y="7"/>
                              </a:lnTo>
                              <a:lnTo>
                                <a:pt x="237" y="0"/>
                              </a:lnTo>
                              <a:close/>
                              <a:moveTo>
                                <a:pt x="31" y="0"/>
                              </a:moveTo>
                              <a:lnTo>
                                <a:pt x="7" y="0"/>
                              </a:lnTo>
                              <a:lnTo>
                                <a:pt x="2" y="7"/>
                              </a:lnTo>
                              <a:lnTo>
                                <a:pt x="0" y="19"/>
                              </a:lnTo>
                              <a:lnTo>
                                <a:pt x="2" y="31"/>
                              </a:lnTo>
                              <a:lnTo>
                                <a:pt x="7" y="38"/>
                              </a:lnTo>
                              <a:lnTo>
                                <a:pt x="19" y="41"/>
                              </a:lnTo>
                              <a:lnTo>
                                <a:pt x="31" y="38"/>
                              </a:lnTo>
                              <a:lnTo>
                                <a:pt x="38" y="31"/>
                              </a:lnTo>
                              <a:lnTo>
                                <a:pt x="38" y="7"/>
                              </a:lnTo>
                              <a:lnTo>
                                <a:pt x="31" y="0"/>
                              </a:lnTo>
                              <a:close/>
                              <a:moveTo>
                                <a:pt x="134" y="0"/>
                              </a:moveTo>
                              <a:lnTo>
                                <a:pt x="110" y="0"/>
                              </a:lnTo>
                              <a:lnTo>
                                <a:pt x="103" y="7"/>
                              </a:lnTo>
                              <a:lnTo>
                                <a:pt x="103" y="31"/>
                              </a:lnTo>
                              <a:lnTo>
                                <a:pt x="110" y="38"/>
                              </a:lnTo>
                              <a:lnTo>
                                <a:pt x="120" y="41"/>
                              </a:lnTo>
                              <a:lnTo>
                                <a:pt x="134" y="38"/>
                              </a:lnTo>
                              <a:lnTo>
                                <a:pt x="139" y="31"/>
                              </a:lnTo>
                              <a:lnTo>
                                <a:pt x="141" y="19"/>
                              </a:lnTo>
                              <a:lnTo>
                                <a:pt x="139" y="7"/>
                              </a:lnTo>
                              <a:lnTo>
                                <a:pt x="134" y="0"/>
                              </a:lnTo>
                              <a:close/>
                            </a:path>
                          </a:pathLst>
                        </a:custGeom>
                        <a:solidFill>
                          <a:srgbClr val="000000"/>
                        </a:solidFill>
                        <a:ln>
                          <a:noFill/>
                        </a:ln>
                      </wps:spPr>
                      <wps:bodyPr upright="1"/>
                    </wps:wsp>
                  </a:graphicData>
                </a:graphic>
              </wp:anchor>
            </w:drawing>
          </mc:Choice>
          <mc:Fallback>
            <w:pict>
              <v:shape id="任意多边形 115" o:spid="_x0000_s1026" o:spt="100" style="position:absolute;left:0pt;margin-left:345.9pt;margin-top:15.9pt;height:2.05pt;width:12.25pt;mso-position-horizontal-relative:page;z-index:-251563008;mso-width-relative:page;mso-height-relative:page;" fillcolor="#000000" filled="t" stroked="f" coordsize="245,41" o:gfxdata="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WMDipdgAAAAJAQAADwAA&#10;AAAAAAABACAAAAAiAAAAZHJzL2Rvd25yZXYueG1sUEsBAhQAFAAAAAgAh07iQGrNy0vBAgAAxggA&#10;AA4AAAAAAAAAAQAgAAAAJwEAAGRycy9lMm9Eb2MueG1sUEsFBgAAAAAGAAYAWQEAAFoGAAAAAA==&#10;" path="m237,0l211,0,206,7,206,31,211,38,225,41,237,38,242,31,245,19,242,7,237,0xm31,0l7,0,2,7,0,19,2,31,7,38,19,41,31,38,38,31,38,7,31,0xm134,0l110,0,103,7,103,31,110,38,120,41,134,38,139,31,141,19,139,7,134,0xe">
                <v:fill on="t" focussize="0,0"/>
                <v:stroke on="f"/>
                <v:imagedata o:title=""/>
                <o:lock v:ext="edit" aspectratio="f"/>
              </v:shape>
            </w:pict>
          </mc:Fallback>
        </mc:AlternateContent>
      </w:r>
      <w:r>
        <mc:AlternateContent>
          <mc:Choice Requires="wps">
            <w:drawing>
              <wp:anchor distT="0" distB="0" distL="114300" distR="114300" simplePos="0" relativeHeight="251754496" behindDoc="1" locked="0" layoutInCell="1" allowOverlap="1">
                <wp:simplePos x="0" y="0"/>
                <wp:positionH relativeFrom="page">
                  <wp:posOffset>4595495</wp:posOffset>
                </wp:positionH>
                <wp:positionV relativeFrom="paragraph">
                  <wp:posOffset>201930</wp:posOffset>
                </wp:positionV>
                <wp:extent cx="155575" cy="26035"/>
                <wp:effectExtent l="0" t="0" r="15875" b="2540"/>
                <wp:wrapNone/>
                <wp:docPr id="115" name="任意多边形 116"/>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8" y="0"/>
                              </a:moveTo>
                              <a:lnTo>
                                <a:pt x="211" y="0"/>
                              </a:lnTo>
                              <a:lnTo>
                                <a:pt x="206" y="7"/>
                              </a:lnTo>
                              <a:lnTo>
                                <a:pt x="206" y="31"/>
                              </a:lnTo>
                              <a:lnTo>
                                <a:pt x="211" y="38"/>
                              </a:lnTo>
                              <a:lnTo>
                                <a:pt x="226" y="41"/>
                              </a:lnTo>
                              <a:lnTo>
                                <a:pt x="238" y="38"/>
                              </a:lnTo>
                              <a:lnTo>
                                <a:pt x="242" y="31"/>
                              </a:lnTo>
                              <a:lnTo>
                                <a:pt x="245" y="19"/>
                              </a:lnTo>
                              <a:lnTo>
                                <a:pt x="242" y="7"/>
                              </a:lnTo>
                              <a:lnTo>
                                <a:pt x="238" y="0"/>
                              </a:lnTo>
                              <a:close/>
                              <a:moveTo>
                                <a:pt x="31" y="0"/>
                              </a:moveTo>
                              <a:lnTo>
                                <a:pt x="7" y="0"/>
                              </a:lnTo>
                              <a:lnTo>
                                <a:pt x="2" y="7"/>
                              </a:lnTo>
                              <a:lnTo>
                                <a:pt x="0" y="19"/>
                              </a:lnTo>
                              <a:lnTo>
                                <a:pt x="2" y="31"/>
                              </a:lnTo>
                              <a:lnTo>
                                <a:pt x="7" y="38"/>
                              </a:lnTo>
                              <a:lnTo>
                                <a:pt x="19" y="41"/>
                              </a:lnTo>
                              <a:lnTo>
                                <a:pt x="31" y="38"/>
                              </a:lnTo>
                              <a:lnTo>
                                <a:pt x="38" y="31"/>
                              </a:lnTo>
                              <a:lnTo>
                                <a:pt x="38" y="7"/>
                              </a:lnTo>
                              <a:lnTo>
                                <a:pt x="31" y="0"/>
                              </a:lnTo>
                              <a:close/>
                              <a:moveTo>
                                <a:pt x="134" y="0"/>
                              </a:moveTo>
                              <a:lnTo>
                                <a:pt x="108" y="0"/>
                              </a:lnTo>
                              <a:lnTo>
                                <a:pt x="103" y="7"/>
                              </a:lnTo>
                              <a:lnTo>
                                <a:pt x="103" y="31"/>
                              </a:lnTo>
                              <a:lnTo>
                                <a:pt x="108" y="38"/>
                              </a:lnTo>
                              <a:lnTo>
                                <a:pt x="120" y="41"/>
                              </a:lnTo>
                              <a:lnTo>
                                <a:pt x="134" y="38"/>
                              </a:lnTo>
                              <a:lnTo>
                                <a:pt x="139" y="31"/>
                              </a:lnTo>
                              <a:lnTo>
                                <a:pt x="142" y="19"/>
                              </a:lnTo>
                              <a:lnTo>
                                <a:pt x="139" y="7"/>
                              </a:lnTo>
                              <a:lnTo>
                                <a:pt x="134" y="0"/>
                              </a:lnTo>
                              <a:close/>
                            </a:path>
                          </a:pathLst>
                        </a:custGeom>
                        <a:solidFill>
                          <a:srgbClr val="000000"/>
                        </a:solidFill>
                        <a:ln>
                          <a:noFill/>
                        </a:ln>
                      </wps:spPr>
                      <wps:bodyPr upright="1"/>
                    </wps:wsp>
                  </a:graphicData>
                </a:graphic>
              </wp:anchor>
            </w:drawing>
          </mc:Choice>
          <mc:Fallback>
            <w:pict>
              <v:shape id="任意多边形 116" o:spid="_x0000_s1026" o:spt="100" style="position:absolute;left:0pt;margin-left:361.85pt;margin-top:15.9pt;height:2.05pt;width:12.25pt;mso-position-horizontal-relative:page;z-index:-251561984;mso-width-relative:page;mso-height-relative:page;" fillcolor="#000000" filled="t" stroked="f" coordsize="245,41" o:gfxdata="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myyyW2AAAAAkBAAAPAAAA&#10;AAAAAAEAIAAAACIAAABkcnMvZG93bnJldi54bWxQSwECFAAUAAAACACHTuJADi0518ACAADGCAAA&#10;DgAAAAAAAAABACAAAAAnAQAAZHJzL2Uyb0RvYy54bWxQSwUGAAAAAAYABgBZAQAAWQYAAAAA&#10;" path="m238,0l211,0,206,7,206,31,211,38,226,41,238,38,242,31,245,19,242,7,238,0xm31,0l7,0,2,7,0,19,2,31,7,38,19,41,31,38,38,31,38,7,31,0xm134,0l108,0,103,7,103,31,108,38,120,41,134,38,139,31,142,19,139,7,134,0xe">
                <v:fill on="t" focussize="0,0"/>
                <v:stroke on="f"/>
                <v:imagedata o:title=""/>
                <o:lock v:ext="edit" aspectratio="f"/>
              </v:shape>
            </w:pict>
          </mc:Fallback>
        </mc:AlternateContent>
      </w:r>
      <w:r>
        <mc:AlternateContent>
          <mc:Choice Requires="wps">
            <w:drawing>
              <wp:anchor distT="0" distB="0" distL="114300" distR="114300" simplePos="0" relativeHeight="251755520" behindDoc="1" locked="0" layoutInCell="1" allowOverlap="1">
                <wp:simplePos x="0" y="0"/>
                <wp:positionH relativeFrom="page">
                  <wp:posOffset>4798695</wp:posOffset>
                </wp:positionH>
                <wp:positionV relativeFrom="paragraph">
                  <wp:posOffset>201930</wp:posOffset>
                </wp:positionV>
                <wp:extent cx="154305" cy="26035"/>
                <wp:effectExtent l="0" t="0" r="17145" b="2540"/>
                <wp:wrapNone/>
                <wp:docPr id="116" name="任意多边形 117"/>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35" y="0"/>
                              </a:moveTo>
                              <a:lnTo>
                                <a:pt x="211" y="0"/>
                              </a:lnTo>
                              <a:lnTo>
                                <a:pt x="204" y="7"/>
                              </a:lnTo>
                              <a:lnTo>
                                <a:pt x="204" y="31"/>
                              </a:lnTo>
                              <a:lnTo>
                                <a:pt x="211" y="38"/>
                              </a:lnTo>
                              <a:lnTo>
                                <a:pt x="223" y="41"/>
                              </a:lnTo>
                              <a:lnTo>
                                <a:pt x="235" y="38"/>
                              </a:lnTo>
                              <a:lnTo>
                                <a:pt x="243" y="31"/>
                              </a:lnTo>
                              <a:lnTo>
                                <a:pt x="243" y="7"/>
                              </a:lnTo>
                              <a:lnTo>
                                <a:pt x="235" y="0"/>
                              </a:lnTo>
                              <a:close/>
                              <a:moveTo>
                                <a:pt x="29" y="0"/>
                              </a:moveTo>
                              <a:lnTo>
                                <a:pt x="7" y="0"/>
                              </a:lnTo>
                              <a:lnTo>
                                <a:pt x="0" y="7"/>
                              </a:lnTo>
                              <a:lnTo>
                                <a:pt x="0" y="31"/>
                              </a:lnTo>
                              <a:lnTo>
                                <a:pt x="7" y="38"/>
                              </a:lnTo>
                              <a:lnTo>
                                <a:pt x="19" y="41"/>
                              </a:lnTo>
                              <a:lnTo>
                                <a:pt x="29" y="38"/>
                              </a:lnTo>
                              <a:lnTo>
                                <a:pt x="39" y="31"/>
                              </a:lnTo>
                              <a:lnTo>
                                <a:pt x="39" y="7"/>
                              </a:lnTo>
                              <a:lnTo>
                                <a:pt x="29" y="0"/>
                              </a:lnTo>
                              <a:close/>
                              <a:moveTo>
                                <a:pt x="132" y="0"/>
                              </a:moveTo>
                              <a:lnTo>
                                <a:pt x="108" y="0"/>
                              </a:lnTo>
                              <a:lnTo>
                                <a:pt x="101" y="7"/>
                              </a:lnTo>
                              <a:lnTo>
                                <a:pt x="101" y="31"/>
                              </a:lnTo>
                              <a:lnTo>
                                <a:pt x="108" y="38"/>
                              </a:lnTo>
                              <a:lnTo>
                                <a:pt x="120" y="41"/>
                              </a:lnTo>
                              <a:lnTo>
                                <a:pt x="132" y="38"/>
                              </a:lnTo>
                              <a:lnTo>
                                <a:pt x="139" y="31"/>
                              </a:lnTo>
                              <a:lnTo>
                                <a:pt x="142" y="19"/>
                              </a:lnTo>
                              <a:lnTo>
                                <a:pt x="139" y="7"/>
                              </a:lnTo>
                              <a:lnTo>
                                <a:pt x="132" y="0"/>
                              </a:lnTo>
                              <a:close/>
                            </a:path>
                          </a:pathLst>
                        </a:custGeom>
                        <a:solidFill>
                          <a:srgbClr val="000000"/>
                        </a:solidFill>
                        <a:ln>
                          <a:noFill/>
                        </a:ln>
                      </wps:spPr>
                      <wps:bodyPr upright="1"/>
                    </wps:wsp>
                  </a:graphicData>
                </a:graphic>
              </wp:anchor>
            </w:drawing>
          </mc:Choice>
          <mc:Fallback>
            <w:pict>
              <v:shape id="任意多边形 117" o:spid="_x0000_s1026" o:spt="100" style="position:absolute;left:0pt;margin-left:377.85pt;margin-top:15.9pt;height:2.05pt;width:12.15pt;mso-position-horizontal-relative:page;z-index:-251560960;mso-width-relative:page;mso-height-relative:page;" fillcolor="#000000" filled="t" stroked="f" coordsize="243,41" o:gfxdata="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erMM7YAAAACQEAAA8A&#10;AAAAAAAAAQAgAAAAIgAAAGRycy9kb3ducmV2LnhtbFBLAQIUABQAAAAIAIdO4kC2erZqwgIAAHoI&#10;AAAOAAAAAAAAAAEAIAAAACcBAABkcnMvZTJvRG9jLnhtbFBLBQYAAAAABgAGAFkBAABbBgAAAAA=&#10;" path="m235,0l211,0,204,7,204,31,211,38,223,41,235,38,243,31,243,7,235,0xm29,0l7,0,0,7,0,31,7,38,19,41,29,38,39,31,39,7,29,0xm132,0l108,0,101,7,101,31,108,38,120,41,132,38,139,31,142,19,139,7,132,0xe">
                <v:fill on="t" focussize="0,0"/>
                <v:stroke on="f"/>
                <v:imagedata o:title=""/>
                <o:lock v:ext="edit" aspectratio="f"/>
              </v:shape>
            </w:pict>
          </mc:Fallback>
        </mc:AlternateContent>
      </w:r>
      <w:r>
        <mc:AlternateContent>
          <mc:Choice Requires="wps">
            <w:drawing>
              <wp:anchor distT="0" distB="0" distL="114300" distR="114300" simplePos="0" relativeHeight="251756544" behindDoc="1" locked="0" layoutInCell="1" allowOverlap="1">
                <wp:simplePos x="0" y="0"/>
                <wp:positionH relativeFrom="page">
                  <wp:posOffset>4998085</wp:posOffset>
                </wp:positionH>
                <wp:positionV relativeFrom="paragraph">
                  <wp:posOffset>201930</wp:posOffset>
                </wp:positionV>
                <wp:extent cx="155575" cy="26035"/>
                <wp:effectExtent l="0" t="0" r="15875" b="2540"/>
                <wp:wrapNone/>
                <wp:docPr id="117" name="任意多边形 118"/>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7" y="0"/>
                              </a:moveTo>
                              <a:lnTo>
                                <a:pt x="211" y="0"/>
                              </a:lnTo>
                              <a:lnTo>
                                <a:pt x="206" y="7"/>
                              </a:lnTo>
                              <a:lnTo>
                                <a:pt x="206" y="31"/>
                              </a:lnTo>
                              <a:lnTo>
                                <a:pt x="211" y="38"/>
                              </a:lnTo>
                              <a:lnTo>
                                <a:pt x="225" y="41"/>
                              </a:lnTo>
                              <a:lnTo>
                                <a:pt x="237" y="38"/>
                              </a:lnTo>
                              <a:lnTo>
                                <a:pt x="242" y="31"/>
                              </a:lnTo>
                              <a:lnTo>
                                <a:pt x="244" y="19"/>
                              </a:lnTo>
                              <a:lnTo>
                                <a:pt x="242" y="7"/>
                              </a:lnTo>
                              <a:lnTo>
                                <a:pt x="237" y="0"/>
                              </a:lnTo>
                              <a:close/>
                              <a:moveTo>
                                <a:pt x="31" y="0"/>
                              </a:moveTo>
                              <a:lnTo>
                                <a:pt x="9" y="0"/>
                              </a:lnTo>
                              <a:lnTo>
                                <a:pt x="2" y="7"/>
                              </a:lnTo>
                              <a:lnTo>
                                <a:pt x="0" y="19"/>
                              </a:lnTo>
                              <a:lnTo>
                                <a:pt x="2" y="31"/>
                              </a:lnTo>
                              <a:lnTo>
                                <a:pt x="9" y="38"/>
                              </a:lnTo>
                              <a:lnTo>
                                <a:pt x="19" y="41"/>
                              </a:lnTo>
                              <a:lnTo>
                                <a:pt x="31" y="38"/>
                              </a:lnTo>
                              <a:lnTo>
                                <a:pt x="38" y="31"/>
                              </a:lnTo>
                              <a:lnTo>
                                <a:pt x="38" y="7"/>
                              </a:lnTo>
                              <a:lnTo>
                                <a:pt x="31" y="0"/>
                              </a:lnTo>
                              <a:close/>
                              <a:moveTo>
                                <a:pt x="134" y="0"/>
                              </a:moveTo>
                              <a:lnTo>
                                <a:pt x="110" y="0"/>
                              </a:lnTo>
                              <a:lnTo>
                                <a:pt x="103" y="7"/>
                              </a:lnTo>
                              <a:lnTo>
                                <a:pt x="103" y="31"/>
                              </a:lnTo>
                              <a:lnTo>
                                <a:pt x="110" y="38"/>
                              </a:lnTo>
                              <a:lnTo>
                                <a:pt x="120" y="41"/>
                              </a:lnTo>
                              <a:lnTo>
                                <a:pt x="134" y="38"/>
                              </a:lnTo>
                              <a:lnTo>
                                <a:pt x="141" y="31"/>
                              </a:lnTo>
                              <a:lnTo>
                                <a:pt x="141" y="7"/>
                              </a:lnTo>
                              <a:lnTo>
                                <a:pt x="134" y="0"/>
                              </a:lnTo>
                              <a:close/>
                            </a:path>
                          </a:pathLst>
                        </a:custGeom>
                        <a:solidFill>
                          <a:srgbClr val="000000"/>
                        </a:solidFill>
                        <a:ln>
                          <a:noFill/>
                        </a:ln>
                      </wps:spPr>
                      <wps:bodyPr upright="1"/>
                    </wps:wsp>
                  </a:graphicData>
                </a:graphic>
              </wp:anchor>
            </w:drawing>
          </mc:Choice>
          <mc:Fallback>
            <w:pict>
              <v:shape id="任意多边形 118" o:spid="_x0000_s1026" o:spt="100" style="position:absolute;left:0pt;margin-left:393.55pt;margin-top:15.9pt;height:2.05pt;width:12.25pt;mso-position-horizontal-relative:page;z-index:-251559936;mso-width-relative:page;mso-height-relative:page;" fillcolor="#000000" filled="t" stroked="f" coordsize="245,41" o:gfxdata="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ZZEzq2AAAAAkBAAAP&#10;AAAAAAAAAAEAIAAAACIAAABkcnMvZG93bnJldi54bWxQSwECFAAUAAAACACHTuJAD52Fi8MCAACf&#10;CAAADgAAAAAAAAABACAAAAAnAQAAZHJzL2Uyb0RvYy54bWxQSwUGAAAAAAYABgBZAQAAXAYAAAAA&#10;" path="m237,0l211,0,206,7,206,31,211,38,225,41,237,38,242,31,244,19,242,7,237,0xm31,0l9,0,2,7,0,19,2,31,9,38,19,41,31,38,38,31,38,7,31,0xm134,0l110,0,103,7,103,31,110,38,120,41,134,38,141,31,141,7,134,0xe">
                <v:fill on="t" focussize="0,0"/>
                <v:stroke on="f"/>
                <v:imagedata o:title=""/>
                <o:lock v:ext="edit" aspectratio="f"/>
              </v:shape>
            </w:pict>
          </mc:Fallback>
        </mc:AlternateContent>
      </w:r>
      <w:r>
        <mc:AlternateContent>
          <mc:Choice Requires="wps">
            <w:drawing>
              <wp:anchor distT="0" distB="0" distL="114300" distR="114300" simplePos="0" relativeHeight="251757568" behindDoc="1" locked="0" layoutInCell="1" allowOverlap="1">
                <wp:simplePos x="0" y="0"/>
                <wp:positionH relativeFrom="page">
                  <wp:posOffset>5199380</wp:posOffset>
                </wp:positionH>
                <wp:positionV relativeFrom="paragraph">
                  <wp:posOffset>201930</wp:posOffset>
                </wp:positionV>
                <wp:extent cx="155575" cy="26035"/>
                <wp:effectExtent l="0" t="0" r="15875" b="2540"/>
                <wp:wrapNone/>
                <wp:docPr id="118" name="任意多边形 119"/>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8" y="0"/>
                              </a:moveTo>
                              <a:lnTo>
                                <a:pt x="212" y="0"/>
                              </a:lnTo>
                              <a:lnTo>
                                <a:pt x="207" y="7"/>
                              </a:lnTo>
                              <a:lnTo>
                                <a:pt x="207" y="31"/>
                              </a:lnTo>
                              <a:lnTo>
                                <a:pt x="212" y="38"/>
                              </a:lnTo>
                              <a:lnTo>
                                <a:pt x="226" y="41"/>
                              </a:lnTo>
                              <a:lnTo>
                                <a:pt x="238" y="38"/>
                              </a:lnTo>
                              <a:lnTo>
                                <a:pt x="243" y="31"/>
                              </a:lnTo>
                              <a:lnTo>
                                <a:pt x="245" y="19"/>
                              </a:lnTo>
                              <a:lnTo>
                                <a:pt x="243" y="7"/>
                              </a:lnTo>
                              <a:lnTo>
                                <a:pt x="238" y="0"/>
                              </a:lnTo>
                              <a:close/>
                              <a:moveTo>
                                <a:pt x="32" y="0"/>
                              </a:moveTo>
                              <a:lnTo>
                                <a:pt x="8" y="0"/>
                              </a:lnTo>
                              <a:lnTo>
                                <a:pt x="3" y="7"/>
                              </a:lnTo>
                              <a:lnTo>
                                <a:pt x="0" y="19"/>
                              </a:lnTo>
                              <a:lnTo>
                                <a:pt x="3" y="31"/>
                              </a:lnTo>
                              <a:lnTo>
                                <a:pt x="8" y="38"/>
                              </a:lnTo>
                              <a:lnTo>
                                <a:pt x="20" y="41"/>
                              </a:lnTo>
                              <a:lnTo>
                                <a:pt x="32" y="38"/>
                              </a:lnTo>
                              <a:lnTo>
                                <a:pt x="39" y="31"/>
                              </a:lnTo>
                              <a:lnTo>
                                <a:pt x="39" y="7"/>
                              </a:lnTo>
                              <a:lnTo>
                                <a:pt x="32" y="0"/>
                              </a:lnTo>
                              <a:close/>
                              <a:moveTo>
                                <a:pt x="135" y="0"/>
                              </a:moveTo>
                              <a:lnTo>
                                <a:pt x="108" y="0"/>
                              </a:lnTo>
                              <a:lnTo>
                                <a:pt x="104" y="7"/>
                              </a:lnTo>
                              <a:lnTo>
                                <a:pt x="104" y="31"/>
                              </a:lnTo>
                              <a:lnTo>
                                <a:pt x="108" y="38"/>
                              </a:lnTo>
                              <a:lnTo>
                                <a:pt x="120" y="41"/>
                              </a:lnTo>
                              <a:lnTo>
                                <a:pt x="135" y="38"/>
                              </a:lnTo>
                              <a:lnTo>
                                <a:pt x="140" y="31"/>
                              </a:lnTo>
                              <a:lnTo>
                                <a:pt x="142" y="19"/>
                              </a:lnTo>
                              <a:lnTo>
                                <a:pt x="140" y="7"/>
                              </a:lnTo>
                              <a:lnTo>
                                <a:pt x="135" y="0"/>
                              </a:lnTo>
                              <a:close/>
                            </a:path>
                          </a:pathLst>
                        </a:custGeom>
                        <a:solidFill>
                          <a:srgbClr val="000000"/>
                        </a:solidFill>
                        <a:ln>
                          <a:noFill/>
                        </a:ln>
                      </wps:spPr>
                      <wps:bodyPr upright="1"/>
                    </wps:wsp>
                  </a:graphicData>
                </a:graphic>
              </wp:anchor>
            </w:drawing>
          </mc:Choice>
          <mc:Fallback>
            <w:pict>
              <v:shape id="任意多边形 119" o:spid="_x0000_s1026" o:spt="100" style="position:absolute;left:0pt;margin-left:409.4pt;margin-top:15.9pt;height:2.05pt;width:12.25pt;mso-position-horizontal-relative:page;z-index:-251558912;mso-width-relative:page;mso-height-relative:page;" fillcolor="#000000" filled="t" stroked="f" coordsize="245,41" o:gfxdata="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5Bi692AAAAAkBAAAPAAAAAAAA&#10;AAEAIAAAACIAAABkcnMvZG93bnJldi54bWxQSwECFAAUAAAACACHTuJAhb2ez70CAADGCAAADgAA&#10;AAAAAAABACAAAAAnAQAAZHJzL2Uyb0RvYy54bWxQSwUGAAAAAAYABgBZAQAAVgYAAAAA&#10;" path="m238,0l212,0,207,7,207,31,212,38,226,41,238,38,243,31,245,19,243,7,238,0xm32,0l8,0,3,7,0,19,3,31,8,38,20,41,32,38,39,31,39,7,32,0xm135,0l108,0,104,7,104,31,108,38,120,41,135,38,140,31,142,19,140,7,135,0xe">
                <v:fill on="t" focussize="0,0"/>
                <v:stroke on="f"/>
                <v:imagedata o:title=""/>
                <o:lock v:ext="edit" aspectratio="f"/>
              </v:shape>
            </w:pict>
          </mc:Fallback>
        </mc:AlternateContent>
      </w:r>
      <w:r>
        <mc:AlternateContent>
          <mc:Choice Requires="wps">
            <w:drawing>
              <wp:anchor distT="0" distB="0" distL="114300" distR="114300" simplePos="0" relativeHeight="251758592" behindDoc="1" locked="0" layoutInCell="1" allowOverlap="1">
                <wp:simplePos x="0" y="0"/>
                <wp:positionH relativeFrom="page">
                  <wp:posOffset>5400675</wp:posOffset>
                </wp:positionH>
                <wp:positionV relativeFrom="paragraph">
                  <wp:posOffset>201930</wp:posOffset>
                </wp:positionV>
                <wp:extent cx="155575" cy="26035"/>
                <wp:effectExtent l="0" t="0" r="15875" b="2540"/>
                <wp:wrapNone/>
                <wp:docPr id="119" name="任意多边形 120"/>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8" y="0"/>
                              </a:moveTo>
                              <a:lnTo>
                                <a:pt x="211" y="0"/>
                              </a:lnTo>
                              <a:lnTo>
                                <a:pt x="207" y="7"/>
                              </a:lnTo>
                              <a:lnTo>
                                <a:pt x="207" y="31"/>
                              </a:lnTo>
                              <a:lnTo>
                                <a:pt x="211" y="38"/>
                              </a:lnTo>
                              <a:lnTo>
                                <a:pt x="226" y="41"/>
                              </a:lnTo>
                              <a:lnTo>
                                <a:pt x="238" y="38"/>
                              </a:lnTo>
                              <a:lnTo>
                                <a:pt x="243" y="31"/>
                              </a:lnTo>
                              <a:lnTo>
                                <a:pt x="245" y="19"/>
                              </a:lnTo>
                              <a:lnTo>
                                <a:pt x="243" y="7"/>
                              </a:lnTo>
                              <a:lnTo>
                                <a:pt x="238" y="0"/>
                              </a:lnTo>
                              <a:close/>
                              <a:moveTo>
                                <a:pt x="31" y="0"/>
                              </a:moveTo>
                              <a:lnTo>
                                <a:pt x="7" y="0"/>
                              </a:lnTo>
                              <a:lnTo>
                                <a:pt x="3" y="7"/>
                              </a:lnTo>
                              <a:lnTo>
                                <a:pt x="0" y="19"/>
                              </a:lnTo>
                              <a:lnTo>
                                <a:pt x="3" y="31"/>
                              </a:lnTo>
                              <a:lnTo>
                                <a:pt x="7" y="38"/>
                              </a:lnTo>
                              <a:lnTo>
                                <a:pt x="19" y="41"/>
                              </a:lnTo>
                              <a:lnTo>
                                <a:pt x="31" y="38"/>
                              </a:lnTo>
                              <a:lnTo>
                                <a:pt x="39" y="31"/>
                              </a:lnTo>
                              <a:lnTo>
                                <a:pt x="39" y="7"/>
                              </a:lnTo>
                              <a:lnTo>
                                <a:pt x="31" y="0"/>
                              </a:lnTo>
                              <a:close/>
                              <a:moveTo>
                                <a:pt x="135" y="0"/>
                              </a:moveTo>
                              <a:lnTo>
                                <a:pt x="108" y="0"/>
                              </a:lnTo>
                              <a:lnTo>
                                <a:pt x="103" y="7"/>
                              </a:lnTo>
                              <a:lnTo>
                                <a:pt x="103" y="31"/>
                              </a:lnTo>
                              <a:lnTo>
                                <a:pt x="108" y="38"/>
                              </a:lnTo>
                              <a:lnTo>
                                <a:pt x="120" y="41"/>
                              </a:lnTo>
                              <a:lnTo>
                                <a:pt x="135" y="38"/>
                              </a:lnTo>
                              <a:lnTo>
                                <a:pt x="139" y="31"/>
                              </a:lnTo>
                              <a:lnTo>
                                <a:pt x="142" y="19"/>
                              </a:lnTo>
                              <a:lnTo>
                                <a:pt x="139" y="7"/>
                              </a:lnTo>
                              <a:lnTo>
                                <a:pt x="135" y="0"/>
                              </a:lnTo>
                              <a:close/>
                            </a:path>
                          </a:pathLst>
                        </a:custGeom>
                        <a:solidFill>
                          <a:srgbClr val="000000"/>
                        </a:solidFill>
                        <a:ln>
                          <a:noFill/>
                        </a:ln>
                      </wps:spPr>
                      <wps:bodyPr upright="1"/>
                    </wps:wsp>
                  </a:graphicData>
                </a:graphic>
              </wp:anchor>
            </w:drawing>
          </mc:Choice>
          <mc:Fallback>
            <w:pict>
              <v:shape id="任意多边形 120" o:spid="_x0000_s1026" o:spt="100" style="position:absolute;left:0pt;margin-left:425.25pt;margin-top:15.9pt;height:2.05pt;width:12.25pt;mso-position-horizontal-relative:page;z-index:-251557888;mso-width-relative:page;mso-height-relative:page;" fillcolor="#000000" filled="t" stroked="f" coordsize="245,41" o:gfxdata="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lrB57YAAAACQEAAA8AAAAAAAAA&#10;AQAgAAAAIgAAAGRycy9kb3ducmV2LnhtbFBLAQIUABQAAAAIAIdO4kAuruRUvAIAAMYIAAAOAAAA&#10;AAAAAAEAIAAAACcBAABkcnMvZTJvRG9jLnhtbFBLBQYAAAAABgAGAFkBAABVBgAAAAA=&#10;" path="m238,0l211,0,207,7,207,31,211,38,226,41,238,38,243,31,245,19,243,7,238,0xm31,0l7,0,3,7,0,19,3,31,7,38,19,41,31,38,39,31,39,7,31,0xm135,0l108,0,103,7,103,31,108,38,120,41,135,38,139,31,142,19,139,7,135,0xe">
                <v:fill on="t" focussize="0,0"/>
                <v:stroke on="f"/>
                <v:imagedata o:title=""/>
                <o:lock v:ext="edit" aspectratio="f"/>
              </v:shape>
            </w:pict>
          </mc:Fallback>
        </mc:AlternateContent>
      </w:r>
      <w:r>
        <mc:AlternateContent>
          <mc:Choice Requires="wps">
            <w:drawing>
              <wp:anchor distT="0" distB="0" distL="114300" distR="114300" simplePos="0" relativeHeight="251759616" behindDoc="1" locked="0" layoutInCell="1" allowOverlap="1">
                <wp:simplePos x="0" y="0"/>
                <wp:positionH relativeFrom="page">
                  <wp:posOffset>5601335</wp:posOffset>
                </wp:positionH>
                <wp:positionV relativeFrom="paragraph">
                  <wp:posOffset>201930</wp:posOffset>
                </wp:positionV>
                <wp:extent cx="155575" cy="26035"/>
                <wp:effectExtent l="0" t="0" r="15875" b="2540"/>
                <wp:wrapNone/>
                <wp:docPr id="120" name="任意多边形 121"/>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5" y="0"/>
                              </a:moveTo>
                              <a:lnTo>
                                <a:pt x="211" y="0"/>
                              </a:lnTo>
                              <a:lnTo>
                                <a:pt x="206" y="7"/>
                              </a:lnTo>
                              <a:lnTo>
                                <a:pt x="206" y="31"/>
                              </a:lnTo>
                              <a:lnTo>
                                <a:pt x="211" y="38"/>
                              </a:lnTo>
                              <a:lnTo>
                                <a:pt x="226" y="41"/>
                              </a:lnTo>
                              <a:lnTo>
                                <a:pt x="235" y="38"/>
                              </a:lnTo>
                              <a:lnTo>
                                <a:pt x="242" y="31"/>
                              </a:lnTo>
                              <a:lnTo>
                                <a:pt x="245" y="19"/>
                              </a:lnTo>
                              <a:lnTo>
                                <a:pt x="242" y="7"/>
                              </a:lnTo>
                              <a:lnTo>
                                <a:pt x="235" y="0"/>
                              </a:lnTo>
                              <a:close/>
                              <a:moveTo>
                                <a:pt x="31" y="0"/>
                              </a:moveTo>
                              <a:lnTo>
                                <a:pt x="7" y="0"/>
                              </a:lnTo>
                              <a:lnTo>
                                <a:pt x="2" y="7"/>
                              </a:lnTo>
                              <a:lnTo>
                                <a:pt x="0" y="19"/>
                              </a:lnTo>
                              <a:lnTo>
                                <a:pt x="2" y="31"/>
                              </a:lnTo>
                              <a:lnTo>
                                <a:pt x="7" y="38"/>
                              </a:lnTo>
                              <a:lnTo>
                                <a:pt x="19" y="41"/>
                              </a:lnTo>
                              <a:lnTo>
                                <a:pt x="31" y="38"/>
                              </a:lnTo>
                              <a:lnTo>
                                <a:pt x="38" y="31"/>
                              </a:lnTo>
                              <a:lnTo>
                                <a:pt x="38" y="7"/>
                              </a:lnTo>
                              <a:lnTo>
                                <a:pt x="31" y="0"/>
                              </a:lnTo>
                              <a:close/>
                              <a:moveTo>
                                <a:pt x="134" y="0"/>
                              </a:moveTo>
                              <a:lnTo>
                                <a:pt x="108" y="0"/>
                              </a:lnTo>
                              <a:lnTo>
                                <a:pt x="103" y="7"/>
                              </a:lnTo>
                              <a:lnTo>
                                <a:pt x="103" y="31"/>
                              </a:lnTo>
                              <a:lnTo>
                                <a:pt x="108" y="38"/>
                              </a:lnTo>
                              <a:lnTo>
                                <a:pt x="120" y="41"/>
                              </a:lnTo>
                              <a:lnTo>
                                <a:pt x="134" y="38"/>
                              </a:lnTo>
                              <a:lnTo>
                                <a:pt x="139" y="31"/>
                              </a:lnTo>
                              <a:lnTo>
                                <a:pt x="142" y="19"/>
                              </a:lnTo>
                              <a:lnTo>
                                <a:pt x="139" y="7"/>
                              </a:lnTo>
                              <a:lnTo>
                                <a:pt x="134" y="0"/>
                              </a:lnTo>
                              <a:close/>
                            </a:path>
                          </a:pathLst>
                        </a:custGeom>
                        <a:solidFill>
                          <a:srgbClr val="000000"/>
                        </a:solidFill>
                        <a:ln>
                          <a:noFill/>
                        </a:ln>
                      </wps:spPr>
                      <wps:bodyPr upright="1"/>
                    </wps:wsp>
                  </a:graphicData>
                </a:graphic>
              </wp:anchor>
            </w:drawing>
          </mc:Choice>
          <mc:Fallback>
            <w:pict>
              <v:shape id="任意多边形 121" o:spid="_x0000_s1026" o:spt="100" style="position:absolute;left:0pt;margin-left:441.05pt;margin-top:15.9pt;height:2.05pt;width:12.25pt;mso-position-horizontal-relative:page;z-index:-251556864;mso-width-relative:page;mso-height-relative:page;" fillcolor="#000000" filled="t" stroked="f" coordsize="245,41" o:gfxdata="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yU9LydgAAAAJ&#10;AQAADwAAAAAAAAABACAAAAAiAAAAZHJzL2Rvd25yZXYueG1sUEsBAhQAFAAAAAgAh07iQAuLqP7H&#10;AgAAxggAAA4AAAAAAAAAAQAgAAAAJwEAAGRycy9lMm9Eb2MueG1sUEsFBgAAAAAGAAYAWQEAAGAG&#10;AAAAAA==&#10;" path="m235,0l211,0,206,7,206,31,211,38,226,41,235,38,242,31,245,19,242,7,235,0xm31,0l7,0,2,7,0,19,2,31,7,38,19,41,31,38,38,31,38,7,31,0xm134,0l108,0,103,7,103,31,108,38,120,41,134,38,139,31,142,19,139,7,134,0xe">
                <v:fill on="t" focussize="0,0"/>
                <v:stroke on="f"/>
                <v:imagedata o:title=""/>
                <o:lock v:ext="edit" aspectratio="f"/>
              </v:shape>
            </w:pict>
          </mc:Fallback>
        </mc:AlternateContent>
      </w:r>
      <w:r>
        <mc:AlternateContent>
          <mc:Choice Requires="wps">
            <w:drawing>
              <wp:anchor distT="0" distB="0" distL="114300" distR="114300" simplePos="0" relativeHeight="251760640" behindDoc="1" locked="0" layoutInCell="1" allowOverlap="1">
                <wp:simplePos x="0" y="0"/>
                <wp:positionH relativeFrom="page">
                  <wp:posOffset>5802630</wp:posOffset>
                </wp:positionH>
                <wp:positionV relativeFrom="paragraph">
                  <wp:posOffset>201930</wp:posOffset>
                </wp:positionV>
                <wp:extent cx="154305" cy="26035"/>
                <wp:effectExtent l="0" t="0" r="17145" b="2540"/>
                <wp:wrapNone/>
                <wp:docPr id="121" name="任意多边形 122"/>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35" y="0"/>
                              </a:moveTo>
                              <a:lnTo>
                                <a:pt x="211" y="0"/>
                              </a:lnTo>
                              <a:lnTo>
                                <a:pt x="204" y="7"/>
                              </a:lnTo>
                              <a:lnTo>
                                <a:pt x="204" y="31"/>
                              </a:lnTo>
                              <a:lnTo>
                                <a:pt x="211" y="38"/>
                              </a:lnTo>
                              <a:lnTo>
                                <a:pt x="223" y="41"/>
                              </a:lnTo>
                              <a:lnTo>
                                <a:pt x="235" y="38"/>
                              </a:lnTo>
                              <a:lnTo>
                                <a:pt x="242" y="31"/>
                              </a:lnTo>
                              <a:lnTo>
                                <a:pt x="242" y="7"/>
                              </a:lnTo>
                              <a:lnTo>
                                <a:pt x="235" y="0"/>
                              </a:lnTo>
                              <a:close/>
                              <a:moveTo>
                                <a:pt x="31" y="0"/>
                              </a:moveTo>
                              <a:lnTo>
                                <a:pt x="7" y="0"/>
                              </a:lnTo>
                              <a:lnTo>
                                <a:pt x="0" y="7"/>
                              </a:lnTo>
                              <a:lnTo>
                                <a:pt x="0" y="31"/>
                              </a:lnTo>
                              <a:lnTo>
                                <a:pt x="7" y="38"/>
                              </a:lnTo>
                              <a:lnTo>
                                <a:pt x="19" y="41"/>
                              </a:lnTo>
                              <a:lnTo>
                                <a:pt x="31" y="38"/>
                              </a:lnTo>
                              <a:lnTo>
                                <a:pt x="38" y="31"/>
                              </a:lnTo>
                              <a:lnTo>
                                <a:pt x="38" y="7"/>
                              </a:lnTo>
                              <a:lnTo>
                                <a:pt x="31" y="0"/>
                              </a:lnTo>
                              <a:close/>
                              <a:moveTo>
                                <a:pt x="132" y="0"/>
                              </a:moveTo>
                              <a:lnTo>
                                <a:pt x="108" y="0"/>
                              </a:lnTo>
                              <a:lnTo>
                                <a:pt x="101" y="7"/>
                              </a:lnTo>
                              <a:lnTo>
                                <a:pt x="101" y="31"/>
                              </a:lnTo>
                              <a:lnTo>
                                <a:pt x="108" y="38"/>
                              </a:lnTo>
                              <a:lnTo>
                                <a:pt x="120" y="41"/>
                              </a:lnTo>
                              <a:lnTo>
                                <a:pt x="132" y="38"/>
                              </a:lnTo>
                              <a:lnTo>
                                <a:pt x="139" y="31"/>
                              </a:lnTo>
                              <a:lnTo>
                                <a:pt x="141" y="19"/>
                              </a:lnTo>
                              <a:lnTo>
                                <a:pt x="139" y="7"/>
                              </a:lnTo>
                              <a:lnTo>
                                <a:pt x="132" y="0"/>
                              </a:lnTo>
                              <a:close/>
                            </a:path>
                          </a:pathLst>
                        </a:custGeom>
                        <a:solidFill>
                          <a:srgbClr val="000000"/>
                        </a:solidFill>
                        <a:ln>
                          <a:noFill/>
                        </a:ln>
                      </wps:spPr>
                      <wps:bodyPr upright="1"/>
                    </wps:wsp>
                  </a:graphicData>
                </a:graphic>
              </wp:anchor>
            </w:drawing>
          </mc:Choice>
          <mc:Fallback>
            <w:pict>
              <v:shape id="任意多边形 122" o:spid="_x0000_s1026" o:spt="100" style="position:absolute;left:0pt;margin-left:456.9pt;margin-top:15.9pt;height:2.05pt;width:12.15pt;mso-position-horizontal-relative:page;z-index:-251555840;mso-width-relative:page;mso-height-relative:page;" fillcolor="#000000" filled="t" stroked="f" coordsize="243,41" o:gfxdata="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Dwxl0HZAAAACQEAAA8A&#10;AAAAAAAAAQAgAAAAIgAAAGRycy9kb3ducmV2LnhtbFBLAQIUABQAAAAIAIdO4kDXb5VfwQIAAHoI&#10;AAAOAAAAAAAAAAEAIAAAACgBAABkcnMvZTJvRG9jLnhtbFBLBQYAAAAABgAGAFkBAABbBgAAAAA=&#10;" path="m235,0l211,0,204,7,204,31,211,38,223,41,235,38,242,31,242,7,235,0xm31,0l7,0,0,7,0,31,7,38,19,41,31,38,38,31,38,7,31,0xm132,0l108,0,101,7,101,31,108,38,120,41,132,38,139,31,141,19,139,7,132,0xe">
                <v:fill on="t" focussize="0,0"/>
                <v:stroke on="f"/>
                <v:imagedata o:title=""/>
                <o:lock v:ext="edit" aspectratio="f"/>
              </v:shape>
            </w:pict>
          </mc:Fallback>
        </mc:AlternateContent>
      </w:r>
      <w:r>
        <mc:AlternateContent>
          <mc:Choice Requires="wps">
            <w:drawing>
              <wp:anchor distT="0" distB="0" distL="114300" distR="114300" simplePos="0" relativeHeight="251761664" behindDoc="1" locked="0" layoutInCell="1" allowOverlap="1">
                <wp:simplePos x="0" y="0"/>
                <wp:positionH relativeFrom="page">
                  <wp:posOffset>6002655</wp:posOffset>
                </wp:positionH>
                <wp:positionV relativeFrom="paragraph">
                  <wp:posOffset>201930</wp:posOffset>
                </wp:positionV>
                <wp:extent cx="155575" cy="26035"/>
                <wp:effectExtent l="0" t="0" r="15875" b="2540"/>
                <wp:wrapNone/>
                <wp:docPr id="122" name="任意多边形 123"/>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8" y="0"/>
                              </a:moveTo>
                              <a:lnTo>
                                <a:pt x="214" y="0"/>
                              </a:lnTo>
                              <a:lnTo>
                                <a:pt x="207" y="7"/>
                              </a:lnTo>
                              <a:lnTo>
                                <a:pt x="207" y="31"/>
                              </a:lnTo>
                              <a:lnTo>
                                <a:pt x="214" y="38"/>
                              </a:lnTo>
                              <a:lnTo>
                                <a:pt x="226" y="41"/>
                              </a:lnTo>
                              <a:lnTo>
                                <a:pt x="238" y="38"/>
                              </a:lnTo>
                              <a:lnTo>
                                <a:pt x="245" y="31"/>
                              </a:lnTo>
                              <a:lnTo>
                                <a:pt x="245" y="7"/>
                              </a:lnTo>
                              <a:lnTo>
                                <a:pt x="238" y="0"/>
                              </a:lnTo>
                              <a:close/>
                              <a:moveTo>
                                <a:pt x="31" y="0"/>
                              </a:moveTo>
                              <a:lnTo>
                                <a:pt x="10" y="0"/>
                              </a:lnTo>
                              <a:lnTo>
                                <a:pt x="3" y="7"/>
                              </a:lnTo>
                              <a:lnTo>
                                <a:pt x="0" y="19"/>
                              </a:lnTo>
                              <a:lnTo>
                                <a:pt x="3" y="31"/>
                              </a:lnTo>
                              <a:lnTo>
                                <a:pt x="10" y="38"/>
                              </a:lnTo>
                              <a:lnTo>
                                <a:pt x="22" y="41"/>
                              </a:lnTo>
                              <a:lnTo>
                                <a:pt x="31" y="38"/>
                              </a:lnTo>
                              <a:lnTo>
                                <a:pt x="41" y="31"/>
                              </a:lnTo>
                              <a:lnTo>
                                <a:pt x="41" y="7"/>
                              </a:lnTo>
                              <a:lnTo>
                                <a:pt x="31" y="0"/>
                              </a:lnTo>
                              <a:close/>
                              <a:moveTo>
                                <a:pt x="135" y="0"/>
                              </a:moveTo>
                              <a:lnTo>
                                <a:pt x="111" y="0"/>
                              </a:lnTo>
                              <a:lnTo>
                                <a:pt x="103" y="7"/>
                              </a:lnTo>
                              <a:lnTo>
                                <a:pt x="103" y="31"/>
                              </a:lnTo>
                              <a:lnTo>
                                <a:pt x="111" y="38"/>
                              </a:lnTo>
                              <a:lnTo>
                                <a:pt x="123" y="41"/>
                              </a:lnTo>
                              <a:lnTo>
                                <a:pt x="135" y="38"/>
                              </a:lnTo>
                              <a:lnTo>
                                <a:pt x="142" y="31"/>
                              </a:lnTo>
                              <a:lnTo>
                                <a:pt x="142" y="7"/>
                              </a:lnTo>
                              <a:lnTo>
                                <a:pt x="135" y="0"/>
                              </a:lnTo>
                              <a:close/>
                            </a:path>
                          </a:pathLst>
                        </a:custGeom>
                        <a:solidFill>
                          <a:srgbClr val="000000"/>
                        </a:solidFill>
                        <a:ln>
                          <a:noFill/>
                        </a:ln>
                      </wps:spPr>
                      <wps:bodyPr upright="1"/>
                    </wps:wsp>
                  </a:graphicData>
                </a:graphic>
              </wp:anchor>
            </w:drawing>
          </mc:Choice>
          <mc:Fallback>
            <w:pict>
              <v:shape id="任意多边形 123" o:spid="_x0000_s1026" o:spt="100" style="position:absolute;left:0pt;margin-left:472.65pt;margin-top:15.9pt;height:2.05pt;width:12.25pt;mso-position-horizontal-relative:page;z-index:-251554816;mso-width-relative:page;mso-height-relative:page;" fillcolor="#000000" filled="t" stroked="f" coordsize="245,41" o:gfxdata="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2GYei1wAAAAkBAAAPAAAAAAAAAAEAIAAA&#10;ACIAAABkcnMvZG93bnJldi54bWxQSwECFAAUAAAACACHTuJANeOPG7gCAAB6CAAADgAAAAAAAAAB&#10;ACAAAAAmAQAAZHJzL2Uyb0RvYy54bWxQSwUGAAAAAAYABgBZAQAAUAYAAAAA&#10;" path="m238,0l214,0,207,7,207,31,214,38,226,41,238,38,245,31,245,7,238,0xm31,0l10,0,3,7,0,19,3,31,10,38,22,41,31,38,41,31,41,7,31,0xm135,0l111,0,103,7,103,31,111,38,123,41,135,38,142,31,142,7,135,0xe">
                <v:fill on="t" focussize="0,0"/>
                <v:stroke on="f"/>
                <v:imagedata o:title=""/>
                <o:lock v:ext="edit" aspectratio="f"/>
              </v:shape>
            </w:pict>
          </mc:Fallback>
        </mc:AlternateContent>
      </w:r>
      <w:r>
        <w:rPr>
          <w:rFonts w:hint="eastAsia" w:ascii="方正仿宋简体" w:eastAsia="方正仿宋简体"/>
          <w:spacing w:val="4"/>
          <w:sz w:val="31"/>
        </w:rPr>
        <w:t>法</w:t>
      </w:r>
      <w:r>
        <w:rPr>
          <w:rFonts w:hint="eastAsia" w:ascii="方正仿宋简体" w:eastAsia="方正仿宋简体"/>
          <w:spacing w:val="7"/>
          <w:sz w:val="31"/>
        </w:rPr>
        <w:t>定</w:t>
      </w:r>
      <w:r>
        <w:rPr>
          <w:rFonts w:hint="eastAsia" w:ascii="方正仿宋简体" w:eastAsia="方正仿宋简体"/>
          <w:spacing w:val="4"/>
          <w:sz w:val="31"/>
        </w:rPr>
        <w:t>断</w:t>
      </w:r>
      <w:r>
        <w:rPr>
          <w:rFonts w:hint="eastAsia" w:ascii="方正仿宋简体" w:eastAsia="方正仿宋简体"/>
          <w:spacing w:val="7"/>
          <w:sz w:val="31"/>
        </w:rPr>
        <w:t>档</w:t>
      </w:r>
      <w:r>
        <w:rPr>
          <w:rFonts w:hint="eastAsia" w:ascii="方正仿宋简体" w:eastAsia="方正仿宋简体"/>
          <w:spacing w:val="4"/>
          <w:sz w:val="31"/>
        </w:rPr>
        <w:t>补</w:t>
      </w:r>
      <w:r>
        <w:rPr>
          <w:rFonts w:hint="eastAsia" w:ascii="方正仿宋简体" w:eastAsia="方正仿宋简体"/>
          <w:spacing w:val="7"/>
          <w:sz w:val="31"/>
        </w:rPr>
        <w:t>缴</w:t>
      </w:r>
      <w:r>
        <w:rPr>
          <w:rFonts w:hint="eastAsia" w:ascii="方正仿宋简体" w:eastAsia="方正仿宋简体"/>
          <w:spacing w:val="4"/>
          <w:sz w:val="31"/>
        </w:rPr>
        <w:t>办理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29</w:t>
      </w:r>
    </w:p>
    <w:p>
      <w:pPr>
        <w:spacing w:after="0" w:line="240" w:lineRule="auto"/>
        <w:jc w:val="left"/>
        <w:rPr>
          <w:rFonts w:ascii="Times New Roman" w:eastAsia="Times New Roman"/>
          <w:sz w:val="31"/>
        </w:rPr>
        <w:sectPr>
          <w:pgSz w:w="11910" w:h="16840"/>
          <w:pgMar w:top="1580" w:right="1120" w:bottom="1080" w:left="1140" w:header="0" w:footer="881" w:gutter="0"/>
          <w:cols w:space="720" w:num="1"/>
        </w:sectPr>
      </w:pPr>
    </w:p>
    <w:p>
      <w:pPr>
        <w:pStyle w:val="8"/>
        <w:numPr>
          <w:ilvl w:val="0"/>
          <w:numId w:val="5"/>
        </w:numPr>
        <w:tabs>
          <w:tab w:val="left" w:pos="1440"/>
        </w:tabs>
        <w:spacing w:before="2" w:after="0" w:line="240" w:lineRule="auto"/>
        <w:ind w:left="1439" w:right="248" w:hanging="1440"/>
        <w:jc w:val="left"/>
        <w:rPr>
          <w:rFonts w:hint="eastAsia" w:ascii="方正仿宋简体" w:eastAsia="方正仿宋简体"/>
          <w:sz w:val="31"/>
        </w:rPr>
      </w:pPr>
      <w:r>
        <w:rPr>
          <w:rFonts w:hint="eastAsia" w:ascii="方正仿宋简体" w:eastAsia="方正仿宋简体"/>
          <w:spacing w:val="-3"/>
          <w:sz w:val="31"/>
        </w:rPr>
        <w:t>湖南省基本医疗保险法定断档补缴申请表</w:t>
      </w:r>
      <w:r>
        <w:rPr>
          <w:rFonts w:hint="eastAsia" w:ascii="方正仿宋简体" w:eastAsia="方正仿宋简体"/>
          <w:spacing w:val="-37"/>
          <w:sz w:val="31"/>
        </w:rPr>
        <w:t>（</w:t>
      </w:r>
      <w:r>
        <w:rPr>
          <w:rFonts w:hint="eastAsia" w:ascii="方正仿宋简体" w:eastAsia="方正仿宋简体"/>
          <w:spacing w:val="-23"/>
          <w:sz w:val="31"/>
        </w:rPr>
        <w:t xml:space="preserve">表 </w:t>
      </w:r>
      <w:r>
        <w:rPr>
          <w:rFonts w:ascii="Times New Roman" w:eastAsia="Times New Roman"/>
          <w:spacing w:val="-18"/>
          <w:sz w:val="31"/>
        </w:rPr>
        <w:t>5</w:t>
      </w:r>
      <w:r>
        <w:rPr>
          <w:rFonts w:hint="eastAsia" w:ascii="方正仿宋简体" w:eastAsia="方正仿宋简体"/>
          <w:spacing w:val="-18"/>
          <w:sz w:val="31"/>
        </w:rPr>
        <w:t>）</w:t>
      </w:r>
    </w:p>
    <w:p>
      <w:pPr>
        <w:spacing w:before="126"/>
        <w:ind w:left="0" w:right="572" w:firstLine="0"/>
        <w:jc w:val="right"/>
        <w:rPr>
          <w:rFonts w:ascii="Times New Roman"/>
          <w:sz w:val="31"/>
        </w:rPr>
      </w:pPr>
      <w:r>
        <w:drawing>
          <wp:anchor distT="0" distB="0" distL="0" distR="0" simplePos="0" relativeHeight="252210176" behindDoc="0" locked="0" layoutInCell="1" allowOverlap="1">
            <wp:simplePos x="0" y="0"/>
            <wp:positionH relativeFrom="page">
              <wp:posOffset>1694180</wp:posOffset>
            </wp:positionH>
            <wp:positionV relativeFrom="paragraph">
              <wp:posOffset>194945</wp:posOffset>
            </wp:positionV>
            <wp:extent cx="4462145" cy="26035"/>
            <wp:effectExtent l="0" t="0" r="0" b="0"/>
            <wp:wrapNone/>
            <wp:docPr id="5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9.png"/>
                    <pic:cNvPicPr>
                      <a:picLocks noChangeAspect="1"/>
                    </pic:cNvPicPr>
                  </pic:nvPicPr>
                  <pic:blipFill>
                    <a:blip r:embed="rId84" cstate="print"/>
                    <a:stretch>
                      <a:fillRect/>
                    </a:stretch>
                  </pic:blipFill>
                  <pic:spPr>
                    <a:xfrm>
                      <a:off x="0" y="0"/>
                      <a:ext cx="4462272" cy="25908"/>
                    </a:xfrm>
                    <a:prstGeom prst="rect">
                      <a:avLst/>
                    </a:prstGeom>
                  </pic:spPr>
                </pic:pic>
              </a:graphicData>
            </a:graphic>
          </wp:anchor>
        </w:drawing>
      </w:r>
      <w:r>
        <w:rPr>
          <w:rFonts w:ascii="Times New Roman"/>
          <w:spacing w:val="-1"/>
          <w:sz w:val="31"/>
        </w:rPr>
        <w:t>30</w:t>
      </w:r>
    </w:p>
    <w:p>
      <w:pPr>
        <w:tabs>
          <w:tab w:val="right" w:pos="9070"/>
        </w:tabs>
        <w:spacing w:before="151"/>
        <w:ind w:left="1192" w:right="0" w:firstLine="0"/>
        <w:jc w:val="left"/>
        <w:rPr>
          <w:rFonts w:ascii="Times New Roman" w:eastAsia="Times New Roman"/>
          <w:sz w:val="31"/>
        </w:rPr>
      </w:pPr>
      <w:r>
        <mc:AlternateContent>
          <mc:Choice Requires="wps">
            <w:drawing>
              <wp:anchor distT="0" distB="0" distL="114300" distR="114300" simplePos="0" relativeHeight="251762688" behindDoc="1" locked="0" layoutInCell="1" allowOverlap="1">
                <wp:simplePos x="0" y="0"/>
                <wp:positionH relativeFrom="page">
                  <wp:posOffset>3935730</wp:posOffset>
                </wp:positionH>
                <wp:positionV relativeFrom="paragraph">
                  <wp:posOffset>248285</wp:posOffset>
                </wp:positionV>
                <wp:extent cx="160020" cy="26035"/>
                <wp:effectExtent l="0" t="0" r="11430" b="2540"/>
                <wp:wrapNone/>
                <wp:docPr id="123" name="任意多边形 124"/>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0" y="0"/>
                              </a:moveTo>
                              <a:lnTo>
                                <a:pt x="221" y="2"/>
                              </a:lnTo>
                              <a:lnTo>
                                <a:pt x="211" y="7"/>
                              </a:lnTo>
                              <a:lnTo>
                                <a:pt x="211" y="33"/>
                              </a:lnTo>
                              <a:lnTo>
                                <a:pt x="221" y="38"/>
                              </a:lnTo>
                              <a:lnTo>
                                <a:pt x="230" y="41"/>
                              </a:lnTo>
                              <a:lnTo>
                                <a:pt x="242" y="38"/>
                              </a:lnTo>
                              <a:lnTo>
                                <a:pt x="252" y="33"/>
                              </a:lnTo>
                              <a:lnTo>
                                <a:pt x="252" y="7"/>
                              </a:lnTo>
                              <a:lnTo>
                                <a:pt x="242" y="2"/>
                              </a:lnTo>
                              <a:lnTo>
                                <a:pt x="230" y="0"/>
                              </a:lnTo>
                              <a:close/>
                              <a:moveTo>
                                <a:pt x="21" y="0"/>
                              </a:moveTo>
                              <a:lnTo>
                                <a:pt x="7" y="2"/>
                              </a:lnTo>
                              <a:lnTo>
                                <a:pt x="2" y="7"/>
                              </a:lnTo>
                              <a:lnTo>
                                <a:pt x="0" y="19"/>
                              </a:lnTo>
                              <a:lnTo>
                                <a:pt x="2" y="33"/>
                              </a:lnTo>
                              <a:lnTo>
                                <a:pt x="7" y="38"/>
                              </a:lnTo>
                              <a:lnTo>
                                <a:pt x="21" y="41"/>
                              </a:lnTo>
                              <a:lnTo>
                                <a:pt x="33" y="38"/>
                              </a:lnTo>
                              <a:lnTo>
                                <a:pt x="41" y="33"/>
                              </a:lnTo>
                              <a:lnTo>
                                <a:pt x="41" y="7"/>
                              </a:lnTo>
                              <a:lnTo>
                                <a:pt x="33" y="2"/>
                              </a:lnTo>
                              <a:lnTo>
                                <a:pt x="21" y="0"/>
                              </a:lnTo>
                              <a:close/>
                              <a:moveTo>
                                <a:pt x="125" y="0"/>
                              </a:moveTo>
                              <a:lnTo>
                                <a:pt x="113" y="2"/>
                              </a:lnTo>
                              <a:lnTo>
                                <a:pt x="108" y="7"/>
                              </a:lnTo>
                              <a:lnTo>
                                <a:pt x="105" y="19"/>
                              </a:lnTo>
                              <a:lnTo>
                                <a:pt x="108" y="33"/>
                              </a:lnTo>
                              <a:lnTo>
                                <a:pt x="113" y="38"/>
                              </a:lnTo>
                              <a:lnTo>
                                <a:pt x="125" y="41"/>
                              </a:lnTo>
                              <a:lnTo>
                                <a:pt x="139" y="38"/>
                              </a:lnTo>
                              <a:lnTo>
                                <a:pt x="144" y="33"/>
                              </a:lnTo>
                              <a:lnTo>
                                <a:pt x="146"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24" o:spid="_x0000_s1026" o:spt="100" style="position:absolute;left:0pt;margin-left:309.9pt;margin-top:19.55pt;height:2.05pt;width:12.6pt;mso-position-horizontal-relative:page;z-index:-251553792;mso-width-relative:page;mso-height-relative:page;" fillcolor="#000000" filled="t" stroked="f" coordsize="252,41" o:gfxdata="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FAoAWnWAAAACQEA&#10;AA8AAAAAAAAAAQAgAAAAIgAAAGRycy9kb3ducmV2LnhtbFBLAQIUABQAAAAIAIdO4kBHsowOxwIA&#10;ADcJAAAOAAAAAAAAAAEAIAAAACUBAABkcnMvZTJvRG9jLnhtbFBLBQYAAAAABgAGAFkBAABeBgAA&#10;AAA=&#10;" path="m230,0l221,2,211,7,211,33,221,38,230,41,242,38,252,33,252,7,242,2,230,0xm21,0l7,2,2,7,0,19,2,33,7,38,21,41,33,38,41,33,41,7,33,2,21,0xm125,0l113,2,108,7,105,19,108,33,113,38,125,41,139,38,144,33,146,19,144,7,139,2,125,0xe">
                <v:fill on="t" focussize="0,0"/>
                <v:stroke on="f"/>
                <v:imagedata o:title=""/>
                <o:lock v:ext="edit" aspectratio="f"/>
              </v:shape>
            </w:pict>
          </mc:Fallback>
        </mc:AlternateContent>
      </w:r>
      <w:r>
        <mc:AlternateContent>
          <mc:Choice Requires="wps">
            <w:drawing>
              <wp:anchor distT="0" distB="0" distL="114300" distR="114300" simplePos="0" relativeHeight="251763712" behindDoc="1" locked="0" layoutInCell="1" allowOverlap="1">
                <wp:simplePos x="0" y="0"/>
                <wp:positionH relativeFrom="page">
                  <wp:posOffset>4143375</wp:posOffset>
                </wp:positionH>
                <wp:positionV relativeFrom="paragraph">
                  <wp:posOffset>248285</wp:posOffset>
                </wp:positionV>
                <wp:extent cx="158750" cy="26035"/>
                <wp:effectExtent l="0" t="0" r="12700" b="2540"/>
                <wp:wrapNone/>
                <wp:docPr id="124" name="任意多边形 125"/>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2"/>
                              </a:lnTo>
                              <a:lnTo>
                                <a:pt x="211" y="7"/>
                              </a:lnTo>
                              <a:lnTo>
                                <a:pt x="211" y="33"/>
                              </a:lnTo>
                              <a:lnTo>
                                <a:pt x="219" y="38"/>
                              </a:lnTo>
                              <a:lnTo>
                                <a:pt x="231" y="41"/>
                              </a:lnTo>
                              <a:lnTo>
                                <a:pt x="243" y="38"/>
                              </a:lnTo>
                              <a:lnTo>
                                <a:pt x="250" y="33"/>
                              </a:lnTo>
                              <a:lnTo>
                                <a:pt x="250"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25" o:spid="_x0000_s1026" o:spt="100" style="position:absolute;left:0pt;margin-left:326.25pt;margin-top:19.55pt;height:2.05pt;width:12.5pt;mso-position-horizontal-relative:page;z-index:-251552768;mso-width-relative:page;mso-height-relative:page;" fillcolor="#000000" filled="t" stroked="f" coordsize="250,41" o:gfxdata="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jKdmm2QAAAAkBAAAPAAAAAAAA&#10;AAEAIAAAACIAAABkcnMvZG93bnJldi54bWxQSwECFAAUAAAACACHTuJAdN3KdrwCAAA3CQAADgAA&#10;AAAAAAABACAAAAAoAQAAZHJzL2Uyb0RvYy54bWxQSwUGAAAAAAYABgBZAQAAVgYAAAAA&#10;" path="m231,0l219,2,211,7,211,33,219,38,231,41,243,38,250,33,250,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64736" behindDoc="1" locked="0" layoutInCell="1" allowOverlap="1">
                <wp:simplePos x="0" y="0"/>
                <wp:positionH relativeFrom="page">
                  <wp:posOffset>4349115</wp:posOffset>
                </wp:positionH>
                <wp:positionV relativeFrom="paragraph">
                  <wp:posOffset>248285</wp:posOffset>
                </wp:positionV>
                <wp:extent cx="158750" cy="26035"/>
                <wp:effectExtent l="0" t="0" r="12700" b="2540"/>
                <wp:wrapNone/>
                <wp:docPr id="125" name="任意多边形 126"/>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21" y="2"/>
                              </a:lnTo>
                              <a:lnTo>
                                <a:pt x="211" y="7"/>
                              </a:lnTo>
                              <a:lnTo>
                                <a:pt x="211" y="33"/>
                              </a:lnTo>
                              <a:lnTo>
                                <a:pt x="221" y="38"/>
                              </a:lnTo>
                              <a:lnTo>
                                <a:pt x="231" y="41"/>
                              </a:lnTo>
                              <a:lnTo>
                                <a:pt x="243" y="38"/>
                              </a:lnTo>
                              <a:lnTo>
                                <a:pt x="250" y="33"/>
                              </a:lnTo>
                              <a:lnTo>
                                <a:pt x="250"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26" o:spid="_x0000_s1026" o:spt="100" style="position:absolute;left:0pt;margin-left:342.45pt;margin-top:19.55pt;height:2.05pt;width:12.5pt;mso-position-horizontal-relative:page;z-index:-251551744;mso-width-relative:page;mso-height-relative:page;" fillcolor="#000000" filled="t" stroked="f" coordsize="250,41" o:gfxdata="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hiOY3ZAAAACQEAAA8A&#10;AAAAAAAAAQAgAAAAIgAAAGRycy9kb3ducmV2LnhtbFBLAQIUABQAAAAIAIdO4kD5NQuywQIAADcJ&#10;AAAOAAAAAAAAAAEAIAAAACgBAABkcnMvZTJvRG9jLnhtbFBLBQYAAAAABgAGAFkBAABbBgAAAAA=&#10;" path="m231,0l221,2,211,7,211,33,221,38,231,41,243,38,250,33,250,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65760" behindDoc="1" locked="0" layoutInCell="1" allowOverlap="1">
                <wp:simplePos x="0" y="0"/>
                <wp:positionH relativeFrom="page">
                  <wp:posOffset>4554855</wp:posOffset>
                </wp:positionH>
                <wp:positionV relativeFrom="paragraph">
                  <wp:posOffset>248285</wp:posOffset>
                </wp:positionV>
                <wp:extent cx="160020" cy="26035"/>
                <wp:effectExtent l="0" t="0" r="11430" b="2540"/>
                <wp:wrapNone/>
                <wp:docPr id="126" name="任意多边形 127"/>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1" y="0"/>
                              </a:moveTo>
                              <a:lnTo>
                                <a:pt x="221" y="2"/>
                              </a:lnTo>
                              <a:lnTo>
                                <a:pt x="211" y="7"/>
                              </a:lnTo>
                              <a:lnTo>
                                <a:pt x="211" y="33"/>
                              </a:lnTo>
                              <a:lnTo>
                                <a:pt x="221" y="38"/>
                              </a:lnTo>
                              <a:lnTo>
                                <a:pt x="231" y="41"/>
                              </a:lnTo>
                              <a:lnTo>
                                <a:pt x="243" y="38"/>
                              </a:lnTo>
                              <a:lnTo>
                                <a:pt x="252" y="33"/>
                              </a:lnTo>
                              <a:lnTo>
                                <a:pt x="252"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27" o:spid="_x0000_s1026" o:spt="100" style="position:absolute;left:0pt;margin-left:358.65pt;margin-top:19.55pt;height:2.05pt;width:12.6pt;mso-position-horizontal-relative:page;z-index:-251550720;mso-width-relative:page;mso-height-relative:page;" fillcolor="#000000" filled="t" stroked="f" coordsize="252,41" o:gfxdata="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Bi5KDW&#10;AAAACQEAAA8AAAAAAAAAAQAgAAAAIgAAAGRycy9kb3ducmV2LnhtbFBLAQIUABQAAAAIAIdO4kAG&#10;aJebzQIAADcJAAAOAAAAAAAAAAEAIAAAACUBAABkcnMvZTJvRG9jLnhtbFBLBQYAAAAABgAGAFkB&#10;AABkBgAAAAA=&#10;" path="m231,0l221,2,211,7,211,33,221,38,231,41,243,38,252,33,252,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66784" behindDoc="1" locked="0" layoutInCell="1" allowOverlap="1">
                <wp:simplePos x="0" y="0"/>
                <wp:positionH relativeFrom="page">
                  <wp:posOffset>4760595</wp:posOffset>
                </wp:positionH>
                <wp:positionV relativeFrom="paragraph">
                  <wp:posOffset>248285</wp:posOffset>
                </wp:positionV>
                <wp:extent cx="160020" cy="26035"/>
                <wp:effectExtent l="0" t="0" r="11430" b="2540"/>
                <wp:wrapNone/>
                <wp:docPr id="127" name="任意多边形 128"/>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1" y="0"/>
                              </a:moveTo>
                              <a:lnTo>
                                <a:pt x="221" y="2"/>
                              </a:lnTo>
                              <a:lnTo>
                                <a:pt x="211" y="7"/>
                              </a:lnTo>
                              <a:lnTo>
                                <a:pt x="211" y="33"/>
                              </a:lnTo>
                              <a:lnTo>
                                <a:pt x="221" y="38"/>
                              </a:lnTo>
                              <a:lnTo>
                                <a:pt x="231" y="41"/>
                              </a:lnTo>
                              <a:lnTo>
                                <a:pt x="243" y="38"/>
                              </a:lnTo>
                              <a:lnTo>
                                <a:pt x="252" y="33"/>
                              </a:lnTo>
                              <a:lnTo>
                                <a:pt x="252"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28" o:spid="_x0000_s1026" o:spt="100" style="position:absolute;left:0pt;margin-left:374.85pt;margin-top:19.55pt;height:2.05pt;width:12.6pt;mso-position-horizontal-relative:page;z-index:-251549696;mso-width-relative:page;mso-height-relative:page;" fillcolor="#000000" filled="t" stroked="f" coordsize="252,41" o:gfxdata="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ZgTdM9YA&#10;AAAJAQAADwAAAAAAAAABACAAAAAiAAAAZHJzL2Rvd25yZXYueG1sUEsBAhQAFAAAAAgAh07iQMQz&#10;ZFXMAgAANwkAAA4AAAAAAAAAAQAgAAAAJQEAAGRycy9lMm9Eb2MueG1sUEsFBgAAAAAGAAYAWQEA&#10;AGMGAAAAAA==&#10;" path="m231,0l221,2,211,7,211,33,221,38,231,41,243,38,252,33,252,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67808" behindDoc="1" locked="0" layoutInCell="1" allowOverlap="1">
                <wp:simplePos x="0" y="0"/>
                <wp:positionH relativeFrom="page">
                  <wp:posOffset>4966335</wp:posOffset>
                </wp:positionH>
                <wp:positionV relativeFrom="paragraph">
                  <wp:posOffset>248285</wp:posOffset>
                </wp:positionV>
                <wp:extent cx="160020" cy="26035"/>
                <wp:effectExtent l="0" t="0" r="11430" b="2540"/>
                <wp:wrapNone/>
                <wp:docPr id="128" name="任意多边形 12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1" y="7"/>
                              </a:lnTo>
                              <a:lnTo>
                                <a:pt x="211" y="33"/>
                              </a:lnTo>
                              <a:lnTo>
                                <a:pt x="221" y="38"/>
                              </a:lnTo>
                              <a:lnTo>
                                <a:pt x="233" y="41"/>
                              </a:lnTo>
                              <a:lnTo>
                                <a:pt x="243" y="38"/>
                              </a:lnTo>
                              <a:lnTo>
                                <a:pt x="252" y="33"/>
                              </a:lnTo>
                              <a:lnTo>
                                <a:pt x="252" y="7"/>
                              </a:lnTo>
                              <a:lnTo>
                                <a:pt x="243"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29" o:spid="_x0000_s1026" o:spt="100" style="position:absolute;left:0pt;margin-left:391.05pt;margin-top:19.55pt;height:2.05pt;width:12.6pt;mso-position-horizontal-relative:page;z-index:-251548672;mso-width-relative:page;mso-height-relative:page;" fillcolor="#000000" filled="t" stroked="f" coordsize="252,41" o:gfxdata="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pFuP&#10;4tYAAAAJAQAADwAAAAAAAAABACAAAAAiAAAAZHJzL2Rvd25yZXYueG1sUEsBAhQAFAAAAAgAh07i&#10;QD+gwg7PAgAAOQkAAA4AAAAAAAAAAQAgAAAAJQEAAGRycy9lMm9Eb2MueG1sUEsFBgAAAAAGAAYA&#10;WQEAAGYGAAAAAA==&#10;" path="m233,0l221,2,211,7,211,33,221,38,233,41,243,38,252,33,252,7,243,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5172075</wp:posOffset>
                </wp:positionH>
                <wp:positionV relativeFrom="paragraph">
                  <wp:posOffset>248285</wp:posOffset>
                </wp:positionV>
                <wp:extent cx="160020" cy="26035"/>
                <wp:effectExtent l="0" t="0" r="11430" b="2540"/>
                <wp:wrapNone/>
                <wp:docPr id="129" name="任意多边形 130"/>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4" y="7"/>
                              </a:lnTo>
                              <a:lnTo>
                                <a:pt x="214" y="33"/>
                              </a:lnTo>
                              <a:lnTo>
                                <a:pt x="221" y="38"/>
                              </a:lnTo>
                              <a:lnTo>
                                <a:pt x="233" y="41"/>
                              </a:lnTo>
                              <a:lnTo>
                                <a:pt x="243" y="38"/>
                              </a:lnTo>
                              <a:lnTo>
                                <a:pt x="252" y="33"/>
                              </a:lnTo>
                              <a:lnTo>
                                <a:pt x="252" y="7"/>
                              </a:lnTo>
                              <a:lnTo>
                                <a:pt x="243"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30" o:spid="_x0000_s1026" o:spt="100" style="position:absolute;left:0pt;margin-left:407.25pt;margin-top:19.55pt;height:2.05pt;width:12.6pt;mso-position-horizontal-relative:page;z-index:-251547648;mso-width-relative:page;mso-height-relative:page;" fillcolor="#000000" filled="t" stroked="f" coordsize="252,41" o:gfxdata="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0Iuw9tcAAAAJAQAA&#10;DwAAAAAAAAABACAAAAAiAAAAZHJzL2Rvd25yZXYueG1sUEsBAhQAFAAAAAgAh07iQHlcUvDFAgAA&#10;OQkAAA4AAAAAAAAAAQAgAAAAJgEAAGRycy9lMm9Eb2MueG1sUEsFBgAAAAAGAAYAWQEAAF0GAAAA&#10;AA==&#10;" path="m233,0l221,2,214,7,214,33,221,38,233,41,243,38,252,33,252,7,243,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69856" behindDoc="1" locked="0" layoutInCell="1" allowOverlap="1">
                <wp:simplePos x="0" y="0"/>
                <wp:positionH relativeFrom="page">
                  <wp:posOffset>5377815</wp:posOffset>
                </wp:positionH>
                <wp:positionV relativeFrom="paragraph">
                  <wp:posOffset>248285</wp:posOffset>
                </wp:positionV>
                <wp:extent cx="160020" cy="26035"/>
                <wp:effectExtent l="0" t="0" r="11430" b="2540"/>
                <wp:wrapNone/>
                <wp:docPr id="130" name="任意多边形 131"/>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4" y="7"/>
                              </a:lnTo>
                              <a:lnTo>
                                <a:pt x="214" y="33"/>
                              </a:lnTo>
                              <a:lnTo>
                                <a:pt x="221" y="38"/>
                              </a:lnTo>
                              <a:lnTo>
                                <a:pt x="233" y="41"/>
                              </a:lnTo>
                              <a:lnTo>
                                <a:pt x="243" y="38"/>
                              </a:lnTo>
                              <a:lnTo>
                                <a:pt x="252" y="33"/>
                              </a:lnTo>
                              <a:lnTo>
                                <a:pt x="252" y="7"/>
                              </a:lnTo>
                              <a:lnTo>
                                <a:pt x="243"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31" o:spid="_x0000_s1026" o:spt="100" style="position:absolute;left:0pt;margin-left:423.45pt;margin-top:19.55pt;height:2.05pt;width:12.6pt;mso-position-horizontal-relative:page;z-index:-251546624;mso-width-relative:page;mso-height-relative:page;" fillcolor="#000000" filled="t" stroked="f" coordsize="252,41" o:gfxdata="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fapffXAAAACQEAAA8A&#10;AAAAAAAAAQAgAAAAIgAAAGRycy9kb3ducmV2LnhtbFBLAQIUABQAAAAIAIdO4kD15hcfwwIAADkJ&#10;AAAOAAAAAAAAAAEAIAAAACYBAABkcnMvZTJvRG9jLnhtbFBLBQYAAAAABgAGAFkBAABbBgAAAAA=&#10;" path="m233,0l221,2,214,7,214,33,221,38,233,41,243,38,252,33,252,7,243,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70880" behindDoc="1" locked="0" layoutInCell="1" allowOverlap="1">
                <wp:simplePos x="0" y="0"/>
                <wp:positionH relativeFrom="page">
                  <wp:posOffset>5583555</wp:posOffset>
                </wp:positionH>
                <wp:positionV relativeFrom="paragraph">
                  <wp:posOffset>248285</wp:posOffset>
                </wp:positionV>
                <wp:extent cx="160020" cy="26035"/>
                <wp:effectExtent l="0" t="0" r="11430" b="2540"/>
                <wp:wrapNone/>
                <wp:docPr id="131" name="任意多边形 132"/>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4" y="7"/>
                              </a:lnTo>
                              <a:lnTo>
                                <a:pt x="214" y="33"/>
                              </a:lnTo>
                              <a:lnTo>
                                <a:pt x="221" y="38"/>
                              </a:lnTo>
                              <a:lnTo>
                                <a:pt x="233" y="41"/>
                              </a:lnTo>
                              <a:lnTo>
                                <a:pt x="245" y="38"/>
                              </a:lnTo>
                              <a:lnTo>
                                <a:pt x="252" y="33"/>
                              </a:lnTo>
                              <a:lnTo>
                                <a:pt x="252" y="7"/>
                              </a:lnTo>
                              <a:lnTo>
                                <a:pt x="245"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32" o:spid="_x0000_s1026" o:spt="100" style="position:absolute;left:0pt;margin-left:439.65pt;margin-top:19.55pt;height:2.05pt;width:12.6pt;mso-position-horizontal-relative:page;z-index:-251545600;mso-width-relative:page;mso-height-relative:page;" fillcolor="#000000" filled="t" stroked="f" coordsize="252,41" o:gfxdata="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IyILD&#10;1wAAAAkBAAAPAAAAAAAAAAEAIAAAACIAAABkcnMvZG93bnJldi54bWxQSwECFAAUAAAACACHTuJA&#10;koqrZM0CAAA5CQAADgAAAAAAAAABACAAAAAmAQAAZHJzL2Uyb0RvYy54bWxQSwUGAAAAAAYABgBZ&#10;AQAAZQYAAAAA&#10;" path="m233,0l221,2,214,7,214,33,221,38,233,41,245,38,252,33,252,7,245,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71904" behindDoc="1" locked="0" layoutInCell="1" allowOverlap="1">
                <wp:simplePos x="0" y="0"/>
                <wp:positionH relativeFrom="page">
                  <wp:posOffset>5790565</wp:posOffset>
                </wp:positionH>
                <wp:positionV relativeFrom="paragraph">
                  <wp:posOffset>248285</wp:posOffset>
                </wp:positionV>
                <wp:extent cx="158750" cy="26035"/>
                <wp:effectExtent l="0" t="0" r="12700" b="2540"/>
                <wp:wrapNone/>
                <wp:docPr id="132" name="任意多边形 133"/>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49" y="33"/>
                              </a:lnTo>
                              <a:lnTo>
                                <a:pt x="249" y="7"/>
                              </a:lnTo>
                              <a:lnTo>
                                <a:pt x="242" y="2"/>
                              </a:lnTo>
                              <a:lnTo>
                                <a:pt x="230" y="0"/>
                              </a:lnTo>
                              <a:close/>
                              <a:moveTo>
                                <a:pt x="19" y="0"/>
                              </a:moveTo>
                              <a:lnTo>
                                <a:pt x="7" y="2"/>
                              </a:lnTo>
                              <a:lnTo>
                                <a:pt x="0" y="7"/>
                              </a:lnTo>
                              <a:lnTo>
                                <a:pt x="0" y="33"/>
                              </a:lnTo>
                              <a:lnTo>
                                <a:pt x="7" y="38"/>
                              </a:lnTo>
                              <a:lnTo>
                                <a:pt x="19" y="41"/>
                              </a:lnTo>
                              <a:lnTo>
                                <a:pt x="31" y="38"/>
                              </a:lnTo>
                              <a:lnTo>
                                <a:pt x="40" y="33"/>
                              </a:lnTo>
                              <a:lnTo>
                                <a:pt x="40" y="7"/>
                              </a:lnTo>
                              <a:lnTo>
                                <a:pt x="31" y="2"/>
                              </a:lnTo>
                              <a:lnTo>
                                <a:pt x="19" y="0"/>
                              </a:lnTo>
                              <a:close/>
                              <a:moveTo>
                                <a:pt x="122" y="0"/>
                              </a:moveTo>
                              <a:lnTo>
                                <a:pt x="110" y="2"/>
                              </a:lnTo>
                              <a:lnTo>
                                <a:pt x="105" y="7"/>
                              </a:lnTo>
                              <a:lnTo>
                                <a:pt x="103" y="19"/>
                              </a:lnTo>
                              <a:lnTo>
                                <a:pt x="105" y="33"/>
                              </a:lnTo>
                              <a:lnTo>
                                <a:pt x="110" y="38"/>
                              </a:lnTo>
                              <a:lnTo>
                                <a:pt x="122" y="41"/>
                              </a:lnTo>
                              <a:lnTo>
                                <a:pt x="136" y="38"/>
                              </a:lnTo>
                              <a:lnTo>
                                <a:pt x="141" y="33"/>
                              </a:lnTo>
                              <a:lnTo>
                                <a:pt x="144" y="19"/>
                              </a:lnTo>
                              <a:lnTo>
                                <a:pt x="141" y="7"/>
                              </a:lnTo>
                              <a:lnTo>
                                <a:pt x="136" y="2"/>
                              </a:lnTo>
                              <a:lnTo>
                                <a:pt x="122" y="0"/>
                              </a:lnTo>
                              <a:close/>
                            </a:path>
                          </a:pathLst>
                        </a:custGeom>
                        <a:solidFill>
                          <a:srgbClr val="000000"/>
                        </a:solidFill>
                        <a:ln>
                          <a:noFill/>
                        </a:ln>
                      </wps:spPr>
                      <wps:bodyPr upright="1"/>
                    </wps:wsp>
                  </a:graphicData>
                </a:graphic>
              </wp:anchor>
            </w:drawing>
          </mc:Choice>
          <mc:Fallback>
            <w:pict>
              <v:shape id="任意多边形 133" o:spid="_x0000_s1026" o:spt="100" style="position:absolute;left:0pt;margin-left:455.95pt;margin-top:19.55pt;height:2.05pt;width:12.5pt;mso-position-horizontal-relative:page;z-index:-251544576;mso-width-relative:page;mso-height-relative:page;" fillcolor="#000000" filled="t" stroked="f" coordsize="250,41" o:gfxdata="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jvrd/YAAAACQEA&#10;AA8AAAAAAAAAAQAgAAAAIgAAAGRycy9kb3ducmV2LnhtbFBLAQIUABQAAAAIAIdO4kDut/M/xQIA&#10;ABIJAAAOAAAAAAAAAAEAIAAAACcBAABkcnMvZTJvRG9jLnhtbFBLBQYAAAAABgAGAFkBAABeBgAA&#10;AAA=&#10;" path="m230,0l218,2,211,7,211,33,218,38,230,41,242,38,249,33,249,7,242,2,230,0xm19,0l7,2,0,7,0,33,7,38,19,41,31,38,40,33,40,7,31,2,19,0xm122,0l110,2,105,7,103,19,105,33,110,38,122,41,136,38,141,33,144,19,141,7,136,2,122,0xe">
                <v:fill on="t" focussize="0,0"/>
                <v:stroke on="f"/>
                <v:imagedata o:title=""/>
                <o:lock v:ext="edit" aspectratio="f"/>
              </v:shap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5996305</wp:posOffset>
                </wp:positionH>
                <wp:positionV relativeFrom="paragraph">
                  <wp:posOffset>248285</wp:posOffset>
                </wp:positionV>
                <wp:extent cx="158750" cy="26035"/>
                <wp:effectExtent l="0" t="0" r="12700" b="2540"/>
                <wp:wrapNone/>
                <wp:docPr id="133" name="任意多边形 134"/>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49" y="33"/>
                              </a:lnTo>
                              <a:lnTo>
                                <a:pt x="249" y="7"/>
                              </a:lnTo>
                              <a:lnTo>
                                <a:pt x="242" y="2"/>
                              </a:lnTo>
                              <a:lnTo>
                                <a:pt x="230" y="0"/>
                              </a:lnTo>
                              <a:close/>
                              <a:moveTo>
                                <a:pt x="19" y="0"/>
                              </a:moveTo>
                              <a:lnTo>
                                <a:pt x="7" y="2"/>
                              </a:lnTo>
                              <a:lnTo>
                                <a:pt x="0" y="7"/>
                              </a:lnTo>
                              <a:lnTo>
                                <a:pt x="0" y="33"/>
                              </a:lnTo>
                              <a:lnTo>
                                <a:pt x="7" y="38"/>
                              </a:lnTo>
                              <a:lnTo>
                                <a:pt x="19" y="41"/>
                              </a:lnTo>
                              <a:lnTo>
                                <a:pt x="31" y="38"/>
                              </a:lnTo>
                              <a:lnTo>
                                <a:pt x="40" y="33"/>
                              </a:lnTo>
                              <a:lnTo>
                                <a:pt x="40" y="7"/>
                              </a:lnTo>
                              <a:lnTo>
                                <a:pt x="31" y="2"/>
                              </a:lnTo>
                              <a:lnTo>
                                <a:pt x="19" y="0"/>
                              </a:lnTo>
                              <a:close/>
                              <a:moveTo>
                                <a:pt x="122" y="0"/>
                              </a:moveTo>
                              <a:lnTo>
                                <a:pt x="110" y="2"/>
                              </a:lnTo>
                              <a:lnTo>
                                <a:pt x="105" y="7"/>
                              </a:lnTo>
                              <a:lnTo>
                                <a:pt x="103" y="19"/>
                              </a:lnTo>
                              <a:lnTo>
                                <a:pt x="105" y="33"/>
                              </a:lnTo>
                              <a:lnTo>
                                <a:pt x="110" y="38"/>
                              </a:lnTo>
                              <a:lnTo>
                                <a:pt x="122" y="41"/>
                              </a:lnTo>
                              <a:lnTo>
                                <a:pt x="136" y="38"/>
                              </a:lnTo>
                              <a:lnTo>
                                <a:pt x="141" y="33"/>
                              </a:lnTo>
                              <a:lnTo>
                                <a:pt x="144" y="19"/>
                              </a:lnTo>
                              <a:lnTo>
                                <a:pt x="141" y="7"/>
                              </a:lnTo>
                              <a:lnTo>
                                <a:pt x="136" y="2"/>
                              </a:lnTo>
                              <a:lnTo>
                                <a:pt x="122" y="0"/>
                              </a:lnTo>
                              <a:close/>
                            </a:path>
                          </a:pathLst>
                        </a:custGeom>
                        <a:solidFill>
                          <a:srgbClr val="000000"/>
                        </a:solidFill>
                        <a:ln>
                          <a:noFill/>
                        </a:ln>
                      </wps:spPr>
                      <wps:bodyPr upright="1"/>
                    </wps:wsp>
                  </a:graphicData>
                </a:graphic>
              </wp:anchor>
            </w:drawing>
          </mc:Choice>
          <mc:Fallback>
            <w:pict>
              <v:shape id="任意多边形 134" o:spid="_x0000_s1026" o:spt="100" style="position:absolute;left:0pt;margin-left:472.15pt;margin-top:19.55pt;height:2.05pt;width:12.5pt;mso-position-horizontal-relative:page;z-index:-251543552;mso-width-relative:page;mso-height-relative:page;" fillcolor="#000000" filled="t" stroked="f" coordsize="250,41" o:gfxdata="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6als42AAAAAkBAAAPAAAAAAAA&#10;AAEAIAAAACIAAABkcnMvZG93bnJldi54bWxQSwECFAAUAAAACACHTuJA3hGEnL0CAAASCQAADgAA&#10;AAAAAAABACAAAAAnAQAAZHJzL2Uyb0RvYy54bWxQSwUGAAAAAAYABgBZAQAAVgYAAAAA&#10;" path="m230,0l218,2,211,7,211,33,218,38,230,41,242,38,249,33,249,7,242,2,230,0xm19,0l7,2,0,7,0,33,7,38,19,41,31,38,40,33,40,7,31,2,19,0xm122,0l110,2,105,7,103,19,105,33,110,38,122,41,136,38,141,33,144,19,141,7,136,2,122,0xe">
                <v:fill on="t" focussize="0,0"/>
                <v:stroke on="f"/>
                <v:imagedata o:title=""/>
                <o:lock v:ext="edit" aspectratio="f"/>
              </v:shape>
            </w:pict>
          </mc:Fallback>
        </mc:AlternateContent>
      </w:r>
      <w:r>
        <w:rPr>
          <w:rFonts w:hint="eastAsia" w:ascii="方正黑体简体" w:eastAsia="方正黑体简体"/>
          <w:spacing w:val="7"/>
          <w:sz w:val="31"/>
        </w:rPr>
        <w:t>六</w:t>
      </w:r>
      <w:r>
        <w:rPr>
          <w:rFonts w:hint="eastAsia" w:ascii="方正黑体简体" w:eastAsia="方正黑体简体"/>
          <w:spacing w:val="-152"/>
          <w:sz w:val="31"/>
        </w:rPr>
        <w:t>、</w:t>
      </w:r>
      <w:r>
        <w:rPr>
          <w:rFonts w:hint="eastAsia" w:ascii="方正黑体简体" w:eastAsia="方正黑体简体"/>
          <w:spacing w:val="4"/>
          <w:sz w:val="31"/>
        </w:rPr>
        <w:t>退</w:t>
      </w:r>
      <w:r>
        <w:rPr>
          <w:rFonts w:hint="eastAsia" w:ascii="方正黑体简体" w:eastAsia="方正黑体简体"/>
          <w:spacing w:val="7"/>
          <w:sz w:val="31"/>
        </w:rPr>
        <w:t>休</w:t>
      </w:r>
      <w:r>
        <w:rPr>
          <w:rFonts w:hint="eastAsia" w:ascii="方正黑体简体" w:eastAsia="方正黑体简体"/>
          <w:spacing w:val="4"/>
          <w:sz w:val="31"/>
        </w:rPr>
        <w:t>人员</w:t>
      </w:r>
      <w:r>
        <w:rPr>
          <w:rFonts w:hint="eastAsia" w:ascii="方正黑体简体" w:eastAsia="方正黑体简体"/>
          <w:spacing w:val="7"/>
          <w:sz w:val="31"/>
        </w:rPr>
        <w:t>医</w:t>
      </w:r>
      <w:r>
        <w:rPr>
          <w:rFonts w:hint="eastAsia" w:ascii="方正黑体简体" w:eastAsia="方正黑体简体"/>
          <w:spacing w:val="4"/>
          <w:sz w:val="31"/>
        </w:rPr>
        <w:t>保</w:t>
      </w:r>
      <w:r>
        <w:rPr>
          <w:rFonts w:hint="eastAsia" w:ascii="方正黑体简体" w:eastAsia="方正黑体简体"/>
          <w:spacing w:val="7"/>
          <w:sz w:val="31"/>
        </w:rPr>
        <w:t>参</w:t>
      </w:r>
      <w:r>
        <w:rPr>
          <w:rFonts w:hint="eastAsia" w:ascii="方正黑体简体" w:eastAsia="方正黑体简体"/>
          <w:spacing w:val="4"/>
          <w:sz w:val="31"/>
        </w:rPr>
        <w:t>保</w:t>
      </w:r>
      <w:r>
        <w:rPr>
          <w:rFonts w:hint="eastAsia" w:ascii="方正黑体简体" w:eastAsia="方正黑体简体"/>
          <w:spacing w:val="7"/>
          <w:sz w:val="31"/>
        </w:rPr>
        <w:t>管</w:t>
      </w:r>
      <w:r>
        <w:rPr>
          <w:rFonts w:hint="eastAsia" w:ascii="方正黑体简体" w:eastAsia="方正黑体简体"/>
          <w:sz w:val="31"/>
        </w:rPr>
        <w:t>理</w:t>
      </w:r>
      <w:r>
        <w:rPr>
          <w:rFonts w:hint="eastAsia" w:ascii="方正黑体简体" w:eastAsia="方正黑体简体"/>
          <w:sz w:val="31"/>
        </w:rPr>
        <w:tab/>
      </w:r>
      <w:r>
        <w:rPr>
          <w:rFonts w:ascii="Times New Roman" w:eastAsia="Times New Roman"/>
          <w:sz w:val="31"/>
        </w:rPr>
        <w:t>31</w:t>
      </w:r>
    </w:p>
    <w:p>
      <w:pPr>
        <w:pStyle w:val="8"/>
        <w:numPr>
          <w:ilvl w:val="0"/>
          <w:numId w:val="6"/>
        </w:numPr>
        <w:tabs>
          <w:tab w:val="left" w:pos="1440"/>
          <w:tab w:val="right" w:pos="9070"/>
        </w:tabs>
        <w:spacing w:before="77"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773952" behindDoc="1" locked="0" layoutInCell="1" allowOverlap="1">
                <wp:simplePos x="0" y="0"/>
                <wp:positionH relativeFrom="page">
                  <wp:posOffset>4803140</wp:posOffset>
                </wp:positionH>
                <wp:positionV relativeFrom="paragraph">
                  <wp:posOffset>201295</wp:posOffset>
                </wp:positionV>
                <wp:extent cx="155575" cy="26035"/>
                <wp:effectExtent l="0" t="0" r="15875" b="2540"/>
                <wp:wrapNone/>
                <wp:docPr id="134" name="任意多边形 135"/>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2" y="2"/>
                              </a:lnTo>
                              <a:lnTo>
                                <a:pt x="204" y="7"/>
                              </a:lnTo>
                              <a:lnTo>
                                <a:pt x="204" y="33"/>
                              </a:lnTo>
                              <a:lnTo>
                                <a:pt x="212" y="38"/>
                              </a:lnTo>
                              <a:lnTo>
                                <a:pt x="226" y="41"/>
                              </a:lnTo>
                              <a:lnTo>
                                <a:pt x="236" y="38"/>
                              </a:lnTo>
                              <a:lnTo>
                                <a:pt x="243" y="33"/>
                              </a:lnTo>
                              <a:lnTo>
                                <a:pt x="245" y="19"/>
                              </a:lnTo>
                              <a:lnTo>
                                <a:pt x="243" y="7"/>
                              </a:lnTo>
                              <a:lnTo>
                                <a:pt x="236" y="2"/>
                              </a:lnTo>
                              <a:lnTo>
                                <a:pt x="226" y="0"/>
                              </a:lnTo>
                              <a:close/>
                              <a:moveTo>
                                <a:pt x="20" y="0"/>
                              </a:moveTo>
                              <a:lnTo>
                                <a:pt x="8" y="2"/>
                              </a:lnTo>
                              <a:lnTo>
                                <a:pt x="3" y="7"/>
                              </a:lnTo>
                              <a:lnTo>
                                <a:pt x="0" y="19"/>
                              </a:lnTo>
                              <a:lnTo>
                                <a:pt x="3" y="33"/>
                              </a:lnTo>
                              <a:lnTo>
                                <a:pt x="8" y="38"/>
                              </a:lnTo>
                              <a:lnTo>
                                <a:pt x="20" y="41"/>
                              </a:lnTo>
                              <a:lnTo>
                                <a:pt x="32" y="38"/>
                              </a:lnTo>
                              <a:lnTo>
                                <a:pt x="39" y="33"/>
                              </a:lnTo>
                              <a:lnTo>
                                <a:pt x="39" y="7"/>
                              </a:lnTo>
                              <a:lnTo>
                                <a:pt x="32" y="2"/>
                              </a:lnTo>
                              <a:lnTo>
                                <a:pt x="20" y="0"/>
                              </a:lnTo>
                              <a:close/>
                              <a:moveTo>
                                <a:pt x="120" y="0"/>
                              </a:moveTo>
                              <a:lnTo>
                                <a:pt x="108" y="2"/>
                              </a:lnTo>
                              <a:lnTo>
                                <a:pt x="104" y="7"/>
                              </a:lnTo>
                              <a:lnTo>
                                <a:pt x="104" y="33"/>
                              </a:lnTo>
                              <a:lnTo>
                                <a:pt x="108" y="38"/>
                              </a:lnTo>
                              <a:lnTo>
                                <a:pt x="120" y="41"/>
                              </a:lnTo>
                              <a:lnTo>
                                <a:pt x="135" y="38"/>
                              </a:lnTo>
                              <a:lnTo>
                                <a:pt x="140" y="33"/>
                              </a:lnTo>
                              <a:lnTo>
                                <a:pt x="142" y="19"/>
                              </a:lnTo>
                              <a:lnTo>
                                <a:pt x="140" y="7"/>
                              </a:lnTo>
                              <a:lnTo>
                                <a:pt x="135" y="2"/>
                              </a:lnTo>
                              <a:lnTo>
                                <a:pt x="120" y="0"/>
                              </a:lnTo>
                              <a:close/>
                            </a:path>
                          </a:pathLst>
                        </a:custGeom>
                        <a:solidFill>
                          <a:srgbClr val="000000"/>
                        </a:solidFill>
                        <a:ln>
                          <a:noFill/>
                        </a:ln>
                      </wps:spPr>
                      <wps:bodyPr upright="1"/>
                    </wps:wsp>
                  </a:graphicData>
                </a:graphic>
              </wp:anchor>
            </w:drawing>
          </mc:Choice>
          <mc:Fallback>
            <w:pict>
              <v:shape id="任意多边形 135" o:spid="_x0000_s1026" o:spt="100" style="position:absolute;left:0pt;margin-left:378.2pt;margin-top:15.85pt;height:2.05pt;width:12.25pt;mso-position-horizontal-relative:page;z-index:-251542528;mso-width-relative:page;mso-height-relative:page;" fillcolor="#000000" filled="t" stroked="f" coordsize="245,41" o:gfxdata="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Epi/XLZAAAACQEAAA8A&#10;AAAAAAAAAQAgAAAAIgAAAGRycy9kb3ducmV2LnhtbFBLAQIUABQAAAAIAIdO4kCXRtjywQIAADcJ&#10;AAAOAAAAAAAAAAEAIAAAACgBAABkcnMvZTJvRG9jLnhtbFBLBQYAAAAABgAGAFkBAABbBgAAAAA=&#10;" path="m226,0l212,2,204,7,204,33,212,38,226,41,236,38,243,33,245,19,243,7,236,2,226,0xm20,0l8,2,3,7,0,19,3,33,8,38,20,41,32,38,39,33,39,7,32,2,20,0xm120,0l108,2,104,7,104,33,108,38,120,41,135,38,140,33,142,19,140,7,135,2,120,0xe">
                <v:fill on="t" focussize="0,0"/>
                <v:stroke on="f"/>
                <v:imagedata o:title=""/>
                <o:lock v:ext="edit" aspectratio="f"/>
              </v:shape>
            </w:pict>
          </mc:Fallback>
        </mc:AlternateContent>
      </w:r>
      <w:r>
        <mc:AlternateContent>
          <mc:Choice Requires="wps">
            <w:drawing>
              <wp:anchor distT="0" distB="0" distL="114300" distR="114300" simplePos="0" relativeHeight="251774976" behindDoc="1" locked="0" layoutInCell="1" allowOverlap="1">
                <wp:simplePos x="0" y="0"/>
                <wp:positionH relativeFrom="page">
                  <wp:posOffset>5004435</wp:posOffset>
                </wp:positionH>
                <wp:positionV relativeFrom="paragraph">
                  <wp:posOffset>201295</wp:posOffset>
                </wp:positionV>
                <wp:extent cx="154305" cy="26035"/>
                <wp:effectExtent l="0" t="0" r="17145" b="2540"/>
                <wp:wrapNone/>
                <wp:docPr id="135" name="任意多边形 136"/>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3" y="0"/>
                              </a:moveTo>
                              <a:lnTo>
                                <a:pt x="211" y="2"/>
                              </a:lnTo>
                              <a:lnTo>
                                <a:pt x="204" y="7"/>
                              </a:lnTo>
                              <a:lnTo>
                                <a:pt x="204" y="33"/>
                              </a:lnTo>
                              <a:lnTo>
                                <a:pt x="211" y="38"/>
                              </a:lnTo>
                              <a:lnTo>
                                <a:pt x="223" y="41"/>
                              </a:lnTo>
                              <a:lnTo>
                                <a:pt x="235" y="38"/>
                              </a:lnTo>
                              <a:lnTo>
                                <a:pt x="243" y="33"/>
                              </a:lnTo>
                              <a:lnTo>
                                <a:pt x="243" y="7"/>
                              </a:lnTo>
                              <a:lnTo>
                                <a:pt x="235" y="2"/>
                              </a:lnTo>
                              <a:lnTo>
                                <a:pt x="223" y="0"/>
                              </a:lnTo>
                              <a:close/>
                              <a:moveTo>
                                <a:pt x="19" y="0"/>
                              </a:moveTo>
                              <a:lnTo>
                                <a:pt x="7" y="2"/>
                              </a:lnTo>
                              <a:lnTo>
                                <a:pt x="0" y="7"/>
                              </a:lnTo>
                              <a:lnTo>
                                <a:pt x="0" y="33"/>
                              </a:lnTo>
                              <a:lnTo>
                                <a:pt x="7" y="38"/>
                              </a:lnTo>
                              <a:lnTo>
                                <a:pt x="19" y="41"/>
                              </a:lnTo>
                              <a:lnTo>
                                <a:pt x="31" y="38"/>
                              </a:lnTo>
                              <a:lnTo>
                                <a:pt x="39" y="33"/>
                              </a:lnTo>
                              <a:lnTo>
                                <a:pt x="39" y="7"/>
                              </a:lnTo>
                              <a:lnTo>
                                <a:pt x="31" y="2"/>
                              </a:lnTo>
                              <a:lnTo>
                                <a:pt x="19" y="0"/>
                              </a:lnTo>
                              <a:close/>
                              <a:moveTo>
                                <a:pt x="120" y="0"/>
                              </a:moveTo>
                              <a:lnTo>
                                <a:pt x="108" y="2"/>
                              </a:lnTo>
                              <a:lnTo>
                                <a:pt x="101" y="7"/>
                              </a:lnTo>
                              <a:lnTo>
                                <a:pt x="101" y="33"/>
                              </a:lnTo>
                              <a:lnTo>
                                <a:pt x="108" y="38"/>
                              </a:lnTo>
                              <a:lnTo>
                                <a:pt x="120" y="41"/>
                              </a:lnTo>
                              <a:lnTo>
                                <a:pt x="132" y="38"/>
                              </a:lnTo>
                              <a:lnTo>
                                <a:pt x="139" y="33"/>
                              </a:lnTo>
                              <a:lnTo>
                                <a:pt x="142" y="19"/>
                              </a:lnTo>
                              <a:lnTo>
                                <a:pt x="139" y="7"/>
                              </a:lnTo>
                              <a:lnTo>
                                <a:pt x="132" y="2"/>
                              </a:lnTo>
                              <a:lnTo>
                                <a:pt x="120" y="0"/>
                              </a:lnTo>
                              <a:close/>
                            </a:path>
                          </a:pathLst>
                        </a:custGeom>
                        <a:solidFill>
                          <a:srgbClr val="000000"/>
                        </a:solidFill>
                        <a:ln>
                          <a:noFill/>
                        </a:ln>
                      </wps:spPr>
                      <wps:bodyPr upright="1"/>
                    </wps:wsp>
                  </a:graphicData>
                </a:graphic>
              </wp:anchor>
            </w:drawing>
          </mc:Choice>
          <mc:Fallback>
            <w:pict>
              <v:shape id="任意多边形 136" o:spid="_x0000_s1026" o:spt="100" style="position:absolute;left:0pt;margin-left:394.05pt;margin-top:15.85pt;height:2.05pt;width:12.15pt;mso-position-horizontal-relative:page;z-index:-251541504;mso-width-relative:page;mso-height-relative:page;" fillcolor="#000000" filled="t" stroked="f" coordsize="243,41" o:gfxdata="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IjjHKTZAAAACQEAAA8AAAAAAAAAAQAg&#10;AAAAIgAAAGRycy9kb3ducmV2LnhtbFBLAQIUABQAAAAIAIdO4kCQuJr8uAIAAOsIAAAOAAAAAAAA&#10;AAEAIAAAACgBAABkcnMvZTJvRG9jLnhtbFBLBQYAAAAABgAGAFkBAABSBgAAAAA=&#10;" path="m223,0l211,2,204,7,204,33,211,38,223,41,235,38,243,33,243,7,235,2,223,0xm19,0l7,2,0,7,0,33,7,38,19,41,31,38,39,33,39,7,31,2,19,0xm120,0l108,2,101,7,101,33,108,38,120,41,132,38,139,33,142,19,139,7,132,2,120,0xe">
                <v:fill on="t" focussize="0,0"/>
                <v:stroke on="f"/>
                <v:imagedata o:title=""/>
                <o:lock v:ext="edit" aspectratio="f"/>
              </v:shape>
            </w:pict>
          </mc:Fallback>
        </mc:AlternateContent>
      </w:r>
      <w:r>
        <mc:AlternateContent>
          <mc:Choice Requires="wps">
            <w:drawing>
              <wp:anchor distT="0" distB="0" distL="114300" distR="114300" simplePos="0" relativeHeight="251776000" behindDoc="1" locked="0" layoutInCell="1" allowOverlap="1">
                <wp:simplePos x="0" y="0"/>
                <wp:positionH relativeFrom="page">
                  <wp:posOffset>5203825</wp:posOffset>
                </wp:positionH>
                <wp:positionV relativeFrom="paragraph">
                  <wp:posOffset>201295</wp:posOffset>
                </wp:positionV>
                <wp:extent cx="154305" cy="26035"/>
                <wp:effectExtent l="0" t="0" r="17145" b="2540"/>
                <wp:wrapNone/>
                <wp:docPr id="136" name="任意多边形 137"/>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3" y="0"/>
                              </a:moveTo>
                              <a:lnTo>
                                <a:pt x="211" y="2"/>
                              </a:lnTo>
                              <a:lnTo>
                                <a:pt x="204" y="7"/>
                              </a:lnTo>
                              <a:lnTo>
                                <a:pt x="204" y="33"/>
                              </a:lnTo>
                              <a:lnTo>
                                <a:pt x="211" y="38"/>
                              </a:lnTo>
                              <a:lnTo>
                                <a:pt x="223" y="41"/>
                              </a:lnTo>
                              <a:lnTo>
                                <a:pt x="235" y="38"/>
                              </a:lnTo>
                              <a:lnTo>
                                <a:pt x="242" y="33"/>
                              </a:lnTo>
                              <a:lnTo>
                                <a:pt x="242" y="7"/>
                              </a:lnTo>
                              <a:lnTo>
                                <a:pt x="235" y="2"/>
                              </a:lnTo>
                              <a:lnTo>
                                <a:pt x="223" y="0"/>
                              </a:lnTo>
                              <a:close/>
                              <a:moveTo>
                                <a:pt x="19" y="0"/>
                              </a:moveTo>
                              <a:lnTo>
                                <a:pt x="7" y="2"/>
                              </a:lnTo>
                              <a:lnTo>
                                <a:pt x="0" y="7"/>
                              </a:lnTo>
                              <a:lnTo>
                                <a:pt x="0" y="33"/>
                              </a:lnTo>
                              <a:lnTo>
                                <a:pt x="7" y="38"/>
                              </a:lnTo>
                              <a:lnTo>
                                <a:pt x="19" y="41"/>
                              </a:lnTo>
                              <a:lnTo>
                                <a:pt x="31" y="38"/>
                              </a:lnTo>
                              <a:lnTo>
                                <a:pt x="38" y="33"/>
                              </a:lnTo>
                              <a:lnTo>
                                <a:pt x="38" y="7"/>
                              </a:lnTo>
                              <a:lnTo>
                                <a:pt x="31" y="2"/>
                              </a:lnTo>
                              <a:lnTo>
                                <a:pt x="19" y="0"/>
                              </a:lnTo>
                              <a:close/>
                              <a:moveTo>
                                <a:pt x="120" y="0"/>
                              </a:moveTo>
                              <a:lnTo>
                                <a:pt x="108" y="2"/>
                              </a:lnTo>
                              <a:lnTo>
                                <a:pt x="100" y="7"/>
                              </a:lnTo>
                              <a:lnTo>
                                <a:pt x="100" y="33"/>
                              </a:lnTo>
                              <a:lnTo>
                                <a:pt x="108" y="38"/>
                              </a:lnTo>
                              <a:lnTo>
                                <a:pt x="120" y="41"/>
                              </a:lnTo>
                              <a:lnTo>
                                <a:pt x="132" y="38"/>
                              </a:lnTo>
                              <a:lnTo>
                                <a:pt x="139" y="33"/>
                              </a:lnTo>
                              <a:lnTo>
                                <a:pt x="141" y="19"/>
                              </a:lnTo>
                              <a:lnTo>
                                <a:pt x="139" y="7"/>
                              </a:lnTo>
                              <a:lnTo>
                                <a:pt x="132" y="2"/>
                              </a:lnTo>
                              <a:lnTo>
                                <a:pt x="120" y="0"/>
                              </a:lnTo>
                              <a:close/>
                            </a:path>
                          </a:pathLst>
                        </a:custGeom>
                        <a:solidFill>
                          <a:srgbClr val="000000"/>
                        </a:solidFill>
                        <a:ln>
                          <a:noFill/>
                        </a:ln>
                      </wps:spPr>
                      <wps:bodyPr upright="1"/>
                    </wps:wsp>
                  </a:graphicData>
                </a:graphic>
              </wp:anchor>
            </w:drawing>
          </mc:Choice>
          <mc:Fallback>
            <w:pict>
              <v:shape id="任意多边形 137" o:spid="_x0000_s1026" o:spt="100" style="position:absolute;left:0pt;margin-left:409.75pt;margin-top:15.85pt;height:2.05pt;width:12.15pt;mso-position-horizontal-relative:page;z-index:-251540480;mso-width-relative:page;mso-height-relative:page;" fillcolor="#000000" filled="t" stroked="f" coordsize="243,41" o:gfxdata="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y+2Y22QAAAAkBAAAPAAAA&#10;AAAAAAEAIAAAACIAAABkcnMvZG93bnJldi54bWxQSwECFAAUAAAACACHTuJAQ9nc3b8CAADrCAAA&#10;DgAAAAAAAAABACAAAAAoAQAAZHJzL2Uyb0RvYy54bWxQSwUGAAAAAAYABgBZAQAAWQYAAAAA&#10;" path="m223,0l211,2,204,7,204,33,211,38,223,41,235,38,242,33,242,7,235,2,223,0xm19,0l7,2,0,7,0,33,7,38,19,41,31,38,38,33,38,7,31,2,19,0xm120,0l108,2,100,7,100,33,108,38,120,41,132,38,139,33,141,19,139,7,132,2,120,0xe">
                <v:fill on="t" focussize="0,0"/>
                <v:stroke on="f"/>
                <v:imagedata o:title=""/>
                <o:lock v:ext="edit" aspectratio="f"/>
              </v:shape>
            </w:pict>
          </mc:Fallback>
        </mc:AlternateContent>
      </w:r>
      <w:r>
        <mc:AlternateContent>
          <mc:Choice Requires="wps">
            <w:drawing>
              <wp:anchor distT="0" distB="0" distL="114300" distR="114300" simplePos="0" relativeHeight="251777024" behindDoc="1" locked="0" layoutInCell="1" allowOverlap="1">
                <wp:simplePos x="0" y="0"/>
                <wp:positionH relativeFrom="page">
                  <wp:posOffset>5403215</wp:posOffset>
                </wp:positionH>
                <wp:positionV relativeFrom="paragraph">
                  <wp:posOffset>201295</wp:posOffset>
                </wp:positionV>
                <wp:extent cx="154305" cy="26035"/>
                <wp:effectExtent l="0" t="0" r="17145" b="2540"/>
                <wp:wrapNone/>
                <wp:docPr id="137" name="任意多边形 138"/>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3" y="0"/>
                              </a:moveTo>
                              <a:lnTo>
                                <a:pt x="211" y="2"/>
                              </a:lnTo>
                              <a:lnTo>
                                <a:pt x="204" y="7"/>
                              </a:lnTo>
                              <a:lnTo>
                                <a:pt x="204" y="33"/>
                              </a:lnTo>
                              <a:lnTo>
                                <a:pt x="211" y="38"/>
                              </a:lnTo>
                              <a:lnTo>
                                <a:pt x="223" y="41"/>
                              </a:lnTo>
                              <a:lnTo>
                                <a:pt x="235" y="38"/>
                              </a:lnTo>
                              <a:lnTo>
                                <a:pt x="242" y="33"/>
                              </a:lnTo>
                              <a:lnTo>
                                <a:pt x="242" y="7"/>
                              </a:lnTo>
                              <a:lnTo>
                                <a:pt x="235" y="2"/>
                              </a:lnTo>
                              <a:lnTo>
                                <a:pt x="223" y="0"/>
                              </a:lnTo>
                              <a:close/>
                              <a:moveTo>
                                <a:pt x="19" y="0"/>
                              </a:moveTo>
                              <a:lnTo>
                                <a:pt x="7" y="2"/>
                              </a:lnTo>
                              <a:lnTo>
                                <a:pt x="0" y="7"/>
                              </a:lnTo>
                              <a:lnTo>
                                <a:pt x="0" y="33"/>
                              </a:lnTo>
                              <a:lnTo>
                                <a:pt x="7" y="38"/>
                              </a:lnTo>
                              <a:lnTo>
                                <a:pt x="19" y="41"/>
                              </a:lnTo>
                              <a:lnTo>
                                <a:pt x="31" y="38"/>
                              </a:lnTo>
                              <a:lnTo>
                                <a:pt x="38" y="33"/>
                              </a:lnTo>
                              <a:lnTo>
                                <a:pt x="38" y="7"/>
                              </a:lnTo>
                              <a:lnTo>
                                <a:pt x="31" y="2"/>
                              </a:lnTo>
                              <a:lnTo>
                                <a:pt x="19" y="0"/>
                              </a:lnTo>
                              <a:close/>
                              <a:moveTo>
                                <a:pt x="120" y="0"/>
                              </a:moveTo>
                              <a:lnTo>
                                <a:pt x="108" y="2"/>
                              </a:lnTo>
                              <a:lnTo>
                                <a:pt x="101" y="7"/>
                              </a:lnTo>
                              <a:lnTo>
                                <a:pt x="101" y="33"/>
                              </a:lnTo>
                              <a:lnTo>
                                <a:pt x="108" y="38"/>
                              </a:lnTo>
                              <a:lnTo>
                                <a:pt x="120" y="41"/>
                              </a:lnTo>
                              <a:lnTo>
                                <a:pt x="132" y="38"/>
                              </a:lnTo>
                              <a:lnTo>
                                <a:pt x="139" y="33"/>
                              </a:lnTo>
                              <a:lnTo>
                                <a:pt x="142" y="19"/>
                              </a:lnTo>
                              <a:lnTo>
                                <a:pt x="139" y="7"/>
                              </a:lnTo>
                              <a:lnTo>
                                <a:pt x="132" y="2"/>
                              </a:lnTo>
                              <a:lnTo>
                                <a:pt x="120" y="0"/>
                              </a:lnTo>
                              <a:close/>
                            </a:path>
                          </a:pathLst>
                        </a:custGeom>
                        <a:solidFill>
                          <a:srgbClr val="000000"/>
                        </a:solidFill>
                        <a:ln>
                          <a:noFill/>
                        </a:ln>
                      </wps:spPr>
                      <wps:bodyPr upright="1"/>
                    </wps:wsp>
                  </a:graphicData>
                </a:graphic>
              </wp:anchor>
            </w:drawing>
          </mc:Choice>
          <mc:Fallback>
            <w:pict>
              <v:shape id="任意多边形 138" o:spid="_x0000_s1026" o:spt="100" style="position:absolute;left:0pt;margin-left:425.45pt;margin-top:15.85pt;height:2.05pt;width:12.15pt;mso-position-horizontal-relative:page;z-index:-251539456;mso-width-relative:page;mso-height-relative:page;" fillcolor="#000000" filled="t" stroked="f" coordsize="243,41" o:gfxdata="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nS/8w2QAAAAkBAAAP&#10;AAAAAAAAAAEAIAAAACIAAABkcnMvZG93bnJldi54bWxQSwECFAAUAAAACACHTuJAPt+ExsICAADr&#10;CAAADgAAAAAAAAABACAAAAAoAQAAZHJzL2Uyb0RvYy54bWxQSwUGAAAAAAYABgBZAQAAXAYAAAAA&#10;" path="m223,0l211,2,204,7,204,33,211,38,223,41,235,38,242,33,242,7,235,2,223,0xm19,0l7,2,0,7,0,33,7,38,19,41,31,38,38,33,38,7,31,2,19,0xm120,0l108,2,101,7,101,33,108,38,120,41,132,38,139,33,142,19,139,7,132,2,120,0xe">
                <v:fill on="t" focussize="0,0"/>
                <v:stroke on="f"/>
                <v:imagedata o:title=""/>
                <o:lock v:ext="edit" aspectratio="f"/>
              </v:shape>
            </w:pict>
          </mc:Fallback>
        </mc:AlternateContent>
      </w:r>
      <w:r>
        <mc:AlternateContent>
          <mc:Choice Requires="wps">
            <w:drawing>
              <wp:anchor distT="0" distB="0" distL="114300" distR="114300" simplePos="0" relativeHeight="251778048" behindDoc="1" locked="0" layoutInCell="1" allowOverlap="1">
                <wp:simplePos x="0" y="0"/>
                <wp:positionH relativeFrom="page">
                  <wp:posOffset>5603240</wp:posOffset>
                </wp:positionH>
                <wp:positionV relativeFrom="paragraph">
                  <wp:posOffset>201295</wp:posOffset>
                </wp:positionV>
                <wp:extent cx="154305" cy="26035"/>
                <wp:effectExtent l="0" t="0" r="17145" b="2540"/>
                <wp:wrapNone/>
                <wp:docPr id="138" name="任意多边形 139"/>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4" y="0"/>
                              </a:moveTo>
                              <a:lnTo>
                                <a:pt x="212" y="2"/>
                              </a:lnTo>
                              <a:lnTo>
                                <a:pt x="204" y="7"/>
                              </a:lnTo>
                              <a:lnTo>
                                <a:pt x="204" y="33"/>
                              </a:lnTo>
                              <a:lnTo>
                                <a:pt x="212" y="38"/>
                              </a:lnTo>
                              <a:lnTo>
                                <a:pt x="224" y="41"/>
                              </a:lnTo>
                              <a:lnTo>
                                <a:pt x="236" y="38"/>
                              </a:lnTo>
                              <a:lnTo>
                                <a:pt x="243" y="33"/>
                              </a:lnTo>
                              <a:lnTo>
                                <a:pt x="243" y="7"/>
                              </a:lnTo>
                              <a:lnTo>
                                <a:pt x="236" y="2"/>
                              </a:lnTo>
                              <a:lnTo>
                                <a:pt x="224" y="0"/>
                              </a:lnTo>
                              <a:close/>
                              <a:moveTo>
                                <a:pt x="20" y="0"/>
                              </a:moveTo>
                              <a:lnTo>
                                <a:pt x="8" y="2"/>
                              </a:lnTo>
                              <a:lnTo>
                                <a:pt x="0" y="7"/>
                              </a:lnTo>
                              <a:lnTo>
                                <a:pt x="0" y="33"/>
                              </a:lnTo>
                              <a:lnTo>
                                <a:pt x="8" y="38"/>
                              </a:lnTo>
                              <a:lnTo>
                                <a:pt x="20" y="41"/>
                              </a:lnTo>
                              <a:lnTo>
                                <a:pt x="32" y="38"/>
                              </a:lnTo>
                              <a:lnTo>
                                <a:pt x="39" y="33"/>
                              </a:lnTo>
                              <a:lnTo>
                                <a:pt x="39" y="7"/>
                              </a:lnTo>
                              <a:lnTo>
                                <a:pt x="32" y="2"/>
                              </a:lnTo>
                              <a:lnTo>
                                <a:pt x="20" y="0"/>
                              </a:lnTo>
                              <a:close/>
                              <a:moveTo>
                                <a:pt x="120" y="0"/>
                              </a:moveTo>
                              <a:lnTo>
                                <a:pt x="108" y="2"/>
                              </a:lnTo>
                              <a:lnTo>
                                <a:pt x="101" y="7"/>
                              </a:lnTo>
                              <a:lnTo>
                                <a:pt x="101" y="33"/>
                              </a:lnTo>
                              <a:lnTo>
                                <a:pt x="108" y="38"/>
                              </a:lnTo>
                              <a:lnTo>
                                <a:pt x="120" y="41"/>
                              </a:lnTo>
                              <a:lnTo>
                                <a:pt x="132" y="38"/>
                              </a:lnTo>
                              <a:lnTo>
                                <a:pt x="140" y="33"/>
                              </a:lnTo>
                              <a:lnTo>
                                <a:pt x="142" y="19"/>
                              </a:lnTo>
                              <a:lnTo>
                                <a:pt x="140" y="7"/>
                              </a:lnTo>
                              <a:lnTo>
                                <a:pt x="132" y="2"/>
                              </a:lnTo>
                              <a:lnTo>
                                <a:pt x="120" y="0"/>
                              </a:lnTo>
                              <a:close/>
                            </a:path>
                          </a:pathLst>
                        </a:custGeom>
                        <a:solidFill>
                          <a:srgbClr val="000000"/>
                        </a:solidFill>
                        <a:ln>
                          <a:noFill/>
                        </a:ln>
                      </wps:spPr>
                      <wps:bodyPr upright="1"/>
                    </wps:wsp>
                  </a:graphicData>
                </a:graphic>
              </wp:anchor>
            </w:drawing>
          </mc:Choice>
          <mc:Fallback>
            <w:pict>
              <v:shape id="任意多边形 139" o:spid="_x0000_s1026" o:spt="100" style="position:absolute;left:0pt;margin-left:441.2pt;margin-top:15.85pt;height:2.05pt;width:12.15pt;mso-position-horizontal-relative:page;z-index:-251538432;mso-width-relative:page;mso-height-relative:page;" fillcolor="#000000" filled="t" stroked="f" coordsize="243,41" o:gfxdata="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e/P3TZAAAACQEAAA8AAAAAAAAA&#10;AQAgAAAAIgAAAGRycy9kb3ducmV2LnhtbFBLAQIUABQAAAAIAIdO4kBilhdUuwIAAOsIAAAOAAAA&#10;AAAAAAEAIAAAACgBAABkcnMvZTJvRG9jLnhtbFBLBQYAAAAABgAGAFkBAABVBgAAAAA=&#10;" path="m224,0l212,2,204,7,204,33,212,38,224,41,236,38,243,33,243,7,236,2,224,0xm20,0l8,2,0,7,0,33,8,38,20,41,32,38,39,33,39,7,32,2,20,0xm120,0l108,2,101,7,101,33,108,38,120,41,132,38,140,33,142,19,140,7,132,2,120,0xe">
                <v:fill on="t" focussize="0,0"/>
                <v:stroke on="f"/>
                <v:imagedata o:title=""/>
                <o:lock v:ext="edit" aspectratio="f"/>
              </v:shape>
            </w:pict>
          </mc:Fallback>
        </mc:AlternateContent>
      </w:r>
      <w:r>
        <mc:AlternateContent>
          <mc:Choice Requires="wps">
            <w:drawing>
              <wp:anchor distT="0" distB="0" distL="114300" distR="114300" simplePos="0" relativeHeight="251779072" behindDoc="1" locked="0" layoutInCell="1" allowOverlap="1">
                <wp:simplePos x="0" y="0"/>
                <wp:positionH relativeFrom="page">
                  <wp:posOffset>5802630</wp:posOffset>
                </wp:positionH>
                <wp:positionV relativeFrom="paragraph">
                  <wp:posOffset>201295</wp:posOffset>
                </wp:positionV>
                <wp:extent cx="355600" cy="26035"/>
                <wp:effectExtent l="0" t="0" r="6350" b="2540"/>
                <wp:wrapNone/>
                <wp:docPr id="139" name="任意多边形 140"/>
                <wp:cNvGraphicFramePr/>
                <a:graphic xmlns:a="http://schemas.openxmlformats.org/drawingml/2006/main">
                  <a:graphicData uri="http://schemas.microsoft.com/office/word/2010/wordprocessingShape">
                    <wps:wsp>
                      <wps:cNvSpPr/>
                      <wps:spPr>
                        <a:xfrm>
                          <a:off x="0" y="0"/>
                          <a:ext cx="355600" cy="26035"/>
                        </a:xfrm>
                        <a:custGeom>
                          <a:avLst/>
                          <a:gdLst/>
                          <a:ahLst/>
                          <a:cxnLst/>
                          <a:pathLst>
                            <a:path w="560" h="41">
                              <a:moveTo>
                                <a:pt x="38" y="7"/>
                              </a:moveTo>
                              <a:lnTo>
                                <a:pt x="31" y="2"/>
                              </a:lnTo>
                              <a:lnTo>
                                <a:pt x="19" y="0"/>
                              </a:lnTo>
                              <a:lnTo>
                                <a:pt x="7" y="2"/>
                              </a:lnTo>
                              <a:lnTo>
                                <a:pt x="0" y="7"/>
                              </a:lnTo>
                              <a:lnTo>
                                <a:pt x="0" y="33"/>
                              </a:lnTo>
                              <a:lnTo>
                                <a:pt x="7" y="38"/>
                              </a:lnTo>
                              <a:lnTo>
                                <a:pt x="19" y="41"/>
                              </a:lnTo>
                              <a:lnTo>
                                <a:pt x="31" y="38"/>
                              </a:lnTo>
                              <a:lnTo>
                                <a:pt x="38" y="33"/>
                              </a:lnTo>
                              <a:lnTo>
                                <a:pt x="38" y="7"/>
                              </a:lnTo>
                              <a:moveTo>
                                <a:pt x="141" y="19"/>
                              </a:moveTo>
                              <a:lnTo>
                                <a:pt x="139" y="7"/>
                              </a:lnTo>
                              <a:lnTo>
                                <a:pt x="132" y="2"/>
                              </a:lnTo>
                              <a:lnTo>
                                <a:pt x="120" y="0"/>
                              </a:lnTo>
                              <a:lnTo>
                                <a:pt x="108" y="2"/>
                              </a:lnTo>
                              <a:lnTo>
                                <a:pt x="101" y="7"/>
                              </a:lnTo>
                              <a:lnTo>
                                <a:pt x="101" y="33"/>
                              </a:lnTo>
                              <a:lnTo>
                                <a:pt x="108" y="38"/>
                              </a:lnTo>
                              <a:lnTo>
                                <a:pt x="120" y="41"/>
                              </a:lnTo>
                              <a:lnTo>
                                <a:pt x="132" y="38"/>
                              </a:lnTo>
                              <a:lnTo>
                                <a:pt x="139" y="33"/>
                              </a:lnTo>
                              <a:lnTo>
                                <a:pt x="141" y="19"/>
                              </a:lnTo>
                              <a:moveTo>
                                <a:pt x="245" y="19"/>
                              </a:moveTo>
                              <a:lnTo>
                                <a:pt x="242" y="7"/>
                              </a:lnTo>
                              <a:lnTo>
                                <a:pt x="235" y="2"/>
                              </a:lnTo>
                              <a:lnTo>
                                <a:pt x="223" y="0"/>
                              </a:lnTo>
                              <a:lnTo>
                                <a:pt x="211" y="2"/>
                              </a:lnTo>
                              <a:lnTo>
                                <a:pt x="204" y="7"/>
                              </a:lnTo>
                              <a:lnTo>
                                <a:pt x="204" y="33"/>
                              </a:lnTo>
                              <a:lnTo>
                                <a:pt x="211" y="38"/>
                              </a:lnTo>
                              <a:lnTo>
                                <a:pt x="223" y="41"/>
                              </a:lnTo>
                              <a:lnTo>
                                <a:pt x="235" y="38"/>
                              </a:lnTo>
                              <a:lnTo>
                                <a:pt x="242" y="33"/>
                              </a:lnTo>
                              <a:lnTo>
                                <a:pt x="245" y="19"/>
                              </a:lnTo>
                              <a:moveTo>
                                <a:pt x="353" y="7"/>
                              </a:moveTo>
                              <a:lnTo>
                                <a:pt x="345" y="2"/>
                              </a:lnTo>
                              <a:lnTo>
                                <a:pt x="333" y="0"/>
                              </a:lnTo>
                              <a:lnTo>
                                <a:pt x="321" y="2"/>
                              </a:lnTo>
                              <a:lnTo>
                                <a:pt x="314" y="7"/>
                              </a:lnTo>
                              <a:lnTo>
                                <a:pt x="314" y="33"/>
                              </a:lnTo>
                              <a:lnTo>
                                <a:pt x="321" y="38"/>
                              </a:lnTo>
                              <a:lnTo>
                                <a:pt x="333" y="41"/>
                              </a:lnTo>
                              <a:lnTo>
                                <a:pt x="345" y="38"/>
                              </a:lnTo>
                              <a:lnTo>
                                <a:pt x="353" y="33"/>
                              </a:lnTo>
                              <a:lnTo>
                                <a:pt x="353" y="7"/>
                              </a:lnTo>
                              <a:moveTo>
                                <a:pt x="456" y="19"/>
                              </a:moveTo>
                              <a:lnTo>
                                <a:pt x="453" y="7"/>
                              </a:lnTo>
                              <a:lnTo>
                                <a:pt x="446" y="2"/>
                              </a:lnTo>
                              <a:lnTo>
                                <a:pt x="434" y="0"/>
                              </a:lnTo>
                              <a:lnTo>
                                <a:pt x="422" y="2"/>
                              </a:lnTo>
                              <a:lnTo>
                                <a:pt x="415" y="7"/>
                              </a:lnTo>
                              <a:lnTo>
                                <a:pt x="415" y="33"/>
                              </a:lnTo>
                              <a:lnTo>
                                <a:pt x="422" y="38"/>
                              </a:lnTo>
                              <a:lnTo>
                                <a:pt x="434" y="41"/>
                              </a:lnTo>
                              <a:lnTo>
                                <a:pt x="446" y="38"/>
                              </a:lnTo>
                              <a:lnTo>
                                <a:pt x="453" y="33"/>
                              </a:lnTo>
                              <a:lnTo>
                                <a:pt x="456" y="19"/>
                              </a:lnTo>
                              <a:moveTo>
                                <a:pt x="559" y="19"/>
                              </a:moveTo>
                              <a:lnTo>
                                <a:pt x="557" y="7"/>
                              </a:lnTo>
                              <a:lnTo>
                                <a:pt x="549" y="2"/>
                              </a:lnTo>
                              <a:lnTo>
                                <a:pt x="537" y="0"/>
                              </a:lnTo>
                              <a:lnTo>
                                <a:pt x="525" y="2"/>
                              </a:lnTo>
                              <a:lnTo>
                                <a:pt x="518" y="7"/>
                              </a:lnTo>
                              <a:lnTo>
                                <a:pt x="518" y="33"/>
                              </a:lnTo>
                              <a:lnTo>
                                <a:pt x="525" y="38"/>
                              </a:lnTo>
                              <a:lnTo>
                                <a:pt x="537" y="41"/>
                              </a:lnTo>
                              <a:lnTo>
                                <a:pt x="549" y="38"/>
                              </a:lnTo>
                              <a:lnTo>
                                <a:pt x="557" y="33"/>
                              </a:lnTo>
                              <a:lnTo>
                                <a:pt x="559" y="19"/>
                              </a:lnTo>
                            </a:path>
                          </a:pathLst>
                        </a:custGeom>
                        <a:solidFill>
                          <a:srgbClr val="000000"/>
                        </a:solidFill>
                        <a:ln>
                          <a:noFill/>
                        </a:ln>
                      </wps:spPr>
                      <wps:bodyPr upright="1"/>
                    </wps:wsp>
                  </a:graphicData>
                </a:graphic>
              </wp:anchor>
            </w:drawing>
          </mc:Choice>
          <mc:Fallback>
            <w:pict>
              <v:shape id="任意多边形 140" o:spid="_x0000_s1026" o:spt="100" style="position:absolute;left:0pt;margin-left:456.9pt;margin-top:15.85pt;height:2.05pt;width:28pt;mso-position-horizontal-relative:page;z-index:-251537408;mso-width-relative:page;mso-height-relative:page;" fillcolor="#000000" filled="t" stroked="f" coordsize="560,41" o:gfxdata="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NMZU3TXAAAACQEAAA8AAAAAAAAAAQAgAAAAIgAAAGRycy9kb3ducmV2LnhtbFBL&#10;AQIUABQAAAAIAIdO4kAGsIewhgMAAEcOAAAOAAAAAAAAAAEAIAAAACYBAABkcnMvZTJvRG9jLnht&#10;bFBLBQYAAAAABgAGAFkBAAAeBwAAAAA=&#10;" path="m38,7l31,2,19,0,7,2,0,7,0,33,7,38,19,41,31,38,38,33,38,7m141,19l139,7,132,2,120,0,108,2,101,7,101,33,108,38,120,41,132,38,139,33,141,19m245,19l242,7,235,2,223,0,211,2,204,7,204,33,211,38,223,41,235,38,242,33,245,19m353,7l345,2,333,0,321,2,314,7,314,33,321,38,333,41,345,38,353,33,353,7m456,19l453,7,446,2,434,0,422,2,415,7,415,33,422,38,434,41,446,38,453,33,456,19m559,19l557,7,549,2,537,0,525,2,518,7,518,33,525,38,537,41,549,38,557,33,559,19e">
                <v:fill on="t" focussize="0,0"/>
                <v:stroke on="f"/>
                <v:imagedata o:title=""/>
                <o:lock v:ext="edit" aspectratio="f"/>
              </v:shape>
            </w:pict>
          </mc:Fallback>
        </mc:AlternateContent>
      </w:r>
      <w:r>
        <w:rPr>
          <w:rFonts w:hint="eastAsia" w:ascii="方正仿宋简体" w:eastAsia="方正仿宋简体"/>
          <w:spacing w:val="4"/>
          <w:sz w:val="31"/>
        </w:rPr>
        <w:t>退</w:t>
      </w:r>
      <w:r>
        <w:rPr>
          <w:rFonts w:hint="eastAsia" w:ascii="方正仿宋简体" w:eastAsia="方正仿宋简体"/>
          <w:spacing w:val="7"/>
          <w:sz w:val="31"/>
        </w:rPr>
        <w:t>休</w:t>
      </w:r>
      <w:r>
        <w:rPr>
          <w:rFonts w:hint="eastAsia" w:ascii="方正仿宋简体" w:eastAsia="方正仿宋简体"/>
          <w:spacing w:val="4"/>
          <w:sz w:val="31"/>
        </w:rPr>
        <w:t>人</w:t>
      </w:r>
      <w:r>
        <w:rPr>
          <w:rFonts w:hint="eastAsia" w:ascii="方正仿宋简体" w:eastAsia="方正仿宋简体"/>
          <w:spacing w:val="7"/>
          <w:sz w:val="31"/>
        </w:rPr>
        <w:t>员</w:t>
      </w:r>
      <w:r>
        <w:rPr>
          <w:rFonts w:hint="eastAsia" w:ascii="方正仿宋简体" w:eastAsia="方正仿宋简体"/>
          <w:spacing w:val="4"/>
          <w:sz w:val="31"/>
        </w:rPr>
        <w:t>医</w:t>
      </w:r>
      <w:r>
        <w:rPr>
          <w:rFonts w:hint="eastAsia" w:ascii="方正仿宋简体" w:eastAsia="方正仿宋简体"/>
          <w:spacing w:val="7"/>
          <w:sz w:val="31"/>
        </w:rPr>
        <w:t>保</w:t>
      </w:r>
      <w:r>
        <w:rPr>
          <w:rFonts w:hint="eastAsia" w:ascii="方正仿宋简体" w:eastAsia="方正仿宋简体"/>
          <w:spacing w:val="4"/>
          <w:sz w:val="31"/>
        </w:rPr>
        <w:t>参</w:t>
      </w:r>
      <w:r>
        <w:rPr>
          <w:rFonts w:hint="eastAsia" w:ascii="方正仿宋简体" w:eastAsia="方正仿宋简体"/>
          <w:spacing w:val="7"/>
          <w:sz w:val="31"/>
        </w:rPr>
        <w:t>保</w:t>
      </w:r>
      <w:r>
        <w:rPr>
          <w:rFonts w:hint="eastAsia" w:ascii="方正仿宋简体" w:eastAsia="方正仿宋简体"/>
          <w:spacing w:val="4"/>
          <w:sz w:val="31"/>
        </w:rPr>
        <w:t>管理</w:t>
      </w:r>
      <w:r>
        <w:rPr>
          <w:rFonts w:hint="eastAsia" w:ascii="方正仿宋简体" w:eastAsia="方正仿宋简体"/>
          <w:spacing w:val="7"/>
          <w:sz w:val="31"/>
        </w:rPr>
        <w:t>办</w:t>
      </w:r>
      <w:r>
        <w:rPr>
          <w:rFonts w:hint="eastAsia" w:ascii="方正仿宋简体" w:eastAsia="方正仿宋简体"/>
          <w:spacing w:val="4"/>
          <w:sz w:val="31"/>
        </w:rPr>
        <w:t>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34</w:t>
      </w:r>
    </w:p>
    <w:p>
      <w:pPr>
        <w:pStyle w:val="8"/>
        <w:numPr>
          <w:ilvl w:val="0"/>
          <w:numId w:val="6"/>
        </w:numPr>
        <w:tabs>
          <w:tab w:val="left" w:pos="1440"/>
        </w:tabs>
        <w:spacing w:before="68" w:after="0" w:line="240" w:lineRule="auto"/>
        <w:ind w:left="1439" w:right="0" w:hanging="248"/>
        <w:jc w:val="left"/>
        <w:rPr>
          <w:rFonts w:hint="eastAsia" w:ascii="方正仿宋简体" w:eastAsia="方正仿宋简体"/>
          <w:sz w:val="31"/>
        </w:rPr>
      </w:pPr>
      <w:r>
        <w:rPr>
          <w:rFonts w:hint="eastAsia" w:ascii="方正仿宋简体" w:eastAsia="方正仿宋简体"/>
          <w:spacing w:val="-2"/>
          <w:sz w:val="31"/>
        </w:rPr>
        <w:t>湖南省退休人员基本医疗保险参保管理登记表</w:t>
      </w:r>
      <w:r>
        <w:rPr>
          <w:rFonts w:hint="eastAsia" w:ascii="方正仿宋简体" w:eastAsia="方正仿宋简体"/>
          <w:spacing w:val="-34"/>
          <w:sz w:val="31"/>
        </w:rPr>
        <w:t>（</w:t>
      </w:r>
      <w:r>
        <w:rPr>
          <w:rFonts w:hint="eastAsia" w:ascii="方正仿宋简体" w:eastAsia="方正仿宋简体"/>
          <w:spacing w:val="-23"/>
          <w:sz w:val="31"/>
        </w:rPr>
        <w:t xml:space="preserve">表 </w:t>
      </w:r>
      <w:r>
        <w:rPr>
          <w:rFonts w:ascii="Times New Roman" w:eastAsia="Times New Roman"/>
          <w:spacing w:val="-17"/>
          <w:sz w:val="31"/>
        </w:rPr>
        <w:t>6</w:t>
      </w:r>
      <w:r>
        <w:rPr>
          <w:rFonts w:hint="eastAsia" w:ascii="方正仿宋简体" w:eastAsia="方正仿宋简体"/>
          <w:spacing w:val="-17"/>
          <w:sz w:val="31"/>
        </w:rPr>
        <w:t>）</w:t>
      </w:r>
    </w:p>
    <w:p>
      <w:pPr>
        <w:spacing w:before="126"/>
        <w:ind w:left="8757" w:right="0" w:firstLine="0"/>
        <w:jc w:val="left"/>
        <w:rPr>
          <w:rFonts w:ascii="Times New Roman"/>
          <w:sz w:val="31"/>
        </w:rPr>
      </w:pPr>
      <w:r>
        <w:drawing>
          <wp:anchor distT="0" distB="0" distL="0" distR="0" simplePos="0" relativeHeight="252211200" behindDoc="0" locked="0" layoutInCell="1" allowOverlap="1">
            <wp:simplePos x="0" y="0"/>
            <wp:positionH relativeFrom="page">
              <wp:posOffset>1694180</wp:posOffset>
            </wp:positionH>
            <wp:positionV relativeFrom="paragraph">
              <wp:posOffset>194945</wp:posOffset>
            </wp:positionV>
            <wp:extent cx="4462145" cy="26035"/>
            <wp:effectExtent l="0" t="0" r="0" b="0"/>
            <wp:wrapNone/>
            <wp:docPr id="5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0.png"/>
                    <pic:cNvPicPr>
                      <a:picLocks noChangeAspect="1"/>
                    </pic:cNvPicPr>
                  </pic:nvPicPr>
                  <pic:blipFill>
                    <a:blip r:embed="rId85" cstate="print"/>
                    <a:stretch>
                      <a:fillRect/>
                    </a:stretch>
                  </pic:blipFill>
                  <pic:spPr>
                    <a:xfrm>
                      <a:off x="0" y="0"/>
                      <a:ext cx="4462272" cy="25907"/>
                    </a:xfrm>
                    <a:prstGeom prst="rect">
                      <a:avLst/>
                    </a:prstGeom>
                  </pic:spPr>
                </pic:pic>
              </a:graphicData>
            </a:graphic>
          </wp:anchor>
        </w:drawing>
      </w:r>
      <w:r>
        <w:rPr>
          <w:rFonts w:ascii="Times New Roman"/>
          <w:sz w:val="31"/>
        </w:rPr>
        <w:t>35</w:t>
      </w:r>
    </w:p>
    <w:p>
      <w:pPr>
        <w:pStyle w:val="4"/>
        <w:rPr>
          <w:rFonts w:ascii="Times New Roman"/>
          <w:sz w:val="34"/>
        </w:rPr>
      </w:pPr>
    </w:p>
    <w:p>
      <w:pPr>
        <w:pStyle w:val="4"/>
        <w:spacing w:before="7"/>
        <w:rPr>
          <w:rFonts w:ascii="Times New Roman"/>
          <w:sz w:val="26"/>
        </w:rPr>
      </w:pPr>
    </w:p>
    <w:p>
      <w:pPr>
        <w:spacing w:before="0"/>
        <w:ind w:left="563" w:right="0" w:firstLine="0"/>
        <w:jc w:val="left"/>
        <w:rPr>
          <w:rFonts w:hint="eastAsia" w:ascii="方正小标宋简体" w:eastAsia="方正小标宋简体"/>
          <w:sz w:val="31"/>
        </w:rPr>
      </w:pPr>
      <w:r>
        <w:rPr>
          <w:rFonts w:hint="eastAsia" w:ascii="方正小标宋简体" w:eastAsia="方正小标宋简体"/>
          <w:spacing w:val="-9"/>
          <w:sz w:val="31"/>
        </w:rPr>
        <w:t>第二部分：基本医疗保险参保信息查询和个人账户一次性支取</w:t>
      </w:r>
    </w:p>
    <w:p>
      <w:pPr>
        <w:spacing w:before="98"/>
        <w:ind w:left="8757" w:right="0" w:firstLine="0"/>
        <w:jc w:val="left"/>
        <w:rPr>
          <w:rFonts w:ascii="Times New Roman"/>
          <w:sz w:val="31"/>
        </w:rPr>
      </w:pPr>
      <w:r>
        <w:drawing>
          <wp:anchor distT="0" distB="0" distL="0" distR="0" simplePos="0" relativeHeight="252212224" behindDoc="0" locked="0" layoutInCell="1" allowOverlap="1">
            <wp:simplePos x="0" y="0"/>
            <wp:positionH relativeFrom="page">
              <wp:posOffset>1989455</wp:posOffset>
            </wp:positionH>
            <wp:positionV relativeFrom="paragraph">
              <wp:posOffset>177165</wp:posOffset>
            </wp:positionV>
            <wp:extent cx="4168140" cy="26035"/>
            <wp:effectExtent l="0" t="0" r="0" b="0"/>
            <wp:wrapNone/>
            <wp:docPr id="5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1.png"/>
                    <pic:cNvPicPr>
                      <a:picLocks noChangeAspect="1"/>
                    </pic:cNvPicPr>
                  </pic:nvPicPr>
                  <pic:blipFill>
                    <a:blip r:embed="rId86" cstate="print"/>
                    <a:stretch>
                      <a:fillRect/>
                    </a:stretch>
                  </pic:blipFill>
                  <pic:spPr>
                    <a:xfrm>
                      <a:off x="0" y="0"/>
                      <a:ext cx="4168140" cy="25908"/>
                    </a:xfrm>
                    <a:prstGeom prst="rect">
                      <a:avLst/>
                    </a:prstGeom>
                  </pic:spPr>
                </pic:pic>
              </a:graphicData>
            </a:graphic>
          </wp:anchor>
        </w:drawing>
      </w:r>
      <w:r>
        <w:rPr>
          <w:rFonts w:ascii="Times New Roman"/>
          <w:sz w:val="31"/>
        </w:rPr>
        <w:t>36</w:t>
      </w:r>
    </w:p>
    <w:p>
      <w:pPr>
        <w:tabs>
          <w:tab w:val="left" w:pos="8757"/>
        </w:tabs>
        <w:spacing w:before="150"/>
        <w:ind w:left="1192" w:right="0" w:firstLine="0"/>
        <w:jc w:val="left"/>
        <w:rPr>
          <w:rFonts w:ascii="Times New Roman" w:eastAsia="Times New Roman"/>
          <w:sz w:val="31"/>
        </w:rPr>
      </w:pPr>
      <w:r>
        <mc:AlternateContent>
          <mc:Choice Requires="wps">
            <w:drawing>
              <wp:anchor distT="0" distB="0" distL="114300" distR="114300" simplePos="0" relativeHeight="251780096" behindDoc="1" locked="0" layoutInCell="1" allowOverlap="1">
                <wp:simplePos x="0" y="0"/>
                <wp:positionH relativeFrom="page">
                  <wp:posOffset>3935730</wp:posOffset>
                </wp:positionH>
                <wp:positionV relativeFrom="paragraph">
                  <wp:posOffset>247650</wp:posOffset>
                </wp:positionV>
                <wp:extent cx="160020" cy="26035"/>
                <wp:effectExtent l="0" t="0" r="11430" b="2540"/>
                <wp:wrapNone/>
                <wp:docPr id="140" name="任意多边形 141"/>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0" y="0"/>
                              </a:moveTo>
                              <a:lnTo>
                                <a:pt x="221" y="2"/>
                              </a:lnTo>
                              <a:lnTo>
                                <a:pt x="211" y="7"/>
                              </a:lnTo>
                              <a:lnTo>
                                <a:pt x="211" y="33"/>
                              </a:lnTo>
                              <a:lnTo>
                                <a:pt x="221" y="38"/>
                              </a:lnTo>
                              <a:lnTo>
                                <a:pt x="230" y="41"/>
                              </a:lnTo>
                              <a:lnTo>
                                <a:pt x="242" y="38"/>
                              </a:lnTo>
                              <a:lnTo>
                                <a:pt x="252" y="33"/>
                              </a:lnTo>
                              <a:lnTo>
                                <a:pt x="252" y="7"/>
                              </a:lnTo>
                              <a:lnTo>
                                <a:pt x="242" y="2"/>
                              </a:lnTo>
                              <a:lnTo>
                                <a:pt x="230" y="0"/>
                              </a:lnTo>
                              <a:close/>
                              <a:moveTo>
                                <a:pt x="21" y="0"/>
                              </a:moveTo>
                              <a:lnTo>
                                <a:pt x="7" y="2"/>
                              </a:lnTo>
                              <a:lnTo>
                                <a:pt x="2" y="7"/>
                              </a:lnTo>
                              <a:lnTo>
                                <a:pt x="0" y="19"/>
                              </a:lnTo>
                              <a:lnTo>
                                <a:pt x="2" y="33"/>
                              </a:lnTo>
                              <a:lnTo>
                                <a:pt x="7" y="38"/>
                              </a:lnTo>
                              <a:lnTo>
                                <a:pt x="21" y="41"/>
                              </a:lnTo>
                              <a:lnTo>
                                <a:pt x="33" y="38"/>
                              </a:lnTo>
                              <a:lnTo>
                                <a:pt x="41" y="33"/>
                              </a:lnTo>
                              <a:lnTo>
                                <a:pt x="41" y="7"/>
                              </a:lnTo>
                              <a:lnTo>
                                <a:pt x="33" y="2"/>
                              </a:lnTo>
                              <a:lnTo>
                                <a:pt x="21" y="0"/>
                              </a:lnTo>
                              <a:close/>
                              <a:moveTo>
                                <a:pt x="125" y="0"/>
                              </a:moveTo>
                              <a:lnTo>
                                <a:pt x="113" y="2"/>
                              </a:lnTo>
                              <a:lnTo>
                                <a:pt x="108" y="7"/>
                              </a:lnTo>
                              <a:lnTo>
                                <a:pt x="105" y="19"/>
                              </a:lnTo>
                              <a:lnTo>
                                <a:pt x="108" y="33"/>
                              </a:lnTo>
                              <a:lnTo>
                                <a:pt x="113" y="38"/>
                              </a:lnTo>
                              <a:lnTo>
                                <a:pt x="125" y="41"/>
                              </a:lnTo>
                              <a:lnTo>
                                <a:pt x="139" y="38"/>
                              </a:lnTo>
                              <a:lnTo>
                                <a:pt x="144" y="33"/>
                              </a:lnTo>
                              <a:lnTo>
                                <a:pt x="146"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41" o:spid="_x0000_s1026" o:spt="100" style="position:absolute;left:0pt;margin-left:309.9pt;margin-top:19.5pt;height:2.05pt;width:12.6pt;mso-position-horizontal-relative:page;z-index:-251536384;mso-width-relative:page;mso-height-relative:page;" fillcolor="#000000" filled="t" stroked="f" coordsize="252,41" o:gfxdata="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seidf1gAAAAkB&#10;AAAPAAAAAAAAAAEAIAAAACIAAABkcnMvZG93bnJldi54bWxQSwECFAAUAAAACACHTuJA+/crI8gC&#10;AAA3CQAADgAAAAAAAAABACAAAAAlAQAAZHJzL2Uyb0RvYy54bWxQSwUGAAAAAAYABgBZAQAAXwYA&#10;AAAA&#10;" path="m230,0l221,2,211,7,211,33,221,38,230,41,242,38,252,33,252,7,242,2,230,0xm21,0l7,2,2,7,0,19,2,33,7,38,21,41,33,38,41,33,41,7,33,2,21,0xm125,0l113,2,108,7,105,19,108,33,113,38,125,41,139,38,144,33,146,19,144,7,139,2,125,0xe">
                <v:fill on="t" focussize="0,0"/>
                <v:stroke on="f"/>
                <v:imagedata o:title=""/>
                <o:lock v:ext="edit" aspectratio="f"/>
              </v:shape>
            </w:pict>
          </mc:Fallback>
        </mc:AlternateContent>
      </w:r>
      <w:r>
        <mc:AlternateContent>
          <mc:Choice Requires="wps">
            <w:drawing>
              <wp:anchor distT="0" distB="0" distL="114300" distR="114300" simplePos="0" relativeHeight="251781120" behindDoc="1" locked="0" layoutInCell="1" allowOverlap="1">
                <wp:simplePos x="0" y="0"/>
                <wp:positionH relativeFrom="page">
                  <wp:posOffset>4143375</wp:posOffset>
                </wp:positionH>
                <wp:positionV relativeFrom="paragraph">
                  <wp:posOffset>247650</wp:posOffset>
                </wp:positionV>
                <wp:extent cx="158750" cy="26035"/>
                <wp:effectExtent l="0" t="0" r="12700" b="2540"/>
                <wp:wrapNone/>
                <wp:docPr id="141" name="任意多边形 142"/>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2"/>
                              </a:lnTo>
                              <a:lnTo>
                                <a:pt x="211" y="7"/>
                              </a:lnTo>
                              <a:lnTo>
                                <a:pt x="211" y="33"/>
                              </a:lnTo>
                              <a:lnTo>
                                <a:pt x="219" y="38"/>
                              </a:lnTo>
                              <a:lnTo>
                                <a:pt x="231" y="41"/>
                              </a:lnTo>
                              <a:lnTo>
                                <a:pt x="243" y="38"/>
                              </a:lnTo>
                              <a:lnTo>
                                <a:pt x="250" y="33"/>
                              </a:lnTo>
                              <a:lnTo>
                                <a:pt x="250"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42" o:spid="_x0000_s1026" o:spt="100" style="position:absolute;left:0pt;margin-left:326.25pt;margin-top:19.5pt;height:2.05pt;width:12.5pt;mso-position-horizontal-relative:page;z-index:-251535360;mso-width-relative:page;mso-height-relative:page;" fillcolor="#000000" filled="t" stroked="f" coordsize="250,41" o:gfxdata="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97/5DZAAAACQEAAA8A&#10;AAAAAAAAAQAgAAAAIgAAAGRycy9kb3ducmV2LnhtbFBLAQIUABQAAAAIAIdO4kAvvClywQIAADcJ&#10;AAAOAAAAAAAAAAEAIAAAACgBAABkcnMvZTJvRG9jLnhtbFBLBQYAAAAABgAGAFkBAABbBgAAAAA=&#10;" path="m231,0l219,2,211,7,211,33,219,38,231,41,243,38,250,33,250,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82144" behindDoc="1" locked="0" layoutInCell="1" allowOverlap="1">
                <wp:simplePos x="0" y="0"/>
                <wp:positionH relativeFrom="page">
                  <wp:posOffset>4349115</wp:posOffset>
                </wp:positionH>
                <wp:positionV relativeFrom="paragraph">
                  <wp:posOffset>247650</wp:posOffset>
                </wp:positionV>
                <wp:extent cx="158750" cy="26035"/>
                <wp:effectExtent l="0" t="0" r="12700" b="2540"/>
                <wp:wrapNone/>
                <wp:docPr id="142" name="任意多边形 143"/>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21" y="2"/>
                              </a:lnTo>
                              <a:lnTo>
                                <a:pt x="211" y="7"/>
                              </a:lnTo>
                              <a:lnTo>
                                <a:pt x="211" y="33"/>
                              </a:lnTo>
                              <a:lnTo>
                                <a:pt x="221" y="38"/>
                              </a:lnTo>
                              <a:lnTo>
                                <a:pt x="231" y="41"/>
                              </a:lnTo>
                              <a:lnTo>
                                <a:pt x="243" y="38"/>
                              </a:lnTo>
                              <a:lnTo>
                                <a:pt x="250" y="33"/>
                              </a:lnTo>
                              <a:lnTo>
                                <a:pt x="250"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43" o:spid="_x0000_s1026" o:spt="100" style="position:absolute;left:0pt;margin-left:342.45pt;margin-top:19.5pt;height:2.05pt;width:12.5pt;mso-position-horizontal-relative:page;z-index:-251534336;mso-width-relative:page;mso-height-relative:page;" fillcolor="#000000" filled="t" stroked="f" coordsize="250,41" o:gfxdata="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0MB+72QAAAAkBAAAPAAAAAAAAAAEAIAAAACIAAABkcnMvZG93bnJldi54bWxQSwEC&#10;FAAUAAAACACHTuJATD3hpdcCAAA3CQAADgAAAAAAAAABACAAAAAoAQAAZHJzL2Uyb0RvYy54bWxQ&#10;SwUGAAAAAAYABgBZAQAAcQYAAAAA&#10;" path="m231,0l221,2,211,7,211,33,221,38,231,41,243,38,250,33,250,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83168" behindDoc="1" locked="0" layoutInCell="1" allowOverlap="1">
                <wp:simplePos x="0" y="0"/>
                <wp:positionH relativeFrom="page">
                  <wp:posOffset>4554855</wp:posOffset>
                </wp:positionH>
                <wp:positionV relativeFrom="paragraph">
                  <wp:posOffset>247650</wp:posOffset>
                </wp:positionV>
                <wp:extent cx="160020" cy="26035"/>
                <wp:effectExtent l="0" t="0" r="11430" b="2540"/>
                <wp:wrapNone/>
                <wp:docPr id="143" name="任意多边形 144"/>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1" y="0"/>
                              </a:moveTo>
                              <a:lnTo>
                                <a:pt x="221" y="2"/>
                              </a:lnTo>
                              <a:lnTo>
                                <a:pt x="211" y="7"/>
                              </a:lnTo>
                              <a:lnTo>
                                <a:pt x="211" y="33"/>
                              </a:lnTo>
                              <a:lnTo>
                                <a:pt x="221" y="38"/>
                              </a:lnTo>
                              <a:lnTo>
                                <a:pt x="231" y="41"/>
                              </a:lnTo>
                              <a:lnTo>
                                <a:pt x="243" y="38"/>
                              </a:lnTo>
                              <a:lnTo>
                                <a:pt x="252" y="33"/>
                              </a:lnTo>
                              <a:lnTo>
                                <a:pt x="252"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44" o:spid="_x0000_s1026" o:spt="100" style="position:absolute;left:0pt;margin-left:358.65pt;margin-top:19.5pt;height:2.05pt;width:12.6pt;mso-position-horizontal-relative:page;z-index:-251533312;mso-width-relative:page;mso-height-relative:page;" fillcolor="#000000" filled="t" stroked="f" coordsize="252,41" o:gfxdata="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CwwwpbWAAAACQEA&#10;AA8AAAAAAAAAAQAgAAAAIgAAAGRycy9kb3ducmV2LnhtbFBLAQIUABQAAAAIAIdO4kCIlyuDxwIA&#10;ADcJAAAOAAAAAAAAAAEAIAAAACUBAABkcnMvZTJvRG9jLnhtbFBLBQYAAAAABgAGAFkBAABeBgAA&#10;AAA=&#10;" path="m231,0l221,2,211,7,211,33,221,38,231,41,243,38,252,33,252,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84192" behindDoc="1" locked="0" layoutInCell="1" allowOverlap="1">
                <wp:simplePos x="0" y="0"/>
                <wp:positionH relativeFrom="page">
                  <wp:posOffset>4760595</wp:posOffset>
                </wp:positionH>
                <wp:positionV relativeFrom="paragraph">
                  <wp:posOffset>247650</wp:posOffset>
                </wp:positionV>
                <wp:extent cx="160020" cy="26035"/>
                <wp:effectExtent l="0" t="0" r="11430" b="2540"/>
                <wp:wrapNone/>
                <wp:docPr id="144" name="任意多边形 145"/>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1" y="0"/>
                              </a:moveTo>
                              <a:lnTo>
                                <a:pt x="221" y="2"/>
                              </a:lnTo>
                              <a:lnTo>
                                <a:pt x="211" y="7"/>
                              </a:lnTo>
                              <a:lnTo>
                                <a:pt x="211" y="33"/>
                              </a:lnTo>
                              <a:lnTo>
                                <a:pt x="221" y="38"/>
                              </a:lnTo>
                              <a:lnTo>
                                <a:pt x="231" y="41"/>
                              </a:lnTo>
                              <a:lnTo>
                                <a:pt x="243" y="38"/>
                              </a:lnTo>
                              <a:lnTo>
                                <a:pt x="252" y="33"/>
                              </a:lnTo>
                              <a:lnTo>
                                <a:pt x="252"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45" o:spid="_x0000_s1026" o:spt="100" style="position:absolute;left:0pt;margin-left:374.85pt;margin-top:19.5pt;height:2.05pt;width:12.6pt;mso-position-horizontal-relative:page;z-index:-251532288;mso-width-relative:page;mso-height-relative:page;" fillcolor="#000000" filled="t" stroked="f" coordsize="252,41" o:gfxdata="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aVvsF1QAAAAkBAAAP&#10;AAAAAAAAAAEAIAAAACIAAABkcnMvZG93bnJldi54bWxQSwECFAAUAAAACACHTuJA0kt8QMYCAAA3&#10;CQAADgAAAAAAAAABACAAAAAkAQAAZHJzL2Uyb0RvYy54bWxQSwUGAAAAAAYABgBZAQAAXAYAAAAA&#10;" path="m231,0l221,2,211,7,211,33,221,38,231,41,243,38,252,33,252,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85216" behindDoc="1" locked="0" layoutInCell="1" allowOverlap="1">
                <wp:simplePos x="0" y="0"/>
                <wp:positionH relativeFrom="page">
                  <wp:posOffset>4966335</wp:posOffset>
                </wp:positionH>
                <wp:positionV relativeFrom="paragraph">
                  <wp:posOffset>247650</wp:posOffset>
                </wp:positionV>
                <wp:extent cx="160020" cy="26035"/>
                <wp:effectExtent l="0" t="0" r="11430" b="2540"/>
                <wp:wrapNone/>
                <wp:docPr id="145" name="任意多边形 146"/>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1" y="7"/>
                              </a:lnTo>
                              <a:lnTo>
                                <a:pt x="211" y="33"/>
                              </a:lnTo>
                              <a:lnTo>
                                <a:pt x="221" y="38"/>
                              </a:lnTo>
                              <a:lnTo>
                                <a:pt x="233" y="41"/>
                              </a:lnTo>
                              <a:lnTo>
                                <a:pt x="243" y="38"/>
                              </a:lnTo>
                              <a:lnTo>
                                <a:pt x="252" y="33"/>
                              </a:lnTo>
                              <a:lnTo>
                                <a:pt x="252" y="7"/>
                              </a:lnTo>
                              <a:lnTo>
                                <a:pt x="243"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46" o:spid="_x0000_s1026" o:spt="100" style="position:absolute;left:0pt;margin-left:391.05pt;margin-top:19.5pt;height:2.05pt;width:12.6pt;mso-position-horizontal-relative:page;z-index:-251531264;mso-width-relative:page;mso-height-relative:page;" fillcolor="#000000" filled="t" stroked="f" coordsize="252,41" o:gfxdata="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mAmp1NYAAAAJAQAA&#10;DwAAAAAAAAABACAAAAAiAAAAZHJzL2Rvd25yZXYueG1sUEsBAhQAFAAAAAgAh07iQFMvlgnGAgAA&#10;OQkAAA4AAAAAAAAAAQAgAAAAJQEAAGRycy9lMm9Eb2MueG1sUEsFBgAAAAAGAAYAWQEAAF0GAAAA&#10;AA==&#10;" path="m233,0l221,2,211,7,211,33,221,38,233,41,243,38,252,33,252,7,243,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86240" behindDoc="1" locked="0" layoutInCell="1" allowOverlap="1">
                <wp:simplePos x="0" y="0"/>
                <wp:positionH relativeFrom="page">
                  <wp:posOffset>5172075</wp:posOffset>
                </wp:positionH>
                <wp:positionV relativeFrom="paragraph">
                  <wp:posOffset>247650</wp:posOffset>
                </wp:positionV>
                <wp:extent cx="160020" cy="26035"/>
                <wp:effectExtent l="0" t="0" r="11430" b="2540"/>
                <wp:wrapNone/>
                <wp:docPr id="146" name="任意多边形 147"/>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4" y="7"/>
                              </a:lnTo>
                              <a:lnTo>
                                <a:pt x="214" y="33"/>
                              </a:lnTo>
                              <a:lnTo>
                                <a:pt x="221" y="38"/>
                              </a:lnTo>
                              <a:lnTo>
                                <a:pt x="233" y="41"/>
                              </a:lnTo>
                              <a:lnTo>
                                <a:pt x="243" y="38"/>
                              </a:lnTo>
                              <a:lnTo>
                                <a:pt x="252" y="33"/>
                              </a:lnTo>
                              <a:lnTo>
                                <a:pt x="252" y="7"/>
                              </a:lnTo>
                              <a:lnTo>
                                <a:pt x="243"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47" o:spid="_x0000_s1026" o:spt="100" style="position:absolute;left:0pt;margin-left:407.25pt;margin-top:19.5pt;height:2.05pt;width:12.6pt;mso-position-horizontal-relative:page;z-index:-251530240;mso-width-relative:page;mso-height-relative:page;" fillcolor="#000000" filled="t" stroked="f" coordsize="252,41" o:gfxdata="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7NmWwNYA&#10;AAAJAQAADwAAAAAAAAABACAAAAAiAAAAZHJzL2Rvd25yZXYueG1sUEsBAhQAFAAAAAgAh07iQMEq&#10;hLDMAgAAOQkAAA4AAAAAAAAAAQAgAAAAJQEAAGRycy9lMm9Eb2MueG1sUEsFBgAAAAAGAAYAWQEA&#10;AGMGAAAAAA==&#10;" path="m233,0l221,2,214,7,214,33,221,38,233,41,243,38,252,33,252,7,243,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87264" behindDoc="1" locked="0" layoutInCell="1" allowOverlap="1">
                <wp:simplePos x="0" y="0"/>
                <wp:positionH relativeFrom="page">
                  <wp:posOffset>5377815</wp:posOffset>
                </wp:positionH>
                <wp:positionV relativeFrom="paragraph">
                  <wp:posOffset>247650</wp:posOffset>
                </wp:positionV>
                <wp:extent cx="160020" cy="26035"/>
                <wp:effectExtent l="0" t="0" r="11430" b="2540"/>
                <wp:wrapNone/>
                <wp:docPr id="147" name="任意多边形 148"/>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4" y="7"/>
                              </a:lnTo>
                              <a:lnTo>
                                <a:pt x="214" y="33"/>
                              </a:lnTo>
                              <a:lnTo>
                                <a:pt x="221" y="38"/>
                              </a:lnTo>
                              <a:lnTo>
                                <a:pt x="233" y="41"/>
                              </a:lnTo>
                              <a:lnTo>
                                <a:pt x="243" y="38"/>
                              </a:lnTo>
                              <a:lnTo>
                                <a:pt x="252" y="33"/>
                              </a:lnTo>
                              <a:lnTo>
                                <a:pt x="252" y="7"/>
                              </a:lnTo>
                              <a:lnTo>
                                <a:pt x="243"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48" o:spid="_x0000_s1026" o:spt="100" style="position:absolute;left:0pt;margin-left:423.45pt;margin-top:19.5pt;height:2.05pt;width:12.6pt;mso-position-horizontal-relative:page;z-index:-251529216;mso-width-relative:page;mso-height-relative:page;" fillcolor="#000000" filled="t" stroked="f" coordsize="252,41" o:gfxdata="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q4iDwdYA&#10;AAAJAQAADwAAAAAAAAABACAAAAAiAAAAZHJzL2Rvd25yZXYueG1sUEsBAhQAFAAAAAgAh07iQILZ&#10;8bXMAgAAOQkAAA4AAAAAAAAAAQAgAAAAJQEAAGRycy9lMm9Eb2MueG1sUEsFBgAAAAAGAAYAWQEA&#10;AGMGAAAAAA==&#10;" path="m233,0l221,2,214,7,214,33,221,38,233,41,243,38,252,33,252,7,243,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88288" behindDoc="1" locked="0" layoutInCell="1" allowOverlap="1">
                <wp:simplePos x="0" y="0"/>
                <wp:positionH relativeFrom="page">
                  <wp:posOffset>5583555</wp:posOffset>
                </wp:positionH>
                <wp:positionV relativeFrom="paragraph">
                  <wp:posOffset>247650</wp:posOffset>
                </wp:positionV>
                <wp:extent cx="160020" cy="26035"/>
                <wp:effectExtent l="0" t="0" r="11430" b="2540"/>
                <wp:wrapNone/>
                <wp:docPr id="148" name="任意多边形 14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4" y="7"/>
                              </a:lnTo>
                              <a:lnTo>
                                <a:pt x="214" y="33"/>
                              </a:lnTo>
                              <a:lnTo>
                                <a:pt x="221" y="38"/>
                              </a:lnTo>
                              <a:lnTo>
                                <a:pt x="233" y="41"/>
                              </a:lnTo>
                              <a:lnTo>
                                <a:pt x="245" y="38"/>
                              </a:lnTo>
                              <a:lnTo>
                                <a:pt x="252" y="33"/>
                              </a:lnTo>
                              <a:lnTo>
                                <a:pt x="252" y="7"/>
                              </a:lnTo>
                              <a:lnTo>
                                <a:pt x="245"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49" o:spid="_x0000_s1026" o:spt="100" style="position:absolute;left:0pt;margin-left:439.65pt;margin-top:19.5pt;height:2.05pt;width:12.6pt;mso-position-horizontal-relative:page;z-index:-251528192;mso-width-relative:page;mso-height-relative:page;" fillcolor="#000000" filled="t" stroked="f" coordsize="252,41" o:gfxdata="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PSapPXWAAAACQEAAA8AAAAAAAAAAQAgAAAAIgAAAGRycy9kb3ducmV2LnhtbFBLAQIU&#10;ABQAAAAIAIdO4kBIY1+L2QIAADkJAAAOAAAAAAAAAAEAIAAAACUBAABkcnMvZTJvRG9jLnhtbFBL&#10;BQYAAAAABgAGAFkBAABwBgAAAAA=&#10;" path="m233,0l221,2,214,7,214,33,221,38,233,41,245,38,252,33,252,7,245,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789312" behindDoc="1" locked="0" layoutInCell="1" allowOverlap="1">
                <wp:simplePos x="0" y="0"/>
                <wp:positionH relativeFrom="page">
                  <wp:posOffset>5790565</wp:posOffset>
                </wp:positionH>
                <wp:positionV relativeFrom="paragraph">
                  <wp:posOffset>247650</wp:posOffset>
                </wp:positionV>
                <wp:extent cx="158750" cy="26035"/>
                <wp:effectExtent l="0" t="0" r="12700" b="2540"/>
                <wp:wrapNone/>
                <wp:docPr id="149" name="任意多边形 15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49" y="33"/>
                              </a:lnTo>
                              <a:lnTo>
                                <a:pt x="249" y="7"/>
                              </a:lnTo>
                              <a:lnTo>
                                <a:pt x="242" y="2"/>
                              </a:lnTo>
                              <a:lnTo>
                                <a:pt x="230" y="0"/>
                              </a:lnTo>
                              <a:close/>
                              <a:moveTo>
                                <a:pt x="19" y="0"/>
                              </a:moveTo>
                              <a:lnTo>
                                <a:pt x="7" y="2"/>
                              </a:lnTo>
                              <a:lnTo>
                                <a:pt x="0" y="7"/>
                              </a:lnTo>
                              <a:lnTo>
                                <a:pt x="0" y="33"/>
                              </a:lnTo>
                              <a:lnTo>
                                <a:pt x="7" y="38"/>
                              </a:lnTo>
                              <a:lnTo>
                                <a:pt x="19" y="41"/>
                              </a:lnTo>
                              <a:lnTo>
                                <a:pt x="31" y="38"/>
                              </a:lnTo>
                              <a:lnTo>
                                <a:pt x="40" y="33"/>
                              </a:lnTo>
                              <a:lnTo>
                                <a:pt x="40" y="7"/>
                              </a:lnTo>
                              <a:lnTo>
                                <a:pt x="31" y="2"/>
                              </a:lnTo>
                              <a:lnTo>
                                <a:pt x="19" y="0"/>
                              </a:lnTo>
                              <a:close/>
                              <a:moveTo>
                                <a:pt x="122" y="0"/>
                              </a:moveTo>
                              <a:lnTo>
                                <a:pt x="110" y="2"/>
                              </a:lnTo>
                              <a:lnTo>
                                <a:pt x="105" y="7"/>
                              </a:lnTo>
                              <a:lnTo>
                                <a:pt x="103" y="19"/>
                              </a:lnTo>
                              <a:lnTo>
                                <a:pt x="105" y="33"/>
                              </a:lnTo>
                              <a:lnTo>
                                <a:pt x="110" y="38"/>
                              </a:lnTo>
                              <a:lnTo>
                                <a:pt x="122" y="41"/>
                              </a:lnTo>
                              <a:lnTo>
                                <a:pt x="136" y="38"/>
                              </a:lnTo>
                              <a:lnTo>
                                <a:pt x="141" y="33"/>
                              </a:lnTo>
                              <a:lnTo>
                                <a:pt x="144" y="19"/>
                              </a:lnTo>
                              <a:lnTo>
                                <a:pt x="141" y="7"/>
                              </a:lnTo>
                              <a:lnTo>
                                <a:pt x="136" y="2"/>
                              </a:lnTo>
                              <a:lnTo>
                                <a:pt x="122" y="0"/>
                              </a:lnTo>
                              <a:close/>
                            </a:path>
                          </a:pathLst>
                        </a:custGeom>
                        <a:solidFill>
                          <a:srgbClr val="000000"/>
                        </a:solidFill>
                        <a:ln>
                          <a:noFill/>
                        </a:ln>
                      </wps:spPr>
                      <wps:bodyPr upright="1"/>
                    </wps:wsp>
                  </a:graphicData>
                </a:graphic>
              </wp:anchor>
            </w:drawing>
          </mc:Choice>
          <mc:Fallback>
            <w:pict>
              <v:shape id="任意多边形 150" o:spid="_x0000_s1026" o:spt="100" style="position:absolute;left:0pt;margin-left:455.95pt;margin-top:19.5pt;height:2.05pt;width:12.5pt;mso-position-horizontal-relative:page;z-index:-251527168;mso-width-relative:page;mso-height-relative:page;" fillcolor="#000000" filled="t" stroked="f" coordsize="250,41" o:gfxdata="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S9i+nYAAAACQEAAA8AAAAAAAAAAQAg&#10;AAAAIgAAAGRycy9kb3ducmV2LnhtbFBLAQIUABQAAAAIAIdO4kDjs3E7uQIAABIJAAAOAAAAAAAA&#10;AAEAIAAAACcBAABkcnMvZTJvRG9jLnhtbFBLBQYAAAAABgAGAFkBAABSBgAAAAA=&#10;" path="m230,0l218,2,211,7,211,33,218,38,230,41,242,38,249,33,249,7,242,2,230,0xm19,0l7,2,0,7,0,33,7,38,19,41,31,38,40,33,40,7,31,2,19,0xm122,0l110,2,105,7,103,19,105,33,110,38,122,41,136,38,141,33,144,19,141,7,136,2,122,0xe">
                <v:fill on="t" focussize="0,0"/>
                <v:stroke on="f"/>
                <v:imagedata o:title=""/>
                <o:lock v:ext="edit" aspectratio="f"/>
              </v:shape>
            </w:pict>
          </mc:Fallback>
        </mc:AlternateContent>
      </w:r>
      <w:r>
        <mc:AlternateContent>
          <mc:Choice Requires="wps">
            <w:drawing>
              <wp:anchor distT="0" distB="0" distL="114300" distR="114300" simplePos="0" relativeHeight="251790336" behindDoc="1" locked="0" layoutInCell="1" allowOverlap="1">
                <wp:simplePos x="0" y="0"/>
                <wp:positionH relativeFrom="page">
                  <wp:posOffset>5996305</wp:posOffset>
                </wp:positionH>
                <wp:positionV relativeFrom="paragraph">
                  <wp:posOffset>247650</wp:posOffset>
                </wp:positionV>
                <wp:extent cx="158750" cy="26035"/>
                <wp:effectExtent l="0" t="0" r="12700" b="2540"/>
                <wp:wrapNone/>
                <wp:docPr id="150" name="任意多边形 15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49" y="33"/>
                              </a:lnTo>
                              <a:lnTo>
                                <a:pt x="249" y="7"/>
                              </a:lnTo>
                              <a:lnTo>
                                <a:pt x="242" y="2"/>
                              </a:lnTo>
                              <a:lnTo>
                                <a:pt x="230" y="0"/>
                              </a:lnTo>
                              <a:close/>
                              <a:moveTo>
                                <a:pt x="19" y="0"/>
                              </a:moveTo>
                              <a:lnTo>
                                <a:pt x="7" y="2"/>
                              </a:lnTo>
                              <a:lnTo>
                                <a:pt x="0" y="7"/>
                              </a:lnTo>
                              <a:lnTo>
                                <a:pt x="0" y="33"/>
                              </a:lnTo>
                              <a:lnTo>
                                <a:pt x="7" y="38"/>
                              </a:lnTo>
                              <a:lnTo>
                                <a:pt x="19" y="41"/>
                              </a:lnTo>
                              <a:lnTo>
                                <a:pt x="31" y="38"/>
                              </a:lnTo>
                              <a:lnTo>
                                <a:pt x="40" y="33"/>
                              </a:lnTo>
                              <a:lnTo>
                                <a:pt x="40" y="7"/>
                              </a:lnTo>
                              <a:lnTo>
                                <a:pt x="31" y="2"/>
                              </a:lnTo>
                              <a:lnTo>
                                <a:pt x="19" y="0"/>
                              </a:lnTo>
                              <a:close/>
                              <a:moveTo>
                                <a:pt x="122" y="0"/>
                              </a:moveTo>
                              <a:lnTo>
                                <a:pt x="110" y="2"/>
                              </a:lnTo>
                              <a:lnTo>
                                <a:pt x="105" y="7"/>
                              </a:lnTo>
                              <a:lnTo>
                                <a:pt x="103" y="19"/>
                              </a:lnTo>
                              <a:lnTo>
                                <a:pt x="105" y="33"/>
                              </a:lnTo>
                              <a:lnTo>
                                <a:pt x="110" y="38"/>
                              </a:lnTo>
                              <a:lnTo>
                                <a:pt x="122" y="41"/>
                              </a:lnTo>
                              <a:lnTo>
                                <a:pt x="136" y="38"/>
                              </a:lnTo>
                              <a:lnTo>
                                <a:pt x="141" y="33"/>
                              </a:lnTo>
                              <a:lnTo>
                                <a:pt x="144" y="19"/>
                              </a:lnTo>
                              <a:lnTo>
                                <a:pt x="141" y="7"/>
                              </a:lnTo>
                              <a:lnTo>
                                <a:pt x="136" y="2"/>
                              </a:lnTo>
                              <a:lnTo>
                                <a:pt x="122" y="0"/>
                              </a:lnTo>
                              <a:close/>
                            </a:path>
                          </a:pathLst>
                        </a:custGeom>
                        <a:solidFill>
                          <a:srgbClr val="000000"/>
                        </a:solidFill>
                        <a:ln>
                          <a:noFill/>
                        </a:ln>
                      </wps:spPr>
                      <wps:bodyPr upright="1"/>
                    </wps:wsp>
                  </a:graphicData>
                </a:graphic>
              </wp:anchor>
            </w:drawing>
          </mc:Choice>
          <mc:Fallback>
            <w:pict>
              <v:shape id="任意多边形 151" o:spid="_x0000_s1026" o:spt="100" style="position:absolute;left:0pt;margin-left:472.15pt;margin-top:19.5pt;height:2.05pt;width:12.5pt;mso-position-horizontal-relative:page;z-index:-251526144;mso-width-relative:page;mso-height-relative:page;" fillcolor="#000000" filled="t" stroked="f" coordsize="250,41" o:gfxdata="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GOH0O2AAAAAkBAAAPAAAAAAAAAAEA&#10;IAAAACIAAABkcnMvZG93bnJldi54bWxQSwECFAAUAAAACACHTuJA+SkdX7oCAAASCQAADgAAAAAA&#10;AAABACAAAAAnAQAAZHJzL2Uyb0RvYy54bWxQSwUGAAAAAAYABgBZAQAAUwYAAAAA&#10;" path="m230,0l218,2,211,7,211,33,218,38,230,41,242,38,249,33,249,7,242,2,230,0xm19,0l7,2,0,7,0,33,7,38,19,41,31,38,40,33,40,7,31,2,19,0xm122,0l110,2,105,7,103,19,105,33,110,38,122,41,136,38,141,33,144,19,141,7,136,2,122,0xe">
                <v:fill on="t" focussize="0,0"/>
                <v:stroke on="f"/>
                <v:imagedata o:title=""/>
                <o:lock v:ext="edit" aspectratio="f"/>
              </v:shape>
            </w:pict>
          </mc:Fallback>
        </mc:AlternateContent>
      </w:r>
      <w:r>
        <w:rPr>
          <w:rFonts w:hint="eastAsia" w:ascii="方正黑体简体" w:eastAsia="方正黑体简体"/>
          <w:spacing w:val="7"/>
          <w:sz w:val="31"/>
        </w:rPr>
        <w:t>一</w:t>
      </w:r>
      <w:r>
        <w:rPr>
          <w:rFonts w:hint="eastAsia" w:ascii="方正黑体简体" w:eastAsia="方正黑体简体"/>
          <w:spacing w:val="-152"/>
          <w:sz w:val="31"/>
        </w:rPr>
        <w:t>、</w:t>
      </w:r>
      <w:r>
        <w:rPr>
          <w:rFonts w:hint="eastAsia" w:ascii="方正黑体简体" w:eastAsia="方正黑体简体"/>
          <w:spacing w:val="4"/>
          <w:sz w:val="31"/>
        </w:rPr>
        <w:t>参</w:t>
      </w:r>
      <w:r>
        <w:rPr>
          <w:rFonts w:hint="eastAsia" w:ascii="方正黑体简体" w:eastAsia="方正黑体简体"/>
          <w:spacing w:val="7"/>
          <w:sz w:val="31"/>
        </w:rPr>
        <w:t>保</w:t>
      </w:r>
      <w:r>
        <w:rPr>
          <w:rFonts w:hint="eastAsia" w:ascii="方正黑体简体" w:eastAsia="方正黑体简体"/>
          <w:spacing w:val="4"/>
          <w:sz w:val="31"/>
        </w:rPr>
        <w:t>单位</w:t>
      </w:r>
      <w:r>
        <w:rPr>
          <w:rFonts w:hint="eastAsia" w:ascii="方正黑体简体" w:eastAsia="方正黑体简体"/>
          <w:spacing w:val="7"/>
          <w:sz w:val="31"/>
        </w:rPr>
        <w:t>参</w:t>
      </w:r>
      <w:r>
        <w:rPr>
          <w:rFonts w:hint="eastAsia" w:ascii="方正黑体简体" w:eastAsia="方正黑体简体"/>
          <w:spacing w:val="4"/>
          <w:sz w:val="31"/>
        </w:rPr>
        <w:t>保</w:t>
      </w:r>
      <w:r>
        <w:rPr>
          <w:rFonts w:hint="eastAsia" w:ascii="方正黑体简体" w:eastAsia="方正黑体简体"/>
          <w:spacing w:val="7"/>
          <w:sz w:val="31"/>
        </w:rPr>
        <w:t>信</w:t>
      </w:r>
      <w:r>
        <w:rPr>
          <w:rFonts w:hint="eastAsia" w:ascii="方正黑体简体" w:eastAsia="方正黑体简体"/>
          <w:spacing w:val="4"/>
          <w:sz w:val="31"/>
        </w:rPr>
        <w:t>息</w:t>
      </w:r>
      <w:r>
        <w:rPr>
          <w:rFonts w:hint="eastAsia" w:ascii="方正黑体简体" w:eastAsia="方正黑体简体"/>
          <w:spacing w:val="7"/>
          <w:sz w:val="31"/>
        </w:rPr>
        <w:t>查</w:t>
      </w:r>
      <w:r>
        <w:rPr>
          <w:rFonts w:hint="eastAsia" w:ascii="方正黑体简体" w:eastAsia="方正黑体简体"/>
          <w:sz w:val="31"/>
        </w:rPr>
        <w:t>询</w:t>
      </w:r>
      <w:r>
        <w:rPr>
          <w:rFonts w:hint="eastAsia" w:ascii="方正黑体简体" w:eastAsia="方正黑体简体"/>
          <w:sz w:val="31"/>
        </w:rPr>
        <w:tab/>
      </w:r>
      <w:r>
        <w:rPr>
          <w:rFonts w:ascii="Times New Roman" w:eastAsia="Times New Roman"/>
          <w:sz w:val="31"/>
        </w:rPr>
        <w:t>37</w:t>
      </w:r>
    </w:p>
    <w:p>
      <w:pPr>
        <w:tabs>
          <w:tab w:val="left" w:pos="8757"/>
        </w:tabs>
        <w:spacing w:before="77"/>
        <w:ind w:left="1192" w:right="0" w:firstLine="0"/>
        <w:jc w:val="left"/>
        <w:rPr>
          <w:rFonts w:ascii="Times New Roman" w:eastAsia="Times New Roman"/>
          <w:sz w:val="31"/>
        </w:rPr>
      </w:pPr>
      <w:r>
        <mc:AlternateContent>
          <mc:Choice Requires="wps">
            <w:drawing>
              <wp:anchor distT="0" distB="0" distL="114300" distR="114300" simplePos="0" relativeHeight="251791360" behindDoc="1" locked="0" layoutInCell="1" allowOverlap="1">
                <wp:simplePos x="0" y="0"/>
                <wp:positionH relativeFrom="page">
                  <wp:posOffset>4648835</wp:posOffset>
                </wp:positionH>
                <wp:positionV relativeFrom="paragraph">
                  <wp:posOffset>201295</wp:posOffset>
                </wp:positionV>
                <wp:extent cx="172720" cy="26035"/>
                <wp:effectExtent l="0" t="0" r="17780" b="2540"/>
                <wp:wrapNone/>
                <wp:docPr id="151" name="任意多边形 152"/>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2"/>
                              </a:lnTo>
                              <a:lnTo>
                                <a:pt x="228" y="7"/>
                              </a:lnTo>
                              <a:lnTo>
                                <a:pt x="226" y="19"/>
                              </a:lnTo>
                              <a:lnTo>
                                <a:pt x="228" y="33"/>
                              </a:lnTo>
                              <a:lnTo>
                                <a:pt x="235" y="38"/>
                              </a:lnTo>
                              <a:lnTo>
                                <a:pt x="247" y="41"/>
                              </a:lnTo>
                              <a:lnTo>
                                <a:pt x="262" y="38"/>
                              </a:lnTo>
                              <a:lnTo>
                                <a:pt x="269" y="33"/>
                              </a:lnTo>
                              <a:lnTo>
                                <a:pt x="271" y="19"/>
                              </a:lnTo>
                              <a:lnTo>
                                <a:pt x="269" y="7"/>
                              </a:lnTo>
                              <a:lnTo>
                                <a:pt x="262" y="2"/>
                              </a:lnTo>
                              <a:lnTo>
                                <a:pt x="247" y="0"/>
                              </a:lnTo>
                              <a:close/>
                              <a:moveTo>
                                <a:pt x="22" y="0"/>
                              </a:moveTo>
                              <a:lnTo>
                                <a:pt x="7" y="2"/>
                              </a:lnTo>
                              <a:lnTo>
                                <a:pt x="0" y="7"/>
                              </a:lnTo>
                              <a:lnTo>
                                <a:pt x="0" y="33"/>
                              </a:lnTo>
                              <a:lnTo>
                                <a:pt x="7" y="38"/>
                              </a:lnTo>
                              <a:lnTo>
                                <a:pt x="22" y="41"/>
                              </a:lnTo>
                              <a:lnTo>
                                <a:pt x="34" y="38"/>
                              </a:lnTo>
                              <a:lnTo>
                                <a:pt x="41" y="33"/>
                              </a:lnTo>
                              <a:lnTo>
                                <a:pt x="41" y="7"/>
                              </a:lnTo>
                              <a:lnTo>
                                <a:pt x="34" y="2"/>
                              </a:lnTo>
                              <a:lnTo>
                                <a:pt x="22" y="0"/>
                              </a:lnTo>
                              <a:close/>
                              <a:moveTo>
                                <a:pt x="132" y="0"/>
                              </a:moveTo>
                              <a:lnTo>
                                <a:pt x="120" y="2"/>
                              </a:lnTo>
                              <a:lnTo>
                                <a:pt x="113" y="7"/>
                              </a:lnTo>
                              <a:lnTo>
                                <a:pt x="113" y="33"/>
                              </a:lnTo>
                              <a:lnTo>
                                <a:pt x="120" y="38"/>
                              </a:lnTo>
                              <a:lnTo>
                                <a:pt x="132" y="41"/>
                              </a:lnTo>
                              <a:lnTo>
                                <a:pt x="146" y="38"/>
                              </a:lnTo>
                              <a:lnTo>
                                <a:pt x="154" y="33"/>
                              </a:lnTo>
                              <a:lnTo>
                                <a:pt x="156" y="19"/>
                              </a:lnTo>
                              <a:lnTo>
                                <a:pt x="154" y="7"/>
                              </a:lnTo>
                              <a:lnTo>
                                <a:pt x="146" y="2"/>
                              </a:lnTo>
                              <a:lnTo>
                                <a:pt x="132" y="0"/>
                              </a:lnTo>
                              <a:close/>
                            </a:path>
                          </a:pathLst>
                        </a:custGeom>
                        <a:solidFill>
                          <a:srgbClr val="000000"/>
                        </a:solidFill>
                        <a:ln>
                          <a:noFill/>
                        </a:ln>
                      </wps:spPr>
                      <wps:bodyPr upright="1"/>
                    </wps:wsp>
                  </a:graphicData>
                </a:graphic>
              </wp:anchor>
            </w:drawing>
          </mc:Choice>
          <mc:Fallback>
            <w:pict>
              <v:shape id="任意多边形 152" o:spid="_x0000_s1026" o:spt="100" style="position:absolute;left:0pt;margin-left:366.05pt;margin-top:15.85pt;height:2.05pt;width:13.6pt;mso-position-horizontal-relative:page;z-index:-251525120;mso-width-relative:page;mso-height-relative:page;" fillcolor="#000000" filled="t" stroked="f" coordsize="272,41" o:gfxdata="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Knxn5jZAAAACQEAAA8AAAAAAAAAAQAgAAAAIgAAAGRycy9kb3ducmV2LnhtbFBLAQIU&#10;ABQAAAAIAIdO4kAXvCdW1gIAADkJAAAOAAAAAAAAAAEAIAAAACgBAABkcnMvZTJvRG9jLnhtbFBL&#10;BQYAAAAABgAGAFkBAABwBgAAAAA=&#10;" path="m247,0l235,2,228,7,226,19,228,33,235,38,247,41,262,38,269,33,271,19,269,7,262,2,247,0xm22,0l7,2,0,7,0,33,7,38,22,41,34,38,41,33,41,7,34,2,22,0xm132,0l120,2,113,7,113,33,120,38,132,41,146,38,154,33,156,19,154,7,146,2,132,0xe">
                <v:fill on="t" focussize="0,0"/>
                <v:stroke on="f"/>
                <v:imagedata o:title=""/>
                <o:lock v:ext="edit" aspectratio="f"/>
              </v:shape>
            </w:pict>
          </mc:Fallback>
        </mc:AlternateContent>
      </w:r>
      <w:r>
        <mc:AlternateContent>
          <mc:Choice Requires="wps">
            <w:drawing>
              <wp:anchor distT="0" distB="0" distL="114300" distR="114300" simplePos="0" relativeHeight="251792384" behindDoc="1" locked="0" layoutInCell="1" allowOverlap="1">
                <wp:simplePos x="0" y="0"/>
                <wp:positionH relativeFrom="page">
                  <wp:posOffset>4871720</wp:posOffset>
                </wp:positionH>
                <wp:positionV relativeFrom="paragraph">
                  <wp:posOffset>201295</wp:posOffset>
                </wp:positionV>
                <wp:extent cx="172720" cy="26035"/>
                <wp:effectExtent l="0" t="0" r="17780" b="2540"/>
                <wp:wrapNone/>
                <wp:docPr id="152" name="任意多边形 153"/>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50" y="0"/>
                              </a:moveTo>
                              <a:lnTo>
                                <a:pt x="238" y="2"/>
                              </a:lnTo>
                              <a:lnTo>
                                <a:pt x="228" y="7"/>
                              </a:lnTo>
                              <a:lnTo>
                                <a:pt x="228" y="33"/>
                              </a:lnTo>
                              <a:lnTo>
                                <a:pt x="238" y="38"/>
                              </a:lnTo>
                              <a:lnTo>
                                <a:pt x="250" y="41"/>
                              </a:lnTo>
                              <a:lnTo>
                                <a:pt x="262" y="38"/>
                              </a:lnTo>
                              <a:lnTo>
                                <a:pt x="269" y="33"/>
                              </a:lnTo>
                              <a:lnTo>
                                <a:pt x="272" y="19"/>
                              </a:lnTo>
                              <a:lnTo>
                                <a:pt x="269" y="7"/>
                              </a:lnTo>
                              <a:lnTo>
                                <a:pt x="262" y="2"/>
                              </a:lnTo>
                              <a:lnTo>
                                <a:pt x="250" y="0"/>
                              </a:lnTo>
                              <a:close/>
                              <a:moveTo>
                                <a:pt x="22" y="0"/>
                              </a:moveTo>
                              <a:lnTo>
                                <a:pt x="8" y="2"/>
                              </a:lnTo>
                              <a:lnTo>
                                <a:pt x="0" y="7"/>
                              </a:lnTo>
                              <a:lnTo>
                                <a:pt x="0" y="33"/>
                              </a:lnTo>
                              <a:lnTo>
                                <a:pt x="8" y="38"/>
                              </a:lnTo>
                              <a:lnTo>
                                <a:pt x="22" y="41"/>
                              </a:lnTo>
                              <a:lnTo>
                                <a:pt x="36" y="38"/>
                              </a:lnTo>
                              <a:lnTo>
                                <a:pt x="44" y="33"/>
                              </a:lnTo>
                              <a:lnTo>
                                <a:pt x="44" y="7"/>
                              </a:lnTo>
                              <a:lnTo>
                                <a:pt x="36" y="2"/>
                              </a:lnTo>
                              <a:lnTo>
                                <a:pt x="22" y="0"/>
                              </a:lnTo>
                              <a:close/>
                              <a:moveTo>
                                <a:pt x="135" y="0"/>
                              </a:moveTo>
                              <a:lnTo>
                                <a:pt x="120" y="2"/>
                              </a:lnTo>
                              <a:lnTo>
                                <a:pt x="116" y="7"/>
                              </a:lnTo>
                              <a:lnTo>
                                <a:pt x="113" y="19"/>
                              </a:lnTo>
                              <a:lnTo>
                                <a:pt x="116" y="33"/>
                              </a:lnTo>
                              <a:lnTo>
                                <a:pt x="120" y="38"/>
                              </a:lnTo>
                              <a:lnTo>
                                <a:pt x="135" y="41"/>
                              </a:lnTo>
                              <a:lnTo>
                                <a:pt x="147" y="38"/>
                              </a:lnTo>
                              <a:lnTo>
                                <a:pt x="156" y="33"/>
                              </a:lnTo>
                              <a:lnTo>
                                <a:pt x="159" y="19"/>
                              </a:lnTo>
                              <a:lnTo>
                                <a:pt x="156" y="7"/>
                              </a:lnTo>
                              <a:lnTo>
                                <a:pt x="147" y="2"/>
                              </a:lnTo>
                              <a:lnTo>
                                <a:pt x="135" y="0"/>
                              </a:lnTo>
                              <a:close/>
                            </a:path>
                          </a:pathLst>
                        </a:custGeom>
                        <a:solidFill>
                          <a:srgbClr val="000000"/>
                        </a:solidFill>
                        <a:ln>
                          <a:noFill/>
                        </a:ln>
                      </wps:spPr>
                      <wps:bodyPr upright="1"/>
                    </wps:wsp>
                  </a:graphicData>
                </a:graphic>
              </wp:anchor>
            </w:drawing>
          </mc:Choice>
          <mc:Fallback>
            <w:pict>
              <v:shape id="任意多边形 153" o:spid="_x0000_s1026" o:spt="100" style="position:absolute;left:0pt;margin-left:383.6pt;margin-top:15.85pt;height:2.05pt;width:13.6pt;mso-position-horizontal-relative:page;z-index:-251524096;mso-width-relative:page;mso-height-relative:page;" fillcolor="#000000" filled="t" stroked="f" coordsize="272,41" o:gfxdata="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WsmO3NkA&#10;AAAJAQAADwAAAAAAAAABACAAAAAiAAAAZHJzL2Rvd25yZXYueG1sUEsBAhQAFAAAAAgAh07iQN9K&#10;2JTJAgAAOQkAAA4AAAAAAAAAAQAgAAAAKAEAAGRycy9lMm9Eb2MueG1sUEsFBgAAAAAGAAYAWQEA&#10;AGMGAAAAAA==&#10;" path="m250,0l238,2,228,7,228,33,238,38,250,41,262,38,269,33,272,19,269,7,262,2,250,0xm22,0l8,2,0,7,0,33,8,38,22,41,36,38,44,33,44,7,36,2,22,0xm135,0l120,2,116,7,113,19,116,33,120,38,135,41,147,38,156,33,159,19,156,7,147,2,135,0xe">
                <v:fill on="t" focussize="0,0"/>
                <v:stroke on="f"/>
                <v:imagedata o:title=""/>
                <o:lock v:ext="edit" aspectratio="f"/>
              </v:shape>
            </w:pict>
          </mc:Fallback>
        </mc:AlternateContent>
      </w:r>
      <w:r>
        <mc:AlternateContent>
          <mc:Choice Requires="wps">
            <w:drawing>
              <wp:anchor distT="0" distB="0" distL="114300" distR="114300" simplePos="0" relativeHeight="251793408" behindDoc="1" locked="0" layoutInCell="1" allowOverlap="1">
                <wp:simplePos x="0" y="0"/>
                <wp:positionH relativeFrom="page">
                  <wp:posOffset>5093970</wp:posOffset>
                </wp:positionH>
                <wp:positionV relativeFrom="paragraph">
                  <wp:posOffset>201295</wp:posOffset>
                </wp:positionV>
                <wp:extent cx="173990" cy="26035"/>
                <wp:effectExtent l="0" t="0" r="16510" b="2540"/>
                <wp:wrapNone/>
                <wp:docPr id="153" name="任意多边形 154"/>
                <wp:cNvGraphicFramePr/>
                <a:graphic xmlns:a="http://schemas.openxmlformats.org/drawingml/2006/main">
                  <a:graphicData uri="http://schemas.microsoft.com/office/word/2010/wordprocessingShape">
                    <wps:wsp>
                      <wps:cNvSpPr/>
                      <wps:spPr>
                        <a:xfrm>
                          <a:off x="0" y="0"/>
                          <a:ext cx="173990" cy="26035"/>
                        </a:xfrm>
                        <a:custGeom>
                          <a:avLst/>
                          <a:gdLst/>
                          <a:ahLst/>
                          <a:cxnLst/>
                          <a:pathLst>
                            <a:path w="274" h="41">
                              <a:moveTo>
                                <a:pt x="249" y="0"/>
                              </a:moveTo>
                              <a:lnTo>
                                <a:pt x="237" y="2"/>
                              </a:lnTo>
                              <a:lnTo>
                                <a:pt x="230" y="7"/>
                              </a:lnTo>
                              <a:lnTo>
                                <a:pt x="228" y="19"/>
                              </a:lnTo>
                              <a:lnTo>
                                <a:pt x="230" y="33"/>
                              </a:lnTo>
                              <a:lnTo>
                                <a:pt x="237" y="38"/>
                              </a:lnTo>
                              <a:lnTo>
                                <a:pt x="249" y="41"/>
                              </a:lnTo>
                              <a:lnTo>
                                <a:pt x="264" y="38"/>
                              </a:lnTo>
                              <a:lnTo>
                                <a:pt x="271" y="33"/>
                              </a:lnTo>
                              <a:lnTo>
                                <a:pt x="273" y="19"/>
                              </a:lnTo>
                              <a:lnTo>
                                <a:pt x="271" y="7"/>
                              </a:lnTo>
                              <a:lnTo>
                                <a:pt x="264" y="2"/>
                              </a:lnTo>
                              <a:lnTo>
                                <a:pt x="249" y="0"/>
                              </a:lnTo>
                              <a:close/>
                              <a:moveTo>
                                <a:pt x="21" y="0"/>
                              </a:moveTo>
                              <a:lnTo>
                                <a:pt x="9" y="2"/>
                              </a:lnTo>
                              <a:lnTo>
                                <a:pt x="0" y="7"/>
                              </a:lnTo>
                              <a:lnTo>
                                <a:pt x="0" y="33"/>
                              </a:lnTo>
                              <a:lnTo>
                                <a:pt x="9" y="38"/>
                              </a:lnTo>
                              <a:lnTo>
                                <a:pt x="21" y="41"/>
                              </a:lnTo>
                              <a:lnTo>
                                <a:pt x="36" y="38"/>
                              </a:lnTo>
                              <a:lnTo>
                                <a:pt x="43" y="33"/>
                              </a:lnTo>
                              <a:lnTo>
                                <a:pt x="43" y="7"/>
                              </a:lnTo>
                              <a:lnTo>
                                <a:pt x="36" y="2"/>
                              </a:lnTo>
                              <a:lnTo>
                                <a:pt x="21" y="0"/>
                              </a:lnTo>
                              <a:close/>
                              <a:moveTo>
                                <a:pt x="134" y="0"/>
                              </a:moveTo>
                              <a:lnTo>
                                <a:pt x="122" y="2"/>
                              </a:lnTo>
                              <a:lnTo>
                                <a:pt x="115" y="7"/>
                              </a:lnTo>
                              <a:lnTo>
                                <a:pt x="113" y="19"/>
                              </a:lnTo>
                              <a:lnTo>
                                <a:pt x="115" y="33"/>
                              </a:lnTo>
                              <a:lnTo>
                                <a:pt x="122" y="38"/>
                              </a:lnTo>
                              <a:lnTo>
                                <a:pt x="134" y="41"/>
                              </a:lnTo>
                              <a:lnTo>
                                <a:pt x="149" y="38"/>
                              </a:lnTo>
                              <a:lnTo>
                                <a:pt x="156" y="33"/>
                              </a:lnTo>
                              <a:lnTo>
                                <a:pt x="158" y="19"/>
                              </a:lnTo>
                              <a:lnTo>
                                <a:pt x="156" y="7"/>
                              </a:lnTo>
                              <a:lnTo>
                                <a:pt x="149" y="2"/>
                              </a:lnTo>
                              <a:lnTo>
                                <a:pt x="134" y="0"/>
                              </a:lnTo>
                              <a:close/>
                            </a:path>
                          </a:pathLst>
                        </a:custGeom>
                        <a:solidFill>
                          <a:srgbClr val="000000"/>
                        </a:solidFill>
                        <a:ln>
                          <a:noFill/>
                        </a:ln>
                      </wps:spPr>
                      <wps:bodyPr upright="1"/>
                    </wps:wsp>
                  </a:graphicData>
                </a:graphic>
              </wp:anchor>
            </w:drawing>
          </mc:Choice>
          <mc:Fallback>
            <w:pict>
              <v:shape id="任意多边形 154" o:spid="_x0000_s1026" o:spt="100" style="position:absolute;left:0pt;margin-left:401.1pt;margin-top:15.85pt;height:2.05pt;width:13.7pt;mso-position-horizontal-relative:page;z-index:-251523072;mso-width-relative:page;mso-height-relative:page;" fillcolor="#000000" filled="t" stroked="f" coordsize="274,41" o:gfxdata="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mvMv&#10;2AAAAAkBAAAPAAAAAAAAAAEAIAAAACIAAABkcnMvZG93bnJldi54bWxQSwECFAAUAAAACACHTuJA&#10;DhynXMwCAABgCQAADgAAAAAAAAABACAAAAAnAQAAZHJzL2Uyb0RvYy54bWxQSwUGAAAAAAYABgBZ&#10;AQAAZQYAAAAA&#10;" path="m249,0l237,2,230,7,228,19,230,33,237,38,249,41,264,38,271,33,273,19,271,7,264,2,249,0xm21,0l9,2,0,7,0,33,9,38,21,41,36,38,43,33,43,7,36,2,21,0xm134,0l122,2,115,7,113,19,115,33,122,38,134,41,149,38,156,33,158,19,156,7,149,2,134,0xe">
                <v:fill on="t" focussize="0,0"/>
                <v:stroke on="f"/>
                <v:imagedata o:title=""/>
                <o:lock v:ext="edit" aspectratio="f"/>
              </v:shape>
            </w:pict>
          </mc:Fallback>
        </mc:AlternateContent>
      </w:r>
      <w:r>
        <mc:AlternateContent>
          <mc:Choice Requires="wps">
            <w:drawing>
              <wp:anchor distT="0" distB="0" distL="114300" distR="114300" simplePos="0" relativeHeight="251794432" behindDoc="1" locked="0" layoutInCell="1" allowOverlap="1">
                <wp:simplePos x="0" y="0"/>
                <wp:positionH relativeFrom="page">
                  <wp:posOffset>5316855</wp:posOffset>
                </wp:positionH>
                <wp:positionV relativeFrom="paragraph">
                  <wp:posOffset>201295</wp:posOffset>
                </wp:positionV>
                <wp:extent cx="172720" cy="26035"/>
                <wp:effectExtent l="0" t="0" r="17780" b="2540"/>
                <wp:wrapNone/>
                <wp:docPr id="154" name="任意多边形 155"/>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8" y="2"/>
                              </a:lnTo>
                              <a:lnTo>
                                <a:pt x="228" y="7"/>
                              </a:lnTo>
                              <a:lnTo>
                                <a:pt x="228" y="33"/>
                              </a:lnTo>
                              <a:lnTo>
                                <a:pt x="238" y="38"/>
                              </a:lnTo>
                              <a:lnTo>
                                <a:pt x="247" y="41"/>
                              </a:lnTo>
                              <a:lnTo>
                                <a:pt x="262" y="38"/>
                              </a:lnTo>
                              <a:lnTo>
                                <a:pt x="269" y="33"/>
                              </a:lnTo>
                              <a:lnTo>
                                <a:pt x="271" y="19"/>
                              </a:lnTo>
                              <a:lnTo>
                                <a:pt x="269" y="7"/>
                              </a:lnTo>
                              <a:lnTo>
                                <a:pt x="262" y="2"/>
                              </a:lnTo>
                              <a:lnTo>
                                <a:pt x="247" y="0"/>
                              </a:lnTo>
                              <a:close/>
                              <a:moveTo>
                                <a:pt x="22" y="0"/>
                              </a:moveTo>
                              <a:lnTo>
                                <a:pt x="7" y="2"/>
                              </a:lnTo>
                              <a:lnTo>
                                <a:pt x="0" y="7"/>
                              </a:lnTo>
                              <a:lnTo>
                                <a:pt x="0" y="33"/>
                              </a:lnTo>
                              <a:lnTo>
                                <a:pt x="7" y="38"/>
                              </a:lnTo>
                              <a:lnTo>
                                <a:pt x="22" y="41"/>
                              </a:lnTo>
                              <a:lnTo>
                                <a:pt x="36" y="38"/>
                              </a:lnTo>
                              <a:lnTo>
                                <a:pt x="43" y="33"/>
                              </a:lnTo>
                              <a:lnTo>
                                <a:pt x="43" y="7"/>
                              </a:lnTo>
                              <a:lnTo>
                                <a:pt x="36" y="2"/>
                              </a:lnTo>
                              <a:lnTo>
                                <a:pt x="22" y="0"/>
                              </a:lnTo>
                              <a:close/>
                              <a:moveTo>
                                <a:pt x="135" y="0"/>
                              </a:moveTo>
                              <a:lnTo>
                                <a:pt x="120" y="2"/>
                              </a:lnTo>
                              <a:lnTo>
                                <a:pt x="115" y="7"/>
                              </a:lnTo>
                              <a:lnTo>
                                <a:pt x="113" y="19"/>
                              </a:lnTo>
                              <a:lnTo>
                                <a:pt x="115" y="33"/>
                              </a:lnTo>
                              <a:lnTo>
                                <a:pt x="120" y="38"/>
                              </a:lnTo>
                              <a:lnTo>
                                <a:pt x="135" y="41"/>
                              </a:lnTo>
                              <a:lnTo>
                                <a:pt x="147" y="38"/>
                              </a:lnTo>
                              <a:lnTo>
                                <a:pt x="156" y="33"/>
                              </a:lnTo>
                              <a:lnTo>
                                <a:pt x="156" y="7"/>
                              </a:lnTo>
                              <a:lnTo>
                                <a:pt x="147" y="2"/>
                              </a:lnTo>
                              <a:lnTo>
                                <a:pt x="135" y="0"/>
                              </a:lnTo>
                              <a:close/>
                            </a:path>
                          </a:pathLst>
                        </a:custGeom>
                        <a:solidFill>
                          <a:srgbClr val="000000"/>
                        </a:solidFill>
                        <a:ln>
                          <a:noFill/>
                        </a:ln>
                      </wps:spPr>
                      <wps:bodyPr upright="1"/>
                    </wps:wsp>
                  </a:graphicData>
                </a:graphic>
              </wp:anchor>
            </w:drawing>
          </mc:Choice>
          <mc:Fallback>
            <w:pict>
              <v:shape id="任意多边形 155" o:spid="_x0000_s1026" o:spt="100" style="position:absolute;left:0pt;margin-left:418.65pt;margin-top:15.85pt;height:2.05pt;width:13.6pt;mso-position-horizontal-relative:page;z-index:-251522048;mso-width-relative:page;mso-height-relative:page;" fillcolor="#000000" filled="t" stroked="f" coordsize="272,41" o:gfxdata="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RA24q2QAAAAkBAAAPAAAA&#10;AAAAAAEAIAAAACIAAABkcnMvZG93bnJldi54bWxQSwECFAAUAAAACACHTuJAbPnfvb8CAAASCQAA&#10;DgAAAAAAAAABACAAAAAoAQAAZHJzL2Uyb0RvYy54bWxQSwUGAAAAAAYABgBZAQAAWQYAAAAA&#10;" path="m247,0l238,2,228,7,228,33,238,38,247,41,262,38,269,33,271,19,269,7,262,2,247,0xm22,0l7,2,0,7,0,33,7,38,22,41,36,38,43,33,43,7,36,2,22,0xm135,0l120,2,115,7,113,19,115,33,120,38,135,41,147,38,156,33,156,7,147,2,135,0xe">
                <v:fill on="t" focussize="0,0"/>
                <v:stroke on="f"/>
                <v:imagedata o:title=""/>
                <o:lock v:ext="edit" aspectratio="f"/>
              </v:shape>
            </w:pict>
          </mc:Fallback>
        </mc:AlternateContent>
      </w:r>
      <w:r>
        <mc:AlternateContent>
          <mc:Choice Requires="wps">
            <w:drawing>
              <wp:anchor distT="0" distB="0" distL="114300" distR="114300" simplePos="0" relativeHeight="251795456" behindDoc="1" locked="0" layoutInCell="1" allowOverlap="1">
                <wp:simplePos x="0" y="0"/>
                <wp:positionH relativeFrom="page">
                  <wp:posOffset>5539105</wp:posOffset>
                </wp:positionH>
                <wp:positionV relativeFrom="paragraph">
                  <wp:posOffset>201295</wp:posOffset>
                </wp:positionV>
                <wp:extent cx="172720" cy="26035"/>
                <wp:effectExtent l="0" t="0" r="17780" b="2540"/>
                <wp:wrapNone/>
                <wp:docPr id="155" name="任意多边形 156"/>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2"/>
                              </a:lnTo>
                              <a:lnTo>
                                <a:pt x="228" y="7"/>
                              </a:lnTo>
                              <a:lnTo>
                                <a:pt x="225" y="19"/>
                              </a:lnTo>
                              <a:lnTo>
                                <a:pt x="228" y="33"/>
                              </a:lnTo>
                              <a:lnTo>
                                <a:pt x="235" y="38"/>
                              </a:lnTo>
                              <a:lnTo>
                                <a:pt x="247" y="41"/>
                              </a:lnTo>
                              <a:lnTo>
                                <a:pt x="261" y="38"/>
                              </a:lnTo>
                              <a:lnTo>
                                <a:pt x="268" y="33"/>
                              </a:lnTo>
                              <a:lnTo>
                                <a:pt x="271" y="19"/>
                              </a:lnTo>
                              <a:lnTo>
                                <a:pt x="268" y="7"/>
                              </a:lnTo>
                              <a:lnTo>
                                <a:pt x="261" y="2"/>
                              </a:lnTo>
                              <a:lnTo>
                                <a:pt x="247" y="0"/>
                              </a:lnTo>
                              <a:close/>
                              <a:moveTo>
                                <a:pt x="19" y="0"/>
                              </a:moveTo>
                              <a:lnTo>
                                <a:pt x="7" y="2"/>
                              </a:lnTo>
                              <a:lnTo>
                                <a:pt x="0" y="7"/>
                              </a:lnTo>
                              <a:lnTo>
                                <a:pt x="0" y="33"/>
                              </a:lnTo>
                              <a:lnTo>
                                <a:pt x="7" y="38"/>
                              </a:lnTo>
                              <a:lnTo>
                                <a:pt x="19" y="41"/>
                              </a:lnTo>
                              <a:lnTo>
                                <a:pt x="33" y="38"/>
                              </a:lnTo>
                              <a:lnTo>
                                <a:pt x="40" y="33"/>
                              </a:lnTo>
                              <a:lnTo>
                                <a:pt x="40" y="7"/>
                              </a:lnTo>
                              <a:lnTo>
                                <a:pt x="33" y="2"/>
                              </a:lnTo>
                              <a:lnTo>
                                <a:pt x="19" y="0"/>
                              </a:lnTo>
                              <a:close/>
                              <a:moveTo>
                                <a:pt x="132" y="0"/>
                              </a:moveTo>
                              <a:lnTo>
                                <a:pt x="120" y="2"/>
                              </a:lnTo>
                              <a:lnTo>
                                <a:pt x="112" y="7"/>
                              </a:lnTo>
                              <a:lnTo>
                                <a:pt x="110" y="19"/>
                              </a:lnTo>
                              <a:lnTo>
                                <a:pt x="112" y="33"/>
                              </a:lnTo>
                              <a:lnTo>
                                <a:pt x="120" y="38"/>
                              </a:lnTo>
                              <a:lnTo>
                                <a:pt x="132" y="41"/>
                              </a:lnTo>
                              <a:lnTo>
                                <a:pt x="146" y="38"/>
                              </a:lnTo>
                              <a:lnTo>
                                <a:pt x="153" y="33"/>
                              </a:lnTo>
                              <a:lnTo>
                                <a:pt x="156" y="19"/>
                              </a:lnTo>
                              <a:lnTo>
                                <a:pt x="153" y="7"/>
                              </a:lnTo>
                              <a:lnTo>
                                <a:pt x="146" y="2"/>
                              </a:lnTo>
                              <a:lnTo>
                                <a:pt x="132" y="0"/>
                              </a:lnTo>
                              <a:close/>
                            </a:path>
                          </a:pathLst>
                        </a:custGeom>
                        <a:solidFill>
                          <a:srgbClr val="000000"/>
                        </a:solidFill>
                        <a:ln>
                          <a:noFill/>
                        </a:ln>
                      </wps:spPr>
                      <wps:bodyPr upright="1"/>
                    </wps:wsp>
                  </a:graphicData>
                </a:graphic>
              </wp:anchor>
            </w:drawing>
          </mc:Choice>
          <mc:Fallback>
            <w:pict>
              <v:shape id="任意多边形 156" o:spid="_x0000_s1026" o:spt="100" style="position:absolute;left:0pt;margin-left:436.15pt;margin-top:15.85pt;height:2.05pt;width:13.6pt;mso-position-horizontal-relative:page;z-index:-251521024;mso-width-relative:page;mso-height-relative:page;" fillcolor="#000000" filled="t" stroked="f" coordsize="272,41" o:gfxdata="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3FExjZ&#10;AAAACQEAAA8AAAAAAAAAAQAgAAAAIgAAAGRycy9kb3ducmV2LnhtbFBLAQIUABQAAAAIAIdO4kBy&#10;ipoRygIAAGAJAAAOAAAAAAAAAAEAIAAAACgBAABkcnMvZTJvRG9jLnhtbFBLBQYAAAAABgAGAFkB&#10;AABkBgAAAAA=&#10;" path="m247,0l235,2,228,7,225,19,228,33,235,38,247,41,261,38,268,33,271,19,268,7,261,2,247,0xm19,0l7,2,0,7,0,33,7,38,19,41,33,38,40,33,40,7,33,2,19,0xm132,0l120,2,112,7,110,19,112,33,120,38,132,41,146,38,153,33,156,19,153,7,146,2,132,0xe">
                <v:fill on="t" focussize="0,0"/>
                <v:stroke on="f"/>
                <v:imagedata o:title=""/>
                <o:lock v:ext="edit" aspectratio="f"/>
              </v:shape>
            </w:pict>
          </mc:Fallback>
        </mc:AlternateContent>
      </w:r>
      <w:r>
        <mc:AlternateContent>
          <mc:Choice Requires="wps">
            <w:drawing>
              <wp:anchor distT="0" distB="0" distL="114300" distR="114300" simplePos="0" relativeHeight="251796480" behindDoc="1" locked="0" layoutInCell="1" allowOverlap="1">
                <wp:simplePos x="0" y="0"/>
                <wp:positionH relativeFrom="page">
                  <wp:posOffset>5760085</wp:posOffset>
                </wp:positionH>
                <wp:positionV relativeFrom="paragraph">
                  <wp:posOffset>201295</wp:posOffset>
                </wp:positionV>
                <wp:extent cx="172720" cy="26035"/>
                <wp:effectExtent l="0" t="0" r="17780" b="2540"/>
                <wp:wrapNone/>
                <wp:docPr id="156" name="任意多边形 157"/>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9" y="0"/>
                              </a:moveTo>
                              <a:lnTo>
                                <a:pt x="237" y="2"/>
                              </a:lnTo>
                              <a:lnTo>
                                <a:pt x="230" y="7"/>
                              </a:lnTo>
                              <a:lnTo>
                                <a:pt x="228" y="19"/>
                              </a:lnTo>
                              <a:lnTo>
                                <a:pt x="230" y="33"/>
                              </a:lnTo>
                              <a:lnTo>
                                <a:pt x="237" y="38"/>
                              </a:lnTo>
                              <a:lnTo>
                                <a:pt x="249" y="41"/>
                              </a:lnTo>
                              <a:lnTo>
                                <a:pt x="261" y="38"/>
                              </a:lnTo>
                              <a:lnTo>
                                <a:pt x="271" y="33"/>
                              </a:lnTo>
                              <a:lnTo>
                                <a:pt x="271" y="7"/>
                              </a:lnTo>
                              <a:lnTo>
                                <a:pt x="261" y="2"/>
                              </a:lnTo>
                              <a:lnTo>
                                <a:pt x="249" y="0"/>
                              </a:lnTo>
                              <a:close/>
                              <a:moveTo>
                                <a:pt x="21" y="0"/>
                              </a:moveTo>
                              <a:lnTo>
                                <a:pt x="7" y="2"/>
                              </a:lnTo>
                              <a:lnTo>
                                <a:pt x="0" y="7"/>
                              </a:lnTo>
                              <a:lnTo>
                                <a:pt x="0" y="33"/>
                              </a:lnTo>
                              <a:lnTo>
                                <a:pt x="7" y="38"/>
                              </a:lnTo>
                              <a:lnTo>
                                <a:pt x="21" y="41"/>
                              </a:lnTo>
                              <a:lnTo>
                                <a:pt x="36" y="38"/>
                              </a:lnTo>
                              <a:lnTo>
                                <a:pt x="43" y="33"/>
                              </a:lnTo>
                              <a:lnTo>
                                <a:pt x="43" y="7"/>
                              </a:lnTo>
                              <a:lnTo>
                                <a:pt x="36" y="2"/>
                              </a:lnTo>
                              <a:lnTo>
                                <a:pt x="21" y="0"/>
                              </a:lnTo>
                              <a:close/>
                              <a:moveTo>
                                <a:pt x="134" y="0"/>
                              </a:moveTo>
                              <a:lnTo>
                                <a:pt x="120" y="2"/>
                              </a:lnTo>
                              <a:lnTo>
                                <a:pt x="115" y="7"/>
                              </a:lnTo>
                              <a:lnTo>
                                <a:pt x="112" y="19"/>
                              </a:lnTo>
                              <a:lnTo>
                                <a:pt x="115" y="33"/>
                              </a:lnTo>
                              <a:lnTo>
                                <a:pt x="120" y="38"/>
                              </a:lnTo>
                              <a:lnTo>
                                <a:pt x="134" y="41"/>
                              </a:lnTo>
                              <a:lnTo>
                                <a:pt x="148" y="38"/>
                              </a:lnTo>
                              <a:lnTo>
                                <a:pt x="156" y="33"/>
                              </a:lnTo>
                              <a:lnTo>
                                <a:pt x="158" y="19"/>
                              </a:lnTo>
                              <a:lnTo>
                                <a:pt x="156" y="7"/>
                              </a:lnTo>
                              <a:lnTo>
                                <a:pt x="148" y="2"/>
                              </a:lnTo>
                              <a:lnTo>
                                <a:pt x="134" y="0"/>
                              </a:lnTo>
                              <a:close/>
                            </a:path>
                          </a:pathLst>
                        </a:custGeom>
                        <a:solidFill>
                          <a:srgbClr val="000000"/>
                        </a:solidFill>
                        <a:ln>
                          <a:noFill/>
                        </a:ln>
                      </wps:spPr>
                      <wps:bodyPr upright="1"/>
                    </wps:wsp>
                  </a:graphicData>
                </a:graphic>
              </wp:anchor>
            </w:drawing>
          </mc:Choice>
          <mc:Fallback>
            <w:pict>
              <v:shape id="任意多边形 157" o:spid="_x0000_s1026" o:spt="100" style="position:absolute;left:0pt;margin-left:453.55pt;margin-top:15.85pt;height:2.05pt;width:13.6pt;mso-position-horizontal-relative:page;z-index:-251520000;mso-width-relative:page;mso-height-relative:page;" fillcolor="#000000" filled="t" stroked="f" coordsize="272,41" o:gfxdata="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R&#10;TSPZAAAACQEAAA8AAAAAAAAAAQAgAAAAIgAAAGRycy9kb3ducmV2LnhtbFBLAQIUABQAAAAIAIdO&#10;4kDDOFw9zQIAADkJAAAOAAAAAAAAAAEAIAAAACgBAABkcnMvZTJvRG9jLnhtbFBLBQYAAAAABgAG&#10;AFkBAABnBgAAAAA=&#10;" path="m249,0l237,2,230,7,228,19,230,33,237,38,249,41,261,38,271,33,271,7,261,2,249,0xm21,0l7,2,0,7,0,33,7,38,21,41,36,38,43,33,43,7,36,2,21,0xm134,0l120,2,115,7,112,19,115,33,120,38,134,41,148,38,156,33,158,19,156,7,148,2,134,0xe">
                <v:fill on="t" focussize="0,0"/>
                <v:stroke on="f"/>
                <v:imagedata o:title=""/>
                <o:lock v:ext="edit" aspectratio="f"/>
              </v:shape>
            </w:pict>
          </mc:Fallback>
        </mc:AlternateContent>
      </w:r>
      <w:r>
        <mc:AlternateContent>
          <mc:Choice Requires="wps">
            <w:drawing>
              <wp:anchor distT="0" distB="0" distL="114300" distR="114300" simplePos="0" relativeHeight="251797504" behindDoc="1" locked="0" layoutInCell="1" allowOverlap="1">
                <wp:simplePos x="0" y="0"/>
                <wp:positionH relativeFrom="page">
                  <wp:posOffset>5982335</wp:posOffset>
                </wp:positionH>
                <wp:positionV relativeFrom="paragraph">
                  <wp:posOffset>201295</wp:posOffset>
                </wp:positionV>
                <wp:extent cx="172720" cy="26035"/>
                <wp:effectExtent l="0" t="0" r="17780" b="2540"/>
                <wp:wrapNone/>
                <wp:docPr id="157" name="任意多边形 158"/>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2"/>
                              </a:lnTo>
                              <a:lnTo>
                                <a:pt x="228" y="7"/>
                              </a:lnTo>
                              <a:lnTo>
                                <a:pt x="226" y="19"/>
                              </a:lnTo>
                              <a:lnTo>
                                <a:pt x="228" y="33"/>
                              </a:lnTo>
                              <a:lnTo>
                                <a:pt x="235" y="38"/>
                              </a:lnTo>
                              <a:lnTo>
                                <a:pt x="247" y="41"/>
                              </a:lnTo>
                              <a:lnTo>
                                <a:pt x="262" y="38"/>
                              </a:lnTo>
                              <a:lnTo>
                                <a:pt x="269" y="33"/>
                              </a:lnTo>
                              <a:lnTo>
                                <a:pt x="271" y="19"/>
                              </a:lnTo>
                              <a:lnTo>
                                <a:pt x="269" y="7"/>
                              </a:lnTo>
                              <a:lnTo>
                                <a:pt x="262" y="2"/>
                              </a:lnTo>
                              <a:lnTo>
                                <a:pt x="247" y="0"/>
                              </a:lnTo>
                              <a:close/>
                              <a:moveTo>
                                <a:pt x="22" y="0"/>
                              </a:moveTo>
                              <a:lnTo>
                                <a:pt x="7" y="2"/>
                              </a:lnTo>
                              <a:lnTo>
                                <a:pt x="0" y="7"/>
                              </a:lnTo>
                              <a:lnTo>
                                <a:pt x="0" y="33"/>
                              </a:lnTo>
                              <a:lnTo>
                                <a:pt x="7" y="38"/>
                              </a:lnTo>
                              <a:lnTo>
                                <a:pt x="22" y="41"/>
                              </a:lnTo>
                              <a:lnTo>
                                <a:pt x="34" y="38"/>
                              </a:lnTo>
                              <a:lnTo>
                                <a:pt x="41" y="33"/>
                              </a:lnTo>
                              <a:lnTo>
                                <a:pt x="41" y="7"/>
                              </a:lnTo>
                              <a:lnTo>
                                <a:pt x="34" y="2"/>
                              </a:lnTo>
                              <a:lnTo>
                                <a:pt x="22" y="0"/>
                              </a:lnTo>
                              <a:close/>
                              <a:moveTo>
                                <a:pt x="132" y="0"/>
                              </a:moveTo>
                              <a:lnTo>
                                <a:pt x="120" y="2"/>
                              </a:lnTo>
                              <a:lnTo>
                                <a:pt x="113" y="7"/>
                              </a:lnTo>
                              <a:lnTo>
                                <a:pt x="113" y="33"/>
                              </a:lnTo>
                              <a:lnTo>
                                <a:pt x="120" y="38"/>
                              </a:lnTo>
                              <a:lnTo>
                                <a:pt x="132" y="41"/>
                              </a:lnTo>
                              <a:lnTo>
                                <a:pt x="146" y="38"/>
                              </a:lnTo>
                              <a:lnTo>
                                <a:pt x="154" y="33"/>
                              </a:lnTo>
                              <a:lnTo>
                                <a:pt x="156" y="19"/>
                              </a:lnTo>
                              <a:lnTo>
                                <a:pt x="154" y="7"/>
                              </a:lnTo>
                              <a:lnTo>
                                <a:pt x="146" y="2"/>
                              </a:lnTo>
                              <a:lnTo>
                                <a:pt x="132" y="0"/>
                              </a:lnTo>
                              <a:close/>
                            </a:path>
                          </a:pathLst>
                        </a:custGeom>
                        <a:solidFill>
                          <a:srgbClr val="000000"/>
                        </a:solidFill>
                        <a:ln>
                          <a:noFill/>
                        </a:ln>
                      </wps:spPr>
                      <wps:bodyPr upright="1"/>
                    </wps:wsp>
                  </a:graphicData>
                </a:graphic>
              </wp:anchor>
            </w:drawing>
          </mc:Choice>
          <mc:Fallback>
            <w:pict>
              <v:shape id="任意多边形 158" o:spid="_x0000_s1026" o:spt="100" style="position:absolute;left:0pt;margin-left:471.05pt;margin-top:15.85pt;height:2.05pt;width:13.6pt;mso-position-horizontal-relative:page;z-index:-251518976;mso-width-relative:page;mso-height-relative:page;" fillcolor="#000000" filled="t" stroked="f" coordsize="272,41" o:gfxdata="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lg43nZAAAACQEAAA8AAAAAAAAAAQAgAAAAIgAAAGRycy9kb3ducmV2LnhtbFBLAQIUABQAAAAI&#10;AIdO4kBkNJt30AIAADkJAAAOAAAAAAAAAAEAIAAAACgBAABkcnMvZTJvRG9jLnhtbFBLBQYAAAAA&#10;BgAGAFkBAABqBgAAAAA=&#10;" path="m247,0l235,2,228,7,226,19,228,33,235,38,247,41,262,38,269,33,271,19,269,7,262,2,247,0xm22,0l7,2,0,7,0,33,7,38,22,41,34,38,41,33,41,7,34,2,22,0xm132,0l120,2,113,7,113,33,120,38,132,41,146,38,154,33,156,19,154,7,146,2,132,0xe">
                <v:fill on="t" focussize="0,0"/>
                <v:stroke on="f"/>
                <v:imagedata o:title=""/>
                <o:lock v:ext="edit" aspectratio="f"/>
              </v:shape>
            </w:pict>
          </mc:Fallback>
        </mc:AlternateContent>
      </w:r>
      <w:r>
        <w:rPr>
          <w:rFonts w:hint="eastAsia" w:ascii="方正仿宋简体" w:eastAsia="方正仿宋简体"/>
          <w:spacing w:val="7"/>
          <w:sz w:val="31"/>
        </w:rPr>
        <w:t>参</w:t>
      </w:r>
      <w:r>
        <w:rPr>
          <w:rFonts w:hint="eastAsia" w:ascii="方正仿宋简体" w:eastAsia="方正仿宋简体"/>
          <w:spacing w:val="4"/>
          <w:sz w:val="31"/>
        </w:rPr>
        <w:t>保</w:t>
      </w:r>
      <w:r>
        <w:rPr>
          <w:rFonts w:hint="eastAsia" w:ascii="方正仿宋简体" w:eastAsia="方正仿宋简体"/>
          <w:spacing w:val="7"/>
          <w:sz w:val="31"/>
        </w:rPr>
        <w:t>单</w:t>
      </w:r>
      <w:r>
        <w:rPr>
          <w:rFonts w:hint="eastAsia" w:ascii="方正仿宋简体" w:eastAsia="方正仿宋简体"/>
          <w:spacing w:val="4"/>
          <w:sz w:val="31"/>
        </w:rPr>
        <w:t>位参</w:t>
      </w:r>
      <w:r>
        <w:rPr>
          <w:rFonts w:hint="eastAsia" w:ascii="方正仿宋简体" w:eastAsia="方正仿宋简体"/>
          <w:spacing w:val="7"/>
          <w:sz w:val="31"/>
        </w:rPr>
        <w:t>保</w:t>
      </w:r>
      <w:r>
        <w:rPr>
          <w:rFonts w:hint="eastAsia" w:ascii="方正仿宋简体" w:eastAsia="方正仿宋简体"/>
          <w:spacing w:val="4"/>
          <w:sz w:val="31"/>
        </w:rPr>
        <w:t>信</w:t>
      </w:r>
      <w:r>
        <w:rPr>
          <w:rFonts w:hint="eastAsia" w:ascii="方正仿宋简体" w:eastAsia="方正仿宋简体"/>
          <w:spacing w:val="7"/>
          <w:sz w:val="31"/>
        </w:rPr>
        <w:t>息</w:t>
      </w:r>
      <w:r>
        <w:rPr>
          <w:rFonts w:hint="eastAsia" w:ascii="方正仿宋简体" w:eastAsia="方正仿宋简体"/>
          <w:spacing w:val="4"/>
          <w:sz w:val="31"/>
        </w:rPr>
        <w:t>查</w:t>
      </w:r>
      <w:r>
        <w:rPr>
          <w:rFonts w:hint="eastAsia" w:ascii="方正仿宋简体" w:eastAsia="方正仿宋简体"/>
          <w:spacing w:val="7"/>
          <w:sz w:val="31"/>
        </w:rPr>
        <w:t>询</w:t>
      </w:r>
      <w:r>
        <w:rPr>
          <w:rFonts w:hint="eastAsia" w:ascii="方正仿宋简体" w:eastAsia="方正仿宋简体"/>
          <w:spacing w:val="4"/>
          <w:sz w:val="31"/>
        </w:rPr>
        <w:t>办</w:t>
      </w:r>
      <w:r>
        <w:rPr>
          <w:rFonts w:hint="eastAsia" w:ascii="方正仿宋简体" w:eastAsia="方正仿宋简体"/>
          <w:spacing w:val="7"/>
          <w:sz w:val="31"/>
        </w:rPr>
        <w:t>理</w:t>
      </w:r>
      <w:r>
        <w:rPr>
          <w:rFonts w:hint="eastAsia" w:ascii="方正仿宋简体" w:eastAsia="方正仿宋简体"/>
          <w:spacing w:val="4"/>
          <w:sz w:val="31"/>
        </w:rPr>
        <w:t>流程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39</w:t>
      </w:r>
    </w:p>
    <w:p>
      <w:pPr>
        <w:tabs>
          <w:tab w:val="left" w:pos="8757"/>
        </w:tabs>
        <w:spacing w:before="68"/>
        <w:ind w:left="1192" w:right="0" w:firstLine="0"/>
        <w:jc w:val="left"/>
        <w:rPr>
          <w:rFonts w:ascii="Times New Roman" w:eastAsia="Times New Roman"/>
          <w:sz w:val="31"/>
        </w:rPr>
      </w:pPr>
      <w:r>
        <mc:AlternateContent>
          <mc:Choice Requires="wps">
            <w:drawing>
              <wp:anchor distT="0" distB="0" distL="114300" distR="114300" simplePos="0" relativeHeight="251798528" behindDoc="1" locked="0" layoutInCell="1" allowOverlap="1">
                <wp:simplePos x="0" y="0"/>
                <wp:positionH relativeFrom="page">
                  <wp:posOffset>3935730</wp:posOffset>
                </wp:positionH>
                <wp:positionV relativeFrom="paragraph">
                  <wp:posOffset>195580</wp:posOffset>
                </wp:positionV>
                <wp:extent cx="160020" cy="26035"/>
                <wp:effectExtent l="0" t="0" r="11430" b="2540"/>
                <wp:wrapNone/>
                <wp:docPr id="158" name="任意多边形 15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0" y="0"/>
                              </a:moveTo>
                              <a:lnTo>
                                <a:pt x="221" y="2"/>
                              </a:lnTo>
                              <a:lnTo>
                                <a:pt x="211" y="7"/>
                              </a:lnTo>
                              <a:lnTo>
                                <a:pt x="211" y="33"/>
                              </a:lnTo>
                              <a:lnTo>
                                <a:pt x="221" y="38"/>
                              </a:lnTo>
                              <a:lnTo>
                                <a:pt x="230" y="41"/>
                              </a:lnTo>
                              <a:lnTo>
                                <a:pt x="242" y="38"/>
                              </a:lnTo>
                              <a:lnTo>
                                <a:pt x="252" y="33"/>
                              </a:lnTo>
                              <a:lnTo>
                                <a:pt x="252" y="7"/>
                              </a:lnTo>
                              <a:lnTo>
                                <a:pt x="242" y="2"/>
                              </a:lnTo>
                              <a:lnTo>
                                <a:pt x="230" y="0"/>
                              </a:lnTo>
                              <a:close/>
                              <a:moveTo>
                                <a:pt x="21" y="0"/>
                              </a:moveTo>
                              <a:lnTo>
                                <a:pt x="7" y="2"/>
                              </a:lnTo>
                              <a:lnTo>
                                <a:pt x="2" y="7"/>
                              </a:lnTo>
                              <a:lnTo>
                                <a:pt x="0" y="19"/>
                              </a:lnTo>
                              <a:lnTo>
                                <a:pt x="2" y="33"/>
                              </a:lnTo>
                              <a:lnTo>
                                <a:pt x="7" y="38"/>
                              </a:lnTo>
                              <a:lnTo>
                                <a:pt x="21" y="41"/>
                              </a:lnTo>
                              <a:lnTo>
                                <a:pt x="33" y="38"/>
                              </a:lnTo>
                              <a:lnTo>
                                <a:pt x="41" y="33"/>
                              </a:lnTo>
                              <a:lnTo>
                                <a:pt x="41" y="7"/>
                              </a:lnTo>
                              <a:lnTo>
                                <a:pt x="33" y="2"/>
                              </a:lnTo>
                              <a:lnTo>
                                <a:pt x="21" y="0"/>
                              </a:lnTo>
                              <a:close/>
                              <a:moveTo>
                                <a:pt x="125" y="0"/>
                              </a:moveTo>
                              <a:lnTo>
                                <a:pt x="113" y="2"/>
                              </a:lnTo>
                              <a:lnTo>
                                <a:pt x="108" y="7"/>
                              </a:lnTo>
                              <a:lnTo>
                                <a:pt x="105" y="19"/>
                              </a:lnTo>
                              <a:lnTo>
                                <a:pt x="108" y="33"/>
                              </a:lnTo>
                              <a:lnTo>
                                <a:pt x="113" y="38"/>
                              </a:lnTo>
                              <a:lnTo>
                                <a:pt x="125" y="41"/>
                              </a:lnTo>
                              <a:lnTo>
                                <a:pt x="139" y="38"/>
                              </a:lnTo>
                              <a:lnTo>
                                <a:pt x="144" y="33"/>
                              </a:lnTo>
                              <a:lnTo>
                                <a:pt x="146"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59" o:spid="_x0000_s1026" o:spt="100" style="position:absolute;left:0pt;margin-left:309.9pt;margin-top:15.4pt;height:2.05pt;width:12.6pt;mso-position-horizontal-relative:page;z-index:-251517952;mso-width-relative:page;mso-height-relative:page;" fillcolor="#000000" filled="t" stroked="f" coordsize="252,41" o:gfxdata="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bUzT8tYA&#10;AAAJAQAADwAAAAAAAAABACAAAAAiAAAAZHJzL2Rvd25yZXYueG1sUEsBAhQAFAAAAAgAh07iQEiz&#10;3kzMAgAANwkAAA4AAAAAAAAAAQAgAAAAJQEAAGRycy9lMm9Eb2MueG1sUEsFBgAAAAAGAAYAWQEA&#10;AGMGAAAAAA==&#10;" path="m230,0l221,2,211,7,211,33,221,38,230,41,242,38,252,33,252,7,242,2,230,0xm21,0l7,2,2,7,0,19,2,33,7,38,21,41,33,38,41,33,41,7,33,2,21,0xm125,0l113,2,108,7,105,19,108,33,113,38,125,41,139,38,144,33,146,19,144,7,139,2,125,0xe">
                <v:fill on="t" focussize="0,0"/>
                <v:stroke on="f"/>
                <v:imagedata o:title=""/>
                <o:lock v:ext="edit" aspectratio="f"/>
              </v:shape>
            </w:pict>
          </mc:Fallback>
        </mc:AlternateContent>
      </w:r>
      <w:r>
        <mc:AlternateContent>
          <mc:Choice Requires="wps">
            <w:drawing>
              <wp:anchor distT="0" distB="0" distL="114300" distR="114300" simplePos="0" relativeHeight="251799552" behindDoc="1" locked="0" layoutInCell="1" allowOverlap="1">
                <wp:simplePos x="0" y="0"/>
                <wp:positionH relativeFrom="page">
                  <wp:posOffset>4143375</wp:posOffset>
                </wp:positionH>
                <wp:positionV relativeFrom="paragraph">
                  <wp:posOffset>195580</wp:posOffset>
                </wp:positionV>
                <wp:extent cx="158750" cy="26035"/>
                <wp:effectExtent l="0" t="0" r="12700" b="2540"/>
                <wp:wrapNone/>
                <wp:docPr id="159" name="任意多边形 16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2"/>
                              </a:lnTo>
                              <a:lnTo>
                                <a:pt x="211" y="7"/>
                              </a:lnTo>
                              <a:lnTo>
                                <a:pt x="211" y="33"/>
                              </a:lnTo>
                              <a:lnTo>
                                <a:pt x="219" y="38"/>
                              </a:lnTo>
                              <a:lnTo>
                                <a:pt x="231" y="41"/>
                              </a:lnTo>
                              <a:lnTo>
                                <a:pt x="243" y="38"/>
                              </a:lnTo>
                              <a:lnTo>
                                <a:pt x="250" y="33"/>
                              </a:lnTo>
                              <a:lnTo>
                                <a:pt x="250"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60" o:spid="_x0000_s1026" o:spt="100" style="position:absolute;left:0pt;margin-left:326.25pt;margin-top:15.4pt;height:2.05pt;width:12.5pt;mso-position-horizontal-relative:page;z-index:-251516928;mso-width-relative:page;mso-height-relative:page;" fillcolor="#000000" filled="t" stroked="f" coordsize="250,41" o:gfxdata="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eTQs92AAAAAkBAAAPAAAAAAAA&#10;AAEAIAAAACIAAABkcnMvZG93bnJldi54bWxQSwECFAAUAAAACACHTuJAX6lrG70CAAA3CQAADgAA&#10;AAAAAAABACAAAAAnAQAAZHJzL2Uyb0RvYy54bWxQSwUGAAAAAAYABgBZAQAAVgYAAAAA&#10;" path="m231,0l219,2,211,7,211,33,219,38,231,41,243,38,250,33,250,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800576" behindDoc="1" locked="0" layoutInCell="1" allowOverlap="1">
                <wp:simplePos x="0" y="0"/>
                <wp:positionH relativeFrom="page">
                  <wp:posOffset>4349115</wp:posOffset>
                </wp:positionH>
                <wp:positionV relativeFrom="paragraph">
                  <wp:posOffset>195580</wp:posOffset>
                </wp:positionV>
                <wp:extent cx="158750" cy="26035"/>
                <wp:effectExtent l="0" t="0" r="12700" b="2540"/>
                <wp:wrapNone/>
                <wp:docPr id="160" name="任意多边形 16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21" y="2"/>
                              </a:lnTo>
                              <a:lnTo>
                                <a:pt x="211" y="7"/>
                              </a:lnTo>
                              <a:lnTo>
                                <a:pt x="211" y="33"/>
                              </a:lnTo>
                              <a:lnTo>
                                <a:pt x="221" y="38"/>
                              </a:lnTo>
                              <a:lnTo>
                                <a:pt x="231" y="41"/>
                              </a:lnTo>
                              <a:lnTo>
                                <a:pt x="243" y="38"/>
                              </a:lnTo>
                              <a:lnTo>
                                <a:pt x="250" y="33"/>
                              </a:lnTo>
                              <a:lnTo>
                                <a:pt x="250"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61" o:spid="_x0000_s1026" o:spt="100" style="position:absolute;left:0pt;margin-left:342.45pt;margin-top:15.4pt;height:2.05pt;width:12.5pt;mso-position-horizontal-relative:page;z-index:-251515904;mso-width-relative:page;mso-height-relative:page;" fillcolor="#000000" filled="t" stroked="f" coordsize="250,41" o:gfxdata="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tQbrFtYAAAAJAQAADwAAAAAA&#10;AAABACAAAAAiAAAAZHJzL2Rvd25yZXYueG1sUEsBAhQAFAAAAAgAh07iQLSSSfHAAgAANwkAAA4A&#10;AAAAAAAAAQAgAAAAJQEAAGRycy9lMm9Eb2MueG1sUEsFBgAAAAAGAAYAWQEAAFcGAAAAAA==&#10;" path="m231,0l221,2,211,7,211,33,221,38,231,41,243,38,250,33,250,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801600" behindDoc="1" locked="0" layoutInCell="1" allowOverlap="1">
                <wp:simplePos x="0" y="0"/>
                <wp:positionH relativeFrom="page">
                  <wp:posOffset>4554855</wp:posOffset>
                </wp:positionH>
                <wp:positionV relativeFrom="paragraph">
                  <wp:posOffset>195580</wp:posOffset>
                </wp:positionV>
                <wp:extent cx="160020" cy="26035"/>
                <wp:effectExtent l="0" t="0" r="11430" b="2540"/>
                <wp:wrapNone/>
                <wp:docPr id="161" name="任意多边形 162"/>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1" y="0"/>
                              </a:moveTo>
                              <a:lnTo>
                                <a:pt x="221" y="2"/>
                              </a:lnTo>
                              <a:lnTo>
                                <a:pt x="211" y="7"/>
                              </a:lnTo>
                              <a:lnTo>
                                <a:pt x="211" y="33"/>
                              </a:lnTo>
                              <a:lnTo>
                                <a:pt x="221" y="38"/>
                              </a:lnTo>
                              <a:lnTo>
                                <a:pt x="231" y="41"/>
                              </a:lnTo>
                              <a:lnTo>
                                <a:pt x="243" y="38"/>
                              </a:lnTo>
                              <a:lnTo>
                                <a:pt x="252" y="33"/>
                              </a:lnTo>
                              <a:lnTo>
                                <a:pt x="252"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62" o:spid="_x0000_s1026" o:spt="100" style="position:absolute;left:0pt;margin-left:358.65pt;margin-top:15.4pt;height:2.05pt;width:12.6pt;mso-position-horizontal-relative:page;z-index:-251514880;mso-width-relative:page;mso-height-relative:page;" fillcolor="#000000" filled="t" stroked="f" coordsize="252,41" o:gfxdata="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LQY2O9YA&#10;AAAJAQAADwAAAAAAAAABACAAAAAiAAAAZHJzL2Rvd25yZXYueG1sUEsBAhQAFAAAAAgAh07iQKWm&#10;3MvMAgAANwkAAA4AAAAAAAAAAQAgAAAAJQEAAGRycy9lMm9Eb2MueG1sUEsFBgAAAAAGAAYAWQEA&#10;AGMGAAAAAA==&#10;" path="m231,0l221,2,211,7,211,33,221,38,231,41,243,38,252,33,252,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802624" behindDoc="1" locked="0" layoutInCell="1" allowOverlap="1">
                <wp:simplePos x="0" y="0"/>
                <wp:positionH relativeFrom="page">
                  <wp:posOffset>4760595</wp:posOffset>
                </wp:positionH>
                <wp:positionV relativeFrom="paragraph">
                  <wp:posOffset>195580</wp:posOffset>
                </wp:positionV>
                <wp:extent cx="160020" cy="26035"/>
                <wp:effectExtent l="0" t="0" r="11430" b="2540"/>
                <wp:wrapNone/>
                <wp:docPr id="162" name="任意多边形 163"/>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1" y="0"/>
                              </a:moveTo>
                              <a:lnTo>
                                <a:pt x="221" y="2"/>
                              </a:lnTo>
                              <a:lnTo>
                                <a:pt x="211" y="7"/>
                              </a:lnTo>
                              <a:lnTo>
                                <a:pt x="211" y="33"/>
                              </a:lnTo>
                              <a:lnTo>
                                <a:pt x="221" y="38"/>
                              </a:lnTo>
                              <a:lnTo>
                                <a:pt x="231" y="41"/>
                              </a:lnTo>
                              <a:lnTo>
                                <a:pt x="243" y="38"/>
                              </a:lnTo>
                              <a:lnTo>
                                <a:pt x="252" y="33"/>
                              </a:lnTo>
                              <a:lnTo>
                                <a:pt x="252" y="7"/>
                              </a:lnTo>
                              <a:lnTo>
                                <a:pt x="243" y="2"/>
                              </a:lnTo>
                              <a:lnTo>
                                <a:pt x="231" y="0"/>
                              </a:lnTo>
                              <a:close/>
                              <a:moveTo>
                                <a:pt x="22" y="0"/>
                              </a:moveTo>
                              <a:lnTo>
                                <a:pt x="7" y="2"/>
                              </a:lnTo>
                              <a:lnTo>
                                <a:pt x="3" y="7"/>
                              </a:lnTo>
                              <a:lnTo>
                                <a:pt x="0" y="19"/>
                              </a:lnTo>
                              <a:lnTo>
                                <a:pt x="3"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63" o:spid="_x0000_s1026" o:spt="100" style="position:absolute;left:0pt;margin-left:374.85pt;margin-top:15.4pt;height:2.05pt;width:12.6pt;mso-position-horizontal-relative:page;z-index:-251513856;mso-width-relative:page;mso-height-relative:page;" fillcolor="#000000" filled="t" stroked="f" coordsize="252,41" o:gfxdata="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W2APqNQAAAAJAQAADwAAAAAAAAABACAAAAAiAAAAZHJzL2Rvd25yZXYueG1sUEsBAhQAFAAA&#10;AAgAh07iQPY3xjLXAgAANwkAAA4AAAAAAAAAAQAgAAAAIwEAAGRycy9lMm9Eb2MueG1sUEsFBgAA&#10;AAAGAAYAWQEAAGwGAAAAAA==&#10;" path="m231,0l221,2,211,7,211,33,221,38,231,41,243,38,252,33,252,7,243,2,231,0xm22,0l7,2,3,7,0,19,3,33,7,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803648" behindDoc="1" locked="0" layoutInCell="1" allowOverlap="1">
                <wp:simplePos x="0" y="0"/>
                <wp:positionH relativeFrom="page">
                  <wp:posOffset>4966335</wp:posOffset>
                </wp:positionH>
                <wp:positionV relativeFrom="paragraph">
                  <wp:posOffset>195580</wp:posOffset>
                </wp:positionV>
                <wp:extent cx="160020" cy="26035"/>
                <wp:effectExtent l="0" t="0" r="11430" b="2540"/>
                <wp:wrapNone/>
                <wp:docPr id="163" name="任意多边形 164"/>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1" y="7"/>
                              </a:lnTo>
                              <a:lnTo>
                                <a:pt x="211" y="33"/>
                              </a:lnTo>
                              <a:lnTo>
                                <a:pt x="221" y="38"/>
                              </a:lnTo>
                              <a:lnTo>
                                <a:pt x="233" y="41"/>
                              </a:lnTo>
                              <a:lnTo>
                                <a:pt x="243" y="38"/>
                              </a:lnTo>
                              <a:lnTo>
                                <a:pt x="252" y="33"/>
                              </a:lnTo>
                              <a:lnTo>
                                <a:pt x="252" y="7"/>
                              </a:lnTo>
                              <a:lnTo>
                                <a:pt x="243"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64" o:spid="_x0000_s1026" o:spt="100" style="position:absolute;left:0pt;margin-left:391.05pt;margin-top:15.4pt;height:2.05pt;width:12.6pt;mso-position-horizontal-relative:page;z-index:-251512832;mso-width-relative:page;mso-height-relative:page;" fillcolor="#000000" filled="t" stroked="f" coordsize="252,41" o:gfxdata="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k/XXnWAAAACQEAAA8A&#10;AAAAAAAAAQAgAAAAIgAAAGRycy9kb3ducmV2LnhtbFBLAQIUABQAAAAIAIdO4kAeEjVKxAIAADkJ&#10;AAAOAAAAAAAAAAEAIAAAACUBAABkcnMvZTJvRG9jLnhtbFBLBQYAAAAABgAGAFkBAABbBgAAAAA=&#10;" path="m233,0l221,2,211,7,211,33,221,38,233,41,243,38,252,33,252,7,243,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804672" behindDoc="1" locked="0" layoutInCell="1" allowOverlap="1">
                <wp:simplePos x="0" y="0"/>
                <wp:positionH relativeFrom="page">
                  <wp:posOffset>5172075</wp:posOffset>
                </wp:positionH>
                <wp:positionV relativeFrom="paragraph">
                  <wp:posOffset>195580</wp:posOffset>
                </wp:positionV>
                <wp:extent cx="160020" cy="26035"/>
                <wp:effectExtent l="0" t="0" r="11430" b="2540"/>
                <wp:wrapNone/>
                <wp:docPr id="164" name="任意多边形 165"/>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4" y="7"/>
                              </a:lnTo>
                              <a:lnTo>
                                <a:pt x="214" y="33"/>
                              </a:lnTo>
                              <a:lnTo>
                                <a:pt x="221" y="38"/>
                              </a:lnTo>
                              <a:lnTo>
                                <a:pt x="233" y="41"/>
                              </a:lnTo>
                              <a:lnTo>
                                <a:pt x="243" y="38"/>
                              </a:lnTo>
                              <a:lnTo>
                                <a:pt x="252" y="33"/>
                              </a:lnTo>
                              <a:lnTo>
                                <a:pt x="252" y="7"/>
                              </a:lnTo>
                              <a:lnTo>
                                <a:pt x="243"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65" o:spid="_x0000_s1026" o:spt="100" style="position:absolute;left:0pt;margin-left:407.25pt;margin-top:15.4pt;height:2.05pt;width:12.6pt;mso-position-horizontal-relative:page;z-index:-251511808;mso-width-relative:page;mso-height-relative:page;" fillcolor="#000000" filled="t" stroked="f" coordsize="252,41" o:gfxdata="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O3vYm3WAAAACQEAAA8AAAAA&#10;AAAAAQAgAAAAIgAAAGRycy9kb3ducmV2LnhtbFBLAQIUABQAAAAIAIdO4kClq4gqwQIAADkJAAAO&#10;AAAAAAAAAAEAIAAAACUBAABkcnMvZTJvRG9jLnhtbFBLBQYAAAAABgAGAFkBAABYBgAAAAA=&#10;" path="m233,0l221,2,214,7,214,33,221,38,233,41,243,38,252,33,252,7,243,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805696" behindDoc="1" locked="0" layoutInCell="1" allowOverlap="1">
                <wp:simplePos x="0" y="0"/>
                <wp:positionH relativeFrom="page">
                  <wp:posOffset>5377815</wp:posOffset>
                </wp:positionH>
                <wp:positionV relativeFrom="paragraph">
                  <wp:posOffset>195580</wp:posOffset>
                </wp:positionV>
                <wp:extent cx="160020" cy="26035"/>
                <wp:effectExtent l="0" t="0" r="11430" b="2540"/>
                <wp:wrapNone/>
                <wp:docPr id="165" name="任意多边形 166"/>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4" y="7"/>
                              </a:lnTo>
                              <a:lnTo>
                                <a:pt x="214" y="33"/>
                              </a:lnTo>
                              <a:lnTo>
                                <a:pt x="221" y="38"/>
                              </a:lnTo>
                              <a:lnTo>
                                <a:pt x="233" y="41"/>
                              </a:lnTo>
                              <a:lnTo>
                                <a:pt x="243" y="38"/>
                              </a:lnTo>
                              <a:lnTo>
                                <a:pt x="252" y="33"/>
                              </a:lnTo>
                              <a:lnTo>
                                <a:pt x="252" y="7"/>
                              </a:lnTo>
                              <a:lnTo>
                                <a:pt x="243"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66" o:spid="_x0000_s1026" o:spt="100" style="position:absolute;left:0pt;margin-left:423.45pt;margin-top:15.4pt;height:2.05pt;width:12.6pt;mso-position-horizontal-relative:page;z-index:-251510784;mso-width-relative:page;mso-height-relative:page;" fillcolor="#000000" filled="t" stroked="f" coordsize="252,41" o:gfxdata="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qr53bNYAAAAJAQAA&#10;DwAAAAAAAAABACAAAAAiAAAAZHJzL2Rvd25yZXYueG1sUEsBAhQAFAAAAAgAh07iQG3rhcjGAgAA&#10;OQkAAA4AAAAAAAAAAQAgAAAAJQEAAGRycy9lMm9Eb2MueG1sUEsFBgAAAAAGAAYAWQEAAF0GAAAA&#10;AA==&#10;" path="m233,0l221,2,214,7,214,33,221,38,233,41,243,38,252,33,252,7,243,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806720" behindDoc="1" locked="0" layoutInCell="1" allowOverlap="1">
                <wp:simplePos x="0" y="0"/>
                <wp:positionH relativeFrom="page">
                  <wp:posOffset>5583555</wp:posOffset>
                </wp:positionH>
                <wp:positionV relativeFrom="paragraph">
                  <wp:posOffset>195580</wp:posOffset>
                </wp:positionV>
                <wp:extent cx="160020" cy="26035"/>
                <wp:effectExtent l="0" t="0" r="11430" b="2540"/>
                <wp:wrapNone/>
                <wp:docPr id="166" name="任意多边形 167"/>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4" y="7"/>
                              </a:lnTo>
                              <a:lnTo>
                                <a:pt x="214" y="33"/>
                              </a:lnTo>
                              <a:lnTo>
                                <a:pt x="221" y="38"/>
                              </a:lnTo>
                              <a:lnTo>
                                <a:pt x="233" y="41"/>
                              </a:lnTo>
                              <a:lnTo>
                                <a:pt x="245" y="38"/>
                              </a:lnTo>
                              <a:lnTo>
                                <a:pt x="252" y="33"/>
                              </a:lnTo>
                              <a:lnTo>
                                <a:pt x="252" y="7"/>
                              </a:lnTo>
                              <a:lnTo>
                                <a:pt x="245" y="2"/>
                              </a:lnTo>
                              <a:lnTo>
                                <a:pt x="233" y="0"/>
                              </a:lnTo>
                              <a:close/>
                              <a:moveTo>
                                <a:pt x="22" y="0"/>
                              </a:moveTo>
                              <a:lnTo>
                                <a:pt x="10" y="2"/>
                              </a:lnTo>
                              <a:lnTo>
                                <a:pt x="3" y="7"/>
                              </a:lnTo>
                              <a:lnTo>
                                <a:pt x="0" y="19"/>
                              </a:lnTo>
                              <a:lnTo>
                                <a:pt x="3" y="33"/>
                              </a:lnTo>
                              <a:lnTo>
                                <a:pt x="10"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9" y="38"/>
                              </a:lnTo>
                              <a:lnTo>
                                <a:pt x="144" y="33"/>
                              </a:lnTo>
                              <a:lnTo>
                                <a:pt x="147"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167" o:spid="_x0000_s1026" o:spt="100" style="position:absolute;left:0pt;margin-left:439.65pt;margin-top:15.4pt;height:2.05pt;width:12.6pt;mso-position-horizontal-relative:page;z-index:-251509760;mso-width-relative:page;mso-height-relative:page;" fillcolor="#000000" filled="t" stroked="f" coordsize="252,41" o:gfxdata="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WsUFjWAAAACQEAAA8AAAAAAAAAAQAgAAAAIgAAAGRycy9kb3ducmV2LnhtbFBLAQIUABQA&#10;AAAIAIdO4kCdk6pH1gIAADkJAAAOAAAAAAAAAAEAIAAAACUBAABkcnMvZTJvRG9jLnhtbFBLBQYA&#10;AAAABgAGAFkBAABtBgAAAAA=&#10;" path="m233,0l221,2,214,7,214,33,221,38,233,41,245,38,252,33,252,7,245,2,233,0xm22,0l10,2,3,7,0,19,3,33,10,38,22,41,34,38,41,33,41,7,34,2,22,0xm125,0l113,2,108,7,106,19,108,33,113,38,125,41,139,38,144,33,147,19,144,7,139,2,125,0xe">
                <v:fill on="t" focussize="0,0"/>
                <v:stroke on="f"/>
                <v:imagedata o:title=""/>
                <o:lock v:ext="edit" aspectratio="f"/>
              </v:shape>
            </w:pict>
          </mc:Fallback>
        </mc:AlternateContent>
      </w:r>
      <w:r>
        <mc:AlternateContent>
          <mc:Choice Requires="wps">
            <w:drawing>
              <wp:anchor distT="0" distB="0" distL="114300" distR="114300" simplePos="0" relativeHeight="251807744" behindDoc="1" locked="0" layoutInCell="1" allowOverlap="1">
                <wp:simplePos x="0" y="0"/>
                <wp:positionH relativeFrom="page">
                  <wp:posOffset>5790565</wp:posOffset>
                </wp:positionH>
                <wp:positionV relativeFrom="paragraph">
                  <wp:posOffset>195580</wp:posOffset>
                </wp:positionV>
                <wp:extent cx="158750" cy="26035"/>
                <wp:effectExtent l="0" t="0" r="12700" b="2540"/>
                <wp:wrapNone/>
                <wp:docPr id="167" name="任意多边形 168"/>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49" y="33"/>
                              </a:lnTo>
                              <a:lnTo>
                                <a:pt x="249" y="7"/>
                              </a:lnTo>
                              <a:lnTo>
                                <a:pt x="242" y="2"/>
                              </a:lnTo>
                              <a:lnTo>
                                <a:pt x="230" y="0"/>
                              </a:lnTo>
                              <a:close/>
                              <a:moveTo>
                                <a:pt x="19" y="0"/>
                              </a:moveTo>
                              <a:lnTo>
                                <a:pt x="7" y="2"/>
                              </a:lnTo>
                              <a:lnTo>
                                <a:pt x="0" y="7"/>
                              </a:lnTo>
                              <a:lnTo>
                                <a:pt x="0" y="33"/>
                              </a:lnTo>
                              <a:lnTo>
                                <a:pt x="7" y="38"/>
                              </a:lnTo>
                              <a:lnTo>
                                <a:pt x="19" y="41"/>
                              </a:lnTo>
                              <a:lnTo>
                                <a:pt x="31" y="38"/>
                              </a:lnTo>
                              <a:lnTo>
                                <a:pt x="40" y="33"/>
                              </a:lnTo>
                              <a:lnTo>
                                <a:pt x="40" y="7"/>
                              </a:lnTo>
                              <a:lnTo>
                                <a:pt x="31" y="2"/>
                              </a:lnTo>
                              <a:lnTo>
                                <a:pt x="19" y="0"/>
                              </a:lnTo>
                              <a:close/>
                              <a:moveTo>
                                <a:pt x="122" y="0"/>
                              </a:moveTo>
                              <a:lnTo>
                                <a:pt x="110" y="2"/>
                              </a:lnTo>
                              <a:lnTo>
                                <a:pt x="105" y="7"/>
                              </a:lnTo>
                              <a:lnTo>
                                <a:pt x="103" y="19"/>
                              </a:lnTo>
                              <a:lnTo>
                                <a:pt x="105" y="33"/>
                              </a:lnTo>
                              <a:lnTo>
                                <a:pt x="110" y="38"/>
                              </a:lnTo>
                              <a:lnTo>
                                <a:pt x="122" y="41"/>
                              </a:lnTo>
                              <a:lnTo>
                                <a:pt x="136" y="38"/>
                              </a:lnTo>
                              <a:lnTo>
                                <a:pt x="141" y="33"/>
                              </a:lnTo>
                              <a:lnTo>
                                <a:pt x="144" y="19"/>
                              </a:lnTo>
                              <a:lnTo>
                                <a:pt x="141" y="7"/>
                              </a:lnTo>
                              <a:lnTo>
                                <a:pt x="136" y="2"/>
                              </a:lnTo>
                              <a:lnTo>
                                <a:pt x="122" y="0"/>
                              </a:lnTo>
                              <a:close/>
                            </a:path>
                          </a:pathLst>
                        </a:custGeom>
                        <a:solidFill>
                          <a:srgbClr val="000000"/>
                        </a:solidFill>
                        <a:ln>
                          <a:noFill/>
                        </a:ln>
                      </wps:spPr>
                      <wps:bodyPr upright="1"/>
                    </wps:wsp>
                  </a:graphicData>
                </a:graphic>
              </wp:anchor>
            </w:drawing>
          </mc:Choice>
          <mc:Fallback>
            <w:pict>
              <v:shape id="任意多边形 168" o:spid="_x0000_s1026" o:spt="100" style="position:absolute;left:0pt;margin-left:455.95pt;margin-top:15.4pt;height:2.05pt;width:12.5pt;mso-position-horizontal-relative:page;z-index:-251508736;mso-width-relative:page;mso-height-relative:page;" fillcolor="#000000" filled="t" stroked="f" coordsize="250,41" o:gfxdata="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1i39E1gAAAAkBAAAPAAAA&#10;AAAAAAEAIAAAACIAAABkcnMvZG93bnJldi54bWxQSwECFAAUAAAACACHTuJAVo8y48ICAAASCQAA&#10;DgAAAAAAAAABACAAAAAlAQAAZHJzL2Uyb0RvYy54bWxQSwUGAAAAAAYABgBZAQAAWQYAAAAA&#10;" path="m230,0l218,2,211,7,211,33,218,38,230,41,242,38,249,33,249,7,242,2,230,0xm19,0l7,2,0,7,0,33,7,38,19,41,31,38,40,33,40,7,31,2,19,0xm122,0l110,2,105,7,103,19,105,33,110,38,122,41,136,38,141,33,144,19,141,7,136,2,122,0xe">
                <v:fill on="t" focussize="0,0"/>
                <v:stroke on="f"/>
                <v:imagedata o:title=""/>
                <o:lock v:ext="edit" aspectratio="f"/>
              </v:shape>
            </w:pict>
          </mc:Fallback>
        </mc:AlternateContent>
      </w:r>
      <w:r>
        <mc:AlternateContent>
          <mc:Choice Requires="wps">
            <w:drawing>
              <wp:anchor distT="0" distB="0" distL="114300" distR="114300" simplePos="0" relativeHeight="251808768" behindDoc="1" locked="0" layoutInCell="1" allowOverlap="1">
                <wp:simplePos x="0" y="0"/>
                <wp:positionH relativeFrom="page">
                  <wp:posOffset>5996305</wp:posOffset>
                </wp:positionH>
                <wp:positionV relativeFrom="paragraph">
                  <wp:posOffset>195580</wp:posOffset>
                </wp:positionV>
                <wp:extent cx="158750" cy="26035"/>
                <wp:effectExtent l="0" t="0" r="12700" b="2540"/>
                <wp:wrapNone/>
                <wp:docPr id="168" name="任意多边形 169"/>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49" y="33"/>
                              </a:lnTo>
                              <a:lnTo>
                                <a:pt x="249" y="7"/>
                              </a:lnTo>
                              <a:lnTo>
                                <a:pt x="242" y="2"/>
                              </a:lnTo>
                              <a:lnTo>
                                <a:pt x="230" y="0"/>
                              </a:lnTo>
                              <a:close/>
                              <a:moveTo>
                                <a:pt x="19" y="0"/>
                              </a:moveTo>
                              <a:lnTo>
                                <a:pt x="7" y="2"/>
                              </a:lnTo>
                              <a:lnTo>
                                <a:pt x="0" y="7"/>
                              </a:lnTo>
                              <a:lnTo>
                                <a:pt x="0" y="33"/>
                              </a:lnTo>
                              <a:lnTo>
                                <a:pt x="7" y="38"/>
                              </a:lnTo>
                              <a:lnTo>
                                <a:pt x="19" y="41"/>
                              </a:lnTo>
                              <a:lnTo>
                                <a:pt x="31" y="38"/>
                              </a:lnTo>
                              <a:lnTo>
                                <a:pt x="40" y="33"/>
                              </a:lnTo>
                              <a:lnTo>
                                <a:pt x="40" y="7"/>
                              </a:lnTo>
                              <a:lnTo>
                                <a:pt x="31" y="2"/>
                              </a:lnTo>
                              <a:lnTo>
                                <a:pt x="19" y="0"/>
                              </a:lnTo>
                              <a:close/>
                              <a:moveTo>
                                <a:pt x="122" y="0"/>
                              </a:moveTo>
                              <a:lnTo>
                                <a:pt x="110" y="2"/>
                              </a:lnTo>
                              <a:lnTo>
                                <a:pt x="105" y="7"/>
                              </a:lnTo>
                              <a:lnTo>
                                <a:pt x="103" y="19"/>
                              </a:lnTo>
                              <a:lnTo>
                                <a:pt x="105" y="33"/>
                              </a:lnTo>
                              <a:lnTo>
                                <a:pt x="110" y="38"/>
                              </a:lnTo>
                              <a:lnTo>
                                <a:pt x="122" y="41"/>
                              </a:lnTo>
                              <a:lnTo>
                                <a:pt x="136" y="38"/>
                              </a:lnTo>
                              <a:lnTo>
                                <a:pt x="141" y="33"/>
                              </a:lnTo>
                              <a:lnTo>
                                <a:pt x="144" y="19"/>
                              </a:lnTo>
                              <a:lnTo>
                                <a:pt x="141" y="7"/>
                              </a:lnTo>
                              <a:lnTo>
                                <a:pt x="136" y="2"/>
                              </a:lnTo>
                              <a:lnTo>
                                <a:pt x="122" y="0"/>
                              </a:lnTo>
                              <a:close/>
                            </a:path>
                          </a:pathLst>
                        </a:custGeom>
                        <a:solidFill>
                          <a:srgbClr val="000000"/>
                        </a:solidFill>
                        <a:ln>
                          <a:noFill/>
                        </a:ln>
                      </wps:spPr>
                      <wps:bodyPr upright="1"/>
                    </wps:wsp>
                  </a:graphicData>
                </a:graphic>
              </wp:anchor>
            </w:drawing>
          </mc:Choice>
          <mc:Fallback>
            <w:pict>
              <v:shape id="任意多边形 169" o:spid="_x0000_s1026" o:spt="100" style="position:absolute;left:0pt;margin-left:472.15pt;margin-top:15.4pt;height:2.05pt;width:12.5pt;mso-position-horizontal-relative:page;z-index:-251507712;mso-width-relative:page;mso-height-relative:page;" fillcolor="#000000" filled="t" stroked="f" coordsize="250,41" o:gfxdata="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HDomj1wAAAAkBAAAPAAAAAAAAAAEA&#10;IAAAACIAAABkcnMvZG93bnJldi54bWxQSwECFAAUAAAACACHTuJAPbt2V7sCAAASCQAADgAAAAAA&#10;AAABACAAAAAmAQAAZHJzL2Uyb0RvYy54bWxQSwUGAAAAAAYABgBZAQAAUwYAAAAA&#10;" path="m230,0l218,2,211,7,211,33,218,38,230,41,242,38,249,33,249,7,242,2,230,0xm19,0l7,2,0,7,0,33,7,38,19,41,31,38,40,33,40,7,31,2,19,0xm122,0l110,2,105,7,103,19,105,33,110,38,122,41,136,38,141,33,144,19,141,7,136,2,122,0xe">
                <v:fill on="t" focussize="0,0"/>
                <v:stroke on="f"/>
                <v:imagedata o:title=""/>
                <o:lock v:ext="edit" aspectratio="f"/>
              </v:shape>
            </w:pict>
          </mc:Fallback>
        </mc:AlternateContent>
      </w:r>
      <w:r>
        <w:rPr>
          <w:rFonts w:hint="eastAsia" w:ascii="方正黑体简体" w:eastAsia="方正黑体简体"/>
          <w:spacing w:val="7"/>
          <w:sz w:val="31"/>
        </w:rPr>
        <w:t>二</w:t>
      </w:r>
      <w:r>
        <w:rPr>
          <w:rFonts w:hint="eastAsia" w:ascii="方正黑体简体" w:eastAsia="方正黑体简体"/>
          <w:spacing w:val="-152"/>
          <w:sz w:val="31"/>
        </w:rPr>
        <w:t>、</w:t>
      </w:r>
      <w:r>
        <w:rPr>
          <w:rFonts w:hint="eastAsia" w:ascii="方正黑体简体" w:eastAsia="方正黑体简体"/>
          <w:spacing w:val="4"/>
          <w:sz w:val="31"/>
        </w:rPr>
        <w:t>参</w:t>
      </w:r>
      <w:r>
        <w:rPr>
          <w:rFonts w:hint="eastAsia" w:ascii="方正黑体简体" w:eastAsia="方正黑体简体"/>
          <w:spacing w:val="7"/>
          <w:sz w:val="31"/>
        </w:rPr>
        <w:t>保</w:t>
      </w:r>
      <w:r>
        <w:rPr>
          <w:rFonts w:hint="eastAsia" w:ascii="方正黑体简体" w:eastAsia="方正黑体简体"/>
          <w:spacing w:val="4"/>
          <w:sz w:val="31"/>
        </w:rPr>
        <w:t>人员</w:t>
      </w:r>
      <w:r>
        <w:rPr>
          <w:rFonts w:hint="eastAsia" w:ascii="方正黑体简体" w:eastAsia="方正黑体简体"/>
          <w:spacing w:val="7"/>
          <w:sz w:val="31"/>
        </w:rPr>
        <w:t>参</w:t>
      </w:r>
      <w:r>
        <w:rPr>
          <w:rFonts w:hint="eastAsia" w:ascii="方正黑体简体" w:eastAsia="方正黑体简体"/>
          <w:spacing w:val="4"/>
          <w:sz w:val="31"/>
        </w:rPr>
        <w:t>保</w:t>
      </w:r>
      <w:r>
        <w:rPr>
          <w:rFonts w:hint="eastAsia" w:ascii="方正黑体简体" w:eastAsia="方正黑体简体"/>
          <w:spacing w:val="7"/>
          <w:sz w:val="31"/>
        </w:rPr>
        <w:t>信</w:t>
      </w:r>
      <w:r>
        <w:rPr>
          <w:rFonts w:hint="eastAsia" w:ascii="方正黑体简体" w:eastAsia="方正黑体简体"/>
          <w:spacing w:val="4"/>
          <w:sz w:val="31"/>
        </w:rPr>
        <w:t>息</w:t>
      </w:r>
      <w:r>
        <w:rPr>
          <w:rFonts w:hint="eastAsia" w:ascii="方正黑体简体" w:eastAsia="方正黑体简体"/>
          <w:spacing w:val="7"/>
          <w:sz w:val="31"/>
        </w:rPr>
        <w:t>查</w:t>
      </w:r>
      <w:r>
        <w:rPr>
          <w:rFonts w:hint="eastAsia" w:ascii="方正黑体简体" w:eastAsia="方正黑体简体"/>
          <w:sz w:val="31"/>
        </w:rPr>
        <w:t>询</w:t>
      </w:r>
      <w:r>
        <w:rPr>
          <w:rFonts w:hint="eastAsia" w:ascii="方正黑体简体" w:eastAsia="方正黑体简体"/>
          <w:sz w:val="31"/>
        </w:rPr>
        <w:tab/>
      </w:r>
      <w:r>
        <w:rPr>
          <w:rFonts w:ascii="Times New Roman" w:eastAsia="Times New Roman"/>
          <w:sz w:val="31"/>
        </w:rPr>
        <w:t>40</w:t>
      </w:r>
    </w:p>
    <w:p>
      <w:pPr>
        <w:tabs>
          <w:tab w:val="left" w:pos="8757"/>
        </w:tabs>
        <w:spacing w:before="77"/>
        <w:ind w:left="1192" w:right="0" w:firstLine="0"/>
        <w:jc w:val="left"/>
        <w:rPr>
          <w:rFonts w:ascii="Times New Roman" w:eastAsia="Times New Roman"/>
          <w:sz w:val="31"/>
        </w:rPr>
      </w:pPr>
      <w:r>
        <mc:AlternateContent>
          <mc:Choice Requires="wps">
            <w:drawing>
              <wp:anchor distT="0" distB="0" distL="114300" distR="114300" simplePos="0" relativeHeight="251809792" behindDoc="1" locked="0" layoutInCell="1" allowOverlap="1">
                <wp:simplePos x="0" y="0"/>
                <wp:positionH relativeFrom="page">
                  <wp:posOffset>4648835</wp:posOffset>
                </wp:positionH>
                <wp:positionV relativeFrom="paragraph">
                  <wp:posOffset>201295</wp:posOffset>
                </wp:positionV>
                <wp:extent cx="172720" cy="26035"/>
                <wp:effectExtent l="0" t="0" r="17780" b="2540"/>
                <wp:wrapNone/>
                <wp:docPr id="169" name="任意多边形 170"/>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2"/>
                              </a:lnTo>
                              <a:lnTo>
                                <a:pt x="228" y="7"/>
                              </a:lnTo>
                              <a:lnTo>
                                <a:pt x="226" y="19"/>
                              </a:lnTo>
                              <a:lnTo>
                                <a:pt x="228" y="33"/>
                              </a:lnTo>
                              <a:lnTo>
                                <a:pt x="235" y="38"/>
                              </a:lnTo>
                              <a:lnTo>
                                <a:pt x="247" y="41"/>
                              </a:lnTo>
                              <a:lnTo>
                                <a:pt x="262" y="38"/>
                              </a:lnTo>
                              <a:lnTo>
                                <a:pt x="269" y="33"/>
                              </a:lnTo>
                              <a:lnTo>
                                <a:pt x="271" y="19"/>
                              </a:lnTo>
                              <a:lnTo>
                                <a:pt x="269" y="7"/>
                              </a:lnTo>
                              <a:lnTo>
                                <a:pt x="262" y="2"/>
                              </a:lnTo>
                              <a:lnTo>
                                <a:pt x="247" y="0"/>
                              </a:lnTo>
                              <a:close/>
                              <a:moveTo>
                                <a:pt x="22" y="0"/>
                              </a:moveTo>
                              <a:lnTo>
                                <a:pt x="7" y="2"/>
                              </a:lnTo>
                              <a:lnTo>
                                <a:pt x="0" y="7"/>
                              </a:lnTo>
                              <a:lnTo>
                                <a:pt x="0" y="33"/>
                              </a:lnTo>
                              <a:lnTo>
                                <a:pt x="7" y="38"/>
                              </a:lnTo>
                              <a:lnTo>
                                <a:pt x="22" y="41"/>
                              </a:lnTo>
                              <a:lnTo>
                                <a:pt x="34" y="38"/>
                              </a:lnTo>
                              <a:lnTo>
                                <a:pt x="41" y="33"/>
                              </a:lnTo>
                              <a:lnTo>
                                <a:pt x="41" y="7"/>
                              </a:lnTo>
                              <a:lnTo>
                                <a:pt x="34" y="2"/>
                              </a:lnTo>
                              <a:lnTo>
                                <a:pt x="22" y="0"/>
                              </a:lnTo>
                              <a:close/>
                              <a:moveTo>
                                <a:pt x="132" y="0"/>
                              </a:moveTo>
                              <a:lnTo>
                                <a:pt x="120" y="2"/>
                              </a:lnTo>
                              <a:lnTo>
                                <a:pt x="113" y="7"/>
                              </a:lnTo>
                              <a:lnTo>
                                <a:pt x="113" y="33"/>
                              </a:lnTo>
                              <a:lnTo>
                                <a:pt x="120" y="38"/>
                              </a:lnTo>
                              <a:lnTo>
                                <a:pt x="132" y="41"/>
                              </a:lnTo>
                              <a:lnTo>
                                <a:pt x="146" y="38"/>
                              </a:lnTo>
                              <a:lnTo>
                                <a:pt x="154" y="33"/>
                              </a:lnTo>
                              <a:lnTo>
                                <a:pt x="156" y="19"/>
                              </a:lnTo>
                              <a:lnTo>
                                <a:pt x="154" y="7"/>
                              </a:lnTo>
                              <a:lnTo>
                                <a:pt x="146" y="2"/>
                              </a:lnTo>
                              <a:lnTo>
                                <a:pt x="132" y="0"/>
                              </a:lnTo>
                              <a:close/>
                            </a:path>
                          </a:pathLst>
                        </a:custGeom>
                        <a:solidFill>
                          <a:srgbClr val="000000"/>
                        </a:solidFill>
                        <a:ln>
                          <a:noFill/>
                        </a:ln>
                      </wps:spPr>
                      <wps:bodyPr upright="1"/>
                    </wps:wsp>
                  </a:graphicData>
                </a:graphic>
              </wp:anchor>
            </w:drawing>
          </mc:Choice>
          <mc:Fallback>
            <w:pict>
              <v:shape id="任意多边形 170" o:spid="_x0000_s1026" o:spt="100" style="position:absolute;left:0pt;margin-left:366.05pt;margin-top:15.85pt;height:2.05pt;width:13.6pt;mso-position-horizontal-relative:page;z-index:-251506688;mso-width-relative:page;mso-height-relative:page;" fillcolor="#000000" filled="t" stroked="f" coordsize="272,41" o:gfxdata="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8Z+Y2QAAAAkBAAAPAAAAAAAAAAEAIAAAACIAAABkcnMvZG93bnJldi54bWxQSwECFAAUAAAACACH&#10;TuJAoNPwNc4CAAA5CQAADgAAAAAAAAABACAAAAAoAQAAZHJzL2Uyb0RvYy54bWxQSwUGAAAAAAYA&#10;BgBZAQAAaAYAAAAA&#10;" path="m247,0l235,2,228,7,226,19,228,33,235,38,247,41,262,38,269,33,271,19,269,7,262,2,247,0xm22,0l7,2,0,7,0,33,7,38,22,41,34,38,41,33,41,7,34,2,22,0xm132,0l120,2,113,7,113,33,120,38,132,41,146,38,154,33,156,19,154,7,146,2,132,0xe">
                <v:fill on="t" focussize="0,0"/>
                <v:stroke on="f"/>
                <v:imagedata o:title=""/>
                <o:lock v:ext="edit" aspectratio="f"/>
              </v:shape>
            </w:pict>
          </mc:Fallback>
        </mc:AlternateContent>
      </w:r>
      <w:r>
        <mc:AlternateContent>
          <mc:Choice Requires="wps">
            <w:drawing>
              <wp:anchor distT="0" distB="0" distL="114300" distR="114300" simplePos="0" relativeHeight="251810816" behindDoc="1" locked="0" layoutInCell="1" allowOverlap="1">
                <wp:simplePos x="0" y="0"/>
                <wp:positionH relativeFrom="page">
                  <wp:posOffset>4871720</wp:posOffset>
                </wp:positionH>
                <wp:positionV relativeFrom="paragraph">
                  <wp:posOffset>201295</wp:posOffset>
                </wp:positionV>
                <wp:extent cx="172720" cy="26035"/>
                <wp:effectExtent l="0" t="0" r="17780" b="2540"/>
                <wp:wrapNone/>
                <wp:docPr id="170" name="任意多边形 171"/>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50" y="0"/>
                              </a:moveTo>
                              <a:lnTo>
                                <a:pt x="238" y="2"/>
                              </a:lnTo>
                              <a:lnTo>
                                <a:pt x="228" y="7"/>
                              </a:lnTo>
                              <a:lnTo>
                                <a:pt x="228" y="33"/>
                              </a:lnTo>
                              <a:lnTo>
                                <a:pt x="238" y="38"/>
                              </a:lnTo>
                              <a:lnTo>
                                <a:pt x="250" y="41"/>
                              </a:lnTo>
                              <a:lnTo>
                                <a:pt x="262" y="38"/>
                              </a:lnTo>
                              <a:lnTo>
                                <a:pt x="269" y="33"/>
                              </a:lnTo>
                              <a:lnTo>
                                <a:pt x="272" y="19"/>
                              </a:lnTo>
                              <a:lnTo>
                                <a:pt x="269" y="7"/>
                              </a:lnTo>
                              <a:lnTo>
                                <a:pt x="262" y="2"/>
                              </a:lnTo>
                              <a:lnTo>
                                <a:pt x="250" y="0"/>
                              </a:lnTo>
                              <a:close/>
                              <a:moveTo>
                                <a:pt x="22" y="0"/>
                              </a:moveTo>
                              <a:lnTo>
                                <a:pt x="8" y="2"/>
                              </a:lnTo>
                              <a:lnTo>
                                <a:pt x="0" y="7"/>
                              </a:lnTo>
                              <a:lnTo>
                                <a:pt x="0" y="33"/>
                              </a:lnTo>
                              <a:lnTo>
                                <a:pt x="8" y="38"/>
                              </a:lnTo>
                              <a:lnTo>
                                <a:pt x="22" y="41"/>
                              </a:lnTo>
                              <a:lnTo>
                                <a:pt x="36" y="38"/>
                              </a:lnTo>
                              <a:lnTo>
                                <a:pt x="44" y="33"/>
                              </a:lnTo>
                              <a:lnTo>
                                <a:pt x="44" y="7"/>
                              </a:lnTo>
                              <a:lnTo>
                                <a:pt x="36" y="2"/>
                              </a:lnTo>
                              <a:lnTo>
                                <a:pt x="22" y="0"/>
                              </a:lnTo>
                              <a:close/>
                              <a:moveTo>
                                <a:pt x="135" y="0"/>
                              </a:moveTo>
                              <a:lnTo>
                                <a:pt x="120" y="2"/>
                              </a:lnTo>
                              <a:lnTo>
                                <a:pt x="116" y="7"/>
                              </a:lnTo>
                              <a:lnTo>
                                <a:pt x="113" y="19"/>
                              </a:lnTo>
                              <a:lnTo>
                                <a:pt x="116" y="33"/>
                              </a:lnTo>
                              <a:lnTo>
                                <a:pt x="120" y="38"/>
                              </a:lnTo>
                              <a:lnTo>
                                <a:pt x="135" y="41"/>
                              </a:lnTo>
                              <a:lnTo>
                                <a:pt x="147" y="38"/>
                              </a:lnTo>
                              <a:lnTo>
                                <a:pt x="156" y="33"/>
                              </a:lnTo>
                              <a:lnTo>
                                <a:pt x="159" y="19"/>
                              </a:lnTo>
                              <a:lnTo>
                                <a:pt x="156" y="7"/>
                              </a:lnTo>
                              <a:lnTo>
                                <a:pt x="147" y="2"/>
                              </a:lnTo>
                              <a:lnTo>
                                <a:pt x="135" y="0"/>
                              </a:lnTo>
                              <a:close/>
                            </a:path>
                          </a:pathLst>
                        </a:custGeom>
                        <a:solidFill>
                          <a:srgbClr val="000000"/>
                        </a:solidFill>
                        <a:ln>
                          <a:noFill/>
                        </a:ln>
                      </wps:spPr>
                      <wps:bodyPr upright="1"/>
                    </wps:wsp>
                  </a:graphicData>
                </a:graphic>
              </wp:anchor>
            </w:drawing>
          </mc:Choice>
          <mc:Fallback>
            <w:pict>
              <v:shape id="任意多边形 171" o:spid="_x0000_s1026" o:spt="100" style="position:absolute;left:0pt;margin-left:383.6pt;margin-top:15.85pt;height:2.05pt;width:13.6pt;mso-position-horizontal-relative:page;z-index:-251505664;mso-width-relative:page;mso-height-relative:page;" fillcolor="#000000" filled="t" stroked="f" coordsize="272,41" o:gfxdata="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ayY7c2QAAAAkB&#10;AAAPAAAAAAAAAAEAIAAAACIAAABkcnMvZG93bnJldi54bWxQSwECFAAUAAAACACHTuJAu8vUDsUC&#10;AAA5CQAADgAAAAAAAAABACAAAAAoAQAAZHJzL2Uyb0RvYy54bWxQSwUGAAAAAAYABgBZAQAAXwYA&#10;AAAA&#10;" path="m250,0l238,2,228,7,228,33,238,38,250,41,262,38,269,33,272,19,269,7,262,2,250,0xm22,0l8,2,0,7,0,33,8,38,22,41,36,38,44,33,44,7,36,2,22,0xm135,0l120,2,116,7,113,19,116,33,120,38,135,41,147,38,156,33,159,19,156,7,147,2,135,0xe">
                <v:fill on="t" focussize="0,0"/>
                <v:stroke on="f"/>
                <v:imagedata o:title=""/>
                <o:lock v:ext="edit" aspectratio="f"/>
              </v:shape>
            </w:pict>
          </mc:Fallback>
        </mc:AlternateContent>
      </w:r>
      <w:r>
        <mc:AlternateContent>
          <mc:Choice Requires="wps">
            <w:drawing>
              <wp:anchor distT="0" distB="0" distL="114300" distR="114300" simplePos="0" relativeHeight="251811840" behindDoc="1" locked="0" layoutInCell="1" allowOverlap="1">
                <wp:simplePos x="0" y="0"/>
                <wp:positionH relativeFrom="page">
                  <wp:posOffset>5093970</wp:posOffset>
                </wp:positionH>
                <wp:positionV relativeFrom="paragraph">
                  <wp:posOffset>201295</wp:posOffset>
                </wp:positionV>
                <wp:extent cx="173990" cy="26035"/>
                <wp:effectExtent l="0" t="0" r="16510" b="2540"/>
                <wp:wrapNone/>
                <wp:docPr id="171" name="任意多边形 172"/>
                <wp:cNvGraphicFramePr/>
                <a:graphic xmlns:a="http://schemas.openxmlformats.org/drawingml/2006/main">
                  <a:graphicData uri="http://schemas.microsoft.com/office/word/2010/wordprocessingShape">
                    <wps:wsp>
                      <wps:cNvSpPr/>
                      <wps:spPr>
                        <a:xfrm>
                          <a:off x="0" y="0"/>
                          <a:ext cx="173990" cy="26035"/>
                        </a:xfrm>
                        <a:custGeom>
                          <a:avLst/>
                          <a:gdLst/>
                          <a:ahLst/>
                          <a:cxnLst/>
                          <a:pathLst>
                            <a:path w="274" h="41">
                              <a:moveTo>
                                <a:pt x="249" y="0"/>
                              </a:moveTo>
                              <a:lnTo>
                                <a:pt x="237" y="2"/>
                              </a:lnTo>
                              <a:lnTo>
                                <a:pt x="230" y="7"/>
                              </a:lnTo>
                              <a:lnTo>
                                <a:pt x="228" y="19"/>
                              </a:lnTo>
                              <a:lnTo>
                                <a:pt x="230" y="33"/>
                              </a:lnTo>
                              <a:lnTo>
                                <a:pt x="237" y="38"/>
                              </a:lnTo>
                              <a:lnTo>
                                <a:pt x="249" y="41"/>
                              </a:lnTo>
                              <a:lnTo>
                                <a:pt x="264" y="38"/>
                              </a:lnTo>
                              <a:lnTo>
                                <a:pt x="271" y="33"/>
                              </a:lnTo>
                              <a:lnTo>
                                <a:pt x="273" y="19"/>
                              </a:lnTo>
                              <a:lnTo>
                                <a:pt x="271" y="7"/>
                              </a:lnTo>
                              <a:lnTo>
                                <a:pt x="264" y="2"/>
                              </a:lnTo>
                              <a:lnTo>
                                <a:pt x="249" y="0"/>
                              </a:lnTo>
                              <a:close/>
                              <a:moveTo>
                                <a:pt x="21" y="0"/>
                              </a:moveTo>
                              <a:lnTo>
                                <a:pt x="9" y="2"/>
                              </a:lnTo>
                              <a:lnTo>
                                <a:pt x="0" y="7"/>
                              </a:lnTo>
                              <a:lnTo>
                                <a:pt x="0" y="33"/>
                              </a:lnTo>
                              <a:lnTo>
                                <a:pt x="9" y="38"/>
                              </a:lnTo>
                              <a:lnTo>
                                <a:pt x="21" y="41"/>
                              </a:lnTo>
                              <a:lnTo>
                                <a:pt x="36" y="38"/>
                              </a:lnTo>
                              <a:lnTo>
                                <a:pt x="43" y="33"/>
                              </a:lnTo>
                              <a:lnTo>
                                <a:pt x="43" y="7"/>
                              </a:lnTo>
                              <a:lnTo>
                                <a:pt x="36" y="2"/>
                              </a:lnTo>
                              <a:lnTo>
                                <a:pt x="21" y="0"/>
                              </a:lnTo>
                              <a:close/>
                              <a:moveTo>
                                <a:pt x="134" y="0"/>
                              </a:moveTo>
                              <a:lnTo>
                                <a:pt x="122" y="2"/>
                              </a:lnTo>
                              <a:lnTo>
                                <a:pt x="115" y="7"/>
                              </a:lnTo>
                              <a:lnTo>
                                <a:pt x="113" y="19"/>
                              </a:lnTo>
                              <a:lnTo>
                                <a:pt x="115" y="33"/>
                              </a:lnTo>
                              <a:lnTo>
                                <a:pt x="122" y="38"/>
                              </a:lnTo>
                              <a:lnTo>
                                <a:pt x="134" y="41"/>
                              </a:lnTo>
                              <a:lnTo>
                                <a:pt x="149" y="38"/>
                              </a:lnTo>
                              <a:lnTo>
                                <a:pt x="156" y="33"/>
                              </a:lnTo>
                              <a:lnTo>
                                <a:pt x="158" y="19"/>
                              </a:lnTo>
                              <a:lnTo>
                                <a:pt x="156" y="7"/>
                              </a:lnTo>
                              <a:lnTo>
                                <a:pt x="149" y="2"/>
                              </a:lnTo>
                              <a:lnTo>
                                <a:pt x="134" y="0"/>
                              </a:lnTo>
                              <a:close/>
                            </a:path>
                          </a:pathLst>
                        </a:custGeom>
                        <a:solidFill>
                          <a:srgbClr val="000000"/>
                        </a:solidFill>
                        <a:ln>
                          <a:noFill/>
                        </a:ln>
                      </wps:spPr>
                      <wps:bodyPr upright="1"/>
                    </wps:wsp>
                  </a:graphicData>
                </a:graphic>
              </wp:anchor>
            </w:drawing>
          </mc:Choice>
          <mc:Fallback>
            <w:pict>
              <v:shape id="任意多边形 172" o:spid="_x0000_s1026" o:spt="100" style="position:absolute;left:0pt;margin-left:401.1pt;margin-top:15.85pt;height:2.05pt;width:13.7pt;mso-position-horizontal-relative:page;z-index:-251504640;mso-width-relative:page;mso-height-relative:page;" fillcolor="#000000" filled="t" stroked="f" coordsize="274,41" o:gfxdata="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eprzL9gAAAAJAQAADwAAAAAAAAABACAAAAAiAAAAZHJzL2Rvd25yZXYueG1sUEsBAhQAFAAAAAgA&#10;h07iQP2EuLHQAgAAYAkAAA4AAAAAAAAAAQAgAAAAJwEAAGRycy9lMm9Eb2MueG1sUEsFBgAAAAAG&#10;AAYAWQEAAGkGAAAAAA==&#10;" path="m249,0l237,2,230,7,228,19,230,33,237,38,249,41,264,38,271,33,273,19,271,7,264,2,249,0xm21,0l9,2,0,7,0,33,9,38,21,41,36,38,43,33,43,7,36,2,21,0xm134,0l122,2,115,7,113,19,115,33,122,38,134,41,149,38,156,33,158,19,156,7,149,2,134,0xe">
                <v:fill on="t" focussize="0,0"/>
                <v:stroke on="f"/>
                <v:imagedata o:title=""/>
                <o:lock v:ext="edit" aspectratio="f"/>
              </v:shape>
            </w:pict>
          </mc:Fallback>
        </mc:AlternateContent>
      </w:r>
      <w:r>
        <mc:AlternateContent>
          <mc:Choice Requires="wps">
            <w:drawing>
              <wp:anchor distT="0" distB="0" distL="114300" distR="114300" simplePos="0" relativeHeight="251812864" behindDoc="1" locked="0" layoutInCell="1" allowOverlap="1">
                <wp:simplePos x="0" y="0"/>
                <wp:positionH relativeFrom="page">
                  <wp:posOffset>5316855</wp:posOffset>
                </wp:positionH>
                <wp:positionV relativeFrom="paragraph">
                  <wp:posOffset>201295</wp:posOffset>
                </wp:positionV>
                <wp:extent cx="172720" cy="26035"/>
                <wp:effectExtent l="0" t="0" r="17780" b="2540"/>
                <wp:wrapNone/>
                <wp:docPr id="172" name="任意多边形 173"/>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8" y="2"/>
                              </a:lnTo>
                              <a:lnTo>
                                <a:pt x="228" y="7"/>
                              </a:lnTo>
                              <a:lnTo>
                                <a:pt x="228" y="33"/>
                              </a:lnTo>
                              <a:lnTo>
                                <a:pt x="238" y="38"/>
                              </a:lnTo>
                              <a:lnTo>
                                <a:pt x="247" y="41"/>
                              </a:lnTo>
                              <a:lnTo>
                                <a:pt x="262" y="38"/>
                              </a:lnTo>
                              <a:lnTo>
                                <a:pt x="269" y="33"/>
                              </a:lnTo>
                              <a:lnTo>
                                <a:pt x="271" y="19"/>
                              </a:lnTo>
                              <a:lnTo>
                                <a:pt x="269" y="7"/>
                              </a:lnTo>
                              <a:lnTo>
                                <a:pt x="262" y="2"/>
                              </a:lnTo>
                              <a:lnTo>
                                <a:pt x="247" y="0"/>
                              </a:lnTo>
                              <a:close/>
                              <a:moveTo>
                                <a:pt x="22" y="0"/>
                              </a:moveTo>
                              <a:lnTo>
                                <a:pt x="7" y="2"/>
                              </a:lnTo>
                              <a:lnTo>
                                <a:pt x="0" y="7"/>
                              </a:lnTo>
                              <a:lnTo>
                                <a:pt x="0" y="33"/>
                              </a:lnTo>
                              <a:lnTo>
                                <a:pt x="7" y="38"/>
                              </a:lnTo>
                              <a:lnTo>
                                <a:pt x="22" y="41"/>
                              </a:lnTo>
                              <a:lnTo>
                                <a:pt x="36" y="38"/>
                              </a:lnTo>
                              <a:lnTo>
                                <a:pt x="43" y="33"/>
                              </a:lnTo>
                              <a:lnTo>
                                <a:pt x="43" y="7"/>
                              </a:lnTo>
                              <a:lnTo>
                                <a:pt x="36" y="2"/>
                              </a:lnTo>
                              <a:lnTo>
                                <a:pt x="22" y="0"/>
                              </a:lnTo>
                              <a:close/>
                              <a:moveTo>
                                <a:pt x="135" y="0"/>
                              </a:moveTo>
                              <a:lnTo>
                                <a:pt x="120" y="2"/>
                              </a:lnTo>
                              <a:lnTo>
                                <a:pt x="115" y="7"/>
                              </a:lnTo>
                              <a:lnTo>
                                <a:pt x="113" y="19"/>
                              </a:lnTo>
                              <a:lnTo>
                                <a:pt x="115" y="33"/>
                              </a:lnTo>
                              <a:lnTo>
                                <a:pt x="120" y="38"/>
                              </a:lnTo>
                              <a:lnTo>
                                <a:pt x="135" y="41"/>
                              </a:lnTo>
                              <a:lnTo>
                                <a:pt x="147" y="38"/>
                              </a:lnTo>
                              <a:lnTo>
                                <a:pt x="156" y="33"/>
                              </a:lnTo>
                              <a:lnTo>
                                <a:pt x="156" y="7"/>
                              </a:lnTo>
                              <a:lnTo>
                                <a:pt x="147" y="2"/>
                              </a:lnTo>
                              <a:lnTo>
                                <a:pt x="135" y="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418.65pt;margin-top:15.85pt;height:2.05pt;width:13.6pt;mso-position-horizontal-relative:page;z-index:-251503616;mso-width-relative:page;mso-height-relative:page;" fillcolor="#000000" filled="t" stroked="f" coordsize="272,41" o:gfxdata="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EQNuKtkAAAAJ&#10;AQAADwAAAAAAAAABACAAAAAiAAAAZHJzL2Rvd25yZXYueG1sUEsBAhQAFAAAAAgAh07iQD+ZulPG&#10;AgAAEgkAAA4AAAAAAAAAAQAgAAAAKAEAAGRycy9lMm9Eb2MueG1sUEsFBgAAAAAGAAYAWQEAAGAG&#10;AAAAAA==&#10;" path="m247,0l238,2,228,7,228,33,238,38,247,41,262,38,269,33,271,19,269,7,262,2,247,0xm22,0l7,2,0,7,0,33,7,38,22,41,36,38,43,33,43,7,36,2,22,0xm135,0l120,2,115,7,113,19,115,33,120,38,135,41,147,38,156,33,156,7,147,2,135,0xe">
                <v:fill on="t" focussize="0,0"/>
                <v:stroke on="f"/>
                <v:imagedata o:title=""/>
                <o:lock v:ext="edit" aspectratio="f"/>
              </v:shape>
            </w:pict>
          </mc:Fallback>
        </mc:AlternateContent>
      </w:r>
      <w:r>
        <mc:AlternateContent>
          <mc:Choice Requires="wps">
            <w:drawing>
              <wp:anchor distT="0" distB="0" distL="114300" distR="114300" simplePos="0" relativeHeight="251813888" behindDoc="1" locked="0" layoutInCell="1" allowOverlap="1">
                <wp:simplePos x="0" y="0"/>
                <wp:positionH relativeFrom="page">
                  <wp:posOffset>5539105</wp:posOffset>
                </wp:positionH>
                <wp:positionV relativeFrom="paragraph">
                  <wp:posOffset>201295</wp:posOffset>
                </wp:positionV>
                <wp:extent cx="172720" cy="26035"/>
                <wp:effectExtent l="0" t="0" r="17780" b="2540"/>
                <wp:wrapNone/>
                <wp:docPr id="173" name="任意多边形 174"/>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2"/>
                              </a:lnTo>
                              <a:lnTo>
                                <a:pt x="228" y="7"/>
                              </a:lnTo>
                              <a:lnTo>
                                <a:pt x="225" y="19"/>
                              </a:lnTo>
                              <a:lnTo>
                                <a:pt x="228" y="33"/>
                              </a:lnTo>
                              <a:lnTo>
                                <a:pt x="235" y="38"/>
                              </a:lnTo>
                              <a:lnTo>
                                <a:pt x="247" y="41"/>
                              </a:lnTo>
                              <a:lnTo>
                                <a:pt x="261" y="38"/>
                              </a:lnTo>
                              <a:lnTo>
                                <a:pt x="268" y="33"/>
                              </a:lnTo>
                              <a:lnTo>
                                <a:pt x="271" y="19"/>
                              </a:lnTo>
                              <a:lnTo>
                                <a:pt x="268" y="7"/>
                              </a:lnTo>
                              <a:lnTo>
                                <a:pt x="261" y="2"/>
                              </a:lnTo>
                              <a:lnTo>
                                <a:pt x="247" y="0"/>
                              </a:lnTo>
                              <a:close/>
                              <a:moveTo>
                                <a:pt x="19" y="0"/>
                              </a:moveTo>
                              <a:lnTo>
                                <a:pt x="7" y="2"/>
                              </a:lnTo>
                              <a:lnTo>
                                <a:pt x="0" y="7"/>
                              </a:lnTo>
                              <a:lnTo>
                                <a:pt x="0" y="33"/>
                              </a:lnTo>
                              <a:lnTo>
                                <a:pt x="7" y="38"/>
                              </a:lnTo>
                              <a:lnTo>
                                <a:pt x="19" y="41"/>
                              </a:lnTo>
                              <a:lnTo>
                                <a:pt x="33" y="38"/>
                              </a:lnTo>
                              <a:lnTo>
                                <a:pt x="40" y="33"/>
                              </a:lnTo>
                              <a:lnTo>
                                <a:pt x="40" y="7"/>
                              </a:lnTo>
                              <a:lnTo>
                                <a:pt x="33" y="2"/>
                              </a:lnTo>
                              <a:lnTo>
                                <a:pt x="19" y="0"/>
                              </a:lnTo>
                              <a:close/>
                              <a:moveTo>
                                <a:pt x="132" y="0"/>
                              </a:moveTo>
                              <a:lnTo>
                                <a:pt x="120" y="2"/>
                              </a:lnTo>
                              <a:lnTo>
                                <a:pt x="112" y="7"/>
                              </a:lnTo>
                              <a:lnTo>
                                <a:pt x="110" y="19"/>
                              </a:lnTo>
                              <a:lnTo>
                                <a:pt x="112" y="33"/>
                              </a:lnTo>
                              <a:lnTo>
                                <a:pt x="120" y="38"/>
                              </a:lnTo>
                              <a:lnTo>
                                <a:pt x="132" y="41"/>
                              </a:lnTo>
                              <a:lnTo>
                                <a:pt x="146" y="38"/>
                              </a:lnTo>
                              <a:lnTo>
                                <a:pt x="153" y="33"/>
                              </a:lnTo>
                              <a:lnTo>
                                <a:pt x="156" y="19"/>
                              </a:lnTo>
                              <a:lnTo>
                                <a:pt x="153" y="7"/>
                              </a:lnTo>
                              <a:lnTo>
                                <a:pt x="146" y="2"/>
                              </a:lnTo>
                              <a:lnTo>
                                <a:pt x="132" y="0"/>
                              </a:lnTo>
                              <a:close/>
                            </a:path>
                          </a:pathLst>
                        </a:custGeom>
                        <a:solidFill>
                          <a:srgbClr val="000000"/>
                        </a:solidFill>
                        <a:ln>
                          <a:noFill/>
                        </a:ln>
                      </wps:spPr>
                      <wps:bodyPr upright="1"/>
                    </wps:wsp>
                  </a:graphicData>
                </a:graphic>
              </wp:anchor>
            </w:drawing>
          </mc:Choice>
          <mc:Fallback>
            <w:pict>
              <v:shape id="任意多边形 174" o:spid="_x0000_s1026" o:spt="100" style="position:absolute;left:0pt;margin-left:436.15pt;margin-top:15.85pt;height:2.05pt;width:13.6pt;mso-position-horizontal-relative:page;z-index:-251502592;mso-width-relative:page;mso-height-relative:page;" fillcolor="#000000" filled="t" stroked="f" coordsize="272,41" o:gfxdata="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PcUTGNkA&#10;AAAJAQAADwAAAAAAAAABACAAAAAiAAAAZHJzL2Rvd25yZXYueG1sUEsBAhQAFAAAAAgAh07iQFg6&#10;pmPJAgAAYAkAAA4AAAAAAAAAAQAgAAAAKAEAAGRycy9lMm9Eb2MueG1sUEsFBgAAAAAGAAYAWQEA&#10;AGMGAAAAAA==&#10;" path="m247,0l235,2,228,7,225,19,228,33,235,38,247,41,261,38,268,33,271,19,268,7,261,2,247,0xm19,0l7,2,0,7,0,33,7,38,19,41,33,38,40,33,40,7,33,2,19,0xm132,0l120,2,112,7,110,19,112,33,120,38,132,41,146,38,153,33,156,19,153,7,146,2,132,0xe">
                <v:fill on="t" focussize="0,0"/>
                <v:stroke on="f"/>
                <v:imagedata o:title=""/>
                <o:lock v:ext="edit" aspectratio="f"/>
              </v:shape>
            </w:pict>
          </mc:Fallback>
        </mc:AlternateContent>
      </w:r>
      <w:r>
        <mc:AlternateContent>
          <mc:Choice Requires="wps">
            <w:drawing>
              <wp:anchor distT="0" distB="0" distL="114300" distR="114300" simplePos="0" relativeHeight="251814912" behindDoc="1" locked="0" layoutInCell="1" allowOverlap="1">
                <wp:simplePos x="0" y="0"/>
                <wp:positionH relativeFrom="page">
                  <wp:posOffset>5760085</wp:posOffset>
                </wp:positionH>
                <wp:positionV relativeFrom="paragraph">
                  <wp:posOffset>201295</wp:posOffset>
                </wp:positionV>
                <wp:extent cx="172720" cy="26035"/>
                <wp:effectExtent l="0" t="0" r="17780" b="2540"/>
                <wp:wrapNone/>
                <wp:docPr id="174" name="任意多边形 175"/>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9" y="0"/>
                              </a:moveTo>
                              <a:lnTo>
                                <a:pt x="237" y="2"/>
                              </a:lnTo>
                              <a:lnTo>
                                <a:pt x="230" y="7"/>
                              </a:lnTo>
                              <a:lnTo>
                                <a:pt x="228" y="19"/>
                              </a:lnTo>
                              <a:lnTo>
                                <a:pt x="230" y="33"/>
                              </a:lnTo>
                              <a:lnTo>
                                <a:pt x="237" y="38"/>
                              </a:lnTo>
                              <a:lnTo>
                                <a:pt x="249" y="41"/>
                              </a:lnTo>
                              <a:lnTo>
                                <a:pt x="261" y="38"/>
                              </a:lnTo>
                              <a:lnTo>
                                <a:pt x="271" y="33"/>
                              </a:lnTo>
                              <a:lnTo>
                                <a:pt x="271" y="7"/>
                              </a:lnTo>
                              <a:lnTo>
                                <a:pt x="261" y="2"/>
                              </a:lnTo>
                              <a:lnTo>
                                <a:pt x="249" y="0"/>
                              </a:lnTo>
                              <a:close/>
                              <a:moveTo>
                                <a:pt x="21" y="0"/>
                              </a:moveTo>
                              <a:lnTo>
                                <a:pt x="7" y="2"/>
                              </a:lnTo>
                              <a:lnTo>
                                <a:pt x="0" y="7"/>
                              </a:lnTo>
                              <a:lnTo>
                                <a:pt x="0" y="33"/>
                              </a:lnTo>
                              <a:lnTo>
                                <a:pt x="7" y="38"/>
                              </a:lnTo>
                              <a:lnTo>
                                <a:pt x="21" y="41"/>
                              </a:lnTo>
                              <a:lnTo>
                                <a:pt x="36" y="38"/>
                              </a:lnTo>
                              <a:lnTo>
                                <a:pt x="43" y="33"/>
                              </a:lnTo>
                              <a:lnTo>
                                <a:pt x="43" y="7"/>
                              </a:lnTo>
                              <a:lnTo>
                                <a:pt x="36" y="2"/>
                              </a:lnTo>
                              <a:lnTo>
                                <a:pt x="21" y="0"/>
                              </a:lnTo>
                              <a:close/>
                              <a:moveTo>
                                <a:pt x="134" y="0"/>
                              </a:moveTo>
                              <a:lnTo>
                                <a:pt x="120" y="2"/>
                              </a:lnTo>
                              <a:lnTo>
                                <a:pt x="115" y="7"/>
                              </a:lnTo>
                              <a:lnTo>
                                <a:pt x="112" y="19"/>
                              </a:lnTo>
                              <a:lnTo>
                                <a:pt x="115" y="33"/>
                              </a:lnTo>
                              <a:lnTo>
                                <a:pt x="120" y="38"/>
                              </a:lnTo>
                              <a:lnTo>
                                <a:pt x="134" y="41"/>
                              </a:lnTo>
                              <a:lnTo>
                                <a:pt x="148" y="38"/>
                              </a:lnTo>
                              <a:lnTo>
                                <a:pt x="156" y="33"/>
                              </a:lnTo>
                              <a:lnTo>
                                <a:pt x="158" y="19"/>
                              </a:lnTo>
                              <a:lnTo>
                                <a:pt x="156" y="7"/>
                              </a:lnTo>
                              <a:lnTo>
                                <a:pt x="148" y="2"/>
                              </a:lnTo>
                              <a:lnTo>
                                <a:pt x="134" y="0"/>
                              </a:lnTo>
                              <a:close/>
                            </a:path>
                          </a:pathLst>
                        </a:custGeom>
                        <a:solidFill>
                          <a:srgbClr val="000000"/>
                        </a:solidFill>
                        <a:ln>
                          <a:noFill/>
                        </a:ln>
                      </wps:spPr>
                      <wps:bodyPr upright="1"/>
                    </wps:wsp>
                  </a:graphicData>
                </a:graphic>
              </wp:anchor>
            </w:drawing>
          </mc:Choice>
          <mc:Fallback>
            <w:pict>
              <v:shape id="任意多边形 175" o:spid="_x0000_s1026" o:spt="100" style="position:absolute;left:0pt;margin-left:453.55pt;margin-top:15.85pt;height:2.05pt;width:13.6pt;mso-position-horizontal-relative:page;z-index:-251501568;mso-width-relative:page;mso-height-relative:page;" fillcolor="#000000" filled="t" stroked="f" coordsize="272,41" o:gfxdata="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D/RTSPZAAAACQEAAA8AAAAA&#10;AAAAAQAgAAAAIgAAAGRycy9kb3ducmV2LnhtbFBLAQIUABQAAAAIAIdO4kCnuVCnvgIAADkJAAAO&#10;AAAAAAAAAAEAIAAAACgBAABkcnMvZTJvRG9jLnhtbFBLBQYAAAAABgAGAFkBAABYBgAAAAA=&#10;" path="m249,0l237,2,230,7,228,19,230,33,237,38,249,41,261,38,271,33,271,7,261,2,249,0xm21,0l7,2,0,7,0,33,7,38,21,41,36,38,43,33,43,7,36,2,21,0xm134,0l120,2,115,7,112,19,115,33,120,38,134,41,148,38,156,33,158,19,156,7,148,2,134,0xe">
                <v:fill on="t" focussize="0,0"/>
                <v:stroke on="f"/>
                <v:imagedata o:title=""/>
                <o:lock v:ext="edit" aspectratio="f"/>
              </v:shape>
            </w:pict>
          </mc:Fallback>
        </mc:AlternateContent>
      </w:r>
      <w:r>
        <mc:AlternateContent>
          <mc:Choice Requires="wps">
            <w:drawing>
              <wp:anchor distT="0" distB="0" distL="114300" distR="114300" simplePos="0" relativeHeight="251815936" behindDoc="1" locked="0" layoutInCell="1" allowOverlap="1">
                <wp:simplePos x="0" y="0"/>
                <wp:positionH relativeFrom="page">
                  <wp:posOffset>5982335</wp:posOffset>
                </wp:positionH>
                <wp:positionV relativeFrom="paragraph">
                  <wp:posOffset>201295</wp:posOffset>
                </wp:positionV>
                <wp:extent cx="172720" cy="26035"/>
                <wp:effectExtent l="0" t="0" r="17780" b="2540"/>
                <wp:wrapNone/>
                <wp:docPr id="175" name="任意多边形 176"/>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2"/>
                              </a:lnTo>
                              <a:lnTo>
                                <a:pt x="228" y="7"/>
                              </a:lnTo>
                              <a:lnTo>
                                <a:pt x="226" y="19"/>
                              </a:lnTo>
                              <a:lnTo>
                                <a:pt x="228" y="33"/>
                              </a:lnTo>
                              <a:lnTo>
                                <a:pt x="235" y="38"/>
                              </a:lnTo>
                              <a:lnTo>
                                <a:pt x="247" y="41"/>
                              </a:lnTo>
                              <a:lnTo>
                                <a:pt x="262" y="38"/>
                              </a:lnTo>
                              <a:lnTo>
                                <a:pt x="269" y="33"/>
                              </a:lnTo>
                              <a:lnTo>
                                <a:pt x="271" y="19"/>
                              </a:lnTo>
                              <a:lnTo>
                                <a:pt x="269" y="7"/>
                              </a:lnTo>
                              <a:lnTo>
                                <a:pt x="262" y="2"/>
                              </a:lnTo>
                              <a:lnTo>
                                <a:pt x="247" y="0"/>
                              </a:lnTo>
                              <a:close/>
                              <a:moveTo>
                                <a:pt x="22" y="0"/>
                              </a:moveTo>
                              <a:lnTo>
                                <a:pt x="7" y="2"/>
                              </a:lnTo>
                              <a:lnTo>
                                <a:pt x="0" y="7"/>
                              </a:lnTo>
                              <a:lnTo>
                                <a:pt x="0" y="33"/>
                              </a:lnTo>
                              <a:lnTo>
                                <a:pt x="7" y="38"/>
                              </a:lnTo>
                              <a:lnTo>
                                <a:pt x="22" y="41"/>
                              </a:lnTo>
                              <a:lnTo>
                                <a:pt x="34" y="38"/>
                              </a:lnTo>
                              <a:lnTo>
                                <a:pt x="41" y="33"/>
                              </a:lnTo>
                              <a:lnTo>
                                <a:pt x="41" y="7"/>
                              </a:lnTo>
                              <a:lnTo>
                                <a:pt x="34" y="2"/>
                              </a:lnTo>
                              <a:lnTo>
                                <a:pt x="22" y="0"/>
                              </a:lnTo>
                              <a:close/>
                              <a:moveTo>
                                <a:pt x="132" y="0"/>
                              </a:moveTo>
                              <a:lnTo>
                                <a:pt x="120" y="2"/>
                              </a:lnTo>
                              <a:lnTo>
                                <a:pt x="113" y="7"/>
                              </a:lnTo>
                              <a:lnTo>
                                <a:pt x="113" y="33"/>
                              </a:lnTo>
                              <a:lnTo>
                                <a:pt x="120" y="38"/>
                              </a:lnTo>
                              <a:lnTo>
                                <a:pt x="132" y="41"/>
                              </a:lnTo>
                              <a:lnTo>
                                <a:pt x="146" y="38"/>
                              </a:lnTo>
                              <a:lnTo>
                                <a:pt x="154" y="33"/>
                              </a:lnTo>
                              <a:lnTo>
                                <a:pt x="156" y="19"/>
                              </a:lnTo>
                              <a:lnTo>
                                <a:pt x="154" y="7"/>
                              </a:lnTo>
                              <a:lnTo>
                                <a:pt x="146" y="2"/>
                              </a:lnTo>
                              <a:lnTo>
                                <a:pt x="132" y="0"/>
                              </a:lnTo>
                              <a:close/>
                            </a:path>
                          </a:pathLst>
                        </a:custGeom>
                        <a:solidFill>
                          <a:srgbClr val="000000"/>
                        </a:solidFill>
                        <a:ln>
                          <a:noFill/>
                        </a:ln>
                      </wps:spPr>
                      <wps:bodyPr upright="1"/>
                    </wps:wsp>
                  </a:graphicData>
                </a:graphic>
              </wp:anchor>
            </w:drawing>
          </mc:Choice>
          <mc:Fallback>
            <w:pict>
              <v:shape id="任意多边形 176" o:spid="_x0000_s1026" o:spt="100" style="position:absolute;left:0pt;margin-left:471.05pt;margin-top:15.85pt;height:2.05pt;width:13.6pt;mso-position-horizontal-relative:page;z-index:-251500544;mso-width-relative:page;mso-height-relative:page;" fillcolor="#000000" filled="t" stroked="f" coordsize="272,41" o:gfxdata="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5YON5&#10;2QAAAAkBAAAPAAAAAAAAAAEAIAAAACIAAABkcnMvZG93bnJldi54bWxQSwECFAAUAAAACACHTuJA&#10;iwbvCssCAAA5CQAADgAAAAAAAAABACAAAAAoAQAAZHJzL2Uyb0RvYy54bWxQSwUGAAAAAAYABgBZ&#10;AQAAZQYAAAAA&#10;" path="m247,0l235,2,228,7,226,19,228,33,235,38,247,41,262,38,269,33,271,19,269,7,262,2,247,0xm22,0l7,2,0,7,0,33,7,38,22,41,34,38,41,33,41,7,34,2,22,0xm132,0l120,2,113,7,113,33,120,38,132,41,146,38,154,33,156,19,154,7,146,2,132,0xe">
                <v:fill on="t" focussize="0,0"/>
                <v:stroke on="f"/>
                <v:imagedata o:title=""/>
                <o:lock v:ext="edit" aspectratio="f"/>
              </v:shape>
            </w:pict>
          </mc:Fallback>
        </mc:AlternateContent>
      </w:r>
      <w:r>
        <w:rPr>
          <w:rFonts w:hint="eastAsia" w:ascii="方正仿宋简体" w:eastAsia="方正仿宋简体"/>
          <w:spacing w:val="7"/>
          <w:sz w:val="31"/>
        </w:rPr>
        <w:t>参</w:t>
      </w:r>
      <w:r>
        <w:rPr>
          <w:rFonts w:hint="eastAsia" w:ascii="方正仿宋简体" w:eastAsia="方正仿宋简体"/>
          <w:spacing w:val="4"/>
          <w:sz w:val="31"/>
        </w:rPr>
        <w:t>保</w:t>
      </w:r>
      <w:r>
        <w:rPr>
          <w:rFonts w:hint="eastAsia" w:ascii="方正仿宋简体" w:eastAsia="方正仿宋简体"/>
          <w:spacing w:val="7"/>
          <w:sz w:val="31"/>
        </w:rPr>
        <w:t>人</w:t>
      </w:r>
      <w:r>
        <w:rPr>
          <w:rFonts w:hint="eastAsia" w:ascii="方正仿宋简体" w:eastAsia="方正仿宋简体"/>
          <w:spacing w:val="4"/>
          <w:sz w:val="31"/>
        </w:rPr>
        <w:t>员参</w:t>
      </w:r>
      <w:r>
        <w:rPr>
          <w:rFonts w:hint="eastAsia" w:ascii="方正仿宋简体" w:eastAsia="方正仿宋简体"/>
          <w:spacing w:val="7"/>
          <w:sz w:val="31"/>
        </w:rPr>
        <w:t>保</w:t>
      </w:r>
      <w:r>
        <w:rPr>
          <w:rFonts w:hint="eastAsia" w:ascii="方正仿宋简体" w:eastAsia="方正仿宋简体"/>
          <w:spacing w:val="4"/>
          <w:sz w:val="31"/>
        </w:rPr>
        <w:t>信</w:t>
      </w:r>
      <w:r>
        <w:rPr>
          <w:rFonts w:hint="eastAsia" w:ascii="方正仿宋简体" w:eastAsia="方正仿宋简体"/>
          <w:spacing w:val="7"/>
          <w:sz w:val="31"/>
        </w:rPr>
        <w:t>息</w:t>
      </w:r>
      <w:r>
        <w:rPr>
          <w:rFonts w:hint="eastAsia" w:ascii="方正仿宋简体" w:eastAsia="方正仿宋简体"/>
          <w:spacing w:val="4"/>
          <w:sz w:val="31"/>
        </w:rPr>
        <w:t>查</w:t>
      </w:r>
      <w:r>
        <w:rPr>
          <w:rFonts w:hint="eastAsia" w:ascii="方正仿宋简体" w:eastAsia="方正仿宋简体"/>
          <w:spacing w:val="7"/>
          <w:sz w:val="31"/>
        </w:rPr>
        <w:t>询</w:t>
      </w:r>
      <w:r>
        <w:rPr>
          <w:rFonts w:hint="eastAsia" w:ascii="方正仿宋简体" w:eastAsia="方正仿宋简体"/>
          <w:spacing w:val="4"/>
          <w:sz w:val="31"/>
        </w:rPr>
        <w:t>办</w:t>
      </w:r>
      <w:r>
        <w:rPr>
          <w:rFonts w:hint="eastAsia" w:ascii="方正仿宋简体" w:eastAsia="方正仿宋简体"/>
          <w:spacing w:val="7"/>
          <w:sz w:val="31"/>
        </w:rPr>
        <w:t>理</w:t>
      </w:r>
      <w:r>
        <w:rPr>
          <w:rFonts w:hint="eastAsia" w:ascii="方正仿宋简体" w:eastAsia="方正仿宋简体"/>
          <w:spacing w:val="4"/>
          <w:sz w:val="31"/>
        </w:rPr>
        <w:t>流程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42</w:t>
      </w:r>
    </w:p>
    <w:p>
      <w:pPr>
        <w:tabs>
          <w:tab w:val="left" w:pos="8757"/>
        </w:tabs>
        <w:spacing w:before="70"/>
        <w:ind w:left="1192" w:right="0" w:firstLine="0"/>
        <w:jc w:val="left"/>
        <w:rPr>
          <w:rFonts w:ascii="Times New Roman" w:eastAsia="Times New Roman"/>
          <w:sz w:val="31"/>
        </w:rPr>
      </w:pPr>
      <w:r>
        <mc:AlternateContent>
          <mc:Choice Requires="wps">
            <w:drawing>
              <wp:anchor distT="0" distB="0" distL="114300" distR="114300" simplePos="0" relativeHeight="251816960" behindDoc="1" locked="0" layoutInCell="1" allowOverlap="1">
                <wp:simplePos x="0" y="0"/>
                <wp:positionH relativeFrom="page">
                  <wp:posOffset>4547235</wp:posOffset>
                </wp:positionH>
                <wp:positionV relativeFrom="paragraph">
                  <wp:posOffset>195580</wp:posOffset>
                </wp:positionV>
                <wp:extent cx="158750" cy="26035"/>
                <wp:effectExtent l="0" t="0" r="12700" b="2540"/>
                <wp:wrapNone/>
                <wp:docPr id="176" name="任意多边形 177"/>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1" y="8"/>
                              </a:lnTo>
                              <a:lnTo>
                                <a:pt x="211" y="34"/>
                              </a:lnTo>
                              <a:lnTo>
                                <a:pt x="219" y="39"/>
                              </a:lnTo>
                              <a:lnTo>
                                <a:pt x="231" y="41"/>
                              </a:lnTo>
                              <a:lnTo>
                                <a:pt x="243" y="39"/>
                              </a:lnTo>
                              <a:lnTo>
                                <a:pt x="250" y="34"/>
                              </a:lnTo>
                              <a:lnTo>
                                <a:pt x="250" y="8"/>
                              </a:lnTo>
                              <a:lnTo>
                                <a:pt x="243" y="3"/>
                              </a:lnTo>
                              <a:lnTo>
                                <a:pt x="231" y="0"/>
                              </a:lnTo>
                              <a:close/>
                              <a:moveTo>
                                <a:pt x="19" y="0"/>
                              </a:moveTo>
                              <a:lnTo>
                                <a:pt x="7" y="3"/>
                              </a:lnTo>
                              <a:lnTo>
                                <a:pt x="0" y="8"/>
                              </a:lnTo>
                              <a:lnTo>
                                <a:pt x="0" y="34"/>
                              </a:lnTo>
                              <a:lnTo>
                                <a:pt x="7" y="39"/>
                              </a:lnTo>
                              <a:lnTo>
                                <a:pt x="19" y="41"/>
                              </a:lnTo>
                              <a:lnTo>
                                <a:pt x="31" y="39"/>
                              </a:lnTo>
                              <a:lnTo>
                                <a:pt x="41" y="34"/>
                              </a:lnTo>
                              <a:lnTo>
                                <a:pt x="41" y="8"/>
                              </a:lnTo>
                              <a:lnTo>
                                <a:pt x="31" y="3"/>
                              </a:lnTo>
                              <a:lnTo>
                                <a:pt x="19" y="0"/>
                              </a:lnTo>
                              <a:close/>
                              <a:moveTo>
                                <a:pt x="123" y="0"/>
                              </a:moveTo>
                              <a:lnTo>
                                <a:pt x="111" y="3"/>
                              </a:lnTo>
                              <a:lnTo>
                                <a:pt x="106" y="8"/>
                              </a:lnTo>
                              <a:lnTo>
                                <a:pt x="103" y="20"/>
                              </a:lnTo>
                              <a:lnTo>
                                <a:pt x="106" y="34"/>
                              </a:lnTo>
                              <a:lnTo>
                                <a:pt x="111" y="39"/>
                              </a:lnTo>
                              <a:lnTo>
                                <a:pt x="123" y="41"/>
                              </a:lnTo>
                              <a:lnTo>
                                <a:pt x="137" y="39"/>
                              </a:lnTo>
                              <a:lnTo>
                                <a:pt x="142" y="34"/>
                              </a:lnTo>
                              <a:lnTo>
                                <a:pt x="144" y="20"/>
                              </a:lnTo>
                              <a:lnTo>
                                <a:pt x="142" y="8"/>
                              </a:lnTo>
                              <a:lnTo>
                                <a:pt x="137" y="3"/>
                              </a:lnTo>
                              <a:lnTo>
                                <a:pt x="123" y="0"/>
                              </a:lnTo>
                              <a:close/>
                            </a:path>
                          </a:pathLst>
                        </a:custGeom>
                        <a:solidFill>
                          <a:srgbClr val="000000"/>
                        </a:solidFill>
                        <a:ln>
                          <a:noFill/>
                        </a:ln>
                      </wps:spPr>
                      <wps:bodyPr upright="1"/>
                    </wps:wsp>
                  </a:graphicData>
                </a:graphic>
              </wp:anchor>
            </w:drawing>
          </mc:Choice>
          <mc:Fallback>
            <w:pict>
              <v:shape id="任意多边形 177" o:spid="_x0000_s1026" o:spt="100" style="position:absolute;left:0pt;margin-left:358.05pt;margin-top:15.4pt;height:2.05pt;width:12.5pt;mso-position-horizontal-relative:page;z-index:-251499520;mso-width-relative:page;mso-height-relative:page;" fillcolor="#000000" filled="t" stroked="f" coordsize="250,41" o:gfxdata="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YonbxtcAAAAJAQAADwAAAAAA&#10;AAABACAAAAAiAAAAZHJzL2Rvd25yZXYueG1sUEsBAhQAFAAAAAgAh07iQBl+vlC/AgAAEgkAAA4A&#10;AAAAAAAAAQAgAAAAJgEAAGRycy9lMm9Eb2MueG1sUEsFBgAAAAAGAAYAWQEAAFcGAAAAAA==&#10;" path="m231,0l219,3,211,8,211,34,219,39,231,41,243,39,250,34,250,8,243,3,231,0xm19,0l7,3,0,8,0,34,7,39,19,41,31,39,41,34,41,8,31,3,19,0xm123,0l111,3,106,8,103,20,106,34,111,39,123,41,137,39,142,34,144,20,142,8,137,3,123,0xe">
                <v:fill on="t" focussize="0,0"/>
                <v:stroke on="f"/>
                <v:imagedata o:title=""/>
                <o:lock v:ext="edit" aspectratio="f"/>
              </v:shape>
            </w:pict>
          </mc:Fallback>
        </mc:AlternateContent>
      </w:r>
      <w:r>
        <mc:AlternateContent>
          <mc:Choice Requires="wps">
            <w:drawing>
              <wp:anchor distT="0" distB="0" distL="114300" distR="114300" simplePos="0" relativeHeight="251817984" behindDoc="1" locked="0" layoutInCell="1" allowOverlap="1">
                <wp:simplePos x="0" y="0"/>
                <wp:positionH relativeFrom="page">
                  <wp:posOffset>4752975</wp:posOffset>
                </wp:positionH>
                <wp:positionV relativeFrom="paragraph">
                  <wp:posOffset>195580</wp:posOffset>
                </wp:positionV>
                <wp:extent cx="160020" cy="26035"/>
                <wp:effectExtent l="0" t="0" r="11430" b="2540"/>
                <wp:wrapNone/>
                <wp:docPr id="177" name="任意多边形 178"/>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8"/>
                              </a:lnTo>
                              <a:lnTo>
                                <a:pt x="214" y="34"/>
                              </a:lnTo>
                              <a:lnTo>
                                <a:pt x="221" y="39"/>
                              </a:lnTo>
                              <a:lnTo>
                                <a:pt x="233" y="41"/>
                              </a:lnTo>
                              <a:lnTo>
                                <a:pt x="243" y="39"/>
                              </a:lnTo>
                              <a:lnTo>
                                <a:pt x="252" y="34"/>
                              </a:lnTo>
                              <a:lnTo>
                                <a:pt x="252" y="8"/>
                              </a:lnTo>
                              <a:lnTo>
                                <a:pt x="243" y="3"/>
                              </a:lnTo>
                              <a:lnTo>
                                <a:pt x="233" y="0"/>
                              </a:lnTo>
                              <a:close/>
                              <a:moveTo>
                                <a:pt x="22" y="0"/>
                              </a:moveTo>
                              <a:lnTo>
                                <a:pt x="10" y="3"/>
                              </a:lnTo>
                              <a:lnTo>
                                <a:pt x="3" y="8"/>
                              </a:lnTo>
                              <a:lnTo>
                                <a:pt x="0" y="20"/>
                              </a:lnTo>
                              <a:lnTo>
                                <a:pt x="3" y="34"/>
                              </a:lnTo>
                              <a:lnTo>
                                <a:pt x="10" y="39"/>
                              </a:lnTo>
                              <a:lnTo>
                                <a:pt x="22" y="41"/>
                              </a:lnTo>
                              <a:lnTo>
                                <a:pt x="34" y="39"/>
                              </a:lnTo>
                              <a:lnTo>
                                <a:pt x="41" y="34"/>
                              </a:lnTo>
                              <a:lnTo>
                                <a:pt x="41" y="8"/>
                              </a:lnTo>
                              <a:lnTo>
                                <a:pt x="34" y="3"/>
                              </a:lnTo>
                              <a:lnTo>
                                <a:pt x="22" y="0"/>
                              </a:lnTo>
                              <a:close/>
                              <a:moveTo>
                                <a:pt x="125" y="0"/>
                              </a:moveTo>
                              <a:lnTo>
                                <a:pt x="113" y="3"/>
                              </a:lnTo>
                              <a:lnTo>
                                <a:pt x="108" y="8"/>
                              </a:lnTo>
                              <a:lnTo>
                                <a:pt x="106" y="20"/>
                              </a:lnTo>
                              <a:lnTo>
                                <a:pt x="108" y="34"/>
                              </a:lnTo>
                              <a:lnTo>
                                <a:pt x="113" y="39"/>
                              </a:lnTo>
                              <a:lnTo>
                                <a:pt x="125" y="41"/>
                              </a:lnTo>
                              <a:lnTo>
                                <a:pt x="139" y="39"/>
                              </a:lnTo>
                              <a:lnTo>
                                <a:pt x="144" y="34"/>
                              </a:lnTo>
                              <a:lnTo>
                                <a:pt x="147" y="20"/>
                              </a:lnTo>
                              <a:lnTo>
                                <a:pt x="144" y="8"/>
                              </a:lnTo>
                              <a:lnTo>
                                <a:pt x="139" y="3"/>
                              </a:lnTo>
                              <a:lnTo>
                                <a:pt x="125" y="0"/>
                              </a:lnTo>
                              <a:close/>
                            </a:path>
                          </a:pathLst>
                        </a:custGeom>
                        <a:solidFill>
                          <a:srgbClr val="000000"/>
                        </a:solidFill>
                        <a:ln>
                          <a:noFill/>
                        </a:ln>
                      </wps:spPr>
                      <wps:bodyPr upright="1"/>
                    </wps:wsp>
                  </a:graphicData>
                </a:graphic>
              </wp:anchor>
            </w:drawing>
          </mc:Choice>
          <mc:Fallback>
            <w:pict>
              <v:shape id="任意多边形 178" o:spid="_x0000_s1026" o:spt="100" style="position:absolute;left:0pt;margin-left:374.25pt;margin-top:15.4pt;height:2.05pt;width:12.6pt;mso-position-horizontal-relative:page;z-index:-251498496;mso-width-relative:page;mso-height-relative:page;" fillcolor="#000000" filled="t" stroked="f" coordsize="252,41" o:gfxdata="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1AGyXWAAAACQEAAA8AAAAAAAAAAQAgAAAAIgAAAGRycy9kb3ducmV2LnhtbFBLAQIUABQA&#10;AAAIAIdO4kAWfFBt1gIAADkJAAAOAAAAAAAAAAEAIAAAACUBAABkcnMvZTJvRG9jLnhtbFBLBQYA&#10;AAAABgAGAFkBAABtBgAAAAA=&#10;" path="m233,0l221,3,214,8,214,34,221,39,233,41,243,39,252,34,252,8,243,3,233,0xm22,0l10,3,3,8,0,20,3,34,10,39,22,41,34,39,41,34,41,8,34,3,22,0xm125,0l113,3,108,8,106,20,108,34,113,39,125,41,139,39,144,34,147,20,144,8,139,3,125,0xe">
                <v:fill on="t" focussize="0,0"/>
                <v:stroke on="f"/>
                <v:imagedata o:title=""/>
                <o:lock v:ext="edit" aspectratio="f"/>
              </v:shape>
            </w:pict>
          </mc:Fallback>
        </mc:AlternateContent>
      </w:r>
      <w:r>
        <mc:AlternateContent>
          <mc:Choice Requires="wps">
            <w:drawing>
              <wp:anchor distT="0" distB="0" distL="114300" distR="114300" simplePos="0" relativeHeight="251819008" behindDoc="1" locked="0" layoutInCell="1" allowOverlap="1">
                <wp:simplePos x="0" y="0"/>
                <wp:positionH relativeFrom="page">
                  <wp:posOffset>4959985</wp:posOffset>
                </wp:positionH>
                <wp:positionV relativeFrom="paragraph">
                  <wp:posOffset>195580</wp:posOffset>
                </wp:positionV>
                <wp:extent cx="160020" cy="26035"/>
                <wp:effectExtent l="0" t="0" r="11430" b="2540"/>
                <wp:wrapNone/>
                <wp:docPr id="178" name="任意多边形 17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0" y="0"/>
                              </a:moveTo>
                              <a:lnTo>
                                <a:pt x="220" y="3"/>
                              </a:lnTo>
                              <a:lnTo>
                                <a:pt x="211" y="8"/>
                              </a:lnTo>
                              <a:lnTo>
                                <a:pt x="211" y="34"/>
                              </a:lnTo>
                              <a:lnTo>
                                <a:pt x="220" y="39"/>
                              </a:lnTo>
                              <a:lnTo>
                                <a:pt x="230" y="41"/>
                              </a:lnTo>
                              <a:lnTo>
                                <a:pt x="242" y="39"/>
                              </a:lnTo>
                              <a:lnTo>
                                <a:pt x="252" y="34"/>
                              </a:lnTo>
                              <a:lnTo>
                                <a:pt x="252" y="8"/>
                              </a:lnTo>
                              <a:lnTo>
                                <a:pt x="242" y="3"/>
                              </a:lnTo>
                              <a:lnTo>
                                <a:pt x="230" y="0"/>
                              </a:lnTo>
                              <a:close/>
                              <a:moveTo>
                                <a:pt x="21" y="0"/>
                              </a:moveTo>
                              <a:lnTo>
                                <a:pt x="7" y="3"/>
                              </a:lnTo>
                              <a:lnTo>
                                <a:pt x="2" y="8"/>
                              </a:lnTo>
                              <a:lnTo>
                                <a:pt x="0" y="20"/>
                              </a:lnTo>
                              <a:lnTo>
                                <a:pt x="2" y="34"/>
                              </a:lnTo>
                              <a:lnTo>
                                <a:pt x="7" y="39"/>
                              </a:lnTo>
                              <a:lnTo>
                                <a:pt x="21" y="41"/>
                              </a:lnTo>
                              <a:lnTo>
                                <a:pt x="33" y="39"/>
                              </a:lnTo>
                              <a:lnTo>
                                <a:pt x="40" y="34"/>
                              </a:lnTo>
                              <a:lnTo>
                                <a:pt x="40" y="8"/>
                              </a:lnTo>
                              <a:lnTo>
                                <a:pt x="33" y="3"/>
                              </a:lnTo>
                              <a:lnTo>
                                <a:pt x="21" y="0"/>
                              </a:lnTo>
                              <a:close/>
                              <a:moveTo>
                                <a:pt x="124" y="0"/>
                              </a:moveTo>
                              <a:lnTo>
                                <a:pt x="112" y="3"/>
                              </a:lnTo>
                              <a:lnTo>
                                <a:pt x="108" y="8"/>
                              </a:lnTo>
                              <a:lnTo>
                                <a:pt x="105" y="20"/>
                              </a:lnTo>
                              <a:lnTo>
                                <a:pt x="108" y="34"/>
                              </a:lnTo>
                              <a:lnTo>
                                <a:pt x="112" y="39"/>
                              </a:lnTo>
                              <a:lnTo>
                                <a:pt x="124" y="41"/>
                              </a:lnTo>
                              <a:lnTo>
                                <a:pt x="139" y="39"/>
                              </a:lnTo>
                              <a:lnTo>
                                <a:pt x="144" y="34"/>
                              </a:lnTo>
                              <a:lnTo>
                                <a:pt x="146" y="20"/>
                              </a:lnTo>
                              <a:lnTo>
                                <a:pt x="144" y="8"/>
                              </a:lnTo>
                              <a:lnTo>
                                <a:pt x="139" y="3"/>
                              </a:lnTo>
                              <a:lnTo>
                                <a:pt x="124" y="0"/>
                              </a:lnTo>
                              <a:close/>
                            </a:path>
                          </a:pathLst>
                        </a:custGeom>
                        <a:solidFill>
                          <a:srgbClr val="000000"/>
                        </a:solidFill>
                        <a:ln>
                          <a:noFill/>
                        </a:ln>
                      </wps:spPr>
                      <wps:bodyPr upright="1"/>
                    </wps:wsp>
                  </a:graphicData>
                </a:graphic>
              </wp:anchor>
            </w:drawing>
          </mc:Choice>
          <mc:Fallback>
            <w:pict>
              <v:shape id="任意多边形 179" o:spid="_x0000_s1026" o:spt="100" style="position:absolute;left:0pt;margin-left:390.55pt;margin-top:15.4pt;height:2.05pt;width:12.6pt;mso-position-horizontal-relative:page;z-index:-251497472;mso-width-relative:page;mso-height-relative:page;" fillcolor="#000000" filled="t" stroked="f" coordsize="252,41" o:gfxdata="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R&#10;vCNH1QAAAAkBAAAPAAAAAAAAAAEAIAAAACIAAABkcnMvZG93bnJldi54bWxQSwECFAAUAAAACACH&#10;TuJAzCJm1NICAAA3CQAADgAAAAAAAAABACAAAAAkAQAAZHJzL2Uyb0RvYy54bWxQSwUGAAAAAAYA&#10;BgBZAQAAaAYAAAAA&#10;" path="m230,0l220,3,211,8,211,34,220,39,230,41,242,39,252,34,252,8,242,3,230,0xm21,0l7,3,2,8,0,20,2,34,7,39,21,41,33,39,40,34,40,8,33,3,21,0xm124,0l112,3,108,8,105,20,108,34,112,39,124,41,139,39,144,34,146,20,144,8,139,3,124,0xe">
                <v:fill on="t" focussize="0,0"/>
                <v:stroke on="f"/>
                <v:imagedata o:title=""/>
                <o:lock v:ext="edit" aspectratio="f"/>
              </v:shape>
            </w:pict>
          </mc:Fallback>
        </mc:AlternateContent>
      </w:r>
      <w:r>
        <mc:AlternateContent>
          <mc:Choice Requires="wps">
            <w:drawing>
              <wp:anchor distT="0" distB="0" distL="114300" distR="114300" simplePos="0" relativeHeight="251820032" behindDoc="1" locked="0" layoutInCell="1" allowOverlap="1">
                <wp:simplePos x="0" y="0"/>
                <wp:positionH relativeFrom="page">
                  <wp:posOffset>5166995</wp:posOffset>
                </wp:positionH>
                <wp:positionV relativeFrom="paragraph">
                  <wp:posOffset>195580</wp:posOffset>
                </wp:positionV>
                <wp:extent cx="158750" cy="26035"/>
                <wp:effectExtent l="0" t="0" r="12700" b="2540"/>
                <wp:wrapNone/>
                <wp:docPr id="179" name="任意多边形 18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21" y="3"/>
                              </a:lnTo>
                              <a:lnTo>
                                <a:pt x="211" y="8"/>
                              </a:lnTo>
                              <a:lnTo>
                                <a:pt x="211" y="34"/>
                              </a:lnTo>
                              <a:lnTo>
                                <a:pt x="221" y="39"/>
                              </a:lnTo>
                              <a:lnTo>
                                <a:pt x="230" y="41"/>
                              </a:lnTo>
                              <a:lnTo>
                                <a:pt x="242" y="39"/>
                              </a:lnTo>
                              <a:lnTo>
                                <a:pt x="250" y="34"/>
                              </a:lnTo>
                              <a:lnTo>
                                <a:pt x="250" y="8"/>
                              </a:lnTo>
                              <a:lnTo>
                                <a:pt x="242" y="3"/>
                              </a:lnTo>
                              <a:lnTo>
                                <a:pt x="230" y="0"/>
                              </a:lnTo>
                              <a:close/>
                              <a:moveTo>
                                <a:pt x="22" y="0"/>
                              </a:moveTo>
                              <a:lnTo>
                                <a:pt x="7" y="3"/>
                              </a:lnTo>
                              <a:lnTo>
                                <a:pt x="2" y="8"/>
                              </a:lnTo>
                              <a:lnTo>
                                <a:pt x="0" y="20"/>
                              </a:lnTo>
                              <a:lnTo>
                                <a:pt x="2" y="34"/>
                              </a:lnTo>
                              <a:lnTo>
                                <a:pt x="7" y="39"/>
                              </a:lnTo>
                              <a:lnTo>
                                <a:pt x="22" y="41"/>
                              </a:lnTo>
                              <a:lnTo>
                                <a:pt x="34" y="39"/>
                              </a:lnTo>
                              <a:lnTo>
                                <a:pt x="41" y="34"/>
                              </a:lnTo>
                              <a:lnTo>
                                <a:pt x="41" y="8"/>
                              </a:lnTo>
                              <a:lnTo>
                                <a:pt x="34" y="3"/>
                              </a:lnTo>
                              <a:lnTo>
                                <a:pt x="22" y="0"/>
                              </a:lnTo>
                              <a:close/>
                              <a:moveTo>
                                <a:pt x="125" y="0"/>
                              </a:moveTo>
                              <a:lnTo>
                                <a:pt x="113" y="3"/>
                              </a:lnTo>
                              <a:lnTo>
                                <a:pt x="108" y="8"/>
                              </a:lnTo>
                              <a:lnTo>
                                <a:pt x="106" y="20"/>
                              </a:lnTo>
                              <a:lnTo>
                                <a:pt x="108" y="34"/>
                              </a:lnTo>
                              <a:lnTo>
                                <a:pt x="113" y="39"/>
                              </a:lnTo>
                              <a:lnTo>
                                <a:pt x="125" y="41"/>
                              </a:lnTo>
                              <a:lnTo>
                                <a:pt x="139" y="39"/>
                              </a:lnTo>
                              <a:lnTo>
                                <a:pt x="144" y="34"/>
                              </a:lnTo>
                              <a:lnTo>
                                <a:pt x="146" y="20"/>
                              </a:lnTo>
                              <a:lnTo>
                                <a:pt x="144" y="8"/>
                              </a:lnTo>
                              <a:lnTo>
                                <a:pt x="139" y="3"/>
                              </a:lnTo>
                              <a:lnTo>
                                <a:pt x="125" y="0"/>
                              </a:lnTo>
                              <a:close/>
                            </a:path>
                          </a:pathLst>
                        </a:custGeom>
                        <a:solidFill>
                          <a:srgbClr val="000000"/>
                        </a:solidFill>
                        <a:ln>
                          <a:noFill/>
                        </a:ln>
                      </wps:spPr>
                      <wps:bodyPr upright="1"/>
                    </wps:wsp>
                  </a:graphicData>
                </a:graphic>
              </wp:anchor>
            </w:drawing>
          </mc:Choice>
          <mc:Fallback>
            <w:pict>
              <v:shape id="任意多边形 180" o:spid="_x0000_s1026" o:spt="100" style="position:absolute;left:0pt;margin-left:406.85pt;margin-top:15.4pt;height:2.05pt;width:12.5pt;mso-position-horizontal-relative:page;z-index:-251496448;mso-width-relative:page;mso-height-relative:page;" fillcolor="#000000" filled="t" stroked="f" coordsize="250,41" o:gfxdata="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3DDON&#10;1wAAAAkBAAAPAAAAAAAAAAEAIAAAACIAAABkcnMvZG93bnJldi54bWxQSwECFAAUAAAACACHTuJA&#10;ntxTFc0CAAA3CQAADgAAAAAAAAABACAAAAAmAQAAZHJzL2Uyb0RvYy54bWxQSwUGAAAAAAYABgBZ&#10;AQAAZQYAAAAA&#10;" path="m230,0l221,3,211,8,211,34,221,39,230,41,242,39,250,34,250,8,242,3,230,0xm22,0l7,3,2,8,0,20,2,34,7,39,22,41,34,39,41,34,41,8,34,3,22,0xm125,0l113,3,108,8,106,20,108,34,113,39,125,41,139,39,144,34,146,20,144,8,139,3,125,0xe">
                <v:fill on="t" focussize="0,0"/>
                <v:stroke on="f"/>
                <v:imagedata o:title=""/>
                <o:lock v:ext="edit" aspectratio="f"/>
              </v:shape>
            </w:pict>
          </mc:Fallback>
        </mc:AlternateContent>
      </w:r>
      <w:r>
        <mc:AlternateContent>
          <mc:Choice Requires="wps">
            <w:drawing>
              <wp:anchor distT="0" distB="0" distL="114300" distR="114300" simplePos="0" relativeHeight="251821056" behindDoc="1" locked="0" layoutInCell="1" allowOverlap="1">
                <wp:simplePos x="0" y="0"/>
                <wp:positionH relativeFrom="page">
                  <wp:posOffset>5374640</wp:posOffset>
                </wp:positionH>
                <wp:positionV relativeFrom="paragraph">
                  <wp:posOffset>195580</wp:posOffset>
                </wp:positionV>
                <wp:extent cx="158750" cy="26035"/>
                <wp:effectExtent l="0" t="0" r="12700" b="2540"/>
                <wp:wrapNone/>
                <wp:docPr id="180" name="任意多边形 18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2" y="8"/>
                              </a:lnTo>
                              <a:lnTo>
                                <a:pt x="212" y="34"/>
                              </a:lnTo>
                              <a:lnTo>
                                <a:pt x="219" y="39"/>
                              </a:lnTo>
                              <a:lnTo>
                                <a:pt x="231" y="41"/>
                              </a:lnTo>
                              <a:lnTo>
                                <a:pt x="243" y="39"/>
                              </a:lnTo>
                              <a:lnTo>
                                <a:pt x="250" y="34"/>
                              </a:lnTo>
                              <a:lnTo>
                                <a:pt x="250" y="8"/>
                              </a:lnTo>
                              <a:lnTo>
                                <a:pt x="243" y="3"/>
                              </a:lnTo>
                              <a:lnTo>
                                <a:pt x="231" y="0"/>
                              </a:lnTo>
                              <a:close/>
                              <a:moveTo>
                                <a:pt x="22" y="0"/>
                              </a:moveTo>
                              <a:lnTo>
                                <a:pt x="8" y="3"/>
                              </a:lnTo>
                              <a:lnTo>
                                <a:pt x="3" y="8"/>
                              </a:lnTo>
                              <a:lnTo>
                                <a:pt x="0" y="20"/>
                              </a:lnTo>
                              <a:lnTo>
                                <a:pt x="3" y="34"/>
                              </a:lnTo>
                              <a:lnTo>
                                <a:pt x="8" y="39"/>
                              </a:lnTo>
                              <a:lnTo>
                                <a:pt x="22" y="41"/>
                              </a:lnTo>
                              <a:lnTo>
                                <a:pt x="34" y="39"/>
                              </a:lnTo>
                              <a:lnTo>
                                <a:pt x="41" y="34"/>
                              </a:lnTo>
                              <a:lnTo>
                                <a:pt x="41" y="8"/>
                              </a:lnTo>
                              <a:lnTo>
                                <a:pt x="34" y="3"/>
                              </a:lnTo>
                              <a:lnTo>
                                <a:pt x="22" y="0"/>
                              </a:lnTo>
                              <a:close/>
                              <a:moveTo>
                                <a:pt x="125" y="0"/>
                              </a:moveTo>
                              <a:lnTo>
                                <a:pt x="113" y="3"/>
                              </a:lnTo>
                              <a:lnTo>
                                <a:pt x="106" y="8"/>
                              </a:lnTo>
                              <a:lnTo>
                                <a:pt x="106" y="34"/>
                              </a:lnTo>
                              <a:lnTo>
                                <a:pt x="113" y="39"/>
                              </a:lnTo>
                              <a:lnTo>
                                <a:pt x="125" y="41"/>
                              </a:lnTo>
                              <a:lnTo>
                                <a:pt x="137" y="39"/>
                              </a:lnTo>
                              <a:lnTo>
                                <a:pt x="144" y="34"/>
                              </a:lnTo>
                              <a:lnTo>
                                <a:pt x="147" y="20"/>
                              </a:lnTo>
                              <a:lnTo>
                                <a:pt x="144" y="8"/>
                              </a:lnTo>
                              <a:lnTo>
                                <a:pt x="137" y="3"/>
                              </a:lnTo>
                              <a:lnTo>
                                <a:pt x="125" y="0"/>
                              </a:lnTo>
                              <a:close/>
                            </a:path>
                          </a:pathLst>
                        </a:custGeom>
                        <a:solidFill>
                          <a:srgbClr val="000000"/>
                        </a:solidFill>
                        <a:ln>
                          <a:noFill/>
                        </a:ln>
                      </wps:spPr>
                      <wps:bodyPr upright="1"/>
                    </wps:wsp>
                  </a:graphicData>
                </a:graphic>
              </wp:anchor>
            </w:drawing>
          </mc:Choice>
          <mc:Fallback>
            <w:pict>
              <v:shape id="任意多边形 181" o:spid="_x0000_s1026" o:spt="100" style="position:absolute;left:0pt;margin-left:423.2pt;margin-top:15.4pt;height:2.05pt;width:12.5pt;mso-position-horizontal-relative:page;z-index:-251495424;mso-width-relative:page;mso-height-relative:page;" fillcolor="#000000" filled="t" stroked="f" coordsize="250,41" o:gfxdata="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JduaADXAAAA&#10;CQEAAA8AAAAAAAAAAQAgAAAAIgAAAGRycy9kb3ducmV2LnhtbFBLAQIUABQAAAAIAIdO4kBNJGMV&#10;yQIAABAJAAAOAAAAAAAAAAEAIAAAACYBAABkcnMvZTJvRG9jLnhtbFBLBQYAAAAABgAGAFkBAABh&#10;BgAAAAA=&#10;" path="m231,0l219,3,212,8,212,34,219,39,231,41,243,39,250,34,250,8,243,3,231,0xm22,0l8,3,3,8,0,20,3,34,8,39,22,41,34,39,41,34,41,8,34,3,22,0xm125,0l113,3,106,8,106,34,113,39,125,41,137,39,144,34,147,20,144,8,137,3,125,0xe">
                <v:fill on="t" focussize="0,0"/>
                <v:stroke on="f"/>
                <v:imagedata o:title=""/>
                <o:lock v:ext="edit" aspectratio="f"/>
              </v:shape>
            </w:pict>
          </mc:Fallback>
        </mc:AlternateContent>
      </w:r>
      <w:r>
        <mc:AlternateContent>
          <mc:Choice Requires="wps">
            <w:drawing>
              <wp:anchor distT="0" distB="0" distL="114300" distR="114300" simplePos="0" relativeHeight="251822080" behindDoc="1" locked="0" layoutInCell="1" allowOverlap="1">
                <wp:simplePos x="0" y="0"/>
                <wp:positionH relativeFrom="page">
                  <wp:posOffset>5581650</wp:posOffset>
                </wp:positionH>
                <wp:positionV relativeFrom="paragraph">
                  <wp:posOffset>195580</wp:posOffset>
                </wp:positionV>
                <wp:extent cx="158750" cy="26035"/>
                <wp:effectExtent l="0" t="0" r="12700" b="2540"/>
                <wp:wrapNone/>
                <wp:docPr id="181" name="任意多边形 182"/>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49" y="34"/>
                              </a:lnTo>
                              <a:lnTo>
                                <a:pt x="249" y="8"/>
                              </a:lnTo>
                              <a:lnTo>
                                <a:pt x="242" y="3"/>
                              </a:lnTo>
                              <a:lnTo>
                                <a:pt x="230" y="0"/>
                              </a:lnTo>
                              <a:close/>
                              <a:moveTo>
                                <a:pt x="21" y="0"/>
                              </a:moveTo>
                              <a:lnTo>
                                <a:pt x="7" y="3"/>
                              </a:lnTo>
                              <a:lnTo>
                                <a:pt x="2" y="8"/>
                              </a:lnTo>
                              <a:lnTo>
                                <a:pt x="0" y="20"/>
                              </a:lnTo>
                              <a:lnTo>
                                <a:pt x="2" y="34"/>
                              </a:lnTo>
                              <a:lnTo>
                                <a:pt x="7" y="39"/>
                              </a:lnTo>
                              <a:lnTo>
                                <a:pt x="21" y="41"/>
                              </a:lnTo>
                              <a:lnTo>
                                <a:pt x="33" y="39"/>
                              </a:lnTo>
                              <a:lnTo>
                                <a:pt x="41" y="34"/>
                              </a:lnTo>
                              <a:lnTo>
                                <a:pt x="41" y="8"/>
                              </a:lnTo>
                              <a:lnTo>
                                <a:pt x="33" y="3"/>
                              </a:lnTo>
                              <a:lnTo>
                                <a:pt x="21" y="0"/>
                              </a:lnTo>
                              <a:close/>
                              <a:moveTo>
                                <a:pt x="125" y="0"/>
                              </a:moveTo>
                              <a:lnTo>
                                <a:pt x="113" y="3"/>
                              </a:lnTo>
                              <a:lnTo>
                                <a:pt x="105" y="8"/>
                              </a:lnTo>
                              <a:lnTo>
                                <a:pt x="105" y="34"/>
                              </a:lnTo>
                              <a:lnTo>
                                <a:pt x="113" y="39"/>
                              </a:lnTo>
                              <a:lnTo>
                                <a:pt x="125" y="41"/>
                              </a:lnTo>
                              <a:lnTo>
                                <a:pt x="137" y="39"/>
                              </a:lnTo>
                              <a:lnTo>
                                <a:pt x="144" y="34"/>
                              </a:lnTo>
                              <a:lnTo>
                                <a:pt x="144" y="8"/>
                              </a:lnTo>
                              <a:lnTo>
                                <a:pt x="137" y="3"/>
                              </a:lnTo>
                              <a:lnTo>
                                <a:pt x="125" y="0"/>
                              </a:lnTo>
                              <a:close/>
                            </a:path>
                          </a:pathLst>
                        </a:custGeom>
                        <a:solidFill>
                          <a:srgbClr val="000000"/>
                        </a:solidFill>
                        <a:ln>
                          <a:noFill/>
                        </a:ln>
                      </wps:spPr>
                      <wps:bodyPr upright="1"/>
                    </wps:wsp>
                  </a:graphicData>
                </a:graphic>
              </wp:anchor>
            </w:drawing>
          </mc:Choice>
          <mc:Fallback>
            <w:pict>
              <v:shape id="任意多边形 182" o:spid="_x0000_s1026" o:spt="100" style="position:absolute;left:0pt;margin-left:439.5pt;margin-top:15.4pt;height:2.05pt;width:12.5pt;mso-position-horizontal-relative:page;z-index:-251494400;mso-width-relative:page;mso-height-relative:page;" fillcolor="#000000" filled="t" stroked="f" coordsize="250,41" o:gfxdata="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PIvUUDXAAAACQEAAA8AAAAA&#10;AAAAAQAgAAAAIgAAAGRycy9kb3ducmV2LnhtbFBLAQIUABQAAAAIAIdO4kBaFc1mwAIAAOkIAAAO&#10;AAAAAAAAAAEAIAAAACYBAABkcnMvZTJvRG9jLnhtbFBLBQYAAAAABgAGAFkBAABYBgAAAAA=&#10;" path="m230,0l218,3,211,8,211,34,218,39,230,41,242,39,249,34,249,8,242,3,230,0xm21,0l7,3,2,8,0,20,2,34,7,39,21,41,33,39,41,34,41,8,33,3,21,0xm125,0l113,3,105,8,105,34,113,39,125,41,137,39,144,34,144,8,137,3,125,0xe">
                <v:fill on="t" focussize="0,0"/>
                <v:stroke on="f"/>
                <v:imagedata o:title=""/>
                <o:lock v:ext="edit" aspectratio="f"/>
              </v:shape>
            </w:pict>
          </mc:Fallback>
        </mc:AlternateContent>
      </w:r>
      <w:r>
        <mc:AlternateContent>
          <mc:Choice Requires="wps">
            <w:drawing>
              <wp:anchor distT="0" distB="0" distL="114300" distR="114300" simplePos="0" relativeHeight="251823104" behindDoc="1" locked="0" layoutInCell="1" allowOverlap="1">
                <wp:simplePos x="0" y="0"/>
                <wp:positionH relativeFrom="page">
                  <wp:posOffset>5789295</wp:posOffset>
                </wp:positionH>
                <wp:positionV relativeFrom="paragraph">
                  <wp:posOffset>195580</wp:posOffset>
                </wp:positionV>
                <wp:extent cx="158750" cy="26035"/>
                <wp:effectExtent l="0" t="0" r="12700" b="2540"/>
                <wp:wrapNone/>
                <wp:docPr id="182" name="任意多边形 183"/>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1" y="8"/>
                              </a:lnTo>
                              <a:lnTo>
                                <a:pt x="211" y="34"/>
                              </a:lnTo>
                              <a:lnTo>
                                <a:pt x="219" y="39"/>
                              </a:lnTo>
                              <a:lnTo>
                                <a:pt x="231" y="41"/>
                              </a:lnTo>
                              <a:lnTo>
                                <a:pt x="243" y="39"/>
                              </a:lnTo>
                              <a:lnTo>
                                <a:pt x="250" y="34"/>
                              </a:lnTo>
                              <a:lnTo>
                                <a:pt x="250" y="8"/>
                              </a:lnTo>
                              <a:lnTo>
                                <a:pt x="243" y="3"/>
                              </a:lnTo>
                              <a:lnTo>
                                <a:pt x="231" y="0"/>
                              </a:lnTo>
                              <a:close/>
                              <a:moveTo>
                                <a:pt x="22" y="0"/>
                              </a:moveTo>
                              <a:lnTo>
                                <a:pt x="7" y="3"/>
                              </a:lnTo>
                              <a:lnTo>
                                <a:pt x="3" y="8"/>
                              </a:lnTo>
                              <a:lnTo>
                                <a:pt x="0" y="20"/>
                              </a:lnTo>
                              <a:lnTo>
                                <a:pt x="3" y="34"/>
                              </a:lnTo>
                              <a:lnTo>
                                <a:pt x="7" y="39"/>
                              </a:lnTo>
                              <a:lnTo>
                                <a:pt x="22" y="41"/>
                              </a:lnTo>
                              <a:lnTo>
                                <a:pt x="31" y="39"/>
                              </a:lnTo>
                              <a:lnTo>
                                <a:pt x="41" y="34"/>
                              </a:lnTo>
                              <a:lnTo>
                                <a:pt x="41" y="8"/>
                              </a:lnTo>
                              <a:lnTo>
                                <a:pt x="31" y="3"/>
                              </a:lnTo>
                              <a:lnTo>
                                <a:pt x="22" y="0"/>
                              </a:lnTo>
                              <a:close/>
                              <a:moveTo>
                                <a:pt x="123" y="0"/>
                              </a:moveTo>
                              <a:lnTo>
                                <a:pt x="113" y="3"/>
                              </a:lnTo>
                              <a:lnTo>
                                <a:pt x="106" y="8"/>
                              </a:lnTo>
                              <a:lnTo>
                                <a:pt x="103" y="20"/>
                              </a:lnTo>
                              <a:lnTo>
                                <a:pt x="106" y="34"/>
                              </a:lnTo>
                              <a:lnTo>
                                <a:pt x="113" y="39"/>
                              </a:lnTo>
                              <a:lnTo>
                                <a:pt x="123" y="41"/>
                              </a:lnTo>
                              <a:lnTo>
                                <a:pt x="137" y="39"/>
                              </a:lnTo>
                              <a:lnTo>
                                <a:pt x="144" y="34"/>
                              </a:lnTo>
                              <a:lnTo>
                                <a:pt x="144" y="8"/>
                              </a:lnTo>
                              <a:lnTo>
                                <a:pt x="137" y="3"/>
                              </a:lnTo>
                              <a:lnTo>
                                <a:pt x="123" y="0"/>
                              </a:lnTo>
                              <a:close/>
                            </a:path>
                          </a:pathLst>
                        </a:custGeom>
                        <a:solidFill>
                          <a:srgbClr val="000000"/>
                        </a:solidFill>
                        <a:ln>
                          <a:noFill/>
                        </a:ln>
                      </wps:spPr>
                      <wps:bodyPr upright="1"/>
                    </wps:wsp>
                  </a:graphicData>
                </a:graphic>
              </wp:anchor>
            </w:drawing>
          </mc:Choice>
          <mc:Fallback>
            <w:pict>
              <v:shape id="任意多边形 183" o:spid="_x0000_s1026" o:spt="100" style="position:absolute;left:0pt;margin-left:455.85pt;margin-top:15.4pt;height:2.05pt;width:12.5pt;mso-position-horizontal-relative:page;z-index:-251493376;mso-width-relative:page;mso-height-relative:page;" fillcolor="#000000" filled="t" stroked="f" coordsize="250,41" o:gfxdata="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VUZEzXAAAACQEAAA8A&#10;AAAAAAAAAQAgAAAAIgAAAGRycy9kb3ducmV2LnhtbFBLAQIUABQAAAAIAIdO4kCRfjTOwwIAABAJ&#10;AAAOAAAAAAAAAAEAIAAAACYBAABkcnMvZTJvRG9jLnhtbFBLBQYAAAAABgAGAFkBAABbBgAAAAA=&#10;" path="m231,0l219,3,211,8,211,34,219,39,231,41,243,39,250,34,250,8,243,3,231,0xm22,0l7,3,3,8,0,20,3,34,7,39,22,41,31,39,41,34,41,8,31,3,22,0xm123,0l113,3,106,8,103,20,106,34,113,39,123,41,137,39,144,34,144,8,137,3,123,0xe">
                <v:fill on="t" focussize="0,0"/>
                <v:stroke on="f"/>
                <v:imagedata o:title=""/>
                <o:lock v:ext="edit" aspectratio="f"/>
              </v:shape>
            </w:pict>
          </mc:Fallback>
        </mc:AlternateContent>
      </w:r>
      <w:r>
        <mc:AlternateContent>
          <mc:Choice Requires="wps">
            <w:drawing>
              <wp:anchor distT="0" distB="0" distL="114300" distR="114300" simplePos="0" relativeHeight="251824128" behindDoc="1" locked="0" layoutInCell="1" allowOverlap="1">
                <wp:simplePos x="0" y="0"/>
                <wp:positionH relativeFrom="page">
                  <wp:posOffset>5996305</wp:posOffset>
                </wp:positionH>
                <wp:positionV relativeFrom="paragraph">
                  <wp:posOffset>195580</wp:posOffset>
                </wp:positionV>
                <wp:extent cx="158750" cy="26035"/>
                <wp:effectExtent l="0" t="0" r="12700" b="2540"/>
                <wp:wrapNone/>
                <wp:docPr id="183" name="任意多边形 184"/>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49" y="34"/>
                              </a:lnTo>
                              <a:lnTo>
                                <a:pt x="249" y="8"/>
                              </a:lnTo>
                              <a:lnTo>
                                <a:pt x="242" y="3"/>
                              </a:lnTo>
                              <a:lnTo>
                                <a:pt x="230" y="0"/>
                              </a:lnTo>
                              <a:close/>
                              <a:moveTo>
                                <a:pt x="19" y="0"/>
                              </a:moveTo>
                              <a:lnTo>
                                <a:pt x="7" y="3"/>
                              </a:lnTo>
                              <a:lnTo>
                                <a:pt x="0" y="8"/>
                              </a:lnTo>
                              <a:lnTo>
                                <a:pt x="0" y="34"/>
                              </a:lnTo>
                              <a:lnTo>
                                <a:pt x="7" y="39"/>
                              </a:lnTo>
                              <a:lnTo>
                                <a:pt x="19" y="41"/>
                              </a:lnTo>
                              <a:lnTo>
                                <a:pt x="31" y="39"/>
                              </a:lnTo>
                              <a:lnTo>
                                <a:pt x="40" y="34"/>
                              </a:lnTo>
                              <a:lnTo>
                                <a:pt x="40" y="8"/>
                              </a:lnTo>
                              <a:lnTo>
                                <a:pt x="31" y="3"/>
                              </a:lnTo>
                              <a:lnTo>
                                <a:pt x="19" y="0"/>
                              </a:lnTo>
                              <a:close/>
                              <a:moveTo>
                                <a:pt x="122" y="0"/>
                              </a:moveTo>
                              <a:lnTo>
                                <a:pt x="110" y="3"/>
                              </a:lnTo>
                              <a:lnTo>
                                <a:pt x="105" y="8"/>
                              </a:lnTo>
                              <a:lnTo>
                                <a:pt x="103" y="20"/>
                              </a:lnTo>
                              <a:lnTo>
                                <a:pt x="105" y="34"/>
                              </a:lnTo>
                              <a:lnTo>
                                <a:pt x="110" y="39"/>
                              </a:lnTo>
                              <a:lnTo>
                                <a:pt x="122" y="41"/>
                              </a:lnTo>
                              <a:lnTo>
                                <a:pt x="136" y="39"/>
                              </a:lnTo>
                              <a:lnTo>
                                <a:pt x="141" y="34"/>
                              </a:lnTo>
                              <a:lnTo>
                                <a:pt x="144" y="20"/>
                              </a:lnTo>
                              <a:lnTo>
                                <a:pt x="141" y="8"/>
                              </a:lnTo>
                              <a:lnTo>
                                <a:pt x="136" y="3"/>
                              </a:lnTo>
                              <a:lnTo>
                                <a:pt x="122" y="0"/>
                              </a:lnTo>
                              <a:close/>
                            </a:path>
                          </a:pathLst>
                        </a:custGeom>
                        <a:solidFill>
                          <a:srgbClr val="000000"/>
                        </a:solidFill>
                        <a:ln>
                          <a:noFill/>
                        </a:ln>
                      </wps:spPr>
                      <wps:bodyPr upright="1"/>
                    </wps:wsp>
                  </a:graphicData>
                </a:graphic>
              </wp:anchor>
            </w:drawing>
          </mc:Choice>
          <mc:Fallback>
            <w:pict>
              <v:shape id="任意多边形 184" o:spid="_x0000_s1026" o:spt="100" style="position:absolute;left:0pt;margin-left:472.15pt;margin-top:15.4pt;height:2.05pt;width:12.5pt;mso-position-horizontal-relative:page;z-index:-251492352;mso-width-relative:page;mso-height-relative:page;" fillcolor="#000000" filled="t" stroked="f" coordsize="250,41" o:gfxdata="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Rw6Jo9cAAAAJ&#10;AQAADwAAAAAAAAABACAAAAAiAAAAZHJzL2Rvd25yZXYueG1sUEsBAhQAFAAAAAgAh07iQNZp85LI&#10;AgAAEgkAAA4AAAAAAAAAAQAgAAAAJgEAAGRycy9lMm9Eb2MueG1sUEsFBgAAAAAGAAYAWQEAAGAG&#10;AAAAAA==&#10;" path="m230,0l218,3,211,8,211,34,218,39,230,41,242,39,249,34,249,8,242,3,230,0xm19,0l7,3,0,8,0,34,7,39,19,41,31,39,40,34,40,8,31,3,19,0xm122,0l110,3,105,8,103,20,105,34,110,39,122,41,136,39,141,34,144,20,141,8,136,3,122,0xe">
                <v:fill on="t" focussize="0,0"/>
                <v:stroke on="f"/>
                <v:imagedata o:title=""/>
                <o:lock v:ext="edit" aspectratio="f"/>
              </v:shape>
            </w:pict>
          </mc:Fallback>
        </mc:AlternateContent>
      </w:r>
      <w:r>
        <w:rPr>
          <w:rFonts w:hint="eastAsia" w:ascii="方正黑体简体" w:eastAsia="方正黑体简体"/>
          <w:spacing w:val="7"/>
          <w:sz w:val="31"/>
        </w:rPr>
        <w:t>三</w:t>
      </w:r>
      <w:r>
        <w:rPr>
          <w:rFonts w:hint="eastAsia" w:ascii="方正黑体简体" w:eastAsia="方正黑体简体"/>
          <w:spacing w:val="-152"/>
          <w:sz w:val="31"/>
        </w:rPr>
        <w:t>、</w:t>
      </w:r>
      <w:r>
        <w:rPr>
          <w:rFonts w:hint="eastAsia" w:ascii="方正黑体简体" w:eastAsia="方正黑体简体"/>
          <w:spacing w:val="4"/>
          <w:sz w:val="31"/>
        </w:rPr>
        <w:t>参</w:t>
      </w:r>
      <w:r>
        <w:rPr>
          <w:rFonts w:hint="eastAsia" w:ascii="方正黑体简体" w:eastAsia="方正黑体简体"/>
          <w:spacing w:val="7"/>
          <w:sz w:val="31"/>
        </w:rPr>
        <w:t>保</w:t>
      </w:r>
      <w:r>
        <w:rPr>
          <w:rFonts w:hint="eastAsia" w:ascii="方正黑体简体" w:eastAsia="方正黑体简体"/>
          <w:spacing w:val="4"/>
          <w:sz w:val="31"/>
        </w:rPr>
        <w:t>人员</w:t>
      </w:r>
      <w:r>
        <w:rPr>
          <w:rFonts w:hint="eastAsia" w:ascii="方正黑体简体" w:eastAsia="方正黑体简体"/>
          <w:spacing w:val="7"/>
          <w:sz w:val="31"/>
          <w:lang w:eastAsia="zh-CN"/>
        </w:rPr>
        <w:t>个人账户</w:t>
      </w:r>
      <w:r>
        <w:rPr>
          <w:rFonts w:hint="eastAsia" w:ascii="方正黑体简体" w:eastAsia="方正黑体简体"/>
          <w:spacing w:val="7"/>
          <w:sz w:val="31"/>
        </w:rPr>
        <w:t>一</w:t>
      </w:r>
      <w:r>
        <w:rPr>
          <w:rFonts w:hint="eastAsia" w:ascii="方正黑体简体" w:eastAsia="方正黑体简体"/>
          <w:spacing w:val="4"/>
          <w:sz w:val="31"/>
        </w:rPr>
        <w:t>次性</w:t>
      </w:r>
      <w:r>
        <w:rPr>
          <w:rFonts w:hint="eastAsia" w:ascii="方正黑体简体" w:eastAsia="方正黑体简体"/>
          <w:spacing w:val="7"/>
          <w:sz w:val="31"/>
        </w:rPr>
        <w:t>支</w:t>
      </w:r>
      <w:r>
        <w:rPr>
          <w:rFonts w:hint="eastAsia" w:ascii="方正黑体简体" w:eastAsia="方正黑体简体"/>
          <w:sz w:val="31"/>
        </w:rPr>
        <w:t>取</w:t>
      </w:r>
      <w:r>
        <w:rPr>
          <w:rFonts w:hint="eastAsia" w:ascii="方正黑体简体" w:eastAsia="方正黑体简体"/>
          <w:sz w:val="31"/>
        </w:rPr>
        <w:tab/>
      </w:r>
      <w:r>
        <w:rPr>
          <w:rFonts w:ascii="Times New Roman" w:eastAsia="Times New Roman"/>
          <w:sz w:val="31"/>
        </w:rPr>
        <w:t>43</w:t>
      </w:r>
    </w:p>
    <w:p>
      <w:pPr>
        <w:pStyle w:val="8"/>
        <w:numPr>
          <w:ilvl w:val="0"/>
          <w:numId w:val="7"/>
        </w:numPr>
        <w:tabs>
          <w:tab w:val="left" w:pos="1440"/>
          <w:tab w:val="left" w:pos="8757"/>
        </w:tabs>
        <w:spacing w:before="77"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825152" behindDoc="1" locked="0" layoutInCell="1" allowOverlap="1">
                <wp:simplePos x="0" y="0"/>
                <wp:positionH relativeFrom="page">
                  <wp:posOffset>5351780</wp:posOffset>
                </wp:positionH>
                <wp:positionV relativeFrom="paragraph">
                  <wp:posOffset>200025</wp:posOffset>
                </wp:positionV>
                <wp:extent cx="165100" cy="26035"/>
                <wp:effectExtent l="0" t="0" r="6350" b="2540"/>
                <wp:wrapNone/>
                <wp:docPr id="184" name="任意多边形 185"/>
                <wp:cNvGraphicFramePr/>
                <a:graphic xmlns:a="http://schemas.openxmlformats.org/drawingml/2006/main">
                  <a:graphicData uri="http://schemas.microsoft.com/office/word/2010/wordprocessingShape">
                    <wps:wsp>
                      <wps:cNvSpPr/>
                      <wps:spPr>
                        <a:xfrm>
                          <a:off x="0" y="0"/>
                          <a:ext cx="165100" cy="26035"/>
                        </a:xfrm>
                        <a:custGeom>
                          <a:avLst/>
                          <a:gdLst/>
                          <a:ahLst/>
                          <a:cxnLst/>
                          <a:pathLst>
                            <a:path w="260" h="41">
                              <a:moveTo>
                                <a:pt x="238" y="0"/>
                              </a:moveTo>
                              <a:lnTo>
                                <a:pt x="224" y="3"/>
                              </a:lnTo>
                              <a:lnTo>
                                <a:pt x="219" y="10"/>
                              </a:lnTo>
                              <a:lnTo>
                                <a:pt x="216" y="20"/>
                              </a:lnTo>
                              <a:lnTo>
                                <a:pt x="219" y="34"/>
                              </a:lnTo>
                              <a:lnTo>
                                <a:pt x="224" y="41"/>
                              </a:lnTo>
                              <a:lnTo>
                                <a:pt x="250" y="41"/>
                              </a:lnTo>
                              <a:lnTo>
                                <a:pt x="257" y="34"/>
                              </a:lnTo>
                              <a:lnTo>
                                <a:pt x="260" y="20"/>
                              </a:lnTo>
                              <a:lnTo>
                                <a:pt x="257" y="10"/>
                              </a:lnTo>
                              <a:lnTo>
                                <a:pt x="250" y="3"/>
                              </a:lnTo>
                              <a:lnTo>
                                <a:pt x="238" y="0"/>
                              </a:lnTo>
                              <a:close/>
                              <a:moveTo>
                                <a:pt x="22" y="0"/>
                              </a:moveTo>
                              <a:lnTo>
                                <a:pt x="8" y="3"/>
                              </a:lnTo>
                              <a:lnTo>
                                <a:pt x="0" y="10"/>
                              </a:lnTo>
                              <a:lnTo>
                                <a:pt x="0" y="34"/>
                              </a:lnTo>
                              <a:lnTo>
                                <a:pt x="8" y="41"/>
                              </a:lnTo>
                              <a:lnTo>
                                <a:pt x="32" y="41"/>
                              </a:lnTo>
                              <a:lnTo>
                                <a:pt x="41" y="34"/>
                              </a:lnTo>
                              <a:lnTo>
                                <a:pt x="41" y="10"/>
                              </a:lnTo>
                              <a:lnTo>
                                <a:pt x="32" y="3"/>
                              </a:lnTo>
                              <a:lnTo>
                                <a:pt x="22" y="0"/>
                              </a:lnTo>
                              <a:close/>
                              <a:moveTo>
                                <a:pt x="128" y="0"/>
                              </a:moveTo>
                              <a:lnTo>
                                <a:pt x="116" y="3"/>
                              </a:lnTo>
                              <a:lnTo>
                                <a:pt x="108" y="10"/>
                              </a:lnTo>
                              <a:lnTo>
                                <a:pt x="108" y="34"/>
                              </a:lnTo>
                              <a:lnTo>
                                <a:pt x="116" y="41"/>
                              </a:lnTo>
                              <a:lnTo>
                                <a:pt x="142" y="41"/>
                              </a:lnTo>
                              <a:lnTo>
                                <a:pt x="149" y="34"/>
                              </a:lnTo>
                              <a:lnTo>
                                <a:pt x="149" y="10"/>
                              </a:lnTo>
                              <a:lnTo>
                                <a:pt x="142" y="3"/>
                              </a:lnTo>
                              <a:lnTo>
                                <a:pt x="128" y="0"/>
                              </a:lnTo>
                              <a:close/>
                            </a:path>
                          </a:pathLst>
                        </a:custGeom>
                        <a:solidFill>
                          <a:srgbClr val="000000"/>
                        </a:solidFill>
                        <a:ln>
                          <a:noFill/>
                        </a:ln>
                      </wps:spPr>
                      <wps:bodyPr upright="1"/>
                    </wps:wsp>
                  </a:graphicData>
                </a:graphic>
              </wp:anchor>
            </w:drawing>
          </mc:Choice>
          <mc:Fallback>
            <w:pict>
              <v:shape id="任意多边形 185" o:spid="_x0000_s1026" o:spt="100" style="position:absolute;left:0pt;margin-left:421.4pt;margin-top:15.75pt;height:2.05pt;width:13pt;mso-position-horizontal-relative:page;z-index:-251491328;mso-width-relative:page;mso-height-relative:page;" fillcolor="#000000" filled="t" stroked="f" coordsize="260,41" o:gfxdata="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VIV5Z1AAAAAkBAAAPAAAAAAAAAAEAIAAAACIAAABkcnMvZG93&#10;bnJldi54bWxQSwECFAAUAAAACACHTuJAqCSIvq8CAACkCAAADgAAAAAAAAABACAAAAAjAQAAZHJz&#10;L2Uyb0RvYy54bWxQSwUGAAAAAAYABgBZAQAARAYAAAAA&#10;" path="m238,0l224,3,219,10,216,20,219,34,224,41,250,41,257,34,260,20,257,10,250,3,238,0xm22,0l8,3,0,10,0,34,8,41,32,41,41,34,41,10,32,3,22,0xm128,0l116,3,108,10,108,34,116,41,142,41,149,34,149,10,142,3,128,0xe">
                <v:fill on="t" focussize="0,0"/>
                <v:stroke on="f"/>
                <v:imagedata o:title=""/>
                <o:lock v:ext="edit" aspectratio="f"/>
              </v:shape>
            </w:pict>
          </mc:Fallback>
        </mc:AlternateContent>
      </w:r>
      <w:r>
        <mc:AlternateContent>
          <mc:Choice Requires="wps">
            <w:drawing>
              <wp:anchor distT="0" distB="0" distL="114300" distR="114300" simplePos="0" relativeHeight="251826176" behindDoc="1" locked="0" layoutInCell="1" allowOverlap="1">
                <wp:simplePos x="0" y="0"/>
                <wp:positionH relativeFrom="page">
                  <wp:posOffset>5565140</wp:posOffset>
                </wp:positionH>
                <wp:positionV relativeFrom="paragraph">
                  <wp:posOffset>200025</wp:posOffset>
                </wp:positionV>
                <wp:extent cx="165100" cy="26035"/>
                <wp:effectExtent l="0" t="0" r="6350" b="2540"/>
                <wp:wrapNone/>
                <wp:docPr id="185" name="任意多边形 186"/>
                <wp:cNvGraphicFramePr/>
                <a:graphic xmlns:a="http://schemas.openxmlformats.org/drawingml/2006/main">
                  <a:graphicData uri="http://schemas.microsoft.com/office/word/2010/wordprocessingShape">
                    <wps:wsp>
                      <wps:cNvSpPr/>
                      <wps:spPr>
                        <a:xfrm>
                          <a:off x="0" y="0"/>
                          <a:ext cx="165100" cy="26035"/>
                        </a:xfrm>
                        <a:custGeom>
                          <a:avLst/>
                          <a:gdLst/>
                          <a:ahLst/>
                          <a:cxnLst/>
                          <a:pathLst>
                            <a:path w="260" h="41">
                              <a:moveTo>
                                <a:pt x="238" y="0"/>
                              </a:moveTo>
                              <a:lnTo>
                                <a:pt x="224" y="3"/>
                              </a:lnTo>
                              <a:lnTo>
                                <a:pt x="219" y="10"/>
                              </a:lnTo>
                              <a:lnTo>
                                <a:pt x="216" y="20"/>
                              </a:lnTo>
                              <a:lnTo>
                                <a:pt x="219" y="34"/>
                              </a:lnTo>
                              <a:lnTo>
                                <a:pt x="224" y="41"/>
                              </a:lnTo>
                              <a:lnTo>
                                <a:pt x="250" y="41"/>
                              </a:lnTo>
                              <a:lnTo>
                                <a:pt x="257" y="34"/>
                              </a:lnTo>
                              <a:lnTo>
                                <a:pt x="260" y="20"/>
                              </a:lnTo>
                              <a:lnTo>
                                <a:pt x="257" y="10"/>
                              </a:lnTo>
                              <a:lnTo>
                                <a:pt x="250" y="3"/>
                              </a:lnTo>
                              <a:lnTo>
                                <a:pt x="238" y="0"/>
                              </a:lnTo>
                              <a:close/>
                              <a:moveTo>
                                <a:pt x="20" y="0"/>
                              </a:moveTo>
                              <a:lnTo>
                                <a:pt x="8" y="3"/>
                              </a:lnTo>
                              <a:lnTo>
                                <a:pt x="0" y="10"/>
                              </a:lnTo>
                              <a:lnTo>
                                <a:pt x="0" y="34"/>
                              </a:lnTo>
                              <a:lnTo>
                                <a:pt x="8" y="41"/>
                              </a:lnTo>
                              <a:lnTo>
                                <a:pt x="32" y="41"/>
                              </a:lnTo>
                              <a:lnTo>
                                <a:pt x="41" y="34"/>
                              </a:lnTo>
                              <a:lnTo>
                                <a:pt x="41" y="10"/>
                              </a:lnTo>
                              <a:lnTo>
                                <a:pt x="32" y="3"/>
                              </a:lnTo>
                              <a:lnTo>
                                <a:pt x="20" y="0"/>
                              </a:lnTo>
                              <a:close/>
                              <a:moveTo>
                                <a:pt x="128" y="0"/>
                              </a:moveTo>
                              <a:lnTo>
                                <a:pt x="116" y="3"/>
                              </a:lnTo>
                              <a:lnTo>
                                <a:pt x="108" y="10"/>
                              </a:lnTo>
                              <a:lnTo>
                                <a:pt x="108" y="34"/>
                              </a:lnTo>
                              <a:lnTo>
                                <a:pt x="116" y="41"/>
                              </a:lnTo>
                              <a:lnTo>
                                <a:pt x="142" y="41"/>
                              </a:lnTo>
                              <a:lnTo>
                                <a:pt x="149" y="34"/>
                              </a:lnTo>
                              <a:lnTo>
                                <a:pt x="149" y="10"/>
                              </a:lnTo>
                              <a:lnTo>
                                <a:pt x="142" y="3"/>
                              </a:lnTo>
                              <a:lnTo>
                                <a:pt x="128" y="0"/>
                              </a:lnTo>
                              <a:close/>
                            </a:path>
                          </a:pathLst>
                        </a:custGeom>
                        <a:solidFill>
                          <a:srgbClr val="000000"/>
                        </a:solidFill>
                        <a:ln>
                          <a:noFill/>
                        </a:ln>
                      </wps:spPr>
                      <wps:bodyPr upright="1"/>
                    </wps:wsp>
                  </a:graphicData>
                </a:graphic>
              </wp:anchor>
            </w:drawing>
          </mc:Choice>
          <mc:Fallback>
            <w:pict>
              <v:shape id="任意多边形 186" o:spid="_x0000_s1026" o:spt="100" style="position:absolute;left:0pt;margin-left:438.2pt;margin-top:15.75pt;height:2.05pt;width:13pt;mso-position-horizontal-relative:page;z-index:-251490304;mso-width-relative:page;mso-height-relative:page;" fillcolor="#000000" filled="t" stroked="f" coordsize="260,41" o:gfxdata="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p5ZGNYAAAAJAQAADwAAAAAAAAABACAAAAAi&#10;AAAAZHJzL2Rvd25yZXYueG1sUEsBAhQAFAAAAAgAh07iQBb/l2q3AgAApAgAAA4AAAAAAAAAAQAg&#10;AAAAJQEAAGRycy9lMm9Eb2MueG1sUEsFBgAAAAAGAAYAWQEAAE4GAAAAAA==&#10;" path="m238,0l224,3,219,10,216,20,219,34,224,41,250,41,257,34,260,20,257,10,250,3,238,0xm20,0l8,3,0,10,0,34,8,41,32,41,41,34,41,10,32,3,20,0xm128,0l116,3,108,10,108,34,116,41,142,41,149,34,149,10,142,3,128,0xe">
                <v:fill on="t" focussize="0,0"/>
                <v:stroke on="f"/>
                <v:imagedata o:title=""/>
                <o:lock v:ext="edit" aspectratio="f"/>
              </v:shape>
            </w:pict>
          </mc:Fallback>
        </mc:AlternateContent>
      </w:r>
      <w:r>
        <mc:AlternateContent>
          <mc:Choice Requires="wps">
            <w:drawing>
              <wp:anchor distT="0" distB="0" distL="114300" distR="114300" simplePos="0" relativeHeight="251827200" behindDoc="1" locked="0" layoutInCell="1" allowOverlap="1">
                <wp:simplePos x="0" y="0"/>
                <wp:positionH relativeFrom="page">
                  <wp:posOffset>5776595</wp:posOffset>
                </wp:positionH>
                <wp:positionV relativeFrom="paragraph">
                  <wp:posOffset>200025</wp:posOffset>
                </wp:positionV>
                <wp:extent cx="166370" cy="26035"/>
                <wp:effectExtent l="0" t="0" r="5080" b="2540"/>
                <wp:wrapNone/>
                <wp:docPr id="186" name="任意多边形 187"/>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6" y="3"/>
                              </a:lnTo>
                              <a:lnTo>
                                <a:pt x="221" y="10"/>
                              </a:lnTo>
                              <a:lnTo>
                                <a:pt x="218" y="20"/>
                              </a:lnTo>
                              <a:lnTo>
                                <a:pt x="221" y="34"/>
                              </a:lnTo>
                              <a:lnTo>
                                <a:pt x="226" y="41"/>
                              </a:lnTo>
                              <a:lnTo>
                                <a:pt x="252" y="41"/>
                              </a:lnTo>
                              <a:lnTo>
                                <a:pt x="259" y="34"/>
                              </a:lnTo>
                              <a:lnTo>
                                <a:pt x="262" y="20"/>
                              </a:lnTo>
                              <a:lnTo>
                                <a:pt x="259" y="10"/>
                              </a:lnTo>
                              <a:lnTo>
                                <a:pt x="252" y="3"/>
                              </a:lnTo>
                              <a:lnTo>
                                <a:pt x="240" y="0"/>
                              </a:lnTo>
                              <a:close/>
                              <a:moveTo>
                                <a:pt x="22" y="0"/>
                              </a:moveTo>
                              <a:lnTo>
                                <a:pt x="10" y="3"/>
                              </a:lnTo>
                              <a:lnTo>
                                <a:pt x="0" y="10"/>
                              </a:lnTo>
                              <a:lnTo>
                                <a:pt x="0" y="34"/>
                              </a:lnTo>
                              <a:lnTo>
                                <a:pt x="10" y="41"/>
                              </a:lnTo>
                              <a:lnTo>
                                <a:pt x="34" y="41"/>
                              </a:lnTo>
                              <a:lnTo>
                                <a:pt x="41" y="34"/>
                              </a:lnTo>
                              <a:lnTo>
                                <a:pt x="41" y="10"/>
                              </a:lnTo>
                              <a:lnTo>
                                <a:pt x="34" y="3"/>
                              </a:lnTo>
                              <a:lnTo>
                                <a:pt x="22" y="0"/>
                              </a:lnTo>
                              <a:close/>
                              <a:moveTo>
                                <a:pt x="130" y="0"/>
                              </a:moveTo>
                              <a:lnTo>
                                <a:pt x="118" y="3"/>
                              </a:lnTo>
                              <a:lnTo>
                                <a:pt x="110" y="10"/>
                              </a:lnTo>
                              <a:lnTo>
                                <a:pt x="110" y="34"/>
                              </a:lnTo>
                              <a:lnTo>
                                <a:pt x="118" y="41"/>
                              </a:lnTo>
                              <a:lnTo>
                                <a:pt x="142" y="41"/>
                              </a:lnTo>
                              <a:lnTo>
                                <a:pt x="151" y="34"/>
                              </a:lnTo>
                              <a:lnTo>
                                <a:pt x="151" y="10"/>
                              </a:lnTo>
                              <a:lnTo>
                                <a:pt x="142" y="3"/>
                              </a:lnTo>
                              <a:lnTo>
                                <a:pt x="130" y="0"/>
                              </a:lnTo>
                              <a:close/>
                            </a:path>
                          </a:pathLst>
                        </a:custGeom>
                        <a:solidFill>
                          <a:srgbClr val="000000"/>
                        </a:solidFill>
                        <a:ln>
                          <a:noFill/>
                        </a:ln>
                      </wps:spPr>
                      <wps:bodyPr upright="1"/>
                    </wps:wsp>
                  </a:graphicData>
                </a:graphic>
              </wp:anchor>
            </w:drawing>
          </mc:Choice>
          <mc:Fallback>
            <w:pict>
              <v:shape id="任意多边形 187" o:spid="_x0000_s1026" o:spt="100" style="position:absolute;left:0pt;margin-left:454.85pt;margin-top:15.75pt;height:2.05pt;width:13.1pt;mso-position-horizontal-relative:page;z-index:-251489280;mso-width-relative:page;mso-height-relative:page;" fillcolor="#000000" filled="t" stroked="f" coordsize="262,41" o:gfxdata="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B+oSFjXAAAACQEAAA8AAAAAAAAAAQAgAAAA&#10;IgAAAGRycy9kb3ducmV2LnhtbFBLAQIUABQAAAAIAIdO4kD1gKEntwIAAKYIAAAOAAAAAAAAAAEA&#10;IAAAACYBAABkcnMvZTJvRG9jLnhtbFBLBQYAAAAABgAGAFkBAABPBgAAAAA=&#10;" path="m240,0l226,3,221,10,218,20,221,34,226,41,252,41,259,34,262,20,259,10,252,3,240,0xm22,0l10,3,0,10,0,34,10,41,34,41,41,34,41,10,34,3,22,0xm130,0l118,3,110,10,110,34,118,41,142,41,151,34,151,10,142,3,130,0xe">
                <v:fill on="t" focussize="0,0"/>
                <v:stroke on="f"/>
                <v:imagedata o:title=""/>
                <o:lock v:ext="edit" aspectratio="f"/>
              </v:shape>
            </w:pict>
          </mc:Fallback>
        </mc:AlternateContent>
      </w:r>
      <w:r>
        <mc:AlternateContent>
          <mc:Choice Requires="wps">
            <w:drawing>
              <wp:anchor distT="0" distB="0" distL="114300" distR="114300" simplePos="0" relativeHeight="251828224" behindDoc="1" locked="0" layoutInCell="1" allowOverlap="1">
                <wp:simplePos x="0" y="0"/>
                <wp:positionH relativeFrom="page">
                  <wp:posOffset>5989955</wp:posOffset>
                </wp:positionH>
                <wp:positionV relativeFrom="paragraph">
                  <wp:posOffset>200025</wp:posOffset>
                </wp:positionV>
                <wp:extent cx="166370" cy="26035"/>
                <wp:effectExtent l="0" t="0" r="5080" b="2540"/>
                <wp:wrapNone/>
                <wp:docPr id="187" name="任意多边形 188"/>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6" y="3"/>
                              </a:lnTo>
                              <a:lnTo>
                                <a:pt x="221" y="10"/>
                              </a:lnTo>
                              <a:lnTo>
                                <a:pt x="218" y="20"/>
                              </a:lnTo>
                              <a:lnTo>
                                <a:pt x="221" y="34"/>
                              </a:lnTo>
                              <a:lnTo>
                                <a:pt x="226" y="41"/>
                              </a:lnTo>
                              <a:lnTo>
                                <a:pt x="252" y="41"/>
                              </a:lnTo>
                              <a:lnTo>
                                <a:pt x="259" y="34"/>
                              </a:lnTo>
                              <a:lnTo>
                                <a:pt x="262" y="20"/>
                              </a:lnTo>
                              <a:lnTo>
                                <a:pt x="259" y="10"/>
                              </a:lnTo>
                              <a:lnTo>
                                <a:pt x="252" y="3"/>
                              </a:lnTo>
                              <a:lnTo>
                                <a:pt x="240" y="0"/>
                              </a:lnTo>
                              <a:close/>
                              <a:moveTo>
                                <a:pt x="22" y="0"/>
                              </a:moveTo>
                              <a:lnTo>
                                <a:pt x="10" y="3"/>
                              </a:lnTo>
                              <a:lnTo>
                                <a:pt x="0" y="10"/>
                              </a:lnTo>
                              <a:lnTo>
                                <a:pt x="0" y="34"/>
                              </a:lnTo>
                              <a:lnTo>
                                <a:pt x="10" y="41"/>
                              </a:lnTo>
                              <a:lnTo>
                                <a:pt x="34" y="41"/>
                              </a:lnTo>
                              <a:lnTo>
                                <a:pt x="41" y="34"/>
                              </a:lnTo>
                              <a:lnTo>
                                <a:pt x="41" y="10"/>
                              </a:lnTo>
                              <a:lnTo>
                                <a:pt x="34" y="3"/>
                              </a:lnTo>
                              <a:lnTo>
                                <a:pt x="22" y="0"/>
                              </a:lnTo>
                              <a:close/>
                              <a:moveTo>
                                <a:pt x="130" y="0"/>
                              </a:moveTo>
                              <a:lnTo>
                                <a:pt x="118" y="3"/>
                              </a:lnTo>
                              <a:lnTo>
                                <a:pt x="110" y="10"/>
                              </a:lnTo>
                              <a:lnTo>
                                <a:pt x="110" y="34"/>
                              </a:lnTo>
                              <a:lnTo>
                                <a:pt x="118" y="41"/>
                              </a:lnTo>
                              <a:lnTo>
                                <a:pt x="142" y="41"/>
                              </a:lnTo>
                              <a:lnTo>
                                <a:pt x="151" y="34"/>
                              </a:lnTo>
                              <a:lnTo>
                                <a:pt x="151" y="10"/>
                              </a:lnTo>
                              <a:lnTo>
                                <a:pt x="142" y="3"/>
                              </a:lnTo>
                              <a:lnTo>
                                <a:pt x="130" y="0"/>
                              </a:lnTo>
                              <a:close/>
                            </a:path>
                          </a:pathLst>
                        </a:custGeom>
                        <a:solidFill>
                          <a:srgbClr val="000000"/>
                        </a:solidFill>
                        <a:ln>
                          <a:noFill/>
                        </a:ln>
                      </wps:spPr>
                      <wps:bodyPr upright="1"/>
                    </wps:wsp>
                  </a:graphicData>
                </a:graphic>
              </wp:anchor>
            </w:drawing>
          </mc:Choice>
          <mc:Fallback>
            <w:pict>
              <v:shape id="任意多边形 188" o:spid="_x0000_s1026" o:spt="100" style="position:absolute;left:0pt;margin-left:471.65pt;margin-top:15.75pt;height:2.05pt;width:13.1pt;mso-position-horizontal-relative:page;z-index:-251488256;mso-width-relative:page;mso-height-relative:page;" fillcolor="#000000" filled="t" stroked="f" coordsize="262,41" o:gfxdata="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CPNbI1gAAAAkBAAAPAAAAAAAAAAEAIAAA&#10;ACIAAABkcnMvZG93bnJldi54bWxQSwECFAAUAAAACACHTuJA4wT3kLkCAACmCAAADgAAAAAAAAAB&#10;ACAAAAAlAQAAZHJzL2Uyb0RvYy54bWxQSwUGAAAAAAYABgBZAQAAUAYAAAAA&#10;" path="m240,0l226,3,221,10,218,20,221,34,226,41,252,41,259,34,262,20,259,10,252,3,240,0xm22,0l10,3,0,10,0,34,10,41,34,41,41,34,41,10,34,3,22,0xm130,0l118,3,110,10,110,34,118,41,142,41,151,34,151,10,142,3,130,0xe">
                <v:fill on="t" focussize="0,0"/>
                <v:stroke on="f"/>
                <v:imagedata o:title=""/>
                <o:lock v:ext="edit" aspectratio="f"/>
              </v:shape>
            </w:pict>
          </mc:Fallback>
        </mc:AlternateContent>
      </w:r>
      <w:r>
        <w:rPr>
          <w:rFonts w:hint="eastAsia" w:ascii="方正仿宋简体" w:eastAsia="方正仿宋简体"/>
          <w:sz w:val="31"/>
        </w:rPr>
        <w:t>参保人员个人账户一次性支取办理流程图</w:t>
      </w:r>
      <w:r>
        <w:rPr>
          <w:rFonts w:hint="eastAsia" w:ascii="方正仿宋简体" w:eastAsia="方正仿宋简体"/>
          <w:sz w:val="31"/>
        </w:rPr>
        <w:tab/>
      </w:r>
      <w:r>
        <w:rPr>
          <w:rFonts w:ascii="Times New Roman" w:eastAsia="Times New Roman"/>
          <w:sz w:val="31"/>
        </w:rPr>
        <w:t>46</w:t>
      </w:r>
    </w:p>
    <w:p>
      <w:pPr>
        <w:pStyle w:val="8"/>
        <w:numPr>
          <w:ilvl w:val="0"/>
          <w:numId w:val="7"/>
        </w:numPr>
        <w:tabs>
          <w:tab w:val="left" w:pos="1440"/>
          <w:tab w:val="left" w:pos="8757"/>
        </w:tabs>
        <w:spacing w:before="68" w:after="0" w:line="273" w:lineRule="auto"/>
        <w:ind w:left="1425" w:right="572" w:hanging="233"/>
        <w:jc w:val="left"/>
        <w:rPr>
          <w:rFonts w:ascii="Times New Roman" w:eastAsia="Times New Roman"/>
          <w:sz w:val="31"/>
        </w:rPr>
      </w:pPr>
      <w:r>
        <mc:AlternateContent>
          <mc:Choice Requires="wps">
            <w:drawing>
              <wp:anchor distT="0" distB="0" distL="114300" distR="114300" simplePos="0" relativeHeight="251829248" behindDoc="1" locked="0" layoutInCell="1" allowOverlap="1">
                <wp:simplePos x="0" y="0"/>
                <wp:positionH relativeFrom="page">
                  <wp:posOffset>3024505</wp:posOffset>
                </wp:positionH>
                <wp:positionV relativeFrom="paragraph">
                  <wp:posOffset>555625</wp:posOffset>
                </wp:positionV>
                <wp:extent cx="163195" cy="26035"/>
                <wp:effectExtent l="0" t="0" r="8255" b="2540"/>
                <wp:wrapNone/>
                <wp:docPr id="188" name="任意多边形 189"/>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7" y="0"/>
                              </a:moveTo>
                              <a:lnTo>
                                <a:pt x="223" y="0"/>
                              </a:lnTo>
                              <a:lnTo>
                                <a:pt x="216" y="7"/>
                              </a:lnTo>
                              <a:lnTo>
                                <a:pt x="216" y="31"/>
                              </a:lnTo>
                              <a:lnTo>
                                <a:pt x="223" y="39"/>
                              </a:lnTo>
                              <a:lnTo>
                                <a:pt x="235" y="41"/>
                              </a:lnTo>
                              <a:lnTo>
                                <a:pt x="247" y="39"/>
                              </a:lnTo>
                              <a:lnTo>
                                <a:pt x="254" y="31"/>
                              </a:lnTo>
                              <a:lnTo>
                                <a:pt x="256" y="19"/>
                              </a:lnTo>
                              <a:lnTo>
                                <a:pt x="254" y="7"/>
                              </a:lnTo>
                              <a:lnTo>
                                <a:pt x="247" y="0"/>
                              </a:lnTo>
                              <a:close/>
                              <a:moveTo>
                                <a:pt x="33" y="0"/>
                              </a:moveTo>
                              <a:lnTo>
                                <a:pt x="7" y="0"/>
                              </a:lnTo>
                              <a:lnTo>
                                <a:pt x="0" y="7"/>
                              </a:lnTo>
                              <a:lnTo>
                                <a:pt x="0" y="31"/>
                              </a:lnTo>
                              <a:lnTo>
                                <a:pt x="7" y="39"/>
                              </a:lnTo>
                              <a:lnTo>
                                <a:pt x="19" y="41"/>
                              </a:lnTo>
                              <a:lnTo>
                                <a:pt x="33" y="39"/>
                              </a:lnTo>
                              <a:lnTo>
                                <a:pt x="38" y="31"/>
                              </a:lnTo>
                              <a:lnTo>
                                <a:pt x="40" y="19"/>
                              </a:lnTo>
                              <a:lnTo>
                                <a:pt x="38" y="7"/>
                              </a:lnTo>
                              <a:lnTo>
                                <a:pt x="33" y="0"/>
                              </a:lnTo>
                              <a:close/>
                              <a:moveTo>
                                <a:pt x="139" y="0"/>
                              </a:moveTo>
                              <a:lnTo>
                                <a:pt x="115" y="0"/>
                              </a:lnTo>
                              <a:lnTo>
                                <a:pt x="105" y="7"/>
                              </a:lnTo>
                              <a:lnTo>
                                <a:pt x="105" y="31"/>
                              </a:lnTo>
                              <a:lnTo>
                                <a:pt x="115" y="39"/>
                              </a:lnTo>
                              <a:lnTo>
                                <a:pt x="124" y="41"/>
                              </a:lnTo>
                              <a:lnTo>
                                <a:pt x="139" y="39"/>
                              </a:lnTo>
                              <a:lnTo>
                                <a:pt x="146" y="31"/>
                              </a:lnTo>
                              <a:lnTo>
                                <a:pt x="146" y="7"/>
                              </a:lnTo>
                              <a:lnTo>
                                <a:pt x="139" y="0"/>
                              </a:lnTo>
                              <a:close/>
                            </a:path>
                          </a:pathLst>
                        </a:custGeom>
                        <a:solidFill>
                          <a:srgbClr val="000000"/>
                        </a:solidFill>
                        <a:ln>
                          <a:noFill/>
                        </a:ln>
                      </wps:spPr>
                      <wps:bodyPr upright="1"/>
                    </wps:wsp>
                  </a:graphicData>
                </a:graphic>
              </wp:anchor>
            </w:drawing>
          </mc:Choice>
          <mc:Fallback>
            <w:pict>
              <v:shape id="任意多边形 189" o:spid="_x0000_s1026" o:spt="100" style="position:absolute;left:0pt;margin-left:238.15pt;margin-top:43.75pt;height:2.05pt;width:12.85pt;mso-position-horizontal-relative:page;z-index:-251487232;mso-width-relative:page;mso-height-relative:page;" fillcolor="#000000" filled="t" stroked="f" coordsize="257,41" o:gfxdata="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9pRqr9oA&#10;AAAJAQAADwAAAAAAAAABACAAAAAiAAAAZHJzL2Rvd25yZXYueG1sUEsBAhQAFAAAAAgAh07iQMyG&#10;zlzIAgAAoAgAAA4AAAAAAAAAAQAgAAAAKQEAAGRycy9lMm9Eb2MueG1sUEsFBgAAAAAGAAYAWQEA&#10;AGMGAAAAAA==&#10;" path="m247,0l223,0,216,7,216,31,223,39,235,41,247,39,254,31,256,19,254,7,247,0xm33,0l7,0,0,7,0,31,7,39,19,41,33,39,38,31,40,19,38,7,33,0xm139,0l115,0,105,7,105,31,115,39,124,41,139,39,146,31,146,7,139,0xe">
                <v:fill on="t" focussize="0,0"/>
                <v:stroke on="f"/>
                <v:imagedata o:title=""/>
                <o:lock v:ext="edit" aspectratio="f"/>
              </v:shape>
            </w:pict>
          </mc:Fallback>
        </mc:AlternateContent>
      </w:r>
      <w:r>
        <mc:AlternateContent>
          <mc:Choice Requires="wps">
            <w:drawing>
              <wp:anchor distT="0" distB="0" distL="114300" distR="114300" simplePos="0" relativeHeight="251830272" behindDoc="1" locked="0" layoutInCell="1" allowOverlap="1">
                <wp:simplePos x="0" y="0"/>
                <wp:positionH relativeFrom="page">
                  <wp:posOffset>3236595</wp:posOffset>
                </wp:positionH>
                <wp:positionV relativeFrom="paragraph">
                  <wp:posOffset>555625</wp:posOffset>
                </wp:positionV>
                <wp:extent cx="163195" cy="26035"/>
                <wp:effectExtent l="0" t="0" r="8255" b="2540"/>
                <wp:wrapNone/>
                <wp:docPr id="189" name="任意多边形 190"/>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7" y="0"/>
                              </a:moveTo>
                              <a:lnTo>
                                <a:pt x="223" y="0"/>
                              </a:lnTo>
                              <a:lnTo>
                                <a:pt x="216" y="7"/>
                              </a:lnTo>
                              <a:lnTo>
                                <a:pt x="216" y="31"/>
                              </a:lnTo>
                              <a:lnTo>
                                <a:pt x="223" y="39"/>
                              </a:lnTo>
                              <a:lnTo>
                                <a:pt x="235" y="41"/>
                              </a:lnTo>
                              <a:lnTo>
                                <a:pt x="247" y="39"/>
                              </a:lnTo>
                              <a:lnTo>
                                <a:pt x="255" y="31"/>
                              </a:lnTo>
                              <a:lnTo>
                                <a:pt x="257" y="19"/>
                              </a:lnTo>
                              <a:lnTo>
                                <a:pt x="255" y="7"/>
                              </a:lnTo>
                              <a:lnTo>
                                <a:pt x="247" y="0"/>
                              </a:lnTo>
                              <a:close/>
                              <a:moveTo>
                                <a:pt x="34" y="0"/>
                              </a:moveTo>
                              <a:lnTo>
                                <a:pt x="7" y="0"/>
                              </a:lnTo>
                              <a:lnTo>
                                <a:pt x="0" y="7"/>
                              </a:lnTo>
                              <a:lnTo>
                                <a:pt x="0" y="31"/>
                              </a:lnTo>
                              <a:lnTo>
                                <a:pt x="7" y="39"/>
                              </a:lnTo>
                              <a:lnTo>
                                <a:pt x="19" y="41"/>
                              </a:lnTo>
                              <a:lnTo>
                                <a:pt x="34" y="39"/>
                              </a:lnTo>
                              <a:lnTo>
                                <a:pt x="39" y="31"/>
                              </a:lnTo>
                              <a:lnTo>
                                <a:pt x="41" y="19"/>
                              </a:lnTo>
                              <a:lnTo>
                                <a:pt x="39" y="7"/>
                              </a:lnTo>
                              <a:lnTo>
                                <a:pt x="34" y="0"/>
                              </a:lnTo>
                              <a:close/>
                              <a:moveTo>
                                <a:pt x="139" y="0"/>
                              </a:moveTo>
                              <a:lnTo>
                                <a:pt x="115" y="0"/>
                              </a:lnTo>
                              <a:lnTo>
                                <a:pt x="106" y="7"/>
                              </a:lnTo>
                              <a:lnTo>
                                <a:pt x="106" y="31"/>
                              </a:lnTo>
                              <a:lnTo>
                                <a:pt x="115" y="39"/>
                              </a:lnTo>
                              <a:lnTo>
                                <a:pt x="125" y="41"/>
                              </a:lnTo>
                              <a:lnTo>
                                <a:pt x="139" y="39"/>
                              </a:lnTo>
                              <a:lnTo>
                                <a:pt x="147" y="31"/>
                              </a:lnTo>
                              <a:lnTo>
                                <a:pt x="147" y="7"/>
                              </a:lnTo>
                              <a:lnTo>
                                <a:pt x="139" y="0"/>
                              </a:lnTo>
                              <a:close/>
                            </a:path>
                          </a:pathLst>
                        </a:custGeom>
                        <a:solidFill>
                          <a:srgbClr val="000000"/>
                        </a:solidFill>
                        <a:ln>
                          <a:noFill/>
                        </a:ln>
                      </wps:spPr>
                      <wps:bodyPr upright="1"/>
                    </wps:wsp>
                  </a:graphicData>
                </a:graphic>
              </wp:anchor>
            </w:drawing>
          </mc:Choice>
          <mc:Fallback>
            <w:pict>
              <v:shape id="任意多边形 190" o:spid="_x0000_s1026" o:spt="100" style="position:absolute;left:0pt;margin-left:254.85pt;margin-top:43.75pt;height:2.05pt;width:12.85pt;mso-position-horizontal-relative:page;z-index:-251486208;mso-width-relative:page;mso-height-relative:page;" fillcolor="#000000" filled="t" stroked="f" coordsize="257,41" o:gfxdata="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GM0YytoAAAAJAQAADwAAAAAA&#10;AAABACAAAAAiAAAAZHJzL2Rvd25yZXYueG1sUEsBAhQAFAAAAAgAh07iQDVzcoq8AgAAoAgAAA4A&#10;AAAAAAAAAQAgAAAAKQEAAGRycy9lMm9Eb2MueG1sUEsFBgAAAAAGAAYAWQEAAFcGAAAAAA==&#10;" path="m247,0l223,0,216,7,216,31,223,39,235,41,247,39,255,31,257,19,255,7,247,0xm34,0l7,0,0,7,0,31,7,39,19,41,34,39,39,31,41,19,39,7,34,0xm139,0l115,0,106,7,106,31,115,39,125,41,139,39,147,31,147,7,139,0xe">
                <v:fill on="t" focussize="0,0"/>
                <v:stroke on="f"/>
                <v:imagedata o:title=""/>
                <o:lock v:ext="edit" aspectratio="f"/>
              </v:shape>
            </w:pict>
          </mc:Fallback>
        </mc:AlternateContent>
      </w:r>
      <w:r>
        <mc:AlternateContent>
          <mc:Choice Requires="wps">
            <w:drawing>
              <wp:anchor distT="0" distB="0" distL="114300" distR="114300" simplePos="0" relativeHeight="251831296" behindDoc="1" locked="0" layoutInCell="1" allowOverlap="1">
                <wp:simplePos x="0" y="0"/>
                <wp:positionH relativeFrom="page">
                  <wp:posOffset>3448050</wp:posOffset>
                </wp:positionH>
                <wp:positionV relativeFrom="paragraph">
                  <wp:posOffset>555625</wp:posOffset>
                </wp:positionV>
                <wp:extent cx="163195" cy="26035"/>
                <wp:effectExtent l="0" t="0" r="8255" b="2540"/>
                <wp:wrapNone/>
                <wp:docPr id="190" name="任意多边形 191"/>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7" y="0"/>
                              </a:moveTo>
                              <a:lnTo>
                                <a:pt x="223" y="0"/>
                              </a:lnTo>
                              <a:lnTo>
                                <a:pt x="216" y="7"/>
                              </a:lnTo>
                              <a:lnTo>
                                <a:pt x="216" y="31"/>
                              </a:lnTo>
                              <a:lnTo>
                                <a:pt x="223" y="39"/>
                              </a:lnTo>
                              <a:lnTo>
                                <a:pt x="235" y="41"/>
                              </a:lnTo>
                              <a:lnTo>
                                <a:pt x="247" y="39"/>
                              </a:lnTo>
                              <a:lnTo>
                                <a:pt x="254" y="31"/>
                              </a:lnTo>
                              <a:lnTo>
                                <a:pt x="257" y="19"/>
                              </a:lnTo>
                              <a:lnTo>
                                <a:pt x="254" y="7"/>
                              </a:lnTo>
                              <a:lnTo>
                                <a:pt x="247" y="0"/>
                              </a:lnTo>
                              <a:close/>
                              <a:moveTo>
                                <a:pt x="33" y="0"/>
                              </a:moveTo>
                              <a:lnTo>
                                <a:pt x="7" y="0"/>
                              </a:lnTo>
                              <a:lnTo>
                                <a:pt x="0" y="7"/>
                              </a:lnTo>
                              <a:lnTo>
                                <a:pt x="0" y="31"/>
                              </a:lnTo>
                              <a:lnTo>
                                <a:pt x="7" y="39"/>
                              </a:lnTo>
                              <a:lnTo>
                                <a:pt x="19" y="41"/>
                              </a:lnTo>
                              <a:lnTo>
                                <a:pt x="33" y="39"/>
                              </a:lnTo>
                              <a:lnTo>
                                <a:pt x="38" y="31"/>
                              </a:lnTo>
                              <a:lnTo>
                                <a:pt x="41" y="19"/>
                              </a:lnTo>
                              <a:lnTo>
                                <a:pt x="38" y="7"/>
                              </a:lnTo>
                              <a:lnTo>
                                <a:pt x="33" y="0"/>
                              </a:lnTo>
                              <a:close/>
                              <a:moveTo>
                                <a:pt x="139" y="0"/>
                              </a:moveTo>
                              <a:lnTo>
                                <a:pt x="115" y="0"/>
                              </a:lnTo>
                              <a:lnTo>
                                <a:pt x="105" y="7"/>
                              </a:lnTo>
                              <a:lnTo>
                                <a:pt x="105" y="31"/>
                              </a:lnTo>
                              <a:lnTo>
                                <a:pt x="115" y="39"/>
                              </a:lnTo>
                              <a:lnTo>
                                <a:pt x="127" y="41"/>
                              </a:lnTo>
                              <a:lnTo>
                                <a:pt x="139" y="39"/>
                              </a:lnTo>
                              <a:lnTo>
                                <a:pt x="146" y="31"/>
                              </a:lnTo>
                              <a:lnTo>
                                <a:pt x="146" y="7"/>
                              </a:lnTo>
                              <a:lnTo>
                                <a:pt x="139" y="0"/>
                              </a:lnTo>
                              <a:close/>
                            </a:path>
                          </a:pathLst>
                        </a:custGeom>
                        <a:solidFill>
                          <a:srgbClr val="000000"/>
                        </a:solidFill>
                        <a:ln>
                          <a:noFill/>
                        </a:ln>
                      </wps:spPr>
                      <wps:bodyPr upright="1"/>
                    </wps:wsp>
                  </a:graphicData>
                </a:graphic>
              </wp:anchor>
            </w:drawing>
          </mc:Choice>
          <mc:Fallback>
            <w:pict>
              <v:shape id="任意多边形 191" o:spid="_x0000_s1026" o:spt="100" style="position:absolute;left:0pt;margin-left:271.5pt;margin-top:43.75pt;height:2.05pt;width:12.85pt;mso-position-horizontal-relative:page;z-index:-251485184;mso-width-relative:page;mso-height-relative:page;" fillcolor="#000000" filled="t" stroked="f" coordsize="257,41" o:gfxdata="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8nwcNdoA&#10;AAAJAQAADwAAAAAAAAABACAAAAAiAAAAZHJzL2Rvd25yZXYueG1sUEsBAhQAFAAAAAgAh07iQJ+X&#10;VMHIAgAAoAgAAA4AAAAAAAAAAQAgAAAAKQEAAGRycy9lMm9Eb2MueG1sUEsFBgAAAAAGAAYAWQEA&#10;AGMGAAAAAA==&#10;" path="m247,0l223,0,216,7,216,31,223,39,235,41,247,39,254,31,257,19,254,7,247,0xm33,0l7,0,0,7,0,31,7,39,19,41,33,39,38,31,41,19,38,7,33,0xm139,0l115,0,105,7,105,31,115,39,127,41,139,39,146,31,146,7,139,0xe">
                <v:fill on="t" focussize="0,0"/>
                <v:stroke on="f"/>
                <v:imagedata o:title=""/>
                <o:lock v:ext="edit" aspectratio="f"/>
              </v:shape>
            </w:pict>
          </mc:Fallback>
        </mc:AlternateContent>
      </w:r>
      <w:r>
        <mc:AlternateContent>
          <mc:Choice Requires="wps">
            <w:drawing>
              <wp:anchor distT="0" distB="0" distL="114300" distR="114300" simplePos="0" relativeHeight="251832320" behindDoc="1" locked="0" layoutInCell="1" allowOverlap="1">
                <wp:simplePos x="0" y="0"/>
                <wp:positionH relativeFrom="page">
                  <wp:posOffset>3660140</wp:posOffset>
                </wp:positionH>
                <wp:positionV relativeFrom="paragraph">
                  <wp:posOffset>555625</wp:posOffset>
                </wp:positionV>
                <wp:extent cx="163195" cy="26035"/>
                <wp:effectExtent l="0" t="0" r="8255" b="2540"/>
                <wp:wrapNone/>
                <wp:docPr id="191" name="任意多边形 192"/>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50" y="0"/>
                              </a:moveTo>
                              <a:lnTo>
                                <a:pt x="224" y="0"/>
                              </a:lnTo>
                              <a:lnTo>
                                <a:pt x="216" y="7"/>
                              </a:lnTo>
                              <a:lnTo>
                                <a:pt x="216" y="31"/>
                              </a:lnTo>
                              <a:lnTo>
                                <a:pt x="224" y="39"/>
                              </a:lnTo>
                              <a:lnTo>
                                <a:pt x="236" y="41"/>
                              </a:lnTo>
                              <a:lnTo>
                                <a:pt x="250" y="39"/>
                              </a:lnTo>
                              <a:lnTo>
                                <a:pt x="255" y="31"/>
                              </a:lnTo>
                              <a:lnTo>
                                <a:pt x="257" y="19"/>
                              </a:lnTo>
                              <a:lnTo>
                                <a:pt x="255" y="7"/>
                              </a:lnTo>
                              <a:lnTo>
                                <a:pt x="250" y="0"/>
                              </a:lnTo>
                              <a:close/>
                              <a:moveTo>
                                <a:pt x="34" y="0"/>
                              </a:moveTo>
                              <a:lnTo>
                                <a:pt x="8" y="0"/>
                              </a:lnTo>
                              <a:lnTo>
                                <a:pt x="0" y="7"/>
                              </a:lnTo>
                              <a:lnTo>
                                <a:pt x="0" y="31"/>
                              </a:lnTo>
                              <a:lnTo>
                                <a:pt x="8" y="39"/>
                              </a:lnTo>
                              <a:lnTo>
                                <a:pt x="20" y="41"/>
                              </a:lnTo>
                              <a:lnTo>
                                <a:pt x="34" y="39"/>
                              </a:lnTo>
                              <a:lnTo>
                                <a:pt x="39" y="31"/>
                              </a:lnTo>
                              <a:lnTo>
                                <a:pt x="41" y="19"/>
                              </a:lnTo>
                              <a:lnTo>
                                <a:pt x="39" y="7"/>
                              </a:lnTo>
                              <a:lnTo>
                                <a:pt x="34" y="0"/>
                              </a:lnTo>
                              <a:close/>
                              <a:moveTo>
                                <a:pt x="140" y="0"/>
                              </a:moveTo>
                              <a:lnTo>
                                <a:pt x="116" y="0"/>
                              </a:lnTo>
                              <a:lnTo>
                                <a:pt x="108" y="7"/>
                              </a:lnTo>
                              <a:lnTo>
                                <a:pt x="108" y="31"/>
                              </a:lnTo>
                              <a:lnTo>
                                <a:pt x="116" y="39"/>
                              </a:lnTo>
                              <a:lnTo>
                                <a:pt x="128" y="41"/>
                              </a:lnTo>
                              <a:lnTo>
                                <a:pt x="140" y="39"/>
                              </a:lnTo>
                              <a:lnTo>
                                <a:pt x="149" y="31"/>
                              </a:lnTo>
                              <a:lnTo>
                                <a:pt x="149" y="7"/>
                              </a:lnTo>
                              <a:lnTo>
                                <a:pt x="140" y="0"/>
                              </a:lnTo>
                              <a:close/>
                            </a:path>
                          </a:pathLst>
                        </a:custGeom>
                        <a:solidFill>
                          <a:srgbClr val="000000"/>
                        </a:solidFill>
                        <a:ln>
                          <a:noFill/>
                        </a:ln>
                      </wps:spPr>
                      <wps:bodyPr upright="1"/>
                    </wps:wsp>
                  </a:graphicData>
                </a:graphic>
              </wp:anchor>
            </w:drawing>
          </mc:Choice>
          <mc:Fallback>
            <w:pict>
              <v:shape id="任意多边形 192" o:spid="_x0000_s1026" o:spt="100" style="position:absolute;left:0pt;margin-left:288.2pt;margin-top:43.75pt;height:2.05pt;width:12.85pt;mso-position-horizontal-relative:page;z-index:-251484160;mso-width-relative:page;mso-height-relative:page;" fillcolor="#000000" filled="t" stroked="f" coordsize="257,41" o:gfxdata="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5AjmOtoAAAAJAQAADwAAAAAA&#10;AAABACAAAAAiAAAAZHJzL2Rvd25yZXYueG1sUEsBAhQAFAAAAAgAh07iQOPlXM68AgAAoAgAAA4A&#10;AAAAAAAAAQAgAAAAKQEAAGRycy9lMm9Eb2MueG1sUEsFBgAAAAAGAAYAWQEAAFcGAAAAAA==&#10;" path="m250,0l224,0,216,7,216,31,224,39,236,41,250,39,255,31,257,19,255,7,250,0xm34,0l8,0,0,7,0,31,8,39,20,41,34,39,39,31,41,19,39,7,34,0xm140,0l116,0,108,7,108,31,116,39,128,41,140,39,149,31,149,7,140,0xe">
                <v:fill on="t" focussize="0,0"/>
                <v:stroke on="f"/>
                <v:imagedata o:title=""/>
                <o:lock v:ext="edit" aspectratio="f"/>
              </v:shape>
            </w:pict>
          </mc:Fallback>
        </mc:AlternateContent>
      </w:r>
      <w:r>
        <mc:AlternateContent>
          <mc:Choice Requires="wps">
            <w:drawing>
              <wp:anchor distT="0" distB="0" distL="114300" distR="114300" simplePos="0" relativeHeight="251833344" behindDoc="1" locked="0" layoutInCell="1" allowOverlap="1">
                <wp:simplePos x="0" y="0"/>
                <wp:positionH relativeFrom="page">
                  <wp:posOffset>3871595</wp:posOffset>
                </wp:positionH>
                <wp:positionV relativeFrom="paragraph">
                  <wp:posOffset>555625</wp:posOffset>
                </wp:positionV>
                <wp:extent cx="163195" cy="26035"/>
                <wp:effectExtent l="0" t="0" r="8255" b="2540"/>
                <wp:wrapNone/>
                <wp:docPr id="192" name="任意多边形 193"/>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50" y="0"/>
                              </a:moveTo>
                              <a:lnTo>
                                <a:pt x="223" y="0"/>
                              </a:lnTo>
                              <a:lnTo>
                                <a:pt x="216" y="7"/>
                              </a:lnTo>
                              <a:lnTo>
                                <a:pt x="216" y="31"/>
                              </a:lnTo>
                              <a:lnTo>
                                <a:pt x="223" y="39"/>
                              </a:lnTo>
                              <a:lnTo>
                                <a:pt x="235" y="41"/>
                              </a:lnTo>
                              <a:lnTo>
                                <a:pt x="250" y="39"/>
                              </a:lnTo>
                              <a:lnTo>
                                <a:pt x="254" y="31"/>
                              </a:lnTo>
                              <a:lnTo>
                                <a:pt x="257" y="19"/>
                              </a:lnTo>
                              <a:lnTo>
                                <a:pt x="254" y="7"/>
                              </a:lnTo>
                              <a:lnTo>
                                <a:pt x="250" y="0"/>
                              </a:lnTo>
                              <a:close/>
                              <a:moveTo>
                                <a:pt x="34" y="0"/>
                              </a:moveTo>
                              <a:lnTo>
                                <a:pt x="7" y="0"/>
                              </a:lnTo>
                              <a:lnTo>
                                <a:pt x="0" y="7"/>
                              </a:lnTo>
                              <a:lnTo>
                                <a:pt x="0" y="31"/>
                              </a:lnTo>
                              <a:lnTo>
                                <a:pt x="7" y="39"/>
                              </a:lnTo>
                              <a:lnTo>
                                <a:pt x="19" y="41"/>
                              </a:lnTo>
                              <a:lnTo>
                                <a:pt x="34" y="39"/>
                              </a:lnTo>
                              <a:lnTo>
                                <a:pt x="38" y="31"/>
                              </a:lnTo>
                              <a:lnTo>
                                <a:pt x="41" y="19"/>
                              </a:lnTo>
                              <a:lnTo>
                                <a:pt x="38" y="7"/>
                              </a:lnTo>
                              <a:lnTo>
                                <a:pt x="34" y="0"/>
                              </a:lnTo>
                              <a:close/>
                              <a:moveTo>
                                <a:pt x="139" y="0"/>
                              </a:moveTo>
                              <a:lnTo>
                                <a:pt x="115" y="0"/>
                              </a:lnTo>
                              <a:lnTo>
                                <a:pt x="108" y="7"/>
                              </a:lnTo>
                              <a:lnTo>
                                <a:pt x="108" y="31"/>
                              </a:lnTo>
                              <a:lnTo>
                                <a:pt x="115" y="39"/>
                              </a:lnTo>
                              <a:lnTo>
                                <a:pt x="127" y="41"/>
                              </a:lnTo>
                              <a:lnTo>
                                <a:pt x="139" y="39"/>
                              </a:lnTo>
                              <a:lnTo>
                                <a:pt x="149" y="31"/>
                              </a:lnTo>
                              <a:lnTo>
                                <a:pt x="149" y="7"/>
                              </a:lnTo>
                              <a:lnTo>
                                <a:pt x="139" y="0"/>
                              </a:lnTo>
                              <a:close/>
                            </a:path>
                          </a:pathLst>
                        </a:custGeom>
                        <a:solidFill>
                          <a:srgbClr val="000000"/>
                        </a:solidFill>
                        <a:ln>
                          <a:noFill/>
                        </a:ln>
                      </wps:spPr>
                      <wps:bodyPr upright="1"/>
                    </wps:wsp>
                  </a:graphicData>
                </a:graphic>
              </wp:anchor>
            </w:drawing>
          </mc:Choice>
          <mc:Fallback>
            <w:pict>
              <v:shape id="任意多边形 193" o:spid="_x0000_s1026" o:spt="100" style="position:absolute;left:0pt;margin-left:304.85pt;margin-top:43.75pt;height:2.05pt;width:12.85pt;mso-position-horizontal-relative:page;z-index:-251483136;mso-width-relative:page;mso-height-relative:page;" fillcolor="#000000" filled="t" stroked="f" coordsize="257,41" o:gfxdata="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r/UyNdoAAAAJ&#10;AQAADwAAAAAAAAABACAAAAAiAAAAZHJzL2Rvd25yZXYueG1sUEsBAhQAFAAAAAgAh07iQP2hs3XF&#10;AgAAoAgAAA4AAAAAAAAAAQAgAAAAKQEAAGRycy9lMm9Eb2MueG1sUEsFBgAAAAAGAAYAWQEAAGAG&#10;AAAAAA==&#10;" path="m250,0l223,0,216,7,216,31,223,39,235,41,250,39,254,31,257,19,254,7,250,0xm34,0l7,0,0,7,0,31,7,39,19,41,34,39,38,31,41,19,38,7,34,0xm139,0l115,0,108,7,108,31,115,39,127,41,139,39,149,31,149,7,139,0xe">
                <v:fill on="t" focussize="0,0"/>
                <v:stroke on="f"/>
                <v:imagedata o:title=""/>
                <o:lock v:ext="edit" aspectratio="f"/>
              </v:shape>
            </w:pict>
          </mc:Fallback>
        </mc:AlternateContent>
      </w:r>
      <w:r>
        <mc:AlternateContent>
          <mc:Choice Requires="wps">
            <w:drawing>
              <wp:anchor distT="0" distB="0" distL="114300" distR="114300" simplePos="0" relativeHeight="251834368" behindDoc="1" locked="0" layoutInCell="1" allowOverlap="1">
                <wp:simplePos x="0" y="0"/>
                <wp:positionH relativeFrom="page">
                  <wp:posOffset>4083685</wp:posOffset>
                </wp:positionH>
                <wp:positionV relativeFrom="paragraph">
                  <wp:posOffset>555625</wp:posOffset>
                </wp:positionV>
                <wp:extent cx="163195" cy="26035"/>
                <wp:effectExtent l="0" t="0" r="8255" b="2540"/>
                <wp:wrapNone/>
                <wp:docPr id="193" name="任意多边形 194"/>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9" y="0"/>
                              </a:moveTo>
                              <a:lnTo>
                                <a:pt x="223" y="0"/>
                              </a:lnTo>
                              <a:lnTo>
                                <a:pt x="216" y="7"/>
                              </a:lnTo>
                              <a:lnTo>
                                <a:pt x="216" y="31"/>
                              </a:lnTo>
                              <a:lnTo>
                                <a:pt x="223" y="39"/>
                              </a:lnTo>
                              <a:lnTo>
                                <a:pt x="235" y="41"/>
                              </a:lnTo>
                              <a:lnTo>
                                <a:pt x="249" y="39"/>
                              </a:lnTo>
                              <a:lnTo>
                                <a:pt x="254" y="31"/>
                              </a:lnTo>
                              <a:lnTo>
                                <a:pt x="256" y="19"/>
                              </a:lnTo>
                              <a:lnTo>
                                <a:pt x="254" y="7"/>
                              </a:lnTo>
                              <a:lnTo>
                                <a:pt x="249" y="0"/>
                              </a:lnTo>
                              <a:close/>
                              <a:moveTo>
                                <a:pt x="33" y="0"/>
                              </a:moveTo>
                              <a:lnTo>
                                <a:pt x="9" y="0"/>
                              </a:lnTo>
                              <a:lnTo>
                                <a:pt x="0" y="7"/>
                              </a:lnTo>
                              <a:lnTo>
                                <a:pt x="0" y="31"/>
                              </a:lnTo>
                              <a:lnTo>
                                <a:pt x="9" y="39"/>
                              </a:lnTo>
                              <a:lnTo>
                                <a:pt x="19" y="41"/>
                              </a:lnTo>
                              <a:lnTo>
                                <a:pt x="33" y="39"/>
                              </a:lnTo>
                              <a:lnTo>
                                <a:pt x="38" y="31"/>
                              </a:lnTo>
                              <a:lnTo>
                                <a:pt x="40" y="19"/>
                              </a:lnTo>
                              <a:lnTo>
                                <a:pt x="38" y="7"/>
                              </a:lnTo>
                              <a:lnTo>
                                <a:pt x="33" y="0"/>
                              </a:lnTo>
                              <a:close/>
                              <a:moveTo>
                                <a:pt x="141" y="0"/>
                              </a:moveTo>
                              <a:lnTo>
                                <a:pt x="115" y="0"/>
                              </a:lnTo>
                              <a:lnTo>
                                <a:pt x="108" y="7"/>
                              </a:lnTo>
                              <a:lnTo>
                                <a:pt x="108" y="31"/>
                              </a:lnTo>
                              <a:lnTo>
                                <a:pt x="115" y="39"/>
                              </a:lnTo>
                              <a:lnTo>
                                <a:pt x="127" y="41"/>
                              </a:lnTo>
                              <a:lnTo>
                                <a:pt x="141" y="39"/>
                              </a:lnTo>
                              <a:lnTo>
                                <a:pt x="148" y="31"/>
                              </a:lnTo>
                              <a:lnTo>
                                <a:pt x="148" y="7"/>
                              </a:lnTo>
                              <a:lnTo>
                                <a:pt x="141" y="0"/>
                              </a:lnTo>
                              <a:close/>
                            </a:path>
                          </a:pathLst>
                        </a:custGeom>
                        <a:solidFill>
                          <a:srgbClr val="000000"/>
                        </a:solidFill>
                        <a:ln>
                          <a:noFill/>
                        </a:ln>
                      </wps:spPr>
                      <wps:bodyPr upright="1"/>
                    </wps:wsp>
                  </a:graphicData>
                </a:graphic>
              </wp:anchor>
            </w:drawing>
          </mc:Choice>
          <mc:Fallback>
            <w:pict>
              <v:shape id="任意多边形 194" o:spid="_x0000_s1026" o:spt="100" style="position:absolute;left:0pt;margin-left:321.55pt;margin-top:43.75pt;height:2.05pt;width:12.85pt;mso-position-horizontal-relative:page;z-index:-251482112;mso-width-relative:page;mso-height-relative:page;" fillcolor="#000000" filled="t" stroked="f" coordsize="257,41" o:gfxdata="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K+xJ8NkAAAAJ&#10;AQAADwAAAAAAAAABACAAAAAiAAAAZHJzL2Rvd25yZXYueG1sUEsBAhQAFAAAAAgAh07iQEG56YjG&#10;AgAAoAgAAA4AAAAAAAAAAQAgAAAAKAEAAGRycy9lMm9Eb2MueG1sUEsFBgAAAAAGAAYAWQEAAGAG&#10;AAAAAA==&#10;" path="m249,0l223,0,216,7,216,31,223,39,235,41,249,39,254,31,256,19,254,7,249,0xm33,0l9,0,0,7,0,31,9,39,19,41,33,39,38,31,40,19,38,7,33,0xm141,0l115,0,108,7,108,31,115,39,127,41,141,39,148,31,148,7,141,0xe">
                <v:fill on="t" focussize="0,0"/>
                <v:stroke on="f"/>
                <v:imagedata o:title=""/>
                <o:lock v:ext="edit" aspectratio="f"/>
              </v:shape>
            </w:pict>
          </mc:Fallback>
        </mc:AlternateContent>
      </w:r>
      <w:r>
        <mc:AlternateContent>
          <mc:Choice Requires="wps">
            <w:drawing>
              <wp:anchor distT="0" distB="0" distL="114300" distR="114300" simplePos="0" relativeHeight="251835392" behindDoc="1" locked="0" layoutInCell="1" allowOverlap="1">
                <wp:simplePos x="0" y="0"/>
                <wp:positionH relativeFrom="page">
                  <wp:posOffset>4295775</wp:posOffset>
                </wp:positionH>
                <wp:positionV relativeFrom="paragraph">
                  <wp:posOffset>555625</wp:posOffset>
                </wp:positionV>
                <wp:extent cx="163195" cy="26035"/>
                <wp:effectExtent l="0" t="0" r="8255" b="2540"/>
                <wp:wrapNone/>
                <wp:docPr id="194" name="任意多边形 195"/>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50" y="0"/>
                              </a:moveTo>
                              <a:lnTo>
                                <a:pt x="223" y="0"/>
                              </a:lnTo>
                              <a:lnTo>
                                <a:pt x="216" y="7"/>
                              </a:lnTo>
                              <a:lnTo>
                                <a:pt x="216" y="31"/>
                              </a:lnTo>
                              <a:lnTo>
                                <a:pt x="223" y="39"/>
                              </a:lnTo>
                              <a:lnTo>
                                <a:pt x="235" y="41"/>
                              </a:lnTo>
                              <a:lnTo>
                                <a:pt x="250" y="39"/>
                              </a:lnTo>
                              <a:lnTo>
                                <a:pt x="255" y="31"/>
                              </a:lnTo>
                              <a:lnTo>
                                <a:pt x="257" y="19"/>
                              </a:lnTo>
                              <a:lnTo>
                                <a:pt x="255" y="7"/>
                              </a:lnTo>
                              <a:lnTo>
                                <a:pt x="250" y="0"/>
                              </a:lnTo>
                              <a:close/>
                              <a:moveTo>
                                <a:pt x="34" y="0"/>
                              </a:moveTo>
                              <a:lnTo>
                                <a:pt x="10" y="0"/>
                              </a:lnTo>
                              <a:lnTo>
                                <a:pt x="0" y="7"/>
                              </a:lnTo>
                              <a:lnTo>
                                <a:pt x="0" y="31"/>
                              </a:lnTo>
                              <a:lnTo>
                                <a:pt x="10" y="39"/>
                              </a:lnTo>
                              <a:lnTo>
                                <a:pt x="19" y="41"/>
                              </a:lnTo>
                              <a:lnTo>
                                <a:pt x="34" y="39"/>
                              </a:lnTo>
                              <a:lnTo>
                                <a:pt x="41" y="31"/>
                              </a:lnTo>
                              <a:lnTo>
                                <a:pt x="41" y="7"/>
                              </a:lnTo>
                              <a:lnTo>
                                <a:pt x="34" y="0"/>
                              </a:lnTo>
                              <a:close/>
                              <a:moveTo>
                                <a:pt x="142" y="0"/>
                              </a:moveTo>
                              <a:lnTo>
                                <a:pt x="115" y="0"/>
                              </a:lnTo>
                              <a:lnTo>
                                <a:pt x="108" y="7"/>
                              </a:lnTo>
                              <a:lnTo>
                                <a:pt x="108" y="31"/>
                              </a:lnTo>
                              <a:lnTo>
                                <a:pt x="115" y="39"/>
                              </a:lnTo>
                              <a:lnTo>
                                <a:pt x="127" y="41"/>
                              </a:lnTo>
                              <a:lnTo>
                                <a:pt x="142" y="39"/>
                              </a:lnTo>
                              <a:lnTo>
                                <a:pt x="149" y="31"/>
                              </a:lnTo>
                              <a:lnTo>
                                <a:pt x="149" y="7"/>
                              </a:lnTo>
                              <a:lnTo>
                                <a:pt x="142" y="0"/>
                              </a:lnTo>
                              <a:close/>
                            </a:path>
                          </a:pathLst>
                        </a:custGeom>
                        <a:solidFill>
                          <a:srgbClr val="000000"/>
                        </a:solidFill>
                        <a:ln>
                          <a:noFill/>
                        </a:ln>
                      </wps:spPr>
                      <wps:bodyPr upright="1"/>
                    </wps:wsp>
                  </a:graphicData>
                </a:graphic>
              </wp:anchor>
            </w:drawing>
          </mc:Choice>
          <mc:Fallback>
            <w:pict>
              <v:shape id="任意多边形 195" o:spid="_x0000_s1026" o:spt="100" style="position:absolute;left:0pt;margin-left:338.25pt;margin-top:43.75pt;height:2.05pt;width:12.85pt;mso-position-horizontal-relative:page;z-index:-251481088;mso-width-relative:page;mso-height-relative:page;" fillcolor="#000000" filled="t" stroked="f" coordsize="257,41" o:gfxdata="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&#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i47Ek2gAAAAkBAAAPAAAAAAAAAAEAIAAAACIAAABk&#10;cnMvZG93bnJldi54bWxQSwECFAAUAAAACACHTuJASPxs468CAAB8CAAADgAAAAAAAAABACAAAAAp&#10;AQAAZHJzL2Uyb0RvYy54bWxQSwUGAAAAAAYABgBZAQAASgYAAAAA&#10;" path="m250,0l223,0,216,7,216,31,223,39,235,41,250,39,255,31,257,19,255,7,250,0xm34,0l10,0,0,7,0,31,10,39,19,41,34,39,41,31,41,7,34,0xm142,0l115,0,108,7,108,31,115,39,127,41,142,39,149,31,149,7,142,0xe">
                <v:fill on="t" focussize="0,0"/>
                <v:stroke on="f"/>
                <v:imagedata o:title=""/>
                <o:lock v:ext="edit" aspectratio="f"/>
              </v:shape>
            </w:pict>
          </mc:Fallback>
        </mc:AlternateContent>
      </w:r>
      <w:r>
        <mc:AlternateContent>
          <mc:Choice Requires="wps">
            <w:drawing>
              <wp:anchor distT="0" distB="0" distL="114300" distR="114300" simplePos="0" relativeHeight="251836416" behindDoc="1" locked="0" layoutInCell="1" allowOverlap="1">
                <wp:simplePos x="0" y="0"/>
                <wp:positionH relativeFrom="page">
                  <wp:posOffset>4507230</wp:posOffset>
                </wp:positionH>
                <wp:positionV relativeFrom="paragraph">
                  <wp:posOffset>555625</wp:posOffset>
                </wp:positionV>
                <wp:extent cx="163195" cy="26035"/>
                <wp:effectExtent l="0" t="0" r="8255" b="2540"/>
                <wp:wrapNone/>
                <wp:docPr id="195" name="任意多边形 196"/>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9" y="0"/>
                              </a:moveTo>
                              <a:lnTo>
                                <a:pt x="223" y="0"/>
                              </a:lnTo>
                              <a:lnTo>
                                <a:pt x="216" y="7"/>
                              </a:lnTo>
                              <a:lnTo>
                                <a:pt x="216" y="31"/>
                              </a:lnTo>
                              <a:lnTo>
                                <a:pt x="223" y="39"/>
                              </a:lnTo>
                              <a:lnTo>
                                <a:pt x="235" y="41"/>
                              </a:lnTo>
                              <a:lnTo>
                                <a:pt x="249" y="39"/>
                              </a:lnTo>
                              <a:lnTo>
                                <a:pt x="254" y="31"/>
                              </a:lnTo>
                              <a:lnTo>
                                <a:pt x="257" y="19"/>
                              </a:lnTo>
                              <a:lnTo>
                                <a:pt x="254" y="7"/>
                              </a:lnTo>
                              <a:lnTo>
                                <a:pt x="249" y="0"/>
                              </a:lnTo>
                              <a:close/>
                              <a:moveTo>
                                <a:pt x="33" y="0"/>
                              </a:moveTo>
                              <a:lnTo>
                                <a:pt x="9" y="0"/>
                              </a:lnTo>
                              <a:lnTo>
                                <a:pt x="0" y="7"/>
                              </a:lnTo>
                              <a:lnTo>
                                <a:pt x="0" y="31"/>
                              </a:lnTo>
                              <a:lnTo>
                                <a:pt x="9" y="39"/>
                              </a:lnTo>
                              <a:lnTo>
                                <a:pt x="21" y="41"/>
                              </a:lnTo>
                              <a:lnTo>
                                <a:pt x="33" y="39"/>
                              </a:lnTo>
                              <a:lnTo>
                                <a:pt x="41" y="31"/>
                              </a:lnTo>
                              <a:lnTo>
                                <a:pt x="41" y="7"/>
                              </a:lnTo>
                              <a:lnTo>
                                <a:pt x="33" y="0"/>
                              </a:lnTo>
                              <a:close/>
                              <a:moveTo>
                                <a:pt x="141" y="0"/>
                              </a:moveTo>
                              <a:lnTo>
                                <a:pt x="115" y="0"/>
                              </a:lnTo>
                              <a:lnTo>
                                <a:pt x="108" y="7"/>
                              </a:lnTo>
                              <a:lnTo>
                                <a:pt x="108" y="31"/>
                              </a:lnTo>
                              <a:lnTo>
                                <a:pt x="115" y="39"/>
                              </a:lnTo>
                              <a:lnTo>
                                <a:pt x="127" y="41"/>
                              </a:lnTo>
                              <a:lnTo>
                                <a:pt x="141" y="39"/>
                              </a:lnTo>
                              <a:lnTo>
                                <a:pt x="149" y="31"/>
                              </a:lnTo>
                              <a:lnTo>
                                <a:pt x="149" y="7"/>
                              </a:lnTo>
                              <a:lnTo>
                                <a:pt x="141" y="0"/>
                              </a:lnTo>
                              <a:close/>
                            </a:path>
                          </a:pathLst>
                        </a:custGeom>
                        <a:solidFill>
                          <a:srgbClr val="000000"/>
                        </a:solidFill>
                        <a:ln>
                          <a:noFill/>
                        </a:ln>
                      </wps:spPr>
                      <wps:bodyPr upright="1"/>
                    </wps:wsp>
                  </a:graphicData>
                </a:graphic>
              </wp:anchor>
            </w:drawing>
          </mc:Choice>
          <mc:Fallback>
            <w:pict>
              <v:shape id="任意多边形 196" o:spid="_x0000_s1026" o:spt="100" style="position:absolute;left:0pt;margin-left:354.9pt;margin-top:43.75pt;height:2.05pt;width:12.85pt;mso-position-horizontal-relative:page;z-index:-251480064;mso-width-relative:page;mso-height-relative:page;" fillcolor="#000000" filled="t" stroked="f" coordsize="257,41" o:gfxdata="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PxqT1LaAAAACQEAAA8AAAAAAAAA&#10;AQAgAAAAIgAAAGRycy9kb3ducmV2LnhtbFBLAQIUABQAAAAIAIdO4kCSQkOCugIAAHoIAAAOAAAA&#10;AAAAAAEAIAAAACkBAABkcnMvZTJvRG9jLnhtbFBLBQYAAAAABgAGAFkBAABVBgAAAAA=&#10;" path="m249,0l223,0,216,7,216,31,223,39,235,41,249,39,254,31,257,19,254,7,249,0xm33,0l9,0,0,7,0,31,9,39,21,41,33,39,41,31,41,7,33,0xm141,0l115,0,108,7,108,31,115,39,127,41,141,39,149,31,149,7,141,0xe">
                <v:fill on="t" focussize="0,0"/>
                <v:stroke on="f"/>
                <v:imagedata o:title=""/>
                <o:lock v:ext="edit" aspectratio="f"/>
              </v:shape>
            </w:pict>
          </mc:Fallback>
        </mc:AlternateContent>
      </w:r>
      <w:r>
        <mc:AlternateContent>
          <mc:Choice Requires="wps">
            <w:drawing>
              <wp:anchor distT="0" distB="0" distL="114300" distR="114300" simplePos="0" relativeHeight="251837440" behindDoc="1" locked="0" layoutInCell="1" allowOverlap="1">
                <wp:simplePos x="0" y="0"/>
                <wp:positionH relativeFrom="page">
                  <wp:posOffset>4720590</wp:posOffset>
                </wp:positionH>
                <wp:positionV relativeFrom="paragraph">
                  <wp:posOffset>555625</wp:posOffset>
                </wp:positionV>
                <wp:extent cx="161925" cy="26035"/>
                <wp:effectExtent l="0" t="0" r="9525" b="2540"/>
                <wp:wrapNone/>
                <wp:docPr id="196" name="任意多边形 197"/>
                <wp:cNvGraphicFramePr/>
                <a:graphic xmlns:a="http://schemas.openxmlformats.org/drawingml/2006/main">
                  <a:graphicData uri="http://schemas.microsoft.com/office/word/2010/wordprocessingShape">
                    <wps:wsp>
                      <wps:cNvSpPr/>
                      <wps:spPr>
                        <a:xfrm>
                          <a:off x="0" y="0"/>
                          <a:ext cx="161925" cy="26035"/>
                        </a:xfrm>
                        <a:custGeom>
                          <a:avLst/>
                          <a:gdLst/>
                          <a:ahLst/>
                          <a:cxnLst/>
                          <a:pathLst>
                            <a:path w="255" h="41">
                              <a:moveTo>
                                <a:pt x="247" y="0"/>
                              </a:moveTo>
                              <a:lnTo>
                                <a:pt x="223" y="0"/>
                              </a:lnTo>
                              <a:lnTo>
                                <a:pt x="213" y="7"/>
                              </a:lnTo>
                              <a:lnTo>
                                <a:pt x="213" y="31"/>
                              </a:lnTo>
                              <a:lnTo>
                                <a:pt x="223" y="39"/>
                              </a:lnTo>
                              <a:lnTo>
                                <a:pt x="233" y="41"/>
                              </a:lnTo>
                              <a:lnTo>
                                <a:pt x="247" y="39"/>
                              </a:lnTo>
                              <a:lnTo>
                                <a:pt x="254" y="31"/>
                              </a:lnTo>
                              <a:lnTo>
                                <a:pt x="254" y="7"/>
                              </a:lnTo>
                              <a:lnTo>
                                <a:pt x="247" y="0"/>
                              </a:lnTo>
                              <a:close/>
                              <a:moveTo>
                                <a:pt x="31" y="0"/>
                              </a:moveTo>
                              <a:lnTo>
                                <a:pt x="7" y="0"/>
                              </a:lnTo>
                              <a:lnTo>
                                <a:pt x="0" y="7"/>
                              </a:lnTo>
                              <a:lnTo>
                                <a:pt x="0" y="31"/>
                              </a:lnTo>
                              <a:lnTo>
                                <a:pt x="7" y="39"/>
                              </a:lnTo>
                              <a:lnTo>
                                <a:pt x="19" y="41"/>
                              </a:lnTo>
                              <a:lnTo>
                                <a:pt x="31" y="39"/>
                              </a:lnTo>
                              <a:lnTo>
                                <a:pt x="38" y="31"/>
                              </a:lnTo>
                              <a:lnTo>
                                <a:pt x="41" y="19"/>
                              </a:lnTo>
                              <a:lnTo>
                                <a:pt x="38" y="7"/>
                              </a:lnTo>
                              <a:lnTo>
                                <a:pt x="31" y="0"/>
                              </a:lnTo>
                              <a:close/>
                              <a:moveTo>
                                <a:pt x="139" y="0"/>
                              </a:moveTo>
                              <a:lnTo>
                                <a:pt x="113" y="0"/>
                              </a:lnTo>
                              <a:lnTo>
                                <a:pt x="105" y="7"/>
                              </a:lnTo>
                              <a:lnTo>
                                <a:pt x="105" y="31"/>
                              </a:lnTo>
                              <a:lnTo>
                                <a:pt x="113" y="39"/>
                              </a:lnTo>
                              <a:lnTo>
                                <a:pt x="125" y="41"/>
                              </a:lnTo>
                              <a:lnTo>
                                <a:pt x="139" y="39"/>
                              </a:lnTo>
                              <a:lnTo>
                                <a:pt x="146" y="31"/>
                              </a:lnTo>
                              <a:lnTo>
                                <a:pt x="146" y="7"/>
                              </a:lnTo>
                              <a:lnTo>
                                <a:pt x="139" y="0"/>
                              </a:lnTo>
                              <a:close/>
                            </a:path>
                          </a:pathLst>
                        </a:custGeom>
                        <a:solidFill>
                          <a:srgbClr val="000000"/>
                        </a:solidFill>
                        <a:ln>
                          <a:noFill/>
                        </a:ln>
                      </wps:spPr>
                      <wps:bodyPr upright="1"/>
                    </wps:wsp>
                  </a:graphicData>
                </a:graphic>
              </wp:anchor>
            </w:drawing>
          </mc:Choice>
          <mc:Fallback>
            <w:pict>
              <v:shape id="任意多边形 197" o:spid="_x0000_s1026" o:spt="100" style="position:absolute;left:0pt;margin-left:371.7pt;margin-top:43.75pt;height:2.05pt;width:12.75pt;mso-position-horizontal-relative:page;z-index:-251479040;mso-width-relative:page;mso-height-relative:page;" fillcolor="#000000" filled="t" stroked="f" coordsize="255,41" o:gfxdata="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CbZ8ObbAAAACQEAAA8AAAAA&#10;AAAAAQAgAAAAIgAAAGRycy9kb3ducmV2LnhtbFBLAQIUABQAAAAIAIdO4kABO6gfvAIAAHkIAAAO&#10;AAAAAAAAAAEAIAAAACoBAABkcnMvZTJvRG9jLnhtbFBLBQYAAAAABgAGAFkBAABYBgAAAAA=&#10;" path="m247,0l223,0,213,7,213,31,223,39,233,41,247,39,254,31,254,7,247,0xm31,0l7,0,0,7,0,31,7,39,19,41,31,39,38,31,41,19,38,7,31,0xm139,0l113,0,105,7,105,31,113,39,125,41,139,39,146,31,146,7,139,0xe">
                <v:fill on="t" focussize="0,0"/>
                <v:stroke on="f"/>
                <v:imagedata o:title=""/>
                <o:lock v:ext="edit" aspectratio="f"/>
              </v:shape>
            </w:pict>
          </mc:Fallback>
        </mc:AlternateContent>
      </w:r>
      <w:r>
        <mc:AlternateContent>
          <mc:Choice Requires="wps">
            <w:drawing>
              <wp:anchor distT="0" distB="0" distL="114300" distR="114300" simplePos="0" relativeHeight="251838464" behindDoc="1" locked="0" layoutInCell="1" allowOverlap="1">
                <wp:simplePos x="0" y="0"/>
                <wp:positionH relativeFrom="page">
                  <wp:posOffset>4932680</wp:posOffset>
                </wp:positionH>
                <wp:positionV relativeFrom="paragraph">
                  <wp:posOffset>555625</wp:posOffset>
                </wp:positionV>
                <wp:extent cx="161925" cy="26035"/>
                <wp:effectExtent l="0" t="0" r="9525" b="2540"/>
                <wp:wrapNone/>
                <wp:docPr id="197" name="任意多边形 198"/>
                <wp:cNvGraphicFramePr/>
                <a:graphic xmlns:a="http://schemas.openxmlformats.org/drawingml/2006/main">
                  <a:graphicData uri="http://schemas.microsoft.com/office/word/2010/wordprocessingShape">
                    <wps:wsp>
                      <wps:cNvSpPr/>
                      <wps:spPr>
                        <a:xfrm>
                          <a:off x="0" y="0"/>
                          <a:ext cx="161925" cy="26035"/>
                        </a:xfrm>
                        <a:custGeom>
                          <a:avLst/>
                          <a:gdLst/>
                          <a:ahLst/>
                          <a:cxnLst/>
                          <a:pathLst>
                            <a:path w="255" h="41">
                              <a:moveTo>
                                <a:pt x="248" y="0"/>
                              </a:moveTo>
                              <a:lnTo>
                                <a:pt x="224" y="0"/>
                              </a:lnTo>
                              <a:lnTo>
                                <a:pt x="214" y="7"/>
                              </a:lnTo>
                              <a:lnTo>
                                <a:pt x="214" y="31"/>
                              </a:lnTo>
                              <a:lnTo>
                                <a:pt x="224" y="39"/>
                              </a:lnTo>
                              <a:lnTo>
                                <a:pt x="236" y="41"/>
                              </a:lnTo>
                              <a:lnTo>
                                <a:pt x="248" y="39"/>
                              </a:lnTo>
                              <a:lnTo>
                                <a:pt x="255" y="31"/>
                              </a:lnTo>
                              <a:lnTo>
                                <a:pt x="255" y="7"/>
                              </a:lnTo>
                              <a:lnTo>
                                <a:pt x="248" y="0"/>
                              </a:lnTo>
                              <a:close/>
                              <a:moveTo>
                                <a:pt x="32" y="0"/>
                              </a:moveTo>
                              <a:lnTo>
                                <a:pt x="8" y="0"/>
                              </a:lnTo>
                              <a:lnTo>
                                <a:pt x="0" y="7"/>
                              </a:lnTo>
                              <a:lnTo>
                                <a:pt x="0" y="31"/>
                              </a:lnTo>
                              <a:lnTo>
                                <a:pt x="8" y="39"/>
                              </a:lnTo>
                              <a:lnTo>
                                <a:pt x="20" y="41"/>
                              </a:lnTo>
                              <a:lnTo>
                                <a:pt x="32" y="39"/>
                              </a:lnTo>
                              <a:lnTo>
                                <a:pt x="39" y="31"/>
                              </a:lnTo>
                              <a:lnTo>
                                <a:pt x="41" y="19"/>
                              </a:lnTo>
                              <a:lnTo>
                                <a:pt x="39" y="7"/>
                              </a:lnTo>
                              <a:lnTo>
                                <a:pt x="32" y="0"/>
                              </a:lnTo>
                              <a:close/>
                              <a:moveTo>
                                <a:pt x="140" y="0"/>
                              </a:moveTo>
                              <a:lnTo>
                                <a:pt x="113" y="0"/>
                              </a:lnTo>
                              <a:lnTo>
                                <a:pt x="106" y="7"/>
                              </a:lnTo>
                              <a:lnTo>
                                <a:pt x="106" y="31"/>
                              </a:lnTo>
                              <a:lnTo>
                                <a:pt x="113" y="39"/>
                              </a:lnTo>
                              <a:lnTo>
                                <a:pt x="125" y="41"/>
                              </a:lnTo>
                              <a:lnTo>
                                <a:pt x="140" y="39"/>
                              </a:lnTo>
                              <a:lnTo>
                                <a:pt x="147" y="31"/>
                              </a:lnTo>
                              <a:lnTo>
                                <a:pt x="147" y="7"/>
                              </a:lnTo>
                              <a:lnTo>
                                <a:pt x="140" y="0"/>
                              </a:lnTo>
                              <a:close/>
                            </a:path>
                          </a:pathLst>
                        </a:custGeom>
                        <a:solidFill>
                          <a:srgbClr val="000000"/>
                        </a:solidFill>
                        <a:ln>
                          <a:noFill/>
                        </a:ln>
                      </wps:spPr>
                      <wps:bodyPr upright="1"/>
                    </wps:wsp>
                  </a:graphicData>
                </a:graphic>
              </wp:anchor>
            </w:drawing>
          </mc:Choice>
          <mc:Fallback>
            <w:pict>
              <v:shape id="任意多边形 198" o:spid="_x0000_s1026" o:spt="100" style="position:absolute;left:0pt;margin-left:388.4pt;margin-top:43.75pt;height:2.05pt;width:12.75pt;mso-position-horizontal-relative:page;z-index:-251478016;mso-width-relative:page;mso-height-relative:page;" fillcolor="#000000" filled="t" stroked="f" coordsize="255,41" o:gfxdata="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PRwwJ2gAAAAkBAAAPAAAA&#10;AAAAAAEAIAAAACIAAABkcnMvZG93bnJldi54bWxQSwECFAAUAAAACACHTuJAK9d5874CAAB5CAAA&#10;DgAAAAAAAAABACAAAAApAQAAZHJzL2Uyb0RvYy54bWxQSwUGAAAAAAYABgBZAQAAWQYAAAAA&#10;" path="m248,0l224,0,214,7,214,31,224,39,236,41,248,39,255,31,255,7,248,0xm32,0l8,0,0,7,0,31,8,39,20,41,32,39,39,31,41,19,39,7,32,0xm140,0l113,0,106,7,106,31,113,39,125,41,140,39,147,31,147,7,140,0xe">
                <v:fill on="t" focussize="0,0"/>
                <v:stroke on="f"/>
                <v:imagedata o:title=""/>
                <o:lock v:ext="edit" aspectratio="f"/>
              </v:shape>
            </w:pict>
          </mc:Fallback>
        </mc:AlternateContent>
      </w:r>
      <w:r>
        <mc:AlternateContent>
          <mc:Choice Requires="wps">
            <w:drawing>
              <wp:anchor distT="0" distB="0" distL="114300" distR="114300" simplePos="0" relativeHeight="251839488" behindDoc="1" locked="0" layoutInCell="1" allowOverlap="1">
                <wp:simplePos x="0" y="0"/>
                <wp:positionH relativeFrom="page">
                  <wp:posOffset>5144135</wp:posOffset>
                </wp:positionH>
                <wp:positionV relativeFrom="paragraph">
                  <wp:posOffset>555625</wp:posOffset>
                </wp:positionV>
                <wp:extent cx="163195" cy="26035"/>
                <wp:effectExtent l="0" t="0" r="8255" b="2540"/>
                <wp:wrapNone/>
                <wp:docPr id="198" name="任意多边形 199"/>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7" y="0"/>
                              </a:moveTo>
                              <a:lnTo>
                                <a:pt x="223" y="0"/>
                              </a:lnTo>
                              <a:lnTo>
                                <a:pt x="216" y="7"/>
                              </a:lnTo>
                              <a:lnTo>
                                <a:pt x="216" y="31"/>
                              </a:lnTo>
                              <a:lnTo>
                                <a:pt x="223" y="39"/>
                              </a:lnTo>
                              <a:lnTo>
                                <a:pt x="235" y="41"/>
                              </a:lnTo>
                              <a:lnTo>
                                <a:pt x="247" y="39"/>
                              </a:lnTo>
                              <a:lnTo>
                                <a:pt x="254" y="31"/>
                              </a:lnTo>
                              <a:lnTo>
                                <a:pt x="257" y="19"/>
                              </a:lnTo>
                              <a:lnTo>
                                <a:pt x="254" y="7"/>
                              </a:lnTo>
                              <a:lnTo>
                                <a:pt x="247" y="0"/>
                              </a:lnTo>
                              <a:close/>
                              <a:moveTo>
                                <a:pt x="34" y="0"/>
                              </a:moveTo>
                              <a:lnTo>
                                <a:pt x="7" y="0"/>
                              </a:lnTo>
                              <a:lnTo>
                                <a:pt x="0" y="7"/>
                              </a:lnTo>
                              <a:lnTo>
                                <a:pt x="0" y="31"/>
                              </a:lnTo>
                              <a:lnTo>
                                <a:pt x="7" y="39"/>
                              </a:lnTo>
                              <a:lnTo>
                                <a:pt x="19" y="41"/>
                              </a:lnTo>
                              <a:lnTo>
                                <a:pt x="34" y="39"/>
                              </a:lnTo>
                              <a:lnTo>
                                <a:pt x="38" y="31"/>
                              </a:lnTo>
                              <a:lnTo>
                                <a:pt x="41" y="19"/>
                              </a:lnTo>
                              <a:lnTo>
                                <a:pt x="38" y="7"/>
                              </a:lnTo>
                              <a:lnTo>
                                <a:pt x="34" y="0"/>
                              </a:lnTo>
                              <a:close/>
                              <a:moveTo>
                                <a:pt x="139" y="0"/>
                              </a:moveTo>
                              <a:lnTo>
                                <a:pt x="113" y="0"/>
                              </a:lnTo>
                              <a:lnTo>
                                <a:pt x="106" y="7"/>
                              </a:lnTo>
                              <a:lnTo>
                                <a:pt x="106" y="31"/>
                              </a:lnTo>
                              <a:lnTo>
                                <a:pt x="113" y="39"/>
                              </a:lnTo>
                              <a:lnTo>
                                <a:pt x="125" y="41"/>
                              </a:lnTo>
                              <a:lnTo>
                                <a:pt x="139" y="39"/>
                              </a:lnTo>
                              <a:lnTo>
                                <a:pt x="146" y="31"/>
                              </a:lnTo>
                              <a:lnTo>
                                <a:pt x="146" y="7"/>
                              </a:lnTo>
                              <a:lnTo>
                                <a:pt x="139" y="0"/>
                              </a:lnTo>
                              <a:close/>
                            </a:path>
                          </a:pathLst>
                        </a:custGeom>
                        <a:solidFill>
                          <a:srgbClr val="000000"/>
                        </a:solidFill>
                        <a:ln>
                          <a:noFill/>
                        </a:ln>
                      </wps:spPr>
                      <wps:bodyPr upright="1"/>
                    </wps:wsp>
                  </a:graphicData>
                </a:graphic>
              </wp:anchor>
            </w:drawing>
          </mc:Choice>
          <mc:Fallback>
            <w:pict>
              <v:shape id="任意多边形 199" o:spid="_x0000_s1026" o:spt="100" style="position:absolute;left:0pt;margin-left:405.05pt;margin-top:43.75pt;height:2.05pt;width:12.85pt;mso-position-horizontal-relative:page;z-index:-251476992;mso-width-relative:page;mso-height-relative:page;" fillcolor="#000000" filled="t" stroked="f" coordsize="257,41" o:gfxdata="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0AXBStoAAAAJAQAADwAAAAAA&#10;AAABACAAAAAiAAAAZHJzL2Rvd25yZXYueG1sUEsBAhQAFAAAAAgAh07iQItx5qu8AgAAoAgAAA4A&#10;AAAAAAAAAQAgAAAAKQEAAGRycy9lMm9Eb2MueG1sUEsFBgAAAAAGAAYAWQEAAFcGAAAAAA==&#10;" path="m247,0l223,0,216,7,216,31,223,39,235,41,247,39,254,31,257,19,254,7,247,0xm34,0l7,0,0,7,0,31,7,39,19,41,34,39,38,31,41,19,38,7,34,0xm139,0l113,0,106,7,106,31,113,39,125,41,139,39,146,31,146,7,139,0xe">
                <v:fill on="t" focussize="0,0"/>
                <v:stroke on="f"/>
                <v:imagedata o:title=""/>
                <o:lock v:ext="edit" aspectratio="f"/>
              </v:shape>
            </w:pict>
          </mc:Fallback>
        </mc:AlternateContent>
      </w:r>
      <w:r>
        <mc:AlternateContent>
          <mc:Choice Requires="wps">
            <w:drawing>
              <wp:anchor distT="0" distB="0" distL="114300" distR="114300" simplePos="0" relativeHeight="251840512" behindDoc="1" locked="0" layoutInCell="1" allowOverlap="1">
                <wp:simplePos x="0" y="0"/>
                <wp:positionH relativeFrom="page">
                  <wp:posOffset>5356225</wp:posOffset>
                </wp:positionH>
                <wp:positionV relativeFrom="paragraph">
                  <wp:posOffset>555625</wp:posOffset>
                </wp:positionV>
                <wp:extent cx="163195" cy="26035"/>
                <wp:effectExtent l="0" t="0" r="8255" b="2540"/>
                <wp:wrapNone/>
                <wp:docPr id="199" name="任意多边形 200"/>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7" y="0"/>
                              </a:moveTo>
                              <a:lnTo>
                                <a:pt x="223" y="0"/>
                              </a:lnTo>
                              <a:lnTo>
                                <a:pt x="216" y="7"/>
                              </a:lnTo>
                              <a:lnTo>
                                <a:pt x="216" y="31"/>
                              </a:lnTo>
                              <a:lnTo>
                                <a:pt x="223" y="39"/>
                              </a:lnTo>
                              <a:lnTo>
                                <a:pt x="235" y="41"/>
                              </a:lnTo>
                              <a:lnTo>
                                <a:pt x="247" y="39"/>
                              </a:lnTo>
                              <a:lnTo>
                                <a:pt x="254" y="31"/>
                              </a:lnTo>
                              <a:lnTo>
                                <a:pt x="256" y="19"/>
                              </a:lnTo>
                              <a:lnTo>
                                <a:pt x="254" y="7"/>
                              </a:lnTo>
                              <a:lnTo>
                                <a:pt x="247" y="0"/>
                              </a:lnTo>
                              <a:close/>
                              <a:moveTo>
                                <a:pt x="33" y="0"/>
                              </a:moveTo>
                              <a:lnTo>
                                <a:pt x="7" y="0"/>
                              </a:lnTo>
                              <a:lnTo>
                                <a:pt x="0" y="7"/>
                              </a:lnTo>
                              <a:lnTo>
                                <a:pt x="0" y="31"/>
                              </a:lnTo>
                              <a:lnTo>
                                <a:pt x="7" y="39"/>
                              </a:lnTo>
                              <a:lnTo>
                                <a:pt x="19" y="41"/>
                              </a:lnTo>
                              <a:lnTo>
                                <a:pt x="33" y="39"/>
                              </a:lnTo>
                              <a:lnTo>
                                <a:pt x="38" y="31"/>
                              </a:lnTo>
                              <a:lnTo>
                                <a:pt x="40" y="19"/>
                              </a:lnTo>
                              <a:lnTo>
                                <a:pt x="38" y="7"/>
                              </a:lnTo>
                              <a:lnTo>
                                <a:pt x="33" y="0"/>
                              </a:lnTo>
                              <a:close/>
                              <a:moveTo>
                                <a:pt x="139" y="0"/>
                              </a:moveTo>
                              <a:lnTo>
                                <a:pt x="115" y="0"/>
                              </a:lnTo>
                              <a:lnTo>
                                <a:pt x="105" y="7"/>
                              </a:lnTo>
                              <a:lnTo>
                                <a:pt x="105" y="31"/>
                              </a:lnTo>
                              <a:lnTo>
                                <a:pt x="115" y="39"/>
                              </a:lnTo>
                              <a:lnTo>
                                <a:pt x="124" y="41"/>
                              </a:lnTo>
                              <a:lnTo>
                                <a:pt x="139" y="39"/>
                              </a:lnTo>
                              <a:lnTo>
                                <a:pt x="146" y="31"/>
                              </a:lnTo>
                              <a:lnTo>
                                <a:pt x="146" y="7"/>
                              </a:lnTo>
                              <a:lnTo>
                                <a:pt x="139" y="0"/>
                              </a:lnTo>
                              <a:close/>
                            </a:path>
                          </a:pathLst>
                        </a:custGeom>
                        <a:solidFill>
                          <a:srgbClr val="000000"/>
                        </a:solidFill>
                        <a:ln>
                          <a:noFill/>
                        </a:ln>
                      </wps:spPr>
                      <wps:bodyPr upright="1"/>
                    </wps:wsp>
                  </a:graphicData>
                </a:graphic>
              </wp:anchor>
            </w:drawing>
          </mc:Choice>
          <mc:Fallback>
            <w:pict>
              <v:shape id="任意多边形 200" o:spid="_x0000_s1026" o:spt="100" style="position:absolute;left:0pt;margin-left:421.75pt;margin-top:43.75pt;height:2.05pt;width:12.85pt;mso-position-horizontal-relative:page;z-index:-251475968;mso-width-relative:page;mso-height-relative:page;" fillcolor="#000000" filled="t" stroked="f" coordsize="257,41" o:gfxdata="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Iuv6bZAAAACQEA&#10;AA8AAAAAAAAAAQAgAAAAIgAAAGRycy9kb3ducmV2LnhtbFBLAQIUABQAAAAIAIdO4kDeC5X3xAIA&#10;AKAIAAAOAAAAAAAAAAEAIAAAACgBAABkcnMvZTJvRG9jLnhtbFBLBQYAAAAABgAGAFkBAABeBgAA&#10;AAA=&#10;" path="m247,0l223,0,216,7,216,31,223,39,235,41,247,39,254,31,256,19,254,7,247,0xm33,0l7,0,0,7,0,31,7,39,19,41,33,39,38,31,40,19,38,7,33,0xm139,0l115,0,105,7,105,31,115,39,124,41,139,39,146,31,146,7,139,0xe">
                <v:fill on="t" focussize="0,0"/>
                <v:stroke on="f"/>
                <v:imagedata o:title=""/>
                <o:lock v:ext="edit" aspectratio="f"/>
              </v:shape>
            </w:pict>
          </mc:Fallback>
        </mc:AlternateContent>
      </w:r>
      <w:r>
        <mc:AlternateContent>
          <mc:Choice Requires="wps">
            <w:drawing>
              <wp:anchor distT="0" distB="0" distL="114300" distR="114300" simplePos="0" relativeHeight="251841536" behindDoc="1" locked="0" layoutInCell="1" allowOverlap="1">
                <wp:simplePos x="0" y="0"/>
                <wp:positionH relativeFrom="page">
                  <wp:posOffset>5568315</wp:posOffset>
                </wp:positionH>
                <wp:positionV relativeFrom="paragraph">
                  <wp:posOffset>555625</wp:posOffset>
                </wp:positionV>
                <wp:extent cx="163195" cy="26035"/>
                <wp:effectExtent l="0" t="0" r="8255" b="2540"/>
                <wp:wrapNone/>
                <wp:docPr id="200" name="任意多边形 201"/>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7" y="0"/>
                              </a:moveTo>
                              <a:lnTo>
                                <a:pt x="223" y="0"/>
                              </a:lnTo>
                              <a:lnTo>
                                <a:pt x="216" y="7"/>
                              </a:lnTo>
                              <a:lnTo>
                                <a:pt x="216" y="31"/>
                              </a:lnTo>
                              <a:lnTo>
                                <a:pt x="223" y="39"/>
                              </a:lnTo>
                              <a:lnTo>
                                <a:pt x="235" y="41"/>
                              </a:lnTo>
                              <a:lnTo>
                                <a:pt x="247" y="39"/>
                              </a:lnTo>
                              <a:lnTo>
                                <a:pt x="255" y="31"/>
                              </a:lnTo>
                              <a:lnTo>
                                <a:pt x="257" y="19"/>
                              </a:lnTo>
                              <a:lnTo>
                                <a:pt x="255" y="7"/>
                              </a:lnTo>
                              <a:lnTo>
                                <a:pt x="247" y="0"/>
                              </a:lnTo>
                              <a:close/>
                              <a:moveTo>
                                <a:pt x="34" y="0"/>
                              </a:moveTo>
                              <a:lnTo>
                                <a:pt x="7" y="0"/>
                              </a:lnTo>
                              <a:lnTo>
                                <a:pt x="0" y="7"/>
                              </a:lnTo>
                              <a:lnTo>
                                <a:pt x="0" y="31"/>
                              </a:lnTo>
                              <a:lnTo>
                                <a:pt x="7" y="39"/>
                              </a:lnTo>
                              <a:lnTo>
                                <a:pt x="19" y="41"/>
                              </a:lnTo>
                              <a:lnTo>
                                <a:pt x="34" y="39"/>
                              </a:lnTo>
                              <a:lnTo>
                                <a:pt x="39" y="31"/>
                              </a:lnTo>
                              <a:lnTo>
                                <a:pt x="41" y="19"/>
                              </a:lnTo>
                              <a:lnTo>
                                <a:pt x="39" y="7"/>
                              </a:lnTo>
                              <a:lnTo>
                                <a:pt x="34" y="0"/>
                              </a:lnTo>
                              <a:close/>
                              <a:moveTo>
                                <a:pt x="139" y="0"/>
                              </a:moveTo>
                              <a:lnTo>
                                <a:pt x="115" y="0"/>
                              </a:lnTo>
                              <a:lnTo>
                                <a:pt x="106" y="7"/>
                              </a:lnTo>
                              <a:lnTo>
                                <a:pt x="106" y="31"/>
                              </a:lnTo>
                              <a:lnTo>
                                <a:pt x="115" y="39"/>
                              </a:lnTo>
                              <a:lnTo>
                                <a:pt x="127" y="41"/>
                              </a:lnTo>
                              <a:lnTo>
                                <a:pt x="139" y="39"/>
                              </a:lnTo>
                              <a:lnTo>
                                <a:pt x="147" y="31"/>
                              </a:lnTo>
                              <a:lnTo>
                                <a:pt x="147" y="7"/>
                              </a:lnTo>
                              <a:lnTo>
                                <a:pt x="139" y="0"/>
                              </a:lnTo>
                              <a:close/>
                            </a:path>
                          </a:pathLst>
                        </a:custGeom>
                        <a:solidFill>
                          <a:srgbClr val="000000"/>
                        </a:solidFill>
                        <a:ln>
                          <a:noFill/>
                        </a:ln>
                      </wps:spPr>
                      <wps:bodyPr upright="1"/>
                    </wps:wsp>
                  </a:graphicData>
                </a:graphic>
              </wp:anchor>
            </w:drawing>
          </mc:Choice>
          <mc:Fallback>
            <w:pict>
              <v:shape id="任意多边形 201" o:spid="_x0000_s1026" o:spt="100" style="position:absolute;left:0pt;margin-left:438.45pt;margin-top:43.75pt;height:2.05pt;width:12.85pt;mso-position-horizontal-relative:page;z-index:-251474944;mso-width-relative:page;mso-height-relative:page;" fillcolor="#000000" filled="t" stroked="f" coordsize="257,41" o:gfxdata="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pIZh9kAAAAJAQAA&#10;DwAAAAAAAAABACAAAAAiAAAAZHJzL2Rvd25yZXYueG1sUEsBAhQAFAAAAAgAh07iQApKAPnDAgAA&#10;oAgAAA4AAAAAAAAAAQAgAAAAKAEAAGRycy9lMm9Eb2MueG1sUEsFBgAAAAAGAAYAWQEAAF0GAAAA&#10;AA==&#10;" path="m247,0l223,0,216,7,216,31,223,39,235,41,247,39,255,31,257,19,255,7,247,0xm34,0l7,0,0,7,0,31,7,39,19,41,34,39,39,31,41,19,39,7,34,0xm139,0l115,0,106,7,106,31,115,39,127,41,139,39,147,31,147,7,139,0xe">
                <v:fill on="t" focussize="0,0"/>
                <v:stroke on="f"/>
                <v:imagedata o:title=""/>
                <o:lock v:ext="edit" aspectratio="f"/>
              </v:shape>
            </w:pict>
          </mc:Fallback>
        </mc:AlternateContent>
      </w:r>
      <w:r>
        <mc:AlternateContent>
          <mc:Choice Requires="wps">
            <w:drawing>
              <wp:anchor distT="0" distB="0" distL="114300" distR="114300" simplePos="0" relativeHeight="251842560" behindDoc="1" locked="0" layoutInCell="1" allowOverlap="1">
                <wp:simplePos x="0" y="0"/>
                <wp:positionH relativeFrom="page">
                  <wp:posOffset>5779770</wp:posOffset>
                </wp:positionH>
                <wp:positionV relativeFrom="paragraph">
                  <wp:posOffset>555625</wp:posOffset>
                </wp:positionV>
                <wp:extent cx="163195" cy="26035"/>
                <wp:effectExtent l="0" t="0" r="8255" b="2540"/>
                <wp:wrapNone/>
                <wp:docPr id="201" name="任意多边形 202"/>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9" y="0"/>
                              </a:moveTo>
                              <a:lnTo>
                                <a:pt x="223" y="0"/>
                              </a:lnTo>
                              <a:lnTo>
                                <a:pt x="216" y="7"/>
                              </a:lnTo>
                              <a:lnTo>
                                <a:pt x="216" y="31"/>
                              </a:lnTo>
                              <a:lnTo>
                                <a:pt x="223" y="39"/>
                              </a:lnTo>
                              <a:lnTo>
                                <a:pt x="235" y="41"/>
                              </a:lnTo>
                              <a:lnTo>
                                <a:pt x="249" y="39"/>
                              </a:lnTo>
                              <a:lnTo>
                                <a:pt x="254" y="31"/>
                              </a:lnTo>
                              <a:lnTo>
                                <a:pt x="257" y="19"/>
                              </a:lnTo>
                              <a:lnTo>
                                <a:pt x="254" y="7"/>
                              </a:lnTo>
                              <a:lnTo>
                                <a:pt x="249" y="0"/>
                              </a:lnTo>
                              <a:close/>
                              <a:moveTo>
                                <a:pt x="33" y="0"/>
                              </a:moveTo>
                              <a:lnTo>
                                <a:pt x="7" y="0"/>
                              </a:lnTo>
                              <a:lnTo>
                                <a:pt x="0" y="7"/>
                              </a:lnTo>
                              <a:lnTo>
                                <a:pt x="0" y="31"/>
                              </a:lnTo>
                              <a:lnTo>
                                <a:pt x="7" y="39"/>
                              </a:lnTo>
                              <a:lnTo>
                                <a:pt x="19" y="41"/>
                              </a:lnTo>
                              <a:lnTo>
                                <a:pt x="33" y="39"/>
                              </a:lnTo>
                              <a:lnTo>
                                <a:pt x="38" y="31"/>
                              </a:lnTo>
                              <a:lnTo>
                                <a:pt x="41" y="19"/>
                              </a:lnTo>
                              <a:lnTo>
                                <a:pt x="38" y="7"/>
                              </a:lnTo>
                              <a:lnTo>
                                <a:pt x="33" y="0"/>
                              </a:lnTo>
                              <a:close/>
                              <a:moveTo>
                                <a:pt x="139" y="0"/>
                              </a:moveTo>
                              <a:lnTo>
                                <a:pt x="115" y="0"/>
                              </a:lnTo>
                              <a:lnTo>
                                <a:pt x="108" y="7"/>
                              </a:lnTo>
                              <a:lnTo>
                                <a:pt x="108" y="31"/>
                              </a:lnTo>
                              <a:lnTo>
                                <a:pt x="115" y="39"/>
                              </a:lnTo>
                              <a:lnTo>
                                <a:pt x="127" y="41"/>
                              </a:lnTo>
                              <a:lnTo>
                                <a:pt x="139" y="39"/>
                              </a:lnTo>
                              <a:lnTo>
                                <a:pt x="149" y="31"/>
                              </a:lnTo>
                              <a:lnTo>
                                <a:pt x="149" y="7"/>
                              </a:lnTo>
                              <a:lnTo>
                                <a:pt x="139" y="0"/>
                              </a:lnTo>
                              <a:close/>
                            </a:path>
                          </a:pathLst>
                        </a:custGeom>
                        <a:solidFill>
                          <a:srgbClr val="000000"/>
                        </a:solidFill>
                        <a:ln>
                          <a:noFill/>
                        </a:ln>
                      </wps:spPr>
                      <wps:bodyPr upright="1"/>
                    </wps:wsp>
                  </a:graphicData>
                </a:graphic>
              </wp:anchor>
            </w:drawing>
          </mc:Choice>
          <mc:Fallback>
            <w:pict>
              <v:shape id="任意多边形 202" o:spid="_x0000_s1026" o:spt="100" style="position:absolute;left:0pt;margin-left:455.1pt;margin-top:43.75pt;height:2.05pt;width:12.85pt;mso-position-horizontal-relative:page;z-index:-251473920;mso-width-relative:page;mso-height-relative:page;" fillcolor="#000000" filled="t" stroked="f" coordsize="257,41" o:gfxdata="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aviwP2QAA&#10;AAkBAAAPAAAAAAAAAAEAIAAAACIAAABkcnMvZG93bnJldi54bWxQSwECFAAUAAAACACHTuJA34bw&#10;AMgCAACgCAAADgAAAAAAAAABACAAAAAoAQAAZHJzL2Uyb0RvYy54bWxQSwUGAAAAAAYABgBZAQAA&#10;YgYAAAAA&#10;" path="m249,0l223,0,216,7,216,31,223,39,235,41,249,39,254,31,257,19,254,7,249,0xm33,0l7,0,0,7,0,31,7,39,19,41,33,39,38,31,41,19,38,7,33,0xm139,0l115,0,108,7,108,31,115,39,127,41,139,39,149,31,149,7,139,0xe">
                <v:fill on="t" focussize="0,0"/>
                <v:stroke on="f"/>
                <v:imagedata o:title=""/>
                <o:lock v:ext="edit" aspectratio="f"/>
              </v:shape>
            </w:pict>
          </mc:Fallback>
        </mc:AlternateContent>
      </w:r>
      <w:r>
        <mc:AlternateContent>
          <mc:Choice Requires="wps">
            <w:drawing>
              <wp:anchor distT="0" distB="0" distL="114300" distR="114300" simplePos="0" relativeHeight="251843584" behindDoc="1" locked="0" layoutInCell="1" allowOverlap="1">
                <wp:simplePos x="0" y="0"/>
                <wp:positionH relativeFrom="page">
                  <wp:posOffset>5991860</wp:posOffset>
                </wp:positionH>
                <wp:positionV relativeFrom="paragraph">
                  <wp:posOffset>555625</wp:posOffset>
                </wp:positionV>
                <wp:extent cx="163195" cy="26035"/>
                <wp:effectExtent l="0" t="0" r="8255" b="2540"/>
                <wp:wrapNone/>
                <wp:docPr id="202" name="任意多边形 203"/>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50" y="0"/>
                              </a:moveTo>
                              <a:lnTo>
                                <a:pt x="224" y="0"/>
                              </a:lnTo>
                              <a:lnTo>
                                <a:pt x="216" y="7"/>
                              </a:lnTo>
                              <a:lnTo>
                                <a:pt x="216" y="31"/>
                              </a:lnTo>
                              <a:lnTo>
                                <a:pt x="224" y="39"/>
                              </a:lnTo>
                              <a:lnTo>
                                <a:pt x="236" y="41"/>
                              </a:lnTo>
                              <a:lnTo>
                                <a:pt x="250" y="39"/>
                              </a:lnTo>
                              <a:lnTo>
                                <a:pt x="255" y="31"/>
                              </a:lnTo>
                              <a:lnTo>
                                <a:pt x="257" y="19"/>
                              </a:lnTo>
                              <a:lnTo>
                                <a:pt x="255" y="7"/>
                              </a:lnTo>
                              <a:lnTo>
                                <a:pt x="250" y="0"/>
                              </a:lnTo>
                              <a:close/>
                              <a:moveTo>
                                <a:pt x="34" y="0"/>
                              </a:moveTo>
                              <a:lnTo>
                                <a:pt x="8" y="0"/>
                              </a:lnTo>
                              <a:lnTo>
                                <a:pt x="0" y="7"/>
                              </a:lnTo>
                              <a:lnTo>
                                <a:pt x="0" y="31"/>
                              </a:lnTo>
                              <a:lnTo>
                                <a:pt x="8" y="39"/>
                              </a:lnTo>
                              <a:lnTo>
                                <a:pt x="20" y="41"/>
                              </a:lnTo>
                              <a:lnTo>
                                <a:pt x="34" y="39"/>
                              </a:lnTo>
                              <a:lnTo>
                                <a:pt x="39" y="31"/>
                              </a:lnTo>
                              <a:lnTo>
                                <a:pt x="41" y="19"/>
                              </a:lnTo>
                              <a:lnTo>
                                <a:pt x="39" y="7"/>
                              </a:lnTo>
                              <a:lnTo>
                                <a:pt x="34" y="0"/>
                              </a:lnTo>
                              <a:close/>
                              <a:moveTo>
                                <a:pt x="140" y="0"/>
                              </a:moveTo>
                              <a:lnTo>
                                <a:pt x="116" y="0"/>
                              </a:lnTo>
                              <a:lnTo>
                                <a:pt x="108" y="7"/>
                              </a:lnTo>
                              <a:lnTo>
                                <a:pt x="108" y="31"/>
                              </a:lnTo>
                              <a:lnTo>
                                <a:pt x="116" y="39"/>
                              </a:lnTo>
                              <a:lnTo>
                                <a:pt x="128" y="41"/>
                              </a:lnTo>
                              <a:lnTo>
                                <a:pt x="140" y="39"/>
                              </a:lnTo>
                              <a:lnTo>
                                <a:pt x="149" y="31"/>
                              </a:lnTo>
                              <a:lnTo>
                                <a:pt x="149" y="7"/>
                              </a:lnTo>
                              <a:lnTo>
                                <a:pt x="140" y="0"/>
                              </a:lnTo>
                              <a:close/>
                            </a:path>
                          </a:pathLst>
                        </a:custGeom>
                        <a:solidFill>
                          <a:srgbClr val="000000"/>
                        </a:solidFill>
                        <a:ln>
                          <a:noFill/>
                        </a:ln>
                      </wps:spPr>
                      <wps:bodyPr upright="1"/>
                    </wps:wsp>
                  </a:graphicData>
                </a:graphic>
              </wp:anchor>
            </w:drawing>
          </mc:Choice>
          <mc:Fallback>
            <w:pict>
              <v:shape id="任意多边形 203" o:spid="_x0000_s1026" o:spt="100" style="position:absolute;left:0pt;margin-left:471.8pt;margin-top:43.75pt;height:2.05pt;width:12.85pt;mso-position-horizontal-relative:page;z-index:-251472896;mso-width-relative:page;mso-height-relative:page;" fillcolor="#000000" filled="t" stroked="f" coordsize="257,41" o:gfxdata="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4lVLj2gAAAAkBAAAPAAAAAAAA&#10;AAEAIAAAACIAAABkcnMvZG93bnJldi54bWxQSwECFAAUAAAACACHTuJAtsFEyrsCAACgCAAADgAA&#10;AAAAAAABACAAAAApAQAAZHJzL2Uyb0RvYy54bWxQSwUGAAAAAAYABgBZAQAAVgYAAAAA&#10;" path="m250,0l224,0,216,7,216,31,224,39,236,41,250,39,255,31,257,19,255,7,250,0xm34,0l8,0,0,7,0,31,8,39,20,41,34,39,39,31,41,19,39,7,34,0xm140,0l116,0,108,7,108,31,116,39,128,41,140,39,149,31,149,7,140,0xe">
                <v:fill on="t" focussize="0,0"/>
                <v:stroke on="f"/>
                <v:imagedata o:title=""/>
                <o:lock v:ext="edit" aspectratio="f"/>
              </v:shape>
            </w:pict>
          </mc:Fallback>
        </mc:AlternateContent>
      </w:r>
      <w:r>
        <w:rPr>
          <w:rFonts w:hint="eastAsia" w:ascii="方正仿宋简体" w:eastAsia="方正仿宋简体"/>
          <w:spacing w:val="4"/>
          <w:sz w:val="31"/>
        </w:rPr>
        <w:t>湖</w:t>
      </w:r>
      <w:r>
        <w:rPr>
          <w:rFonts w:hint="eastAsia" w:ascii="方正仿宋简体" w:eastAsia="方正仿宋简体"/>
          <w:spacing w:val="7"/>
          <w:sz w:val="31"/>
        </w:rPr>
        <w:t>南</w:t>
      </w:r>
      <w:r>
        <w:rPr>
          <w:rFonts w:hint="eastAsia" w:ascii="方正仿宋简体" w:eastAsia="方正仿宋简体"/>
          <w:spacing w:val="4"/>
          <w:sz w:val="31"/>
        </w:rPr>
        <w:t>省</w:t>
      </w:r>
      <w:r>
        <w:rPr>
          <w:rFonts w:hint="eastAsia" w:ascii="方正仿宋简体" w:eastAsia="方正仿宋简体"/>
          <w:spacing w:val="7"/>
          <w:sz w:val="31"/>
        </w:rPr>
        <w:t>省</w:t>
      </w:r>
      <w:r>
        <w:rPr>
          <w:rFonts w:hint="eastAsia" w:ascii="方正仿宋简体" w:eastAsia="方正仿宋简体"/>
          <w:spacing w:val="4"/>
          <w:sz w:val="31"/>
        </w:rPr>
        <w:t>本</w:t>
      </w:r>
      <w:r>
        <w:rPr>
          <w:rFonts w:hint="eastAsia" w:ascii="方正仿宋简体" w:eastAsia="方正仿宋简体"/>
          <w:spacing w:val="7"/>
          <w:sz w:val="31"/>
        </w:rPr>
        <w:t>级</w:t>
      </w:r>
      <w:r>
        <w:rPr>
          <w:rFonts w:hint="eastAsia" w:ascii="方正仿宋简体" w:eastAsia="方正仿宋简体"/>
          <w:spacing w:val="4"/>
          <w:sz w:val="31"/>
        </w:rPr>
        <w:t>职</w:t>
      </w:r>
      <w:r>
        <w:rPr>
          <w:rFonts w:hint="eastAsia" w:ascii="方正仿宋简体" w:eastAsia="方正仿宋简体"/>
          <w:spacing w:val="7"/>
          <w:sz w:val="31"/>
        </w:rPr>
        <w:t>工</w:t>
      </w:r>
      <w:r>
        <w:rPr>
          <w:rFonts w:hint="eastAsia" w:ascii="方正仿宋简体" w:eastAsia="方正仿宋简体"/>
          <w:spacing w:val="4"/>
          <w:sz w:val="31"/>
        </w:rPr>
        <w:t>基本</w:t>
      </w:r>
      <w:r>
        <w:rPr>
          <w:rFonts w:hint="eastAsia" w:ascii="方正仿宋简体" w:eastAsia="方正仿宋简体"/>
          <w:spacing w:val="7"/>
          <w:sz w:val="31"/>
        </w:rPr>
        <w:t>医</w:t>
      </w:r>
      <w:r>
        <w:rPr>
          <w:rFonts w:hint="eastAsia" w:ascii="方正仿宋简体" w:eastAsia="方正仿宋简体"/>
          <w:spacing w:val="4"/>
          <w:sz w:val="31"/>
        </w:rPr>
        <w:t>疗</w:t>
      </w:r>
      <w:r>
        <w:rPr>
          <w:rFonts w:hint="eastAsia" w:ascii="方正仿宋简体" w:eastAsia="方正仿宋简体"/>
          <w:spacing w:val="7"/>
          <w:sz w:val="31"/>
        </w:rPr>
        <w:t>保</w:t>
      </w:r>
      <w:r>
        <w:rPr>
          <w:rFonts w:hint="eastAsia" w:ascii="方正仿宋简体" w:eastAsia="方正仿宋简体"/>
          <w:spacing w:val="4"/>
          <w:sz w:val="31"/>
        </w:rPr>
        <w:t>险</w:t>
      </w:r>
      <w:r>
        <w:rPr>
          <w:rFonts w:hint="eastAsia" w:ascii="方正仿宋简体" w:eastAsia="方正仿宋简体"/>
          <w:spacing w:val="7"/>
          <w:sz w:val="31"/>
        </w:rPr>
        <w:t>个</w:t>
      </w:r>
      <w:r>
        <w:rPr>
          <w:rFonts w:hint="eastAsia" w:ascii="方正仿宋简体" w:eastAsia="方正仿宋简体"/>
          <w:spacing w:val="4"/>
          <w:sz w:val="31"/>
        </w:rPr>
        <w:t>人账</w:t>
      </w:r>
      <w:r>
        <w:rPr>
          <w:rFonts w:hint="eastAsia" w:ascii="方正仿宋简体" w:eastAsia="方正仿宋简体"/>
          <w:spacing w:val="7"/>
          <w:sz w:val="31"/>
        </w:rPr>
        <w:t>户</w:t>
      </w:r>
      <w:r>
        <w:rPr>
          <w:rFonts w:hint="eastAsia" w:ascii="方正仿宋简体" w:eastAsia="方正仿宋简体"/>
          <w:spacing w:val="4"/>
          <w:sz w:val="31"/>
        </w:rPr>
        <w:t>一</w:t>
      </w:r>
      <w:r>
        <w:rPr>
          <w:rFonts w:hint="eastAsia" w:ascii="方正仿宋简体" w:eastAsia="方正仿宋简体"/>
          <w:spacing w:val="7"/>
          <w:sz w:val="31"/>
        </w:rPr>
        <w:t>次</w:t>
      </w:r>
      <w:r>
        <w:rPr>
          <w:rFonts w:hint="eastAsia" w:ascii="方正仿宋简体" w:eastAsia="方正仿宋简体"/>
          <w:spacing w:val="4"/>
          <w:sz w:val="31"/>
        </w:rPr>
        <w:t>性</w:t>
      </w:r>
      <w:r>
        <w:rPr>
          <w:rFonts w:hint="eastAsia" w:ascii="方正仿宋简体" w:eastAsia="方正仿宋简体"/>
          <w:spacing w:val="7"/>
          <w:sz w:val="31"/>
        </w:rPr>
        <w:t>支</w:t>
      </w:r>
      <w:r>
        <w:rPr>
          <w:rFonts w:hint="eastAsia" w:ascii="方正仿宋简体" w:eastAsia="方正仿宋简体"/>
          <w:sz w:val="31"/>
        </w:rPr>
        <w:t xml:space="preserve">取 </w:t>
      </w:r>
      <w:r>
        <w:rPr>
          <w:rFonts w:hint="eastAsia" w:ascii="方正仿宋简体" w:eastAsia="方正仿宋简体"/>
          <w:spacing w:val="4"/>
          <w:sz w:val="31"/>
        </w:rPr>
        <w:t>申请</w:t>
      </w:r>
      <w:r>
        <w:rPr>
          <w:rFonts w:hint="eastAsia" w:ascii="方正仿宋简体" w:eastAsia="方正仿宋简体"/>
          <w:spacing w:val="-111"/>
          <w:sz w:val="31"/>
        </w:rPr>
        <w:t>表</w:t>
      </w:r>
      <w:r>
        <w:rPr>
          <w:rFonts w:hint="eastAsia" w:ascii="方正仿宋简体" w:eastAsia="方正仿宋简体"/>
          <w:spacing w:val="-37"/>
          <w:sz w:val="31"/>
        </w:rPr>
        <w:t>（</w:t>
      </w:r>
      <w:r>
        <w:rPr>
          <w:rFonts w:hint="eastAsia" w:ascii="方正仿宋简体" w:eastAsia="方正仿宋简体"/>
          <w:sz w:val="31"/>
        </w:rPr>
        <w:t>表</w:t>
      </w:r>
      <w:r>
        <w:rPr>
          <w:rFonts w:hint="eastAsia" w:ascii="方正仿宋简体" w:eastAsia="方正仿宋简体"/>
          <w:spacing w:val="-18"/>
          <w:sz w:val="31"/>
        </w:rPr>
        <w:t xml:space="preserve"> </w:t>
      </w:r>
      <w:r>
        <w:rPr>
          <w:rFonts w:ascii="Times New Roman" w:eastAsia="Times New Roman"/>
          <w:spacing w:val="-17"/>
          <w:sz w:val="31"/>
        </w:rPr>
        <w:t>7</w:t>
      </w:r>
      <w:r>
        <w:rPr>
          <w:rFonts w:hint="eastAsia" w:ascii="方正仿宋简体" w:eastAsia="方正仿宋简体"/>
          <w:spacing w:val="-17"/>
          <w:sz w:val="31"/>
        </w:rPr>
        <w:t>）</w:t>
      </w:r>
      <w:r>
        <w:rPr>
          <w:rFonts w:hint="eastAsia" w:ascii="方正仿宋简体" w:eastAsia="方正仿宋简体"/>
          <w:spacing w:val="-17"/>
          <w:sz w:val="31"/>
        </w:rPr>
        <w:tab/>
      </w:r>
      <w:r>
        <w:rPr>
          <w:rFonts w:ascii="Times New Roman" w:eastAsia="Times New Roman"/>
          <w:spacing w:val="-10"/>
          <w:sz w:val="31"/>
        </w:rPr>
        <w:t>47</w:t>
      </w:r>
    </w:p>
    <w:p>
      <w:pPr>
        <w:tabs>
          <w:tab w:val="right" w:pos="9070"/>
        </w:tabs>
        <w:spacing w:before="541"/>
        <w:ind w:left="563" w:right="0" w:firstLine="0"/>
        <w:jc w:val="left"/>
        <w:rPr>
          <w:rFonts w:ascii="Times New Roman" w:eastAsia="Times New Roman"/>
          <w:sz w:val="31"/>
        </w:rPr>
      </w:pPr>
      <w:r>
        <mc:AlternateContent>
          <mc:Choice Requires="wps">
            <w:drawing>
              <wp:anchor distT="0" distB="0" distL="114300" distR="114300" simplePos="0" relativeHeight="251844608" behindDoc="1" locked="0" layoutInCell="1" allowOverlap="1">
                <wp:simplePos x="0" y="0"/>
                <wp:positionH relativeFrom="page">
                  <wp:posOffset>4552950</wp:posOffset>
                </wp:positionH>
                <wp:positionV relativeFrom="paragraph">
                  <wp:posOffset>509270</wp:posOffset>
                </wp:positionV>
                <wp:extent cx="160020" cy="26035"/>
                <wp:effectExtent l="0" t="0" r="11430" b="2540"/>
                <wp:wrapNone/>
                <wp:docPr id="203" name="任意多边形 204"/>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3" y="8"/>
                              </a:lnTo>
                              <a:lnTo>
                                <a:pt x="213" y="34"/>
                              </a:lnTo>
                              <a:lnTo>
                                <a:pt x="221" y="39"/>
                              </a:lnTo>
                              <a:lnTo>
                                <a:pt x="233" y="41"/>
                              </a:lnTo>
                              <a:lnTo>
                                <a:pt x="242" y="39"/>
                              </a:lnTo>
                              <a:lnTo>
                                <a:pt x="252" y="34"/>
                              </a:lnTo>
                              <a:lnTo>
                                <a:pt x="252" y="8"/>
                              </a:lnTo>
                              <a:lnTo>
                                <a:pt x="242" y="3"/>
                              </a:lnTo>
                              <a:lnTo>
                                <a:pt x="233" y="0"/>
                              </a:lnTo>
                              <a:close/>
                              <a:moveTo>
                                <a:pt x="21" y="0"/>
                              </a:moveTo>
                              <a:lnTo>
                                <a:pt x="9" y="3"/>
                              </a:lnTo>
                              <a:lnTo>
                                <a:pt x="2" y="8"/>
                              </a:lnTo>
                              <a:lnTo>
                                <a:pt x="0" y="20"/>
                              </a:lnTo>
                              <a:lnTo>
                                <a:pt x="2" y="34"/>
                              </a:lnTo>
                              <a:lnTo>
                                <a:pt x="9" y="39"/>
                              </a:lnTo>
                              <a:lnTo>
                                <a:pt x="21" y="41"/>
                              </a:lnTo>
                              <a:lnTo>
                                <a:pt x="33" y="39"/>
                              </a:lnTo>
                              <a:lnTo>
                                <a:pt x="41" y="34"/>
                              </a:lnTo>
                              <a:lnTo>
                                <a:pt x="41" y="8"/>
                              </a:lnTo>
                              <a:lnTo>
                                <a:pt x="33" y="3"/>
                              </a:lnTo>
                              <a:lnTo>
                                <a:pt x="21" y="0"/>
                              </a:lnTo>
                              <a:close/>
                              <a:moveTo>
                                <a:pt x="125" y="0"/>
                              </a:moveTo>
                              <a:lnTo>
                                <a:pt x="113" y="3"/>
                              </a:lnTo>
                              <a:lnTo>
                                <a:pt x="108" y="8"/>
                              </a:lnTo>
                              <a:lnTo>
                                <a:pt x="105" y="20"/>
                              </a:lnTo>
                              <a:lnTo>
                                <a:pt x="108" y="34"/>
                              </a:lnTo>
                              <a:lnTo>
                                <a:pt x="113" y="39"/>
                              </a:lnTo>
                              <a:lnTo>
                                <a:pt x="125" y="41"/>
                              </a:lnTo>
                              <a:lnTo>
                                <a:pt x="139" y="39"/>
                              </a:lnTo>
                              <a:lnTo>
                                <a:pt x="144" y="34"/>
                              </a:lnTo>
                              <a:lnTo>
                                <a:pt x="146" y="20"/>
                              </a:lnTo>
                              <a:lnTo>
                                <a:pt x="144" y="8"/>
                              </a:lnTo>
                              <a:lnTo>
                                <a:pt x="139" y="3"/>
                              </a:lnTo>
                              <a:lnTo>
                                <a:pt x="125" y="0"/>
                              </a:lnTo>
                              <a:close/>
                            </a:path>
                          </a:pathLst>
                        </a:custGeom>
                        <a:solidFill>
                          <a:srgbClr val="000000"/>
                        </a:solidFill>
                        <a:ln>
                          <a:noFill/>
                        </a:ln>
                      </wps:spPr>
                      <wps:bodyPr upright="1"/>
                    </wps:wsp>
                  </a:graphicData>
                </a:graphic>
              </wp:anchor>
            </w:drawing>
          </mc:Choice>
          <mc:Fallback>
            <w:pict>
              <v:shape id="任意多边形 204" o:spid="_x0000_s1026" o:spt="100" style="position:absolute;left:0pt;margin-left:358.5pt;margin-top:40.1pt;height:2.05pt;width:12.6pt;mso-position-horizontal-relative:page;z-index:-251471872;mso-width-relative:page;mso-height-relative:page;" fillcolor="#000000" filled="t" stroked="f" coordsize="252,41" o:gfxdata="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WHzbz9YAAAAJAQAADwAAAAAAAAABACAAAAAiAAAAZHJzL2Rvd25yZXYueG1sUEsBAhQAFAAAAAgA&#10;h07iQI12gKbSAgAANwkAAA4AAAAAAAAAAQAgAAAAJQEAAGRycy9lMm9Eb2MueG1sUEsFBgAAAAAG&#10;AAYAWQEAAGkGAAAAAA==&#10;" path="m233,0l221,3,213,8,213,34,221,39,233,41,242,39,252,34,252,8,242,3,233,0xm21,0l9,3,2,8,0,20,2,34,9,39,21,41,33,39,41,34,41,8,33,3,21,0xm125,0l113,3,108,8,105,20,108,34,113,39,125,41,139,39,144,34,146,20,144,8,139,3,125,0xe">
                <v:fill on="t" focussize="0,0"/>
                <v:stroke on="f"/>
                <v:imagedata o:title=""/>
                <o:lock v:ext="edit" aspectratio="f"/>
              </v:shape>
            </w:pict>
          </mc:Fallback>
        </mc:AlternateContent>
      </w:r>
      <w:r>
        <mc:AlternateContent>
          <mc:Choice Requires="wps">
            <w:drawing>
              <wp:anchor distT="0" distB="0" distL="114300" distR="114300" simplePos="0" relativeHeight="251845632" behindDoc="1" locked="0" layoutInCell="1" allowOverlap="1">
                <wp:simplePos x="0" y="0"/>
                <wp:positionH relativeFrom="page">
                  <wp:posOffset>4760595</wp:posOffset>
                </wp:positionH>
                <wp:positionV relativeFrom="paragraph">
                  <wp:posOffset>509270</wp:posOffset>
                </wp:positionV>
                <wp:extent cx="160020" cy="26035"/>
                <wp:effectExtent l="0" t="0" r="11430" b="2540"/>
                <wp:wrapNone/>
                <wp:docPr id="204" name="任意多边形 205"/>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1" y="0"/>
                              </a:moveTo>
                              <a:lnTo>
                                <a:pt x="221" y="3"/>
                              </a:lnTo>
                              <a:lnTo>
                                <a:pt x="211" y="8"/>
                              </a:lnTo>
                              <a:lnTo>
                                <a:pt x="211" y="34"/>
                              </a:lnTo>
                              <a:lnTo>
                                <a:pt x="221" y="39"/>
                              </a:lnTo>
                              <a:lnTo>
                                <a:pt x="231" y="41"/>
                              </a:lnTo>
                              <a:lnTo>
                                <a:pt x="243" y="39"/>
                              </a:lnTo>
                              <a:lnTo>
                                <a:pt x="252" y="34"/>
                              </a:lnTo>
                              <a:lnTo>
                                <a:pt x="252" y="8"/>
                              </a:lnTo>
                              <a:lnTo>
                                <a:pt x="243" y="3"/>
                              </a:lnTo>
                              <a:lnTo>
                                <a:pt x="231" y="0"/>
                              </a:lnTo>
                              <a:close/>
                              <a:moveTo>
                                <a:pt x="22" y="0"/>
                              </a:moveTo>
                              <a:lnTo>
                                <a:pt x="7" y="3"/>
                              </a:lnTo>
                              <a:lnTo>
                                <a:pt x="3" y="8"/>
                              </a:lnTo>
                              <a:lnTo>
                                <a:pt x="0" y="20"/>
                              </a:lnTo>
                              <a:lnTo>
                                <a:pt x="3" y="34"/>
                              </a:lnTo>
                              <a:lnTo>
                                <a:pt x="7" y="39"/>
                              </a:lnTo>
                              <a:lnTo>
                                <a:pt x="22" y="41"/>
                              </a:lnTo>
                              <a:lnTo>
                                <a:pt x="34" y="39"/>
                              </a:lnTo>
                              <a:lnTo>
                                <a:pt x="41" y="34"/>
                              </a:lnTo>
                              <a:lnTo>
                                <a:pt x="41" y="8"/>
                              </a:lnTo>
                              <a:lnTo>
                                <a:pt x="34" y="3"/>
                              </a:lnTo>
                              <a:lnTo>
                                <a:pt x="22" y="0"/>
                              </a:lnTo>
                              <a:close/>
                              <a:moveTo>
                                <a:pt x="125" y="0"/>
                              </a:moveTo>
                              <a:lnTo>
                                <a:pt x="113" y="3"/>
                              </a:lnTo>
                              <a:lnTo>
                                <a:pt x="108" y="8"/>
                              </a:lnTo>
                              <a:lnTo>
                                <a:pt x="106" y="20"/>
                              </a:lnTo>
                              <a:lnTo>
                                <a:pt x="108" y="34"/>
                              </a:lnTo>
                              <a:lnTo>
                                <a:pt x="113" y="39"/>
                              </a:lnTo>
                              <a:lnTo>
                                <a:pt x="125" y="41"/>
                              </a:lnTo>
                              <a:lnTo>
                                <a:pt x="139" y="39"/>
                              </a:lnTo>
                              <a:lnTo>
                                <a:pt x="144" y="34"/>
                              </a:lnTo>
                              <a:lnTo>
                                <a:pt x="147" y="20"/>
                              </a:lnTo>
                              <a:lnTo>
                                <a:pt x="144" y="8"/>
                              </a:lnTo>
                              <a:lnTo>
                                <a:pt x="139" y="3"/>
                              </a:lnTo>
                              <a:lnTo>
                                <a:pt x="125" y="0"/>
                              </a:lnTo>
                              <a:close/>
                            </a:path>
                          </a:pathLst>
                        </a:custGeom>
                        <a:solidFill>
                          <a:srgbClr val="000000"/>
                        </a:solidFill>
                        <a:ln>
                          <a:noFill/>
                        </a:ln>
                      </wps:spPr>
                      <wps:bodyPr upright="1"/>
                    </wps:wsp>
                  </a:graphicData>
                </a:graphic>
              </wp:anchor>
            </w:drawing>
          </mc:Choice>
          <mc:Fallback>
            <w:pict>
              <v:shape id="任意多边形 205" o:spid="_x0000_s1026" o:spt="100" style="position:absolute;left:0pt;margin-left:374.85pt;margin-top:40.1pt;height:2.05pt;width:12.6pt;mso-position-horizontal-relative:page;z-index:-251470848;mso-width-relative:page;mso-height-relative:page;" fillcolor="#000000" filled="t" stroked="f" coordsize="252,41" o:gfxdata="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hRP&#10;8NUAAAAJAQAADwAAAAAAAAABACAAAAAiAAAAZHJzL2Rvd25yZXYueG1sUEsBAhQAFAAAAAgAh07i&#10;QMNec2/QAgAANwkAAA4AAAAAAAAAAQAgAAAAJAEAAGRycy9lMm9Eb2MueG1sUEsFBgAAAAAGAAYA&#10;WQEAAGYGAAAAAA==&#10;" path="m231,0l221,3,211,8,211,34,221,39,231,41,243,39,252,34,252,8,243,3,231,0xm22,0l7,3,3,8,0,20,3,34,7,39,22,41,34,39,41,34,41,8,34,3,22,0xm125,0l113,3,108,8,106,20,108,34,113,39,125,41,139,39,144,34,147,20,144,8,139,3,125,0xe">
                <v:fill on="t" focussize="0,0"/>
                <v:stroke on="f"/>
                <v:imagedata o:title=""/>
                <o:lock v:ext="edit" aspectratio="f"/>
              </v:shape>
            </w:pict>
          </mc:Fallback>
        </mc:AlternateContent>
      </w:r>
      <w:r>
        <mc:AlternateContent>
          <mc:Choice Requires="wps">
            <w:drawing>
              <wp:anchor distT="0" distB="0" distL="114300" distR="114300" simplePos="0" relativeHeight="251846656" behindDoc="1" locked="0" layoutInCell="1" allowOverlap="1">
                <wp:simplePos x="0" y="0"/>
                <wp:positionH relativeFrom="page">
                  <wp:posOffset>4966335</wp:posOffset>
                </wp:positionH>
                <wp:positionV relativeFrom="paragraph">
                  <wp:posOffset>509270</wp:posOffset>
                </wp:positionV>
                <wp:extent cx="160020" cy="26035"/>
                <wp:effectExtent l="0" t="0" r="11430" b="2540"/>
                <wp:wrapNone/>
                <wp:docPr id="205" name="任意多边形 206"/>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1" y="8"/>
                              </a:lnTo>
                              <a:lnTo>
                                <a:pt x="211" y="34"/>
                              </a:lnTo>
                              <a:lnTo>
                                <a:pt x="221" y="39"/>
                              </a:lnTo>
                              <a:lnTo>
                                <a:pt x="233" y="41"/>
                              </a:lnTo>
                              <a:lnTo>
                                <a:pt x="243" y="39"/>
                              </a:lnTo>
                              <a:lnTo>
                                <a:pt x="252" y="34"/>
                              </a:lnTo>
                              <a:lnTo>
                                <a:pt x="252" y="8"/>
                              </a:lnTo>
                              <a:lnTo>
                                <a:pt x="243" y="3"/>
                              </a:lnTo>
                              <a:lnTo>
                                <a:pt x="233" y="0"/>
                              </a:lnTo>
                              <a:close/>
                              <a:moveTo>
                                <a:pt x="22" y="0"/>
                              </a:moveTo>
                              <a:lnTo>
                                <a:pt x="10" y="3"/>
                              </a:lnTo>
                              <a:lnTo>
                                <a:pt x="3" y="8"/>
                              </a:lnTo>
                              <a:lnTo>
                                <a:pt x="0" y="20"/>
                              </a:lnTo>
                              <a:lnTo>
                                <a:pt x="3" y="34"/>
                              </a:lnTo>
                              <a:lnTo>
                                <a:pt x="10" y="39"/>
                              </a:lnTo>
                              <a:lnTo>
                                <a:pt x="22" y="41"/>
                              </a:lnTo>
                              <a:lnTo>
                                <a:pt x="34" y="39"/>
                              </a:lnTo>
                              <a:lnTo>
                                <a:pt x="41" y="34"/>
                              </a:lnTo>
                              <a:lnTo>
                                <a:pt x="41" y="8"/>
                              </a:lnTo>
                              <a:lnTo>
                                <a:pt x="34" y="3"/>
                              </a:lnTo>
                              <a:lnTo>
                                <a:pt x="22" y="0"/>
                              </a:lnTo>
                              <a:close/>
                              <a:moveTo>
                                <a:pt x="125" y="0"/>
                              </a:moveTo>
                              <a:lnTo>
                                <a:pt x="113" y="3"/>
                              </a:lnTo>
                              <a:lnTo>
                                <a:pt x="108" y="8"/>
                              </a:lnTo>
                              <a:lnTo>
                                <a:pt x="106" y="20"/>
                              </a:lnTo>
                              <a:lnTo>
                                <a:pt x="108" y="34"/>
                              </a:lnTo>
                              <a:lnTo>
                                <a:pt x="113" y="39"/>
                              </a:lnTo>
                              <a:lnTo>
                                <a:pt x="125" y="41"/>
                              </a:lnTo>
                              <a:lnTo>
                                <a:pt x="139" y="39"/>
                              </a:lnTo>
                              <a:lnTo>
                                <a:pt x="144" y="34"/>
                              </a:lnTo>
                              <a:lnTo>
                                <a:pt x="147" y="20"/>
                              </a:lnTo>
                              <a:lnTo>
                                <a:pt x="144" y="8"/>
                              </a:lnTo>
                              <a:lnTo>
                                <a:pt x="139" y="3"/>
                              </a:lnTo>
                              <a:lnTo>
                                <a:pt x="125" y="0"/>
                              </a:lnTo>
                              <a:close/>
                            </a:path>
                          </a:pathLst>
                        </a:custGeom>
                        <a:solidFill>
                          <a:srgbClr val="000000"/>
                        </a:solidFill>
                        <a:ln>
                          <a:noFill/>
                        </a:ln>
                      </wps:spPr>
                      <wps:bodyPr upright="1"/>
                    </wps:wsp>
                  </a:graphicData>
                </a:graphic>
              </wp:anchor>
            </w:drawing>
          </mc:Choice>
          <mc:Fallback>
            <w:pict>
              <v:shape id="任意多边形 206" o:spid="_x0000_s1026" o:spt="100" style="position:absolute;left:0pt;margin-left:391.05pt;margin-top:40.1pt;height:2.05pt;width:12.6pt;mso-position-horizontal-relative:page;z-index:-251469824;mso-width-relative:page;mso-height-relative:page;" fillcolor="#000000" filled="t" stroked="f" coordsize="252,41" o:gfxdata="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EsdIdYAAAAJAQAA&#10;DwAAAAAAAAABACAAAAAiAAAAZHJzL2Rvd25yZXYueG1sUEsBAhQAFAAAAAgAh07iQAHcb2PGAgAA&#10;OQkAAA4AAAAAAAAAAQAgAAAAJQEAAGRycy9lMm9Eb2MueG1sUEsFBgAAAAAGAAYAWQEAAF0GAAAA&#10;AA==&#10;" path="m233,0l221,3,211,8,211,34,221,39,233,41,243,39,252,34,252,8,243,3,233,0xm22,0l10,3,3,8,0,20,3,34,10,39,22,41,34,39,41,34,41,8,34,3,22,0xm125,0l113,3,108,8,106,20,108,34,113,39,125,41,139,39,144,34,147,20,144,8,139,3,125,0xe">
                <v:fill on="t" focussize="0,0"/>
                <v:stroke on="f"/>
                <v:imagedata o:title=""/>
                <o:lock v:ext="edit" aspectratio="f"/>
              </v:shape>
            </w:pict>
          </mc:Fallback>
        </mc:AlternateContent>
      </w:r>
      <w:r>
        <mc:AlternateContent>
          <mc:Choice Requires="wps">
            <w:drawing>
              <wp:anchor distT="0" distB="0" distL="114300" distR="114300" simplePos="0" relativeHeight="251847680" behindDoc="1" locked="0" layoutInCell="1" allowOverlap="1">
                <wp:simplePos x="0" y="0"/>
                <wp:positionH relativeFrom="page">
                  <wp:posOffset>5172075</wp:posOffset>
                </wp:positionH>
                <wp:positionV relativeFrom="paragraph">
                  <wp:posOffset>509270</wp:posOffset>
                </wp:positionV>
                <wp:extent cx="160020" cy="26035"/>
                <wp:effectExtent l="0" t="0" r="11430" b="2540"/>
                <wp:wrapNone/>
                <wp:docPr id="206" name="任意多边形 207"/>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8"/>
                              </a:lnTo>
                              <a:lnTo>
                                <a:pt x="214" y="34"/>
                              </a:lnTo>
                              <a:lnTo>
                                <a:pt x="221" y="39"/>
                              </a:lnTo>
                              <a:lnTo>
                                <a:pt x="233" y="41"/>
                              </a:lnTo>
                              <a:lnTo>
                                <a:pt x="243" y="39"/>
                              </a:lnTo>
                              <a:lnTo>
                                <a:pt x="252" y="34"/>
                              </a:lnTo>
                              <a:lnTo>
                                <a:pt x="252" y="8"/>
                              </a:lnTo>
                              <a:lnTo>
                                <a:pt x="243" y="3"/>
                              </a:lnTo>
                              <a:lnTo>
                                <a:pt x="233" y="0"/>
                              </a:lnTo>
                              <a:close/>
                              <a:moveTo>
                                <a:pt x="22" y="0"/>
                              </a:moveTo>
                              <a:lnTo>
                                <a:pt x="10" y="3"/>
                              </a:lnTo>
                              <a:lnTo>
                                <a:pt x="3" y="8"/>
                              </a:lnTo>
                              <a:lnTo>
                                <a:pt x="0" y="20"/>
                              </a:lnTo>
                              <a:lnTo>
                                <a:pt x="3" y="34"/>
                              </a:lnTo>
                              <a:lnTo>
                                <a:pt x="10" y="39"/>
                              </a:lnTo>
                              <a:lnTo>
                                <a:pt x="22" y="41"/>
                              </a:lnTo>
                              <a:lnTo>
                                <a:pt x="34" y="39"/>
                              </a:lnTo>
                              <a:lnTo>
                                <a:pt x="41" y="34"/>
                              </a:lnTo>
                              <a:lnTo>
                                <a:pt x="41" y="8"/>
                              </a:lnTo>
                              <a:lnTo>
                                <a:pt x="34" y="3"/>
                              </a:lnTo>
                              <a:lnTo>
                                <a:pt x="22" y="0"/>
                              </a:lnTo>
                              <a:close/>
                              <a:moveTo>
                                <a:pt x="125" y="0"/>
                              </a:moveTo>
                              <a:lnTo>
                                <a:pt x="113" y="3"/>
                              </a:lnTo>
                              <a:lnTo>
                                <a:pt x="108" y="8"/>
                              </a:lnTo>
                              <a:lnTo>
                                <a:pt x="106" y="20"/>
                              </a:lnTo>
                              <a:lnTo>
                                <a:pt x="108" y="34"/>
                              </a:lnTo>
                              <a:lnTo>
                                <a:pt x="113" y="39"/>
                              </a:lnTo>
                              <a:lnTo>
                                <a:pt x="125" y="41"/>
                              </a:lnTo>
                              <a:lnTo>
                                <a:pt x="139" y="39"/>
                              </a:lnTo>
                              <a:lnTo>
                                <a:pt x="144" y="34"/>
                              </a:lnTo>
                              <a:lnTo>
                                <a:pt x="147" y="20"/>
                              </a:lnTo>
                              <a:lnTo>
                                <a:pt x="144" y="8"/>
                              </a:lnTo>
                              <a:lnTo>
                                <a:pt x="139" y="3"/>
                              </a:lnTo>
                              <a:lnTo>
                                <a:pt x="125" y="0"/>
                              </a:lnTo>
                              <a:close/>
                            </a:path>
                          </a:pathLst>
                        </a:custGeom>
                        <a:solidFill>
                          <a:srgbClr val="000000"/>
                        </a:solidFill>
                        <a:ln>
                          <a:noFill/>
                        </a:ln>
                      </wps:spPr>
                      <wps:bodyPr upright="1"/>
                    </wps:wsp>
                  </a:graphicData>
                </a:graphic>
              </wp:anchor>
            </w:drawing>
          </mc:Choice>
          <mc:Fallback>
            <w:pict>
              <v:shape id="任意多边形 207" o:spid="_x0000_s1026" o:spt="100" style="position:absolute;left:0pt;margin-left:407.25pt;margin-top:40.1pt;height:2.05pt;width:12.6pt;mso-position-horizontal-relative:page;z-index:-251468800;mso-width-relative:page;mso-height-relative:page;" fillcolor="#000000" filled="t" stroked="f" coordsize="252,41" o:gfxdata="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ibIjXW&#10;AAAACQEAAA8AAAAAAAAAAQAgAAAAIgAAAGRycy9kb3ducmV2LnhtbFBLAQIUABQAAAAIAIdO4kCT&#10;2X3azQIAADkJAAAOAAAAAAAAAAEAIAAAACUBAABkcnMvZTJvRG9jLnhtbFBLBQYAAAAABgAGAFkB&#10;AABkBgAAAAA=&#10;" path="m233,0l221,3,214,8,214,34,221,39,233,41,243,39,252,34,252,8,243,3,233,0xm22,0l10,3,3,8,0,20,3,34,10,39,22,41,34,39,41,34,41,8,34,3,22,0xm125,0l113,3,108,8,106,20,108,34,113,39,125,41,139,39,144,34,147,20,144,8,139,3,125,0xe">
                <v:fill on="t" focussize="0,0"/>
                <v:stroke on="f"/>
                <v:imagedata o:title=""/>
                <o:lock v:ext="edit" aspectratio="f"/>
              </v:shape>
            </w:pict>
          </mc:Fallback>
        </mc:AlternateContent>
      </w:r>
      <w:r>
        <mc:AlternateContent>
          <mc:Choice Requires="wps">
            <w:drawing>
              <wp:anchor distT="0" distB="0" distL="114300" distR="114300" simplePos="0" relativeHeight="251848704" behindDoc="1" locked="0" layoutInCell="1" allowOverlap="1">
                <wp:simplePos x="0" y="0"/>
                <wp:positionH relativeFrom="page">
                  <wp:posOffset>5377815</wp:posOffset>
                </wp:positionH>
                <wp:positionV relativeFrom="paragraph">
                  <wp:posOffset>509270</wp:posOffset>
                </wp:positionV>
                <wp:extent cx="160020" cy="26035"/>
                <wp:effectExtent l="0" t="0" r="11430" b="2540"/>
                <wp:wrapNone/>
                <wp:docPr id="207" name="任意多边形 208"/>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8"/>
                              </a:lnTo>
                              <a:lnTo>
                                <a:pt x="214" y="34"/>
                              </a:lnTo>
                              <a:lnTo>
                                <a:pt x="221" y="39"/>
                              </a:lnTo>
                              <a:lnTo>
                                <a:pt x="233" y="41"/>
                              </a:lnTo>
                              <a:lnTo>
                                <a:pt x="243" y="39"/>
                              </a:lnTo>
                              <a:lnTo>
                                <a:pt x="252" y="34"/>
                              </a:lnTo>
                              <a:lnTo>
                                <a:pt x="252" y="8"/>
                              </a:lnTo>
                              <a:lnTo>
                                <a:pt x="243" y="3"/>
                              </a:lnTo>
                              <a:lnTo>
                                <a:pt x="233" y="0"/>
                              </a:lnTo>
                              <a:close/>
                              <a:moveTo>
                                <a:pt x="22" y="0"/>
                              </a:moveTo>
                              <a:lnTo>
                                <a:pt x="10" y="3"/>
                              </a:lnTo>
                              <a:lnTo>
                                <a:pt x="3" y="8"/>
                              </a:lnTo>
                              <a:lnTo>
                                <a:pt x="0" y="20"/>
                              </a:lnTo>
                              <a:lnTo>
                                <a:pt x="3" y="34"/>
                              </a:lnTo>
                              <a:lnTo>
                                <a:pt x="10" y="39"/>
                              </a:lnTo>
                              <a:lnTo>
                                <a:pt x="22" y="41"/>
                              </a:lnTo>
                              <a:lnTo>
                                <a:pt x="34" y="39"/>
                              </a:lnTo>
                              <a:lnTo>
                                <a:pt x="41" y="34"/>
                              </a:lnTo>
                              <a:lnTo>
                                <a:pt x="41" y="8"/>
                              </a:lnTo>
                              <a:lnTo>
                                <a:pt x="34" y="3"/>
                              </a:lnTo>
                              <a:lnTo>
                                <a:pt x="22" y="0"/>
                              </a:lnTo>
                              <a:close/>
                              <a:moveTo>
                                <a:pt x="125" y="0"/>
                              </a:moveTo>
                              <a:lnTo>
                                <a:pt x="113" y="3"/>
                              </a:lnTo>
                              <a:lnTo>
                                <a:pt x="108" y="8"/>
                              </a:lnTo>
                              <a:lnTo>
                                <a:pt x="106" y="20"/>
                              </a:lnTo>
                              <a:lnTo>
                                <a:pt x="108" y="34"/>
                              </a:lnTo>
                              <a:lnTo>
                                <a:pt x="113" y="39"/>
                              </a:lnTo>
                              <a:lnTo>
                                <a:pt x="125" y="41"/>
                              </a:lnTo>
                              <a:lnTo>
                                <a:pt x="139" y="39"/>
                              </a:lnTo>
                              <a:lnTo>
                                <a:pt x="144" y="34"/>
                              </a:lnTo>
                              <a:lnTo>
                                <a:pt x="147" y="20"/>
                              </a:lnTo>
                              <a:lnTo>
                                <a:pt x="144" y="8"/>
                              </a:lnTo>
                              <a:lnTo>
                                <a:pt x="139" y="3"/>
                              </a:lnTo>
                              <a:lnTo>
                                <a:pt x="125" y="0"/>
                              </a:lnTo>
                              <a:close/>
                            </a:path>
                          </a:pathLst>
                        </a:custGeom>
                        <a:solidFill>
                          <a:srgbClr val="000000"/>
                        </a:solidFill>
                        <a:ln>
                          <a:noFill/>
                        </a:ln>
                      </wps:spPr>
                      <wps:bodyPr upright="1"/>
                    </wps:wsp>
                  </a:graphicData>
                </a:graphic>
              </wp:anchor>
            </w:drawing>
          </mc:Choice>
          <mc:Fallback>
            <w:pict>
              <v:shape id="任意多边形 208" o:spid="_x0000_s1026" o:spt="100" style="position:absolute;left:0pt;margin-left:423.45pt;margin-top:40.1pt;height:2.05pt;width:12.6pt;mso-position-horizontal-relative:page;z-index:-251467776;mso-width-relative:page;mso-height-relative:page;" fillcolor="#000000" filled="t" stroked="f" coordsize="252,41" o:gfxdata="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yjc01QAAAAkBAAAPAAAAAAAAAAEAIAAAACIAAABkcnMvZG93bnJldi54bWxQSwECFAAUAAAA&#10;CACHTuJA0CoI39UCAAA5CQAADgAAAAAAAAABACAAAAAkAQAAZHJzL2Uyb0RvYy54bWxQSwUGAAAA&#10;AAYABgBZAQAAawYAAAAA&#10;" path="m233,0l221,3,214,8,214,34,221,39,233,41,243,39,252,34,252,8,243,3,233,0xm22,0l10,3,3,8,0,20,3,34,10,39,22,41,34,39,41,34,41,8,34,3,22,0xm125,0l113,3,108,8,106,20,108,34,113,39,125,41,139,39,144,34,147,20,144,8,139,3,125,0xe">
                <v:fill on="t" focussize="0,0"/>
                <v:stroke on="f"/>
                <v:imagedata o:title=""/>
                <o:lock v:ext="edit" aspectratio="f"/>
              </v:shape>
            </w:pict>
          </mc:Fallback>
        </mc:AlternateContent>
      </w:r>
      <w:r>
        <mc:AlternateContent>
          <mc:Choice Requires="wps">
            <w:drawing>
              <wp:anchor distT="0" distB="0" distL="114300" distR="114300" simplePos="0" relativeHeight="251849728" behindDoc="1" locked="0" layoutInCell="1" allowOverlap="1">
                <wp:simplePos x="0" y="0"/>
                <wp:positionH relativeFrom="page">
                  <wp:posOffset>5583555</wp:posOffset>
                </wp:positionH>
                <wp:positionV relativeFrom="paragraph">
                  <wp:posOffset>509270</wp:posOffset>
                </wp:positionV>
                <wp:extent cx="160020" cy="26035"/>
                <wp:effectExtent l="0" t="0" r="11430" b="2540"/>
                <wp:wrapNone/>
                <wp:docPr id="208" name="任意多边形 20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8"/>
                              </a:lnTo>
                              <a:lnTo>
                                <a:pt x="214" y="34"/>
                              </a:lnTo>
                              <a:lnTo>
                                <a:pt x="221" y="39"/>
                              </a:lnTo>
                              <a:lnTo>
                                <a:pt x="233" y="41"/>
                              </a:lnTo>
                              <a:lnTo>
                                <a:pt x="245" y="39"/>
                              </a:lnTo>
                              <a:lnTo>
                                <a:pt x="252" y="34"/>
                              </a:lnTo>
                              <a:lnTo>
                                <a:pt x="252" y="8"/>
                              </a:lnTo>
                              <a:lnTo>
                                <a:pt x="245" y="3"/>
                              </a:lnTo>
                              <a:lnTo>
                                <a:pt x="233" y="0"/>
                              </a:lnTo>
                              <a:close/>
                              <a:moveTo>
                                <a:pt x="22" y="0"/>
                              </a:moveTo>
                              <a:lnTo>
                                <a:pt x="10" y="3"/>
                              </a:lnTo>
                              <a:lnTo>
                                <a:pt x="3" y="8"/>
                              </a:lnTo>
                              <a:lnTo>
                                <a:pt x="0" y="20"/>
                              </a:lnTo>
                              <a:lnTo>
                                <a:pt x="3" y="34"/>
                              </a:lnTo>
                              <a:lnTo>
                                <a:pt x="10" y="39"/>
                              </a:lnTo>
                              <a:lnTo>
                                <a:pt x="22" y="41"/>
                              </a:lnTo>
                              <a:lnTo>
                                <a:pt x="34" y="39"/>
                              </a:lnTo>
                              <a:lnTo>
                                <a:pt x="41" y="34"/>
                              </a:lnTo>
                              <a:lnTo>
                                <a:pt x="41" y="8"/>
                              </a:lnTo>
                              <a:lnTo>
                                <a:pt x="34" y="3"/>
                              </a:lnTo>
                              <a:lnTo>
                                <a:pt x="22" y="0"/>
                              </a:lnTo>
                              <a:close/>
                              <a:moveTo>
                                <a:pt x="125" y="0"/>
                              </a:moveTo>
                              <a:lnTo>
                                <a:pt x="113" y="3"/>
                              </a:lnTo>
                              <a:lnTo>
                                <a:pt x="108" y="8"/>
                              </a:lnTo>
                              <a:lnTo>
                                <a:pt x="106" y="20"/>
                              </a:lnTo>
                              <a:lnTo>
                                <a:pt x="108" y="34"/>
                              </a:lnTo>
                              <a:lnTo>
                                <a:pt x="113" y="39"/>
                              </a:lnTo>
                              <a:lnTo>
                                <a:pt x="125" y="41"/>
                              </a:lnTo>
                              <a:lnTo>
                                <a:pt x="139" y="39"/>
                              </a:lnTo>
                              <a:lnTo>
                                <a:pt x="144" y="34"/>
                              </a:lnTo>
                              <a:lnTo>
                                <a:pt x="147" y="20"/>
                              </a:lnTo>
                              <a:lnTo>
                                <a:pt x="144" y="8"/>
                              </a:lnTo>
                              <a:lnTo>
                                <a:pt x="139" y="3"/>
                              </a:lnTo>
                              <a:lnTo>
                                <a:pt x="125" y="0"/>
                              </a:lnTo>
                              <a:close/>
                            </a:path>
                          </a:pathLst>
                        </a:custGeom>
                        <a:solidFill>
                          <a:srgbClr val="000000"/>
                        </a:solidFill>
                        <a:ln>
                          <a:noFill/>
                        </a:ln>
                      </wps:spPr>
                      <wps:bodyPr upright="1"/>
                    </wps:wsp>
                  </a:graphicData>
                </a:graphic>
              </wp:anchor>
            </w:drawing>
          </mc:Choice>
          <mc:Fallback>
            <w:pict>
              <v:shape id="任意多边形 209" o:spid="_x0000_s1026" o:spt="100" style="position:absolute;left:0pt;margin-left:439.65pt;margin-top:40.1pt;height:2.05pt;width:12.6pt;mso-position-horizontal-relative:page;z-index:-251466752;mso-width-relative:page;mso-height-relative:page;" fillcolor="#000000" filled="t" stroked="f" coordsize="252,41" o:gfxdata="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g&#10;2BAA1gAAAAkBAAAPAAAAAAAAAAEAIAAAACIAAABkcnMvZG93bnJldi54bWxQSwECFAAUAAAACACH&#10;TuJAGpCm4dECAAA5CQAADgAAAAAAAAABACAAAAAlAQAAZHJzL2Uyb0RvYy54bWxQSwUGAAAAAAYA&#10;BgBZAQAAaAYAAAAA&#10;" path="m233,0l221,3,214,8,214,34,221,39,233,41,245,39,252,34,252,8,245,3,233,0xm22,0l10,3,3,8,0,20,3,34,10,39,22,41,34,39,41,34,41,8,34,3,22,0xm125,0l113,3,108,8,106,20,108,34,113,39,125,41,139,39,144,34,147,20,144,8,139,3,125,0xe">
                <v:fill on="t" focussize="0,0"/>
                <v:stroke on="f"/>
                <v:imagedata o:title=""/>
                <o:lock v:ext="edit" aspectratio="f"/>
              </v:shape>
            </w:pict>
          </mc:Fallback>
        </mc:AlternateContent>
      </w:r>
      <w:r>
        <mc:AlternateContent>
          <mc:Choice Requires="wps">
            <w:drawing>
              <wp:anchor distT="0" distB="0" distL="114300" distR="114300" simplePos="0" relativeHeight="251850752" behindDoc="1" locked="0" layoutInCell="1" allowOverlap="1">
                <wp:simplePos x="0" y="0"/>
                <wp:positionH relativeFrom="page">
                  <wp:posOffset>5790565</wp:posOffset>
                </wp:positionH>
                <wp:positionV relativeFrom="paragraph">
                  <wp:posOffset>509270</wp:posOffset>
                </wp:positionV>
                <wp:extent cx="158750" cy="26035"/>
                <wp:effectExtent l="0" t="0" r="12700" b="2540"/>
                <wp:wrapNone/>
                <wp:docPr id="209" name="任意多边形 21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49" y="34"/>
                              </a:lnTo>
                              <a:lnTo>
                                <a:pt x="249" y="8"/>
                              </a:lnTo>
                              <a:lnTo>
                                <a:pt x="242" y="3"/>
                              </a:lnTo>
                              <a:lnTo>
                                <a:pt x="230" y="0"/>
                              </a:lnTo>
                              <a:close/>
                              <a:moveTo>
                                <a:pt x="19" y="0"/>
                              </a:moveTo>
                              <a:lnTo>
                                <a:pt x="7" y="3"/>
                              </a:lnTo>
                              <a:lnTo>
                                <a:pt x="0" y="8"/>
                              </a:lnTo>
                              <a:lnTo>
                                <a:pt x="0" y="34"/>
                              </a:lnTo>
                              <a:lnTo>
                                <a:pt x="7" y="39"/>
                              </a:lnTo>
                              <a:lnTo>
                                <a:pt x="19" y="41"/>
                              </a:lnTo>
                              <a:lnTo>
                                <a:pt x="31" y="39"/>
                              </a:lnTo>
                              <a:lnTo>
                                <a:pt x="40" y="34"/>
                              </a:lnTo>
                              <a:lnTo>
                                <a:pt x="40" y="8"/>
                              </a:lnTo>
                              <a:lnTo>
                                <a:pt x="31" y="3"/>
                              </a:lnTo>
                              <a:lnTo>
                                <a:pt x="19" y="0"/>
                              </a:lnTo>
                              <a:close/>
                              <a:moveTo>
                                <a:pt x="122" y="0"/>
                              </a:moveTo>
                              <a:lnTo>
                                <a:pt x="110" y="3"/>
                              </a:lnTo>
                              <a:lnTo>
                                <a:pt x="105" y="8"/>
                              </a:lnTo>
                              <a:lnTo>
                                <a:pt x="103" y="20"/>
                              </a:lnTo>
                              <a:lnTo>
                                <a:pt x="105" y="34"/>
                              </a:lnTo>
                              <a:lnTo>
                                <a:pt x="110" y="39"/>
                              </a:lnTo>
                              <a:lnTo>
                                <a:pt x="122" y="41"/>
                              </a:lnTo>
                              <a:lnTo>
                                <a:pt x="136" y="39"/>
                              </a:lnTo>
                              <a:lnTo>
                                <a:pt x="141" y="34"/>
                              </a:lnTo>
                              <a:lnTo>
                                <a:pt x="144" y="20"/>
                              </a:lnTo>
                              <a:lnTo>
                                <a:pt x="141" y="8"/>
                              </a:lnTo>
                              <a:lnTo>
                                <a:pt x="136" y="3"/>
                              </a:lnTo>
                              <a:lnTo>
                                <a:pt x="122" y="0"/>
                              </a:lnTo>
                              <a:close/>
                            </a:path>
                          </a:pathLst>
                        </a:custGeom>
                        <a:solidFill>
                          <a:srgbClr val="000000"/>
                        </a:solidFill>
                        <a:ln>
                          <a:noFill/>
                        </a:ln>
                      </wps:spPr>
                      <wps:bodyPr upright="1"/>
                    </wps:wsp>
                  </a:graphicData>
                </a:graphic>
              </wp:anchor>
            </w:drawing>
          </mc:Choice>
          <mc:Fallback>
            <w:pict>
              <v:shape id="任意多边形 210" o:spid="_x0000_s1026" o:spt="100" style="position:absolute;left:0pt;margin-left:455.95pt;margin-top:40.1pt;height:2.05pt;width:12.5pt;mso-position-horizontal-relative:page;z-index:-251465728;mso-width-relative:page;mso-height-relative:page;" fillcolor="#000000" filled="t" stroked="f" coordsize="250,41" o:gfxdata="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P8/HNgAAAAJAQAADwAA&#10;AAAAAAABACAAAAAiAAAAZHJzL2Rvd25yZXYueG1sUEsBAhQAFAAAAAgAh07iQIJt9w/BAgAAEgkA&#10;AA4AAAAAAAAAAQAgAAAAJwEAAGRycy9lMm9Eb2MueG1sUEsFBgAAAAAGAAYAWQEAAFoGAAAAAA==&#10;" path="m230,0l218,3,211,8,211,34,218,39,230,41,242,39,249,34,249,8,242,3,230,0xm19,0l7,3,0,8,0,34,7,39,19,41,31,39,40,34,40,8,31,3,19,0xm122,0l110,3,105,8,103,20,105,34,110,39,122,41,136,39,141,34,144,20,141,8,136,3,122,0xe">
                <v:fill on="t" focussize="0,0"/>
                <v:stroke on="f"/>
                <v:imagedata o:title=""/>
                <o:lock v:ext="edit" aspectratio="f"/>
              </v:shape>
            </w:pict>
          </mc:Fallback>
        </mc:AlternateContent>
      </w:r>
      <w:r>
        <mc:AlternateContent>
          <mc:Choice Requires="wps">
            <w:drawing>
              <wp:anchor distT="0" distB="0" distL="114300" distR="114300" simplePos="0" relativeHeight="251851776" behindDoc="1" locked="0" layoutInCell="1" allowOverlap="1">
                <wp:simplePos x="0" y="0"/>
                <wp:positionH relativeFrom="page">
                  <wp:posOffset>5996305</wp:posOffset>
                </wp:positionH>
                <wp:positionV relativeFrom="paragraph">
                  <wp:posOffset>509270</wp:posOffset>
                </wp:positionV>
                <wp:extent cx="158750" cy="26035"/>
                <wp:effectExtent l="0" t="0" r="12700" b="2540"/>
                <wp:wrapNone/>
                <wp:docPr id="210" name="任意多边形 21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49" y="34"/>
                              </a:lnTo>
                              <a:lnTo>
                                <a:pt x="249" y="8"/>
                              </a:lnTo>
                              <a:lnTo>
                                <a:pt x="242" y="3"/>
                              </a:lnTo>
                              <a:lnTo>
                                <a:pt x="230" y="0"/>
                              </a:lnTo>
                              <a:close/>
                              <a:moveTo>
                                <a:pt x="19" y="0"/>
                              </a:moveTo>
                              <a:lnTo>
                                <a:pt x="7" y="3"/>
                              </a:lnTo>
                              <a:lnTo>
                                <a:pt x="0" y="8"/>
                              </a:lnTo>
                              <a:lnTo>
                                <a:pt x="0" y="34"/>
                              </a:lnTo>
                              <a:lnTo>
                                <a:pt x="7" y="39"/>
                              </a:lnTo>
                              <a:lnTo>
                                <a:pt x="19" y="41"/>
                              </a:lnTo>
                              <a:lnTo>
                                <a:pt x="31" y="39"/>
                              </a:lnTo>
                              <a:lnTo>
                                <a:pt x="40" y="34"/>
                              </a:lnTo>
                              <a:lnTo>
                                <a:pt x="40" y="8"/>
                              </a:lnTo>
                              <a:lnTo>
                                <a:pt x="31" y="3"/>
                              </a:lnTo>
                              <a:lnTo>
                                <a:pt x="19" y="0"/>
                              </a:lnTo>
                              <a:close/>
                              <a:moveTo>
                                <a:pt x="122" y="0"/>
                              </a:moveTo>
                              <a:lnTo>
                                <a:pt x="110" y="3"/>
                              </a:lnTo>
                              <a:lnTo>
                                <a:pt x="105" y="8"/>
                              </a:lnTo>
                              <a:lnTo>
                                <a:pt x="103" y="20"/>
                              </a:lnTo>
                              <a:lnTo>
                                <a:pt x="105" y="34"/>
                              </a:lnTo>
                              <a:lnTo>
                                <a:pt x="110" y="39"/>
                              </a:lnTo>
                              <a:lnTo>
                                <a:pt x="122" y="41"/>
                              </a:lnTo>
                              <a:lnTo>
                                <a:pt x="136" y="39"/>
                              </a:lnTo>
                              <a:lnTo>
                                <a:pt x="141" y="34"/>
                              </a:lnTo>
                              <a:lnTo>
                                <a:pt x="144" y="20"/>
                              </a:lnTo>
                              <a:lnTo>
                                <a:pt x="141" y="8"/>
                              </a:lnTo>
                              <a:lnTo>
                                <a:pt x="136" y="3"/>
                              </a:lnTo>
                              <a:lnTo>
                                <a:pt x="122" y="0"/>
                              </a:lnTo>
                              <a:close/>
                            </a:path>
                          </a:pathLst>
                        </a:custGeom>
                        <a:solidFill>
                          <a:srgbClr val="000000"/>
                        </a:solidFill>
                        <a:ln>
                          <a:noFill/>
                        </a:ln>
                      </wps:spPr>
                      <wps:bodyPr upright="1"/>
                    </wps:wsp>
                  </a:graphicData>
                </a:graphic>
              </wp:anchor>
            </w:drawing>
          </mc:Choice>
          <mc:Fallback>
            <w:pict>
              <v:shape id="任意多边形 211" o:spid="_x0000_s1026" o:spt="100" style="position:absolute;left:0pt;margin-left:472.15pt;margin-top:40.1pt;height:2.05pt;width:12.5pt;mso-position-horizontal-relative:page;z-index:-251464704;mso-width-relative:page;mso-height-relative:page;" fillcolor="#000000" filled="t" stroked="f" coordsize="250,41" o:gfxdata="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EnrJ+9cAAAAJAQAADwAA&#10;AAAAAAABACAAAAAiAAAAZHJzL2Rvd25yZXYueG1sUEsBAhQAFAAAAAgAh07iQJj3m2vCAgAAEgkA&#10;AA4AAAAAAAAAAQAgAAAAJgEAAGRycy9lMm9Eb2MueG1sUEsFBgAAAAAGAAYAWQEAAFoGAAAAAA==&#10;" path="m230,0l218,3,211,8,211,34,218,39,230,41,242,39,249,34,249,8,242,3,230,0xm19,0l7,3,0,8,0,34,7,39,19,41,31,39,40,34,40,8,31,3,19,0xm122,0l110,3,105,8,103,20,105,34,110,39,122,41,136,39,141,34,144,20,141,8,136,3,122,0xe">
                <v:fill on="t" focussize="0,0"/>
                <v:stroke on="f"/>
                <v:imagedata o:title=""/>
                <o:lock v:ext="edit" aspectratio="f"/>
              </v:shape>
            </w:pict>
          </mc:Fallback>
        </mc:AlternateContent>
      </w:r>
      <w:r>
        <w:rPr>
          <w:rFonts w:hint="eastAsia" w:ascii="方正小标宋简体" w:eastAsia="方正小标宋简体"/>
          <w:spacing w:val="7"/>
          <w:sz w:val="31"/>
        </w:rPr>
        <w:t>第</w:t>
      </w:r>
      <w:r>
        <w:rPr>
          <w:rFonts w:hint="eastAsia" w:ascii="方正小标宋简体" w:eastAsia="方正小标宋简体"/>
          <w:spacing w:val="4"/>
          <w:sz w:val="31"/>
        </w:rPr>
        <w:t>三</w:t>
      </w:r>
      <w:r>
        <w:rPr>
          <w:rFonts w:hint="eastAsia" w:ascii="方正小标宋简体" w:eastAsia="方正小标宋简体"/>
          <w:spacing w:val="7"/>
          <w:sz w:val="31"/>
        </w:rPr>
        <w:t>部</w:t>
      </w:r>
      <w:r>
        <w:rPr>
          <w:rFonts w:hint="eastAsia" w:ascii="方正小标宋简体" w:eastAsia="方正小标宋简体"/>
          <w:spacing w:val="4"/>
          <w:sz w:val="31"/>
        </w:rPr>
        <w:t>分</w:t>
      </w:r>
      <w:r>
        <w:rPr>
          <w:rFonts w:hint="eastAsia" w:ascii="方正小标宋简体" w:eastAsia="方正小标宋简体"/>
          <w:spacing w:val="-152"/>
          <w:sz w:val="31"/>
        </w:rPr>
        <w:t>：</w:t>
      </w:r>
      <w:r>
        <w:rPr>
          <w:rFonts w:hint="eastAsia" w:ascii="方正小标宋简体" w:eastAsia="方正小标宋简体"/>
          <w:spacing w:val="4"/>
          <w:sz w:val="31"/>
        </w:rPr>
        <w:t>基</w:t>
      </w:r>
      <w:r>
        <w:rPr>
          <w:rFonts w:hint="eastAsia" w:ascii="方正小标宋简体" w:eastAsia="方正小标宋简体"/>
          <w:spacing w:val="7"/>
          <w:sz w:val="31"/>
        </w:rPr>
        <w:t>本</w:t>
      </w:r>
      <w:r>
        <w:rPr>
          <w:rFonts w:hint="eastAsia" w:ascii="方正小标宋简体" w:eastAsia="方正小标宋简体"/>
          <w:spacing w:val="4"/>
          <w:sz w:val="31"/>
        </w:rPr>
        <w:t>医</w:t>
      </w:r>
      <w:r>
        <w:rPr>
          <w:rFonts w:hint="eastAsia" w:ascii="方正小标宋简体" w:eastAsia="方正小标宋简体"/>
          <w:spacing w:val="7"/>
          <w:sz w:val="31"/>
        </w:rPr>
        <w:t>疗</w:t>
      </w:r>
      <w:r>
        <w:rPr>
          <w:rFonts w:hint="eastAsia" w:ascii="方正小标宋简体" w:eastAsia="方正小标宋简体"/>
          <w:spacing w:val="4"/>
          <w:sz w:val="31"/>
        </w:rPr>
        <w:t>保</w:t>
      </w:r>
      <w:r>
        <w:rPr>
          <w:rFonts w:hint="eastAsia" w:ascii="方正小标宋简体" w:eastAsia="方正小标宋简体"/>
          <w:spacing w:val="7"/>
          <w:sz w:val="31"/>
        </w:rPr>
        <w:t>险</w:t>
      </w:r>
      <w:r>
        <w:rPr>
          <w:rFonts w:hint="eastAsia" w:ascii="方正小标宋简体" w:eastAsia="方正小标宋简体"/>
          <w:spacing w:val="4"/>
          <w:sz w:val="31"/>
        </w:rPr>
        <w:t>关系</w:t>
      </w:r>
      <w:r>
        <w:rPr>
          <w:rFonts w:hint="eastAsia" w:ascii="方正小标宋简体" w:eastAsia="方正小标宋简体"/>
          <w:spacing w:val="7"/>
          <w:sz w:val="31"/>
        </w:rPr>
        <w:t>转</w:t>
      </w:r>
      <w:r>
        <w:rPr>
          <w:rFonts w:hint="eastAsia" w:ascii="方正小标宋简体" w:eastAsia="方正小标宋简体"/>
          <w:spacing w:val="4"/>
          <w:sz w:val="31"/>
        </w:rPr>
        <w:t>移</w:t>
      </w:r>
      <w:r>
        <w:rPr>
          <w:rFonts w:hint="eastAsia" w:ascii="方正小标宋简体" w:eastAsia="方正小标宋简体"/>
          <w:spacing w:val="7"/>
          <w:sz w:val="31"/>
        </w:rPr>
        <w:t>接</w:t>
      </w:r>
      <w:r>
        <w:rPr>
          <w:rFonts w:hint="eastAsia" w:ascii="方正小标宋简体" w:eastAsia="方正小标宋简体"/>
          <w:sz w:val="31"/>
        </w:rPr>
        <w:t>续</w:t>
      </w:r>
      <w:r>
        <w:rPr>
          <w:rFonts w:hint="eastAsia" w:ascii="方正小标宋简体" w:eastAsia="方正小标宋简体"/>
          <w:sz w:val="31"/>
        </w:rPr>
        <w:tab/>
      </w:r>
      <w:r>
        <w:rPr>
          <w:rFonts w:ascii="Times New Roman" w:eastAsia="Times New Roman"/>
          <w:sz w:val="31"/>
        </w:rPr>
        <w:t>48</w:t>
      </w:r>
    </w:p>
    <w:p>
      <w:pPr>
        <w:tabs>
          <w:tab w:val="right" w:pos="9070"/>
        </w:tabs>
        <w:spacing w:before="38"/>
        <w:ind w:left="1192" w:right="0" w:firstLine="0"/>
        <w:jc w:val="left"/>
        <w:rPr>
          <w:rFonts w:ascii="Times New Roman" w:eastAsia="Times New Roman"/>
          <w:sz w:val="31"/>
        </w:rPr>
      </w:pPr>
      <w:r>
        <w:drawing>
          <wp:anchor distT="0" distB="0" distL="0" distR="0" simplePos="0" relativeHeight="251852800" behindDoc="1" locked="0" layoutInCell="1" allowOverlap="1">
            <wp:simplePos x="0" y="0"/>
            <wp:positionH relativeFrom="page">
              <wp:posOffset>3305175</wp:posOffset>
            </wp:positionH>
            <wp:positionV relativeFrom="paragraph">
              <wp:posOffset>176530</wp:posOffset>
            </wp:positionV>
            <wp:extent cx="2849880" cy="26035"/>
            <wp:effectExtent l="0" t="0" r="0" b="0"/>
            <wp:wrapNone/>
            <wp:docPr id="5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2.png"/>
                    <pic:cNvPicPr>
                      <a:picLocks noChangeAspect="1"/>
                    </pic:cNvPicPr>
                  </pic:nvPicPr>
                  <pic:blipFill>
                    <a:blip r:embed="rId87" cstate="print"/>
                    <a:stretch>
                      <a:fillRect/>
                    </a:stretch>
                  </pic:blipFill>
                  <pic:spPr>
                    <a:xfrm>
                      <a:off x="0" y="0"/>
                      <a:ext cx="2849880" cy="25907"/>
                    </a:xfrm>
                    <a:prstGeom prst="rect">
                      <a:avLst/>
                    </a:prstGeom>
                  </pic:spPr>
                </pic:pic>
              </a:graphicData>
            </a:graphic>
          </wp:anchor>
        </w:drawing>
      </w:r>
      <w:r>
        <w:rPr>
          <w:rFonts w:hint="eastAsia" w:ascii="方正黑体简体" w:eastAsia="方正黑体简体"/>
          <w:spacing w:val="7"/>
          <w:sz w:val="31"/>
        </w:rPr>
        <w:t>一</w:t>
      </w:r>
      <w:r>
        <w:rPr>
          <w:rFonts w:hint="eastAsia" w:ascii="方正黑体简体" w:eastAsia="方正黑体简体"/>
          <w:spacing w:val="-152"/>
          <w:sz w:val="31"/>
        </w:rPr>
        <w:t>、</w:t>
      </w:r>
      <w:r>
        <w:rPr>
          <w:rFonts w:hint="eastAsia" w:ascii="方正黑体简体" w:eastAsia="方正黑体简体"/>
          <w:spacing w:val="4"/>
          <w:sz w:val="31"/>
        </w:rPr>
        <w:t>出</w:t>
      </w:r>
      <w:r>
        <w:rPr>
          <w:rFonts w:hint="eastAsia" w:ascii="方正黑体简体" w:eastAsia="方正黑体简体"/>
          <w:spacing w:val="-111"/>
          <w:sz w:val="31"/>
        </w:rPr>
        <w:t>具</w:t>
      </w:r>
      <w:r>
        <w:rPr>
          <w:rFonts w:hint="eastAsia" w:ascii="方正黑体简体" w:eastAsia="方正黑体简体"/>
          <w:spacing w:val="-37"/>
          <w:sz w:val="31"/>
        </w:rPr>
        <w:t>《</w:t>
      </w:r>
      <w:r>
        <w:rPr>
          <w:rFonts w:hint="eastAsia" w:ascii="方正黑体简体" w:eastAsia="方正黑体简体"/>
          <w:spacing w:val="7"/>
          <w:sz w:val="31"/>
        </w:rPr>
        <w:t>参</w:t>
      </w:r>
      <w:r>
        <w:rPr>
          <w:rFonts w:hint="eastAsia" w:ascii="方正黑体简体" w:eastAsia="方正黑体简体"/>
          <w:spacing w:val="4"/>
          <w:sz w:val="31"/>
        </w:rPr>
        <w:t>保</w:t>
      </w:r>
      <w:r>
        <w:rPr>
          <w:rFonts w:hint="eastAsia" w:ascii="方正黑体简体" w:eastAsia="方正黑体简体"/>
          <w:spacing w:val="7"/>
          <w:sz w:val="31"/>
        </w:rPr>
        <w:t>凭</w:t>
      </w:r>
      <w:r>
        <w:rPr>
          <w:rFonts w:hint="eastAsia" w:ascii="方正黑体简体" w:eastAsia="方正黑体简体"/>
          <w:spacing w:val="-34"/>
          <w:sz w:val="31"/>
        </w:rPr>
        <w:t>证</w:t>
      </w:r>
      <w:r>
        <w:rPr>
          <w:rFonts w:hint="eastAsia" w:ascii="方正黑体简体" w:eastAsia="方正黑体简体"/>
          <w:sz w:val="31"/>
        </w:rPr>
        <w:t>》</w:t>
      </w:r>
      <w:r>
        <w:rPr>
          <w:rFonts w:hint="eastAsia" w:ascii="方正黑体简体" w:eastAsia="方正黑体简体"/>
          <w:sz w:val="31"/>
        </w:rPr>
        <w:tab/>
      </w:r>
      <w:r>
        <w:rPr>
          <w:rFonts w:ascii="Times New Roman" w:eastAsia="Times New Roman"/>
          <w:sz w:val="31"/>
        </w:rPr>
        <w:t>49</w:t>
      </w:r>
    </w:p>
    <w:p>
      <w:pPr>
        <w:pStyle w:val="8"/>
        <w:numPr>
          <w:ilvl w:val="0"/>
          <w:numId w:val="8"/>
        </w:numPr>
        <w:tabs>
          <w:tab w:val="left" w:pos="1440"/>
          <w:tab w:val="right" w:pos="9070"/>
        </w:tabs>
        <w:spacing w:before="77"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853824" behindDoc="1" locked="0" layoutInCell="1" allowOverlap="1">
                <wp:simplePos x="0" y="0"/>
                <wp:positionH relativeFrom="page">
                  <wp:posOffset>4196715</wp:posOffset>
                </wp:positionH>
                <wp:positionV relativeFrom="paragraph">
                  <wp:posOffset>200025</wp:posOffset>
                </wp:positionV>
                <wp:extent cx="155575" cy="26035"/>
                <wp:effectExtent l="0" t="0" r="15875" b="2540"/>
                <wp:wrapNone/>
                <wp:docPr id="211" name="任意多边形 212"/>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3"/>
                              </a:lnTo>
                              <a:lnTo>
                                <a:pt x="207" y="8"/>
                              </a:lnTo>
                              <a:lnTo>
                                <a:pt x="207" y="34"/>
                              </a:lnTo>
                              <a:lnTo>
                                <a:pt x="211" y="39"/>
                              </a:lnTo>
                              <a:lnTo>
                                <a:pt x="226" y="41"/>
                              </a:lnTo>
                              <a:lnTo>
                                <a:pt x="238" y="39"/>
                              </a:lnTo>
                              <a:lnTo>
                                <a:pt x="243" y="34"/>
                              </a:lnTo>
                              <a:lnTo>
                                <a:pt x="245" y="20"/>
                              </a:lnTo>
                              <a:lnTo>
                                <a:pt x="243" y="8"/>
                              </a:lnTo>
                              <a:lnTo>
                                <a:pt x="238" y="3"/>
                              </a:lnTo>
                              <a:lnTo>
                                <a:pt x="226" y="0"/>
                              </a:lnTo>
                              <a:close/>
                              <a:moveTo>
                                <a:pt x="19" y="0"/>
                              </a:moveTo>
                              <a:lnTo>
                                <a:pt x="7" y="3"/>
                              </a:lnTo>
                              <a:lnTo>
                                <a:pt x="3" y="8"/>
                              </a:lnTo>
                              <a:lnTo>
                                <a:pt x="0" y="20"/>
                              </a:lnTo>
                              <a:lnTo>
                                <a:pt x="3" y="34"/>
                              </a:lnTo>
                              <a:lnTo>
                                <a:pt x="7" y="39"/>
                              </a:lnTo>
                              <a:lnTo>
                                <a:pt x="19" y="41"/>
                              </a:lnTo>
                              <a:lnTo>
                                <a:pt x="31" y="39"/>
                              </a:lnTo>
                              <a:lnTo>
                                <a:pt x="39" y="34"/>
                              </a:lnTo>
                              <a:lnTo>
                                <a:pt x="39" y="8"/>
                              </a:lnTo>
                              <a:lnTo>
                                <a:pt x="31" y="3"/>
                              </a:lnTo>
                              <a:lnTo>
                                <a:pt x="19" y="0"/>
                              </a:lnTo>
                              <a:close/>
                              <a:moveTo>
                                <a:pt x="120" y="0"/>
                              </a:moveTo>
                              <a:lnTo>
                                <a:pt x="108" y="3"/>
                              </a:lnTo>
                              <a:lnTo>
                                <a:pt x="103" y="8"/>
                              </a:lnTo>
                              <a:lnTo>
                                <a:pt x="103" y="34"/>
                              </a:lnTo>
                              <a:lnTo>
                                <a:pt x="108" y="39"/>
                              </a:lnTo>
                              <a:lnTo>
                                <a:pt x="120" y="41"/>
                              </a:lnTo>
                              <a:lnTo>
                                <a:pt x="135" y="39"/>
                              </a:lnTo>
                              <a:lnTo>
                                <a:pt x="139" y="34"/>
                              </a:lnTo>
                              <a:lnTo>
                                <a:pt x="142" y="20"/>
                              </a:lnTo>
                              <a:lnTo>
                                <a:pt x="139" y="8"/>
                              </a:lnTo>
                              <a:lnTo>
                                <a:pt x="135" y="3"/>
                              </a:lnTo>
                              <a:lnTo>
                                <a:pt x="120" y="0"/>
                              </a:lnTo>
                              <a:close/>
                            </a:path>
                          </a:pathLst>
                        </a:custGeom>
                        <a:solidFill>
                          <a:srgbClr val="000000"/>
                        </a:solidFill>
                        <a:ln>
                          <a:noFill/>
                        </a:ln>
                      </wps:spPr>
                      <wps:bodyPr upright="1"/>
                    </wps:wsp>
                  </a:graphicData>
                </a:graphic>
              </wp:anchor>
            </w:drawing>
          </mc:Choice>
          <mc:Fallback>
            <w:pict>
              <v:shape id="任意多边形 212" o:spid="_x0000_s1026" o:spt="100" style="position:absolute;left:0pt;margin-left:330.45pt;margin-top:15.75pt;height:2.05pt;width:12.25pt;mso-position-horizontal-relative:page;z-index:-251462656;mso-width-relative:page;mso-height-relative:page;" fillcolor="#000000" filled="t" stroked="f" coordsize="245,41" o:gfxdata="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Z0VB/&#10;2AAAAAkBAAAPAAAAAAAAAAEAIAAAACIAAABkcnMvZG93bnJldi54bWxQSwECFAAUAAAACACHTuJA&#10;1HV23MwCAAA3CQAADgAAAAAAAAABACAAAAAnAQAAZHJzL2Uyb0RvYy54bWxQSwUGAAAAAAYABgBZ&#10;AQAAZQYAAAAA&#10;" path="m226,0l211,3,207,8,207,34,211,39,226,41,238,39,243,34,245,20,243,8,238,3,226,0xm19,0l7,3,3,8,0,20,3,34,7,39,19,41,31,39,39,34,39,8,31,3,19,0xm120,0l108,3,103,8,103,34,108,39,120,41,135,39,139,34,142,20,139,8,135,3,120,0xe">
                <v:fill on="t" focussize="0,0"/>
                <v:stroke on="f"/>
                <v:imagedata o:title=""/>
                <o:lock v:ext="edit" aspectratio="f"/>
              </v:shape>
            </w:pict>
          </mc:Fallback>
        </mc:AlternateContent>
      </w:r>
      <w:r>
        <mc:AlternateContent>
          <mc:Choice Requires="wps">
            <w:drawing>
              <wp:anchor distT="0" distB="0" distL="114300" distR="114300" simplePos="0" relativeHeight="251854848" behindDoc="1" locked="0" layoutInCell="1" allowOverlap="1">
                <wp:simplePos x="0" y="0"/>
                <wp:positionH relativeFrom="page">
                  <wp:posOffset>4397375</wp:posOffset>
                </wp:positionH>
                <wp:positionV relativeFrom="paragraph">
                  <wp:posOffset>200025</wp:posOffset>
                </wp:positionV>
                <wp:extent cx="155575" cy="26035"/>
                <wp:effectExtent l="0" t="0" r="15875" b="2540"/>
                <wp:wrapNone/>
                <wp:docPr id="212" name="任意多边形 213"/>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3" y="0"/>
                              </a:moveTo>
                              <a:lnTo>
                                <a:pt x="211" y="3"/>
                              </a:lnTo>
                              <a:lnTo>
                                <a:pt x="204" y="8"/>
                              </a:lnTo>
                              <a:lnTo>
                                <a:pt x="204" y="34"/>
                              </a:lnTo>
                              <a:lnTo>
                                <a:pt x="211" y="39"/>
                              </a:lnTo>
                              <a:lnTo>
                                <a:pt x="223" y="41"/>
                              </a:lnTo>
                              <a:lnTo>
                                <a:pt x="235" y="39"/>
                              </a:lnTo>
                              <a:lnTo>
                                <a:pt x="242" y="34"/>
                              </a:lnTo>
                              <a:lnTo>
                                <a:pt x="245" y="20"/>
                              </a:lnTo>
                              <a:lnTo>
                                <a:pt x="242" y="8"/>
                              </a:lnTo>
                              <a:lnTo>
                                <a:pt x="235" y="3"/>
                              </a:lnTo>
                              <a:lnTo>
                                <a:pt x="223" y="0"/>
                              </a:lnTo>
                              <a:close/>
                              <a:moveTo>
                                <a:pt x="19" y="0"/>
                              </a:moveTo>
                              <a:lnTo>
                                <a:pt x="7" y="3"/>
                              </a:lnTo>
                              <a:lnTo>
                                <a:pt x="0" y="8"/>
                              </a:lnTo>
                              <a:lnTo>
                                <a:pt x="0" y="34"/>
                              </a:lnTo>
                              <a:lnTo>
                                <a:pt x="7" y="39"/>
                              </a:lnTo>
                              <a:lnTo>
                                <a:pt x="19" y="41"/>
                              </a:lnTo>
                              <a:lnTo>
                                <a:pt x="31" y="39"/>
                              </a:lnTo>
                              <a:lnTo>
                                <a:pt x="38" y="34"/>
                              </a:lnTo>
                              <a:lnTo>
                                <a:pt x="38" y="8"/>
                              </a:lnTo>
                              <a:lnTo>
                                <a:pt x="31" y="3"/>
                              </a:lnTo>
                              <a:lnTo>
                                <a:pt x="19" y="0"/>
                              </a:lnTo>
                              <a:close/>
                              <a:moveTo>
                                <a:pt x="120" y="0"/>
                              </a:moveTo>
                              <a:lnTo>
                                <a:pt x="108" y="3"/>
                              </a:lnTo>
                              <a:lnTo>
                                <a:pt x="103" y="8"/>
                              </a:lnTo>
                              <a:lnTo>
                                <a:pt x="103" y="34"/>
                              </a:lnTo>
                              <a:lnTo>
                                <a:pt x="108" y="39"/>
                              </a:lnTo>
                              <a:lnTo>
                                <a:pt x="120" y="41"/>
                              </a:lnTo>
                              <a:lnTo>
                                <a:pt x="132" y="39"/>
                              </a:lnTo>
                              <a:lnTo>
                                <a:pt x="139" y="34"/>
                              </a:lnTo>
                              <a:lnTo>
                                <a:pt x="142" y="20"/>
                              </a:lnTo>
                              <a:lnTo>
                                <a:pt x="139" y="8"/>
                              </a:lnTo>
                              <a:lnTo>
                                <a:pt x="132" y="3"/>
                              </a:lnTo>
                              <a:lnTo>
                                <a:pt x="120" y="0"/>
                              </a:lnTo>
                              <a:close/>
                            </a:path>
                          </a:pathLst>
                        </a:custGeom>
                        <a:solidFill>
                          <a:srgbClr val="000000"/>
                        </a:solidFill>
                        <a:ln>
                          <a:noFill/>
                        </a:ln>
                      </wps:spPr>
                      <wps:bodyPr upright="1"/>
                    </wps:wsp>
                  </a:graphicData>
                </a:graphic>
              </wp:anchor>
            </w:drawing>
          </mc:Choice>
          <mc:Fallback>
            <w:pict>
              <v:shape id="任意多边形 213" o:spid="_x0000_s1026" o:spt="100" style="position:absolute;left:0pt;margin-left:346.25pt;margin-top:15.75pt;height:2.05pt;width:12.25pt;mso-position-horizontal-relative:page;z-index:-251461632;mso-width-relative:page;mso-height-relative:page;" fillcolor="#000000" filled="t" stroked="f" coordsize="245,41" o:gfxdata="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StmvvtkAAAAJAQAADwAAAAAAAAABACAAAAAiAAAAZHJzL2Rvd25yZXYueG1sUEsBAhQAFAAAAAgA&#10;h07iQJbfb9TPAgAAEgkAAA4AAAAAAAAAAQAgAAAAKAEAAGRycy9lMm9Eb2MueG1sUEsFBgAAAAAG&#10;AAYAWQEAAGkGAAAAAA==&#10;" path="m223,0l211,3,204,8,204,34,211,39,223,41,235,39,242,34,245,20,242,8,235,3,223,0xm19,0l7,3,0,8,0,34,7,39,19,41,31,39,38,34,38,8,31,3,19,0xm120,0l108,3,103,8,103,34,108,39,120,41,132,39,139,34,142,20,139,8,132,3,120,0xe">
                <v:fill on="t" focussize="0,0"/>
                <v:stroke on="f"/>
                <v:imagedata o:title=""/>
                <o:lock v:ext="edit" aspectratio="f"/>
              </v:shape>
            </w:pict>
          </mc:Fallback>
        </mc:AlternateContent>
      </w:r>
      <w:r>
        <mc:AlternateContent>
          <mc:Choice Requires="wps">
            <w:drawing>
              <wp:anchor distT="0" distB="0" distL="114300" distR="114300" simplePos="0" relativeHeight="251855872" behindDoc="1" locked="0" layoutInCell="1" allowOverlap="1">
                <wp:simplePos x="0" y="0"/>
                <wp:positionH relativeFrom="page">
                  <wp:posOffset>4598670</wp:posOffset>
                </wp:positionH>
                <wp:positionV relativeFrom="paragraph">
                  <wp:posOffset>200025</wp:posOffset>
                </wp:positionV>
                <wp:extent cx="154305" cy="26035"/>
                <wp:effectExtent l="0" t="0" r="17145" b="2540"/>
                <wp:wrapNone/>
                <wp:docPr id="213" name="任意多边形 214"/>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3" y="0"/>
                              </a:moveTo>
                              <a:lnTo>
                                <a:pt x="211" y="3"/>
                              </a:lnTo>
                              <a:lnTo>
                                <a:pt x="204" y="8"/>
                              </a:lnTo>
                              <a:lnTo>
                                <a:pt x="204" y="34"/>
                              </a:lnTo>
                              <a:lnTo>
                                <a:pt x="211" y="39"/>
                              </a:lnTo>
                              <a:lnTo>
                                <a:pt x="223" y="41"/>
                              </a:lnTo>
                              <a:lnTo>
                                <a:pt x="235" y="39"/>
                              </a:lnTo>
                              <a:lnTo>
                                <a:pt x="242" y="34"/>
                              </a:lnTo>
                              <a:lnTo>
                                <a:pt x="242" y="8"/>
                              </a:lnTo>
                              <a:lnTo>
                                <a:pt x="235" y="3"/>
                              </a:lnTo>
                              <a:lnTo>
                                <a:pt x="223" y="0"/>
                              </a:lnTo>
                              <a:close/>
                              <a:moveTo>
                                <a:pt x="19" y="0"/>
                              </a:moveTo>
                              <a:lnTo>
                                <a:pt x="7" y="3"/>
                              </a:lnTo>
                              <a:lnTo>
                                <a:pt x="0" y="8"/>
                              </a:lnTo>
                              <a:lnTo>
                                <a:pt x="0" y="34"/>
                              </a:lnTo>
                              <a:lnTo>
                                <a:pt x="7" y="39"/>
                              </a:lnTo>
                              <a:lnTo>
                                <a:pt x="19" y="41"/>
                              </a:lnTo>
                              <a:lnTo>
                                <a:pt x="29" y="39"/>
                              </a:lnTo>
                              <a:lnTo>
                                <a:pt x="38" y="34"/>
                              </a:lnTo>
                              <a:lnTo>
                                <a:pt x="38" y="8"/>
                              </a:lnTo>
                              <a:lnTo>
                                <a:pt x="29" y="3"/>
                              </a:lnTo>
                              <a:lnTo>
                                <a:pt x="19" y="0"/>
                              </a:lnTo>
                              <a:close/>
                              <a:moveTo>
                                <a:pt x="120" y="0"/>
                              </a:moveTo>
                              <a:lnTo>
                                <a:pt x="108" y="3"/>
                              </a:lnTo>
                              <a:lnTo>
                                <a:pt x="101" y="8"/>
                              </a:lnTo>
                              <a:lnTo>
                                <a:pt x="101" y="34"/>
                              </a:lnTo>
                              <a:lnTo>
                                <a:pt x="108" y="39"/>
                              </a:lnTo>
                              <a:lnTo>
                                <a:pt x="120" y="41"/>
                              </a:lnTo>
                              <a:lnTo>
                                <a:pt x="132" y="39"/>
                              </a:lnTo>
                              <a:lnTo>
                                <a:pt x="139" y="34"/>
                              </a:lnTo>
                              <a:lnTo>
                                <a:pt x="141" y="20"/>
                              </a:lnTo>
                              <a:lnTo>
                                <a:pt x="139" y="8"/>
                              </a:lnTo>
                              <a:lnTo>
                                <a:pt x="132" y="3"/>
                              </a:lnTo>
                              <a:lnTo>
                                <a:pt x="120" y="0"/>
                              </a:lnTo>
                              <a:close/>
                            </a:path>
                          </a:pathLst>
                        </a:custGeom>
                        <a:solidFill>
                          <a:srgbClr val="000000"/>
                        </a:solidFill>
                        <a:ln>
                          <a:noFill/>
                        </a:ln>
                      </wps:spPr>
                      <wps:bodyPr upright="1"/>
                    </wps:wsp>
                  </a:graphicData>
                </a:graphic>
              </wp:anchor>
            </w:drawing>
          </mc:Choice>
          <mc:Fallback>
            <w:pict>
              <v:shape id="任意多边形 214" o:spid="_x0000_s1026" o:spt="100" style="position:absolute;left:0pt;margin-left:362.1pt;margin-top:15.75pt;height:2.05pt;width:12.15pt;mso-position-horizontal-relative:page;z-index:-251460608;mso-width-relative:page;mso-height-relative:page;" fillcolor="#000000" filled="t" stroked="f" coordsize="243,41" o:gfxdata="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5ArsLtkAAAAJAQAADwAA&#10;AAAAAAABACAAAAAiAAAAZHJzL2Rvd25yZXYueG1sUEsBAhQAFAAAAAgAh07iQPYl1tzAAgAA6wgA&#10;AA4AAAAAAAAAAQAgAAAAKAEAAGRycy9lMm9Eb2MueG1sUEsFBgAAAAAGAAYAWQEAAFoGAAAAAA==&#10;" path="m223,0l211,3,204,8,204,34,211,39,223,41,235,39,242,34,242,8,235,3,223,0xm19,0l7,3,0,8,0,34,7,39,19,41,29,39,38,34,38,8,29,3,19,0xm120,0l108,3,101,8,101,34,108,39,120,41,132,39,139,34,141,20,139,8,132,3,120,0xe">
                <v:fill on="t" focussize="0,0"/>
                <v:stroke on="f"/>
                <v:imagedata o:title=""/>
                <o:lock v:ext="edit" aspectratio="f"/>
              </v:shape>
            </w:pict>
          </mc:Fallback>
        </mc:AlternateContent>
      </w:r>
      <w:r>
        <mc:AlternateContent>
          <mc:Choice Requires="wps">
            <w:drawing>
              <wp:anchor distT="0" distB="0" distL="114300" distR="114300" simplePos="0" relativeHeight="251856896" behindDoc="1" locked="0" layoutInCell="1" allowOverlap="1">
                <wp:simplePos x="0" y="0"/>
                <wp:positionH relativeFrom="page">
                  <wp:posOffset>4798695</wp:posOffset>
                </wp:positionH>
                <wp:positionV relativeFrom="paragraph">
                  <wp:posOffset>200025</wp:posOffset>
                </wp:positionV>
                <wp:extent cx="155575" cy="26035"/>
                <wp:effectExtent l="0" t="0" r="15875" b="2540"/>
                <wp:wrapNone/>
                <wp:docPr id="214" name="任意多边形 215"/>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3"/>
                              </a:lnTo>
                              <a:lnTo>
                                <a:pt x="207" y="8"/>
                              </a:lnTo>
                              <a:lnTo>
                                <a:pt x="207" y="34"/>
                              </a:lnTo>
                              <a:lnTo>
                                <a:pt x="211" y="39"/>
                              </a:lnTo>
                              <a:lnTo>
                                <a:pt x="226" y="41"/>
                              </a:lnTo>
                              <a:lnTo>
                                <a:pt x="238" y="39"/>
                              </a:lnTo>
                              <a:lnTo>
                                <a:pt x="243" y="34"/>
                              </a:lnTo>
                              <a:lnTo>
                                <a:pt x="245" y="20"/>
                              </a:lnTo>
                              <a:lnTo>
                                <a:pt x="243" y="8"/>
                              </a:lnTo>
                              <a:lnTo>
                                <a:pt x="238" y="3"/>
                              </a:lnTo>
                              <a:lnTo>
                                <a:pt x="226" y="0"/>
                              </a:lnTo>
                              <a:close/>
                              <a:moveTo>
                                <a:pt x="19" y="0"/>
                              </a:moveTo>
                              <a:lnTo>
                                <a:pt x="10" y="3"/>
                              </a:lnTo>
                              <a:lnTo>
                                <a:pt x="3" y="8"/>
                              </a:lnTo>
                              <a:lnTo>
                                <a:pt x="0" y="20"/>
                              </a:lnTo>
                              <a:lnTo>
                                <a:pt x="3" y="34"/>
                              </a:lnTo>
                              <a:lnTo>
                                <a:pt x="10" y="39"/>
                              </a:lnTo>
                              <a:lnTo>
                                <a:pt x="19" y="41"/>
                              </a:lnTo>
                              <a:lnTo>
                                <a:pt x="31" y="39"/>
                              </a:lnTo>
                              <a:lnTo>
                                <a:pt x="39" y="34"/>
                              </a:lnTo>
                              <a:lnTo>
                                <a:pt x="39" y="8"/>
                              </a:lnTo>
                              <a:lnTo>
                                <a:pt x="31" y="3"/>
                              </a:lnTo>
                              <a:lnTo>
                                <a:pt x="19" y="0"/>
                              </a:lnTo>
                              <a:close/>
                              <a:moveTo>
                                <a:pt x="120" y="0"/>
                              </a:moveTo>
                              <a:lnTo>
                                <a:pt x="111" y="3"/>
                              </a:lnTo>
                              <a:lnTo>
                                <a:pt x="103" y="8"/>
                              </a:lnTo>
                              <a:lnTo>
                                <a:pt x="103" y="34"/>
                              </a:lnTo>
                              <a:lnTo>
                                <a:pt x="111" y="39"/>
                              </a:lnTo>
                              <a:lnTo>
                                <a:pt x="120" y="41"/>
                              </a:lnTo>
                              <a:lnTo>
                                <a:pt x="135" y="39"/>
                              </a:lnTo>
                              <a:lnTo>
                                <a:pt x="142" y="34"/>
                              </a:lnTo>
                              <a:lnTo>
                                <a:pt x="142" y="8"/>
                              </a:lnTo>
                              <a:lnTo>
                                <a:pt x="135" y="3"/>
                              </a:lnTo>
                              <a:lnTo>
                                <a:pt x="120" y="0"/>
                              </a:lnTo>
                              <a:close/>
                            </a:path>
                          </a:pathLst>
                        </a:custGeom>
                        <a:solidFill>
                          <a:srgbClr val="000000"/>
                        </a:solidFill>
                        <a:ln>
                          <a:noFill/>
                        </a:ln>
                      </wps:spPr>
                      <wps:bodyPr upright="1"/>
                    </wps:wsp>
                  </a:graphicData>
                </a:graphic>
              </wp:anchor>
            </w:drawing>
          </mc:Choice>
          <mc:Fallback>
            <w:pict>
              <v:shape id="任意多边形 215" o:spid="_x0000_s1026" o:spt="100" style="position:absolute;left:0pt;margin-left:377.85pt;margin-top:15.75pt;height:2.05pt;width:12.25pt;mso-position-horizontal-relative:page;z-index:-251459584;mso-width-relative:page;mso-height-relative:page;" fillcolor="#000000" filled="t" stroked="f" coordsize="245,41" o:gfxdata="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zRa1J9kAAAAJAQAA&#10;DwAAAAAAAAABACAAAAAiAAAAZHJzL2Rvd25yZXYueG1sUEsBAhQAFAAAAAgAh07iQJtBLZTDAgAA&#10;EgkAAA4AAAAAAAAAAQAgAAAAKAEAAGRycy9lMm9Eb2MueG1sUEsFBgAAAAAGAAYAWQEAAF0GAAAA&#10;AA==&#10;" path="m226,0l211,3,207,8,207,34,211,39,226,41,238,39,243,34,245,20,243,8,238,3,226,0xm19,0l10,3,3,8,0,20,3,34,10,39,19,41,31,39,39,34,39,8,31,3,19,0xm120,0l111,3,103,8,103,34,111,39,120,41,135,39,142,34,142,8,135,3,120,0xe">
                <v:fill on="t" focussize="0,0"/>
                <v:stroke on="f"/>
                <v:imagedata o:title=""/>
                <o:lock v:ext="edit" aspectratio="f"/>
              </v:shape>
            </w:pict>
          </mc:Fallback>
        </mc:AlternateContent>
      </w:r>
      <w:r>
        <mc:AlternateContent>
          <mc:Choice Requires="wps">
            <w:drawing>
              <wp:anchor distT="0" distB="0" distL="114300" distR="114300" simplePos="0" relativeHeight="251857920" behindDoc="1" locked="0" layoutInCell="1" allowOverlap="1">
                <wp:simplePos x="0" y="0"/>
                <wp:positionH relativeFrom="page">
                  <wp:posOffset>4999355</wp:posOffset>
                </wp:positionH>
                <wp:positionV relativeFrom="paragraph">
                  <wp:posOffset>200025</wp:posOffset>
                </wp:positionV>
                <wp:extent cx="155575" cy="26035"/>
                <wp:effectExtent l="0" t="0" r="15875" b="2540"/>
                <wp:wrapNone/>
                <wp:docPr id="215" name="任意多边形 216"/>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3"/>
                              </a:lnTo>
                              <a:lnTo>
                                <a:pt x="206" y="8"/>
                              </a:lnTo>
                              <a:lnTo>
                                <a:pt x="206" y="34"/>
                              </a:lnTo>
                              <a:lnTo>
                                <a:pt x="211" y="39"/>
                              </a:lnTo>
                              <a:lnTo>
                                <a:pt x="226" y="41"/>
                              </a:lnTo>
                              <a:lnTo>
                                <a:pt x="238" y="39"/>
                              </a:lnTo>
                              <a:lnTo>
                                <a:pt x="242" y="34"/>
                              </a:lnTo>
                              <a:lnTo>
                                <a:pt x="245" y="20"/>
                              </a:lnTo>
                              <a:lnTo>
                                <a:pt x="242" y="8"/>
                              </a:lnTo>
                              <a:lnTo>
                                <a:pt x="238" y="3"/>
                              </a:lnTo>
                              <a:lnTo>
                                <a:pt x="226" y="0"/>
                              </a:lnTo>
                              <a:close/>
                              <a:moveTo>
                                <a:pt x="19" y="0"/>
                              </a:moveTo>
                              <a:lnTo>
                                <a:pt x="7" y="3"/>
                              </a:lnTo>
                              <a:lnTo>
                                <a:pt x="2" y="8"/>
                              </a:lnTo>
                              <a:lnTo>
                                <a:pt x="0" y="20"/>
                              </a:lnTo>
                              <a:lnTo>
                                <a:pt x="2" y="34"/>
                              </a:lnTo>
                              <a:lnTo>
                                <a:pt x="7" y="39"/>
                              </a:lnTo>
                              <a:lnTo>
                                <a:pt x="19" y="41"/>
                              </a:lnTo>
                              <a:lnTo>
                                <a:pt x="31" y="39"/>
                              </a:lnTo>
                              <a:lnTo>
                                <a:pt x="38" y="34"/>
                              </a:lnTo>
                              <a:lnTo>
                                <a:pt x="38" y="8"/>
                              </a:lnTo>
                              <a:lnTo>
                                <a:pt x="31" y="3"/>
                              </a:lnTo>
                              <a:lnTo>
                                <a:pt x="19" y="0"/>
                              </a:lnTo>
                              <a:close/>
                              <a:moveTo>
                                <a:pt x="120" y="0"/>
                              </a:moveTo>
                              <a:lnTo>
                                <a:pt x="108" y="3"/>
                              </a:lnTo>
                              <a:lnTo>
                                <a:pt x="103" y="8"/>
                              </a:lnTo>
                              <a:lnTo>
                                <a:pt x="103" y="34"/>
                              </a:lnTo>
                              <a:lnTo>
                                <a:pt x="108" y="39"/>
                              </a:lnTo>
                              <a:lnTo>
                                <a:pt x="120" y="41"/>
                              </a:lnTo>
                              <a:lnTo>
                                <a:pt x="134" y="39"/>
                              </a:lnTo>
                              <a:lnTo>
                                <a:pt x="139" y="34"/>
                              </a:lnTo>
                              <a:lnTo>
                                <a:pt x="142" y="20"/>
                              </a:lnTo>
                              <a:lnTo>
                                <a:pt x="139" y="8"/>
                              </a:lnTo>
                              <a:lnTo>
                                <a:pt x="134" y="3"/>
                              </a:lnTo>
                              <a:lnTo>
                                <a:pt x="120" y="0"/>
                              </a:lnTo>
                              <a:close/>
                            </a:path>
                          </a:pathLst>
                        </a:custGeom>
                        <a:solidFill>
                          <a:srgbClr val="000000"/>
                        </a:solidFill>
                        <a:ln>
                          <a:noFill/>
                        </a:ln>
                      </wps:spPr>
                      <wps:bodyPr upright="1"/>
                    </wps:wsp>
                  </a:graphicData>
                </a:graphic>
              </wp:anchor>
            </w:drawing>
          </mc:Choice>
          <mc:Fallback>
            <w:pict>
              <v:shape id="任意多边形 216" o:spid="_x0000_s1026" o:spt="100" style="position:absolute;left:0pt;margin-left:393.65pt;margin-top:15.75pt;height:2.05pt;width:12.25pt;mso-position-horizontal-relative:page;z-index:-251458560;mso-width-relative:page;mso-height-relative:page;" fillcolor="#000000" filled="t" stroked="f" coordsize="245,41" o:gfxdata="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y&#10;NNhe2QAAAAkBAAAPAAAAAAAAAAEAIAAAACIAAABkcnMvZG93bnJldi54bWxQSwECFAAUAAAACACH&#10;TuJAoMcL2M4CAAA3CQAADgAAAAAAAAABACAAAAAoAQAAZHJzL2Uyb0RvYy54bWxQSwUGAAAAAAYA&#10;BgBZAQAAaAYAAAAA&#10;" path="m226,0l211,3,206,8,206,34,211,39,226,41,238,39,242,34,245,20,242,8,238,3,226,0xm19,0l7,3,2,8,0,20,2,34,7,39,19,41,31,39,38,34,38,8,31,3,19,0xm120,0l108,3,103,8,103,34,108,39,120,41,134,39,139,34,142,20,139,8,134,3,120,0xe">
                <v:fill on="t" focussize="0,0"/>
                <v:stroke on="f"/>
                <v:imagedata o:title=""/>
                <o:lock v:ext="edit" aspectratio="f"/>
              </v:shape>
            </w:pict>
          </mc:Fallback>
        </mc:AlternateContent>
      </w:r>
      <w:r>
        <mc:AlternateContent>
          <mc:Choice Requires="wps">
            <w:drawing>
              <wp:anchor distT="0" distB="0" distL="114300" distR="114300" simplePos="0" relativeHeight="251858944" behindDoc="1" locked="0" layoutInCell="1" allowOverlap="1">
                <wp:simplePos x="0" y="0"/>
                <wp:positionH relativeFrom="page">
                  <wp:posOffset>5200650</wp:posOffset>
                </wp:positionH>
                <wp:positionV relativeFrom="paragraph">
                  <wp:posOffset>200025</wp:posOffset>
                </wp:positionV>
                <wp:extent cx="155575" cy="26035"/>
                <wp:effectExtent l="0" t="0" r="15875" b="2540"/>
                <wp:wrapNone/>
                <wp:docPr id="216" name="任意多边形 217"/>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3"/>
                              </a:lnTo>
                              <a:lnTo>
                                <a:pt x="206" y="8"/>
                              </a:lnTo>
                              <a:lnTo>
                                <a:pt x="206" y="34"/>
                              </a:lnTo>
                              <a:lnTo>
                                <a:pt x="211" y="39"/>
                              </a:lnTo>
                              <a:lnTo>
                                <a:pt x="225" y="41"/>
                              </a:lnTo>
                              <a:lnTo>
                                <a:pt x="237" y="39"/>
                              </a:lnTo>
                              <a:lnTo>
                                <a:pt x="242" y="34"/>
                              </a:lnTo>
                              <a:lnTo>
                                <a:pt x="245" y="20"/>
                              </a:lnTo>
                              <a:lnTo>
                                <a:pt x="242" y="8"/>
                              </a:lnTo>
                              <a:lnTo>
                                <a:pt x="237" y="3"/>
                              </a:lnTo>
                              <a:lnTo>
                                <a:pt x="225" y="0"/>
                              </a:lnTo>
                              <a:close/>
                              <a:moveTo>
                                <a:pt x="19" y="0"/>
                              </a:moveTo>
                              <a:lnTo>
                                <a:pt x="7" y="3"/>
                              </a:lnTo>
                              <a:lnTo>
                                <a:pt x="2" y="8"/>
                              </a:lnTo>
                              <a:lnTo>
                                <a:pt x="0" y="20"/>
                              </a:lnTo>
                              <a:lnTo>
                                <a:pt x="2" y="34"/>
                              </a:lnTo>
                              <a:lnTo>
                                <a:pt x="7" y="39"/>
                              </a:lnTo>
                              <a:lnTo>
                                <a:pt x="19" y="41"/>
                              </a:lnTo>
                              <a:lnTo>
                                <a:pt x="31" y="39"/>
                              </a:lnTo>
                              <a:lnTo>
                                <a:pt x="38" y="34"/>
                              </a:lnTo>
                              <a:lnTo>
                                <a:pt x="38" y="8"/>
                              </a:lnTo>
                              <a:lnTo>
                                <a:pt x="31" y="3"/>
                              </a:lnTo>
                              <a:lnTo>
                                <a:pt x="19" y="0"/>
                              </a:lnTo>
                              <a:close/>
                              <a:moveTo>
                                <a:pt x="120" y="0"/>
                              </a:moveTo>
                              <a:lnTo>
                                <a:pt x="108" y="3"/>
                              </a:lnTo>
                              <a:lnTo>
                                <a:pt x="103" y="8"/>
                              </a:lnTo>
                              <a:lnTo>
                                <a:pt x="103" y="34"/>
                              </a:lnTo>
                              <a:lnTo>
                                <a:pt x="108" y="39"/>
                              </a:lnTo>
                              <a:lnTo>
                                <a:pt x="120" y="41"/>
                              </a:lnTo>
                              <a:lnTo>
                                <a:pt x="134" y="39"/>
                              </a:lnTo>
                              <a:lnTo>
                                <a:pt x="139" y="34"/>
                              </a:lnTo>
                              <a:lnTo>
                                <a:pt x="141" y="20"/>
                              </a:lnTo>
                              <a:lnTo>
                                <a:pt x="139" y="8"/>
                              </a:lnTo>
                              <a:lnTo>
                                <a:pt x="134" y="3"/>
                              </a:lnTo>
                              <a:lnTo>
                                <a:pt x="120" y="0"/>
                              </a:lnTo>
                              <a:close/>
                            </a:path>
                          </a:pathLst>
                        </a:custGeom>
                        <a:solidFill>
                          <a:srgbClr val="000000"/>
                        </a:solidFill>
                        <a:ln>
                          <a:noFill/>
                        </a:ln>
                      </wps:spPr>
                      <wps:bodyPr upright="1"/>
                    </wps:wsp>
                  </a:graphicData>
                </a:graphic>
              </wp:anchor>
            </w:drawing>
          </mc:Choice>
          <mc:Fallback>
            <w:pict>
              <v:shape id="任意多边形 217" o:spid="_x0000_s1026" o:spt="100" style="position:absolute;left:0pt;margin-left:409.5pt;margin-top:15.75pt;height:2.05pt;width:12.25pt;mso-position-horizontal-relative:page;z-index:-251457536;mso-width-relative:page;mso-height-relative:page;" fillcolor="#000000" filled="t" stroked="f" coordsize="245,41" o:gfxdata="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B&#10;Hc622AAAAAkBAAAPAAAAAAAAAAEAIAAAACIAAABkcnMvZG93bnJldi54bWxQSwECFAAUAAAACACH&#10;TuJAA9Hxyc8CAAA3CQAADgAAAAAAAAABACAAAAAnAQAAZHJzL2Uyb0RvYy54bWxQSwUGAAAAAAYA&#10;BgBZAQAAaAYAAAAA&#10;" path="m225,0l211,3,206,8,206,34,211,39,225,41,237,39,242,34,245,20,242,8,237,3,225,0xm19,0l7,3,2,8,0,20,2,34,7,39,19,41,31,39,38,34,38,8,31,3,19,0xm120,0l108,3,103,8,103,34,108,39,120,41,134,39,139,34,141,20,139,8,134,3,120,0xe">
                <v:fill on="t" focussize="0,0"/>
                <v:stroke on="f"/>
                <v:imagedata o:title=""/>
                <o:lock v:ext="edit" aspectratio="f"/>
              </v:shape>
            </w:pict>
          </mc:Fallback>
        </mc:AlternateContent>
      </w:r>
      <w:r>
        <mc:AlternateContent>
          <mc:Choice Requires="wps">
            <w:drawing>
              <wp:anchor distT="0" distB="0" distL="114300" distR="114300" simplePos="0" relativeHeight="251859968" behindDoc="1" locked="0" layoutInCell="1" allowOverlap="1">
                <wp:simplePos x="0" y="0"/>
                <wp:positionH relativeFrom="page">
                  <wp:posOffset>5401945</wp:posOffset>
                </wp:positionH>
                <wp:positionV relativeFrom="paragraph">
                  <wp:posOffset>200025</wp:posOffset>
                </wp:positionV>
                <wp:extent cx="155575" cy="26035"/>
                <wp:effectExtent l="0" t="0" r="15875" b="2540"/>
                <wp:wrapNone/>
                <wp:docPr id="217" name="任意多边形 218"/>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3"/>
                              </a:lnTo>
                              <a:lnTo>
                                <a:pt x="204" y="8"/>
                              </a:lnTo>
                              <a:lnTo>
                                <a:pt x="204" y="34"/>
                              </a:lnTo>
                              <a:lnTo>
                                <a:pt x="211" y="39"/>
                              </a:lnTo>
                              <a:lnTo>
                                <a:pt x="225" y="41"/>
                              </a:lnTo>
                              <a:lnTo>
                                <a:pt x="235" y="39"/>
                              </a:lnTo>
                              <a:lnTo>
                                <a:pt x="242" y="34"/>
                              </a:lnTo>
                              <a:lnTo>
                                <a:pt x="244" y="20"/>
                              </a:lnTo>
                              <a:lnTo>
                                <a:pt x="242" y="8"/>
                              </a:lnTo>
                              <a:lnTo>
                                <a:pt x="235" y="3"/>
                              </a:lnTo>
                              <a:lnTo>
                                <a:pt x="225" y="0"/>
                              </a:lnTo>
                              <a:close/>
                              <a:moveTo>
                                <a:pt x="19" y="0"/>
                              </a:moveTo>
                              <a:lnTo>
                                <a:pt x="7" y="3"/>
                              </a:lnTo>
                              <a:lnTo>
                                <a:pt x="2" y="8"/>
                              </a:lnTo>
                              <a:lnTo>
                                <a:pt x="0" y="20"/>
                              </a:lnTo>
                              <a:lnTo>
                                <a:pt x="2" y="34"/>
                              </a:lnTo>
                              <a:lnTo>
                                <a:pt x="7" y="39"/>
                              </a:lnTo>
                              <a:lnTo>
                                <a:pt x="19" y="41"/>
                              </a:lnTo>
                              <a:lnTo>
                                <a:pt x="31" y="39"/>
                              </a:lnTo>
                              <a:lnTo>
                                <a:pt x="38" y="34"/>
                              </a:lnTo>
                              <a:lnTo>
                                <a:pt x="38" y="8"/>
                              </a:lnTo>
                              <a:lnTo>
                                <a:pt x="31" y="3"/>
                              </a:lnTo>
                              <a:lnTo>
                                <a:pt x="19" y="0"/>
                              </a:lnTo>
                              <a:close/>
                              <a:moveTo>
                                <a:pt x="120" y="0"/>
                              </a:moveTo>
                              <a:lnTo>
                                <a:pt x="108" y="3"/>
                              </a:lnTo>
                              <a:lnTo>
                                <a:pt x="103" y="8"/>
                              </a:lnTo>
                              <a:lnTo>
                                <a:pt x="103" y="34"/>
                              </a:lnTo>
                              <a:lnTo>
                                <a:pt x="108" y="39"/>
                              </a:lnTo>
                              <a:lnTo>
                                <a:pt x="120" y="41"/>
                              </a:lnTo>
                              <a:lnTo>
                                <a:pt x="134" y="39"/>
                              </a:lnTo>
                              <a:lnTo>
                                <a:pt x="139" y="34"/>
                              </a:lnTo>
                              <a:lnTo>
                                <a:pt x="141" y="20"/>
                              </a:lnTo>
                              <a:lnTo>
                                <a:pt x="139" y="8"/>
                              </a:lnTo>
                              <a:lnTo>
                                <a:pt x="134" y="3"/>
                              </a:lnTo>
                              <a:lnTo>
                                <a:pt x="120" y="0"/>
                              </a:lnTo>
                              <a:close/>
                            </a:path>
                          </a:pathLst>
                        </a:custGeom>
                        <a:solidFill>
                          <a:srgbClr val="000000"/>
                        </a:solidFill>
                        <a:ln>
                          <a:noFill/>
                        </a:ln>
                      </wps:spPr>
                      <wps:bodyPr upright="1"/>
                    </wps:wsp>
                  </a:graphicData>
                </a:graphic>
              </wp:anchor>
            </w:drawing>
          </mc:Choice>
          <mc:Fallback>
            <w:pict>
              <v:shape id="任意多边形 218" o:spid="_x0000_s1026" o:spt="100" style="position:absolute;left:0pt;margin-left:425.35pt;margin-top:15.75pt;height:2.05pt;width:12.25pt;mso-position-horizontal-relative:page;z-index:-251456512;mso-width-relative:page;mso-height-relative:page;" fillcolor="#000000" filled="t" stroked="f" coordsize="245,41" o:gfxdata="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thlCJ2QAAAAkBAAAPAAAAAAAAAAEAIAAAACIAAABkcnMvZG93bnJldi54&#10;bWxQSwECFAAUAAAACACHTuJAJshlh90CAAA3CQAADgAAAAAAAAABACAAAAAoAQAAZHJzL2Uyb0Rv&#10;Yy54bWxQSwUGAAAAAAYABgBZAQAAdwYAAAAA&#10;" path="m225,0l211,3,204,8,204,34,211,39,225,41,235,39,242,34,244,20,242,8,235,3,225,0xm19,0l7,3,2,8,0,20,2,34,7,39,19,41,31,39,38,34,38,8,31,3,19,0xm120,0l108,3,103,8,103,34,108,39,120,41,134,39,139,34,141,20,139,8,134,3,120,0xe">
                <v:fill on="t" focussize="0,0"/>
                <v:stroke on="f"/>
                <v:imagedata o:title=""/>
                <o:lock v:ext="edit" aspectratio="f"/>
              </v:shape>
            </w:pict>
          </mc:Fallback>
        </mc:AlternateContent>
      </w:r>
      <w:r>
        <mc:AlternateContent>
          <mc:Choice Requires="wps">
            <w:drawing>
              <wp:anchor distT="0" distB="0" distL="114300" distR="114300" simplePos="0" relativeHeight="251860992" behindDoc="1" locked="0" layoutInCell="1" allowOverlap="1">
                <wp:simplePos x="0" y="0"/>
                <wp:positionH relativeFrom="page">
                  <wp:posOffset>5603240</wp:posOffset>
                </wp:positionH>
                <wp:positionV relativeFrom="paragraph">
                  <wp:posOffset>200025</wp:posOffset>
                </wp:positionV>
                <wp:extent cx="154305" cy="26035"/>
                <wp:effectExtent l="0" t="0" r="17145" b="2540"/>
                <wp:wrapNone/>
                <wp:docPr id="218" name="任意多边形 219"/>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4" y="0"/>
                              </a:moveTo>
                              <a:lnTo>
                                <a:pt x="212" y="3"/>
                              </a:lnTo>
                              <a:lnTo>
                                <a:pt x="204" y="8"/>
                              </a:lnTo>
                              <a:lnTo>
                                <a:pt x="204" y="34"/>
                              </a:lnTo>
                              <a:lnTo>
                                <a:pt x="212" y="39"/>
                              </a:lnTo>
                              <a:lnTo>
                                <a:pt x="224" y="41"/>
                              </a:lnTo>
                              <a:lnTo>
                                <a:pt x="236" y="39"/>
                              </a:lnTo>
                              <a:lnTo>
                                <a:pt x="243" y="34"/>
                              </a:lnTo>
                              <a:lnTo>
                                <a:pt x="243" y="8"/>
                              </a:lnTo>
                              <a:lnTo>
                                <a:pt x="236" y="3"/>
                              </a:lnTo>
                              <a:lnTo>
                                <a:pt x="224" y="0"/>
                              </a:lnTo>
                              <a:close/>
                              <a:moveTo>
                                <a:pt x="20" y="0"/>
                              </a:moveTo>
                              <a:lnTo>
                                <a:pt x="8" y="3"/>
                              </a:lnTo>
                              <a:lnTo>
                                <a:pt x="0" y="8"/>
                              </a:lnTo>
                              <a:lnTo>
                                <a:pt x="0" y="34"/>
                              </a:lnTo>
                              <a:lnTo>
                                <a:pt x="8" y="39"/>
                              </a:lnTo>
                              <a:lnTo>
                                <a:pt x="20" y="41"/>
                              </a:lnTo>
                              <a:lnTo>
                                <a:pt x="32" y="39"/>
                              </a:lnTo>
                              <a:lnTo>
                                <a:pt x="39" y="34"/>
                              </a:lnTo>
                              <a:lnTo>
                                <a:pt x="39" y="8"/>
                              </a:lnTo>
                              <a:lnTo>
                                <a:pt x="32" y="3"/>
                              </a:lnTo>
                              <a:lnTo>
                                <a:pt x="20" y="0"/>
                              </a:lnTo>
                              <a:close/>
                              <a:moveTo>
                                <a:pt x="120" y="0"/>
                              </a:moveTo>
                              <a:lnTo>
                                <a:pt x="108" y="3"/>
                              </a:lnTo>
                              <a:lnTo>
                                <a:pt x="101" y="8"/>
                              </a:lnTo>
                              <a:lnTo>
                                <a:pt x="101" y="34"/>
                              </a:lnTo>
                              <a:lnTo>
                                <a:pt x="108" y="39"/>
                              </a:lnTo>
                              <a:lnTo>
                                <a:pt x="120" y="41"/>
                              </a:lnTo>
                              <a:lnTo>
                                <a:pt x="132" y="39"/>
                              </a:lnTo>
                              <a:lnTo>
                                <a:pt x="140" y="34"/>
                              </a:lnTo>
                              <a:lnTo>
                                <a:pt x="142" y="20"/>
                              </a:lnTo>
                              <a:lnTo>
                                <a:pt x="140" y="8"/>
                              </a:lnTo>
                              <a:lnTo>
                                <a:pt x="132" y="3"/>
                              </a:lnTo>
                              <a:lnTo>
                                <a:pt x="120" y="0"/>
                              </a:lnTo>
                              <a:close/>
                            </a:path>
                          </a:pathLst>
                        </a:custGeom>
                        <a:solidFill>
                          <a:srgbClr val="000000"/>
                        </a:solidFill>
                        <a:ln>
                          <a:noFill/>
                        </a:ln>
                      </wps:spPr>
                      <wps:bodyPr upright="1"/>
                    </wps:wsp>
                  </a:graphicData>
                </a:graphic>
              </wp:anchor>
            </w:drawing>
          </mc:Choice>
          <mc:Fallback>
            <w:pict>
              <v:shape id="任意多边形 219" o:spid="_x0000_s1026" o:spt="100" style="position:absolute;left:0pt;margin-left:441.2pt;margin-top:15.75pt;height:2.05pt;width:12.15pt;mso-position-horizontal-relative:page;z-index:-251455488;mso-width-relative:page;mso-height-relative:page;" fillcolor="#000000" filled="t" stroked="f" coordsize="243,41" o:gfxdata="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qgbSEdoAAAAJAQAADwAA&#10;AAAAAAABACAAAAAiAAAAZHJzL2Rvd25yZXYueG1sUEsBAhQAFAAAAAgAh07iQO3YzXm/AgAA6wgA&#10;AA4AAAAAAAAAAQAgAAAAKQEAAGRycy9lMm9Eb2MueG1sUEsFBgAAAAAGAAYAWQEAAFoGAAAAAA==&#10;" path="m224,0l212,3,204,8,204,34,212,39,224,41,236,39,243,34,243,8,236,3,224,0xm20,0l8,3,0,8,0,34,8,39,20,41,32,39,39,34,39,8,32,3,20,0xm120,0l108,3,101,8,101,34,108,39,120,41,132,39,140,34,142,20,140,8,132,3,120,0xe">
                <v:fill on="t" focussize="0,0"/>
                <v:stroke on="f"/>
                <v:imagedata o:title=""/>
                <o:lock v:ext="edit" aspectratio="f"/>
              </v:shape>
            </w:pict>
          </mc:Fallback>
        </mc:AlternateContent>
      </w:r>
      <w:r>
        <mc:AlternateContent>
          <mc:Choice Requires="wps">
            <w:drawing>
              <wp:anchor distT="0" distB="0" distL="114300" distR="114300" simplePos="0" relativeHeight="251862016" behindDoc="1" locked="0" layoutInCell="1" allowOverlap="1">
                <wp:simplePos x="0" y="0"/>
                <wp:positionH relativeFrom="page">
                  <wp:posOffset>5802630</wp:posOffset>
                </wp:positionH>
                <wp:positionV relativeFrom="paragraph">
                  <wp:posOffset>200025</wp:posOffset>
                </wp:positionV>
                <wp:extent cx="355600" cy="26035"/>
                <wp:effectExtent l="0" t="0" r="6350" b="2540"/>
                <wp:wrapNone/>
                <wp:docPr id="219" name="任意多边形 220"/>
                <wp:cNvGraphicFramePr/>
                <a:graphic xmlns:a="http://schemas.openxmlformats.org/drawingml/2006/main">
                  <a:graphicData uri="http://schemas.microsoft.com/office/word/2010/wordprocessingShape">
                    <wps:wsp>
                      <wps:cNvSpPr/>
                      <wps:spPr>
                        <a:xfrm>
                          <a:off x="0" y="0"/>
                          <a:ext cx="355600" cy="26035"/>
                        </a:xfrm>
                        <a:custGeom>
                          <a:avLst/>
                          <a:gdLst/>
                          <a:ahLst/>
                          <a:cxnLst/>
                          <a:pathLst>
                            <a:path w="560" h="41">
                              <a:moveTo>
                                <a:pt x="38" y="8"/>
                              </a:moveTo>
                              <a:lnTo>
                                <a:pt x="31" y="3"/>
                              </a:lnTo>
                              <a:lnTo>
                                <a:pt x="19" y="0"/>
                              </a:lnTo>
                              <a:lnTo>
                                <a:pt x="7" y="3"/>
                              </a:lnTo>
                              <a:lnTo>
                                <a:pt x="0" y="8"/>
                              </a:lnTo>
                              <a:lnTo>
                                <a:pt x="0" y="34"/>
                              </a:lnTo>
                              <a:lnTo>
                                <a:pt x="7" y="39"/>
                              </a:lnTo>
                              <a:lnTo>
                                <a:pt x="19" y="41"/>
                              </a:lnTo>
                              <a:lnTo>
                                <a:pt x="31" y="39"/>
                              </a:lnTo>
                              <a:lnTo>
                                <a:pt x="38" y="34"/>
                              </a:lnTo>
                              <a:lnTo>
                                <a:pt x="38" y="8"/>
                              </a:lnTo>
                              <a:moveTo>
                                <a:pt x="141" y="20"/>
                              </a:moveTo>
                              <a:lnTo>
                                <a:pt x="139" y="8"/>
                              </a:lnTo>
                              <a:lnTo>
                                <a:pt x="132" y="3"/>
                              </a:lnTo>
                              <a:lnTo>
                                <a:pt x="120" y="0"/>
                              </a:lnTo>
                              <a:lnTo>
                                <a:pt x="108" y="3"/>
                              </a:lnTo>
                              <a:lnTo>
                                <a:pt x="101" y="8"/>
                              </a:lnTo>
                              <a:lnTo>
                                <a:pt x="101" y="34"/>
                              </a:lnTo>
                              <a:lnTo>
                                <a:pt x="108" y="39"/>
                              </a:lnTo>
                              <a:lnTo>
                                <a:pt x="120" y="41"/>
                              </a:lnTo>
                              <a:lnTo>
                                <a:pt x="132" y="39"/>
                              </a:lnTo>
                              <a:lnTo>
                                <a:pt x="139" y="34"/>
                              </a:lnTo>
                              <a:lnTo>
                                <a:pt x="141" y="20"/>
                              </a:lnTo>
                              <a:moveTo>
                                <a:pt x="245" y="20"/>
                              </a:moveTo>
                              <a:lnTo>
                                <a:pt x="242" y="8"/>
                              </a:lnTo>
                              <a:lnTo>
                                <a:pt x="235" y="3"/>
                              </a:lnTo>
                              <a:lnTo>
                                <a:pt x="223" y="0"/>
                              </a:lnTo>
                              <a:lnTo>
                                <a:pt x="211" y="3"/>
                              </a:lnTo>
                              <a:lnTo>
                                <a:pt x="204" y="8"/>
                              </a:lnTo>
                              <a:lnTo>
                                <a:pt x="204" y="34"/>
                              </a:lnTo>
                              <a:lnTo>
                                <a:pt x="211" y="39"/>
                              </a:lnTo>
                              <a:lnTo>
                                <a:pt x="223" y="41"/>
                              </a:lnTo>
                              <a:lnTo>
                                <a:pt x="235" y="39"/>
                              </a:lnTo>
                              <a:lnTo>
                                <a:pt x="242" y="34"/>
                              </a:lnTo>
                              <a:lnTo>
                                <a:pt x="245" y="20"/>
                              </a:lnTo>
                              <a:moveTo>
                                <a:pt x="353" y="8"/>
                              </a:moveTo>
                              <a:lnTo>
                                <a:pt x="345" y="3"/>
                              </a:lnTo>
                              <a:lnTo>
                                <a:pt x="333" y="0"/>
                              </a:lnTo>
                              <a:lnTo>
                                <a:pt x="321" y="3"/>
                              </a:lnTo>
                              <a:lnTo>
                                <a:pt x="314" y="8"/>
                              </a:lnTo>
                              <a:lnTo>
                                <a:pt x="314" y="34"/>
                              </a:lnTo>
                              <a:lnTo>
                                <a:pt x="321" y="39"/>
                              </a:lnTo>
                              <a:lnTo>
                                <a:pt x="333" y="41"/>
                              </a:lnTo>
                              <a:lnTo>
                                <a:pt x="345" y="39"/>
                              </a:lnTo>
                              <a:lnTo>
                                <a:pt x="353" y="34"/>
                              </a:lnTo>
                              <a:lnTo>
                                <a:pt x="353" y="8"/>
                              </a:lnTo>
                              <a:moveTo>
                                <a:pt x="456" y="20"/>
                              </a:moveTo>
                              <a:lnTo>
                                <a:pt x="453" y="8"/>
                              </a:lnTo>
                              <a:lnTo>
                                <a:pt x="446" y="3"/>
                              </a:lnTo>
                              <a:lnTo>
                                <a:pt x="434" y="0"/>
                              </a:lnTo>
                              <a:lnTo>
                                <a:pt x="422" y="3"/>
                              </a:lnTo>
                              <a:lnTo>
                                <a:pt x="415" y="8"/>
                              </a:lnTo>
                              <a:lnTo>
                                <a:pt x="415" y="34"/>
                              </a:lnTo>
                              <a:lnTo>
                                <a:pt x="422" y="39"/>
                              </a:lnTo>
                              <a:lnTo>
                                <a:pt x="434" y="41"/>
                              </a:lnTo>
                              <a:lnTo>
                                <a:pt x="446" y="39"/>
                              </a:lnTo>
                              <a:lnTo>
                                <a:pt x="453" y="34"/>
                              </a:lnTo>
                              <a:lnTo>
                                <a:pt x="456" y="20"/>
                              </a:lnTo>
                              <a:moveTo>
                                <a:pt x="559" y="20"/>
                              </a:moveTo>
                              <a:lnTo>
                                <a:pt x="557" y="8"/>
                              </a:lnTo>
                              <a:lnTo>
                                <a:pt x="549" y="3"/>
                              </a:lnTo>
                              <a:lnTo>
                                <a:pt x="537" y="0"/>
                              </a:lnTo>
                              <a:lnTo>
                                <a:pt x="525" y="3"/>
                              </a:lnTo>
                              <a:lnTo>
                                <a:pt x="518" y="8"/>
                              </a:lnTo>
                              <a:lnTo>
                                <a:pt x="518" y="34"/>
                              </a:lnTo>
                              <a:lnTo>
                                <a:pt x="525" y="39"/>
                              </a:lnTo>
                              <a:lnTo>
                                <a:pt x="537" y="41"/>
                              </a:lnTo>
                              <a:lnTo>
                                <a:pt x="549" y="39"/>
                              </a:lnTo>
                              <a:lnTo>
                                <a:pt x="557" y="34"/>
                              </a:lnTo>
                              <a:lnTo>
                                <a:pt x="559" y="20"/>
                              </a:lnTo>
                            </a:path>
                          </a:pathLst>
                        </a:custGeom>
                        <a:solidFill>
                          <a:srgbClr val="000000"/>
                        </a:solidFill>
                        <a:ln>
                          <a:noFill/>
                        </a:ln>
                      </wps:spPr>
                      <wps:bodyPr upright="1"/>
                    </wps:wsp>
                  </a:graphicData>
                </a:graphic>
              </wp:anchor>
            </w:drawing>
          </mc:Choice>
          <mc:Fallback>
            <w:pict>
              <v:shape id="任意多边形 220" o:spid="_x0000_s1026" o:spt="100" style="position:absolute;left:0pt;margin-left:456.9pt;margin-top:15.75pt;height:2.05pt;width:28pt;mso-position-horizontal-relative:page;z-index:-251454464;mso-width-relative:page;mso-height-relative:page;" fillcolor="#000000" filled="t" stroked="f" coordsize="560,41" o:gfxdata="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LqC+EdcAAAAJAQAADwAAAAAAAAABACAAAAAiAAAAZHJzL2Rvd25yZXYueG1sUEsBAhQA&#10;FAAAAAgAh07iQN1Iu6iCAwAARw4AAA4AAAAAAAAAAQAgAAAAJgEAAGRycy9lMm9Eb2MueG1sUEsF&#10;BgAAAAAGAAYAWQEAABoHAAAAAA==&#10;" path="m38,8l31,3,19,0,7,3,0,8,0,34,7,39,19,41,31,39,38,34,38,8m141,20l139,8,132,3,120,0,108,3,101,8,101,34,108,39,120,41,132,39,139,34,141,20m245,20l242,8,235,3,223,0,211,3,204,8,204,34,211,39,223,41,235,39,242,34,245,20m353,8l345,3,333,0,321,3,314,8,314,34,321,39,333,41,345,39,353,34,353,8m456,20l453,8,446,3,434,0,422,3,415,8,415,34,422,39,434,41,446,39,453,34,456,20m559,20l557,8,549,3,537,0,525,3,518,8,518,34,525,39,537,41,549,39,557,34,559,20e">
                <v:fill on="t" focussize="0,0"/>
                <v:stroke on="f"/>
                <v:imagedata o:title=""/>
                <o:lock v:ext="edit" aspectratio="f"/>
              </v:shape>
            </w:pict>
          </mc:Fallback>
        </mc:AlternateContent>
      </w:r>
      <w:r>
        <w:rPr>
          <w:rFonts w:hint="eastAsia" w:ascii="方正仿宋简体" w:eastAsia="方正仿宋简体"/>
          <w:spacing w:val="4"/>
          <w:sz w:val="31"/>
        </w:rPr>
        <w:t>出</w:t>
      </w:r>
      <w:r>
        <w:rPr>
          <w:rFonts w:hint="eastAsia" w:ascii="方正仿宋简体" w:eastAsia="方正仿宋简体"/>
          <w:spacing w:val="-111"/>
          <w:sz w:val="31"/>
        </w:rPr>
        <w:t>具</w:t>
      </w:r>
      <w:r>
        <w:rPr>
          <w:rFonts w:hint="eastAsia" w:ascii="方正仿宋简体" w:eastAsia="方正仿宋简体"/>
          <w:spacing w:val="-34"/>
          <w:sz w:val="31"/>
        </w:rPr>
        <w:t>《</w:t>
      </w:r>
      <w:r>
        <w:rPr>
          <w:rFonts w:hint="eastAsia" w:ascii="方正仿宋简体" w:eastAsia="方正仿宋简体"/>
          <w:spacing w:val="4"/>
          <w:sz w:val="31"/>
        </w:rPr>
        <w:t>参</w:t>
      </w:r>
      <w:r>
        <w:rPr>
          <w:rFonts w:hint="eastAsia" w:ascii="方正仿宋简体" w:eastAsia="方正仿宋简体"/>
          <w:spacing w:val="7"/>
          <w:sz w:val="31"/>
        </w:rPr>
        <w:t>保</w:t>
      </w:r>
      <w:r>
        <w:rPr>
          <w:rFonts w:hint="eastAsia" w:ascii="方正仿宋简体" w:eastAsia="方正仿宋简体"/>
          <w:spacing w:val="4"/>
          <w:sz w:val="31"/>
        </w:rPr>
        <w:t>凭</w:t>
      </w:r>
      <w:r>
        <w:rPr>
          <w:rFonts w:hint="eastAsia" w:ascii="方正仿宋简体" w:eastAsia="方正仿宋简体"/>
          <w:spacing w:val="-34"/>
          <w:sz w:val="31"/>
        </w:rPr>
        <w:t>证</w:t>
      </w:r>
      <w:r>
        <w:rPr>
          <w:rFonts w:hint="eastAsia" w:ascii="方正仿宋简体" w:eastAsia="方正仿宋简体"/>
          <w:spacing w:val="-113"/>
          <w:sz w:val="31"/>
        </w:rPr>
        <w:t>》</w:t>
      </w:r>
      <w:r>
        <w:rPr>
          <w:rFonts w:hint="eastAsia" w:ascii="方正仿宋简体" w:eastAsia="方正仿宋简体"/>
          <w:spacing w:val="4"/>
          <w:sz w:val="31"/>
        </w:rPr>
        <w:t>办</w:t>
      </w:r>
      <w:r>
        <w:rPr>
          <w:rFonts w:hint="eastAsia" w:ascii="方正仿宋简体" w:eastAsia="方正仿宋简体"/>
          <w:spacing w:val="7"/>
          <w:sz w:val="31"/>
        </w:rPr>
        <w:t>理</w:t>
      </w:r>
      <w:r>
        <w:rPr>
          <w:rFonts w:hint="eastAsia" w:ascii="方正仿宋简体" w:eastAsia="方正仿宋简体"/>
          <w:spacing w:val="4"/>
          <w:sz w:val="31"/>
        </w:rPr>
        <w:t>流程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51</w:t>
      </w:r>
    </w:p>
    <w:p>
      <w:pPr>
        <w:pStyle w:val="8"/>
        <w:numPr>
          <w:ilvl w:val="0"/>
          <w:numId w:val="8"/>
        </w:numPr>
        <w:tabs>
          <w:tab w:val="left" w:pos="1440"/>
          <w:tab w:val="right" w:pos="9070"/>
        </w:tabs>
        <w:spacing w:before="68"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863040" behindDoc="1" locked="0" layoutInCell="1" allowOverlap="1">
                <wp:simplePos x="0" y="0"/>
                <wp:positionH relativeFrom="page">
                  <wp:posOffset>4935855</wp:posOffset>
                </wp:positionH>
                <wp:positionV relativeFrom="paragraph">
                  <wp:posOffset>194310</wp:posOffset>
                </wp:positionV>
                <wp:extent cx="163195" cy="26035"/>
                <wp:effectExtent l="0" t="0" r="8255" b="2540"/>
                <wp:wrapNone/>
                <wp:docPr id="220" name="任意多边形 221"/>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3"/>
                              </a:lnTo>
                              <a:lnTo>
                                <a:pt x="216" y="10"/>
                              </a:lnTo>
                              <a:lnTo>
                                <a:pt x="216" y="34"/>
                              </a:lnTo>
                              <a:lnTo>
                                <a:pt x="223" y="41"/>
                              </a:lnTo>
                              <a:lnTo>
                                <a:pt x="250" y="41"/>
                              </a:lnTo>
                              <a:lnTo>
                                <a:pt x="255" y="34"/>
                              </a:lnTo>
                              <a:lnTo>
                                <a:pt x="257" y="20"/>
                              </a:lnTo>
                              <a:lnTo>
                                <a:pt x="255" y="10"/>
                              </a:lnTo>
                              <a:lnTo>
                                <a:pt x="250" y="3"/>
                              </a:lnTo>
                              <a:lnTo>
                                <a:pt x="235" y="0"/>
                              </a:lnTo>
                              <a:close/>
                              <a:moveTo>
                                <a:pt x="19" y="0"/>
                              </a:moveTo>
                              <a:lnTo>
                                <a:pt x="7" y="3"/>
                              </a:lnTo>
                              <a:lnTo>
                                <a:pt x="0" y="10"/>
                              </a:lnTo>
                              <a:lnTo>
                                <a:pt x="0" y="34"/>
                              </a:lnTo>
                              <a:lnTo>
                                <a:pt x="7" y="41"/>
                              </a:lnTo>
                              <a:lnTo>
                                <a:pt x="34" y="41"/>
                              </a:lnTo>
                              <a:lnTo>
                                <a:pt x="39" y="34"/>
                              </a:lnTo>
                              <a:lnTo>
                                <a:pt x="41" y="20"/>
                              </a:lnTo>
                              <a:lnTo>
                                <a:pt x="39" y="10"/>
                              </a:lnTo>
                              <a:lnTo>
                                <a:pt x="34" y="3"/>
                              </a:lnTo>
                              <a:lnTo>
                                <a:pt x="19" y="0"/>
                              </a:lnTo>
                              <a:close/>
                              <a:moveTo>
                                <a:pt x="127" y="0"/>
                              </a:moveTo>
                              <a:lnTo>
                                <a:pt x="115" y="3"/>
                              </a:lnTo>
                              <a:lnTo>
                                <a:pt x="108" y="10"/>
                              </a:lnTo>
                              <a:lnTo>
                                <a:pt x="108" y="34"/>
                              </a:lnTo>
                              <a:lnTo>
                                <a:pt x="115" y="41"/>
                              </a:lnTo>
                              <a:lnTo>
                                <a:pt x="139" y="41"/>
                              </a:lnTo>
                              <a:lnTo>
                                <a:pt x="149" y="34"/>
                              </a:lnTo>
                              <a:lnTo>
                                <a:pt x="149" y="10"/>
                              </a:lnTo>
                              <a:lnTo>
                                <a:pt x="139" y="3"/>
                              </a:lnTo>
                              <a:lnTo>
                                <a:pt x="127" y="0"/>
                              </a:lnTo>
                              <a:close/>
                            </a:path>
                          </a:pathLst>
                        </a:custGeom>
                        <a:solidFill>
                          <a:srgbClr val="000000"/>
                        </a:solidFill>
                        <a:ln>
                          <a:noFill/>
                        </a:ln>
                      </wps:spPr>
                      <wps:bodyPr upright="1"/>
                    </wps:wsp>
                  </a:graphicData>
                </a:graphic>
              </wp:anchor>
            </w:drawing>
          </mc:Choice>
          <mc:Fallback>
            <w:pict>
              <v:shape id="任意多边形 221" o:spid="_x0000_s1026" o:spt="100" style="position:absolute;left:0pt;margin-left:388.65pt;margin-top:15.3pt;height:2.05pt;width:12.85pt;mso-position-horizontal-relative:page;z-index:-251453440;mso-width-relative:page;mso-height-relative:page;" fillcolor="#000000" filled="t" stroked="f" coordsize="257,41" o:gfxdata="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9nVLU2gAAAAkBAAAPAAAAAAAAAAEAIAAA&#10;ACIAAABkcnMvZG93bnJldi54bWxQSwECFAAUAAAACACHTuJAMz7e9LUCAACjCAAADgAAAAAAAAAB&#10;ACAAAAApAQAAZHJzL2Uyb0RvYy54bWxQSwUGAAAAAAYABgBZAQAAUAYAAAAA&#10;" path="m235,0l223,3,216,10,216,34,223,41,250,41,255,34,257,20,255,10,250,3,235,0xm19,0l7,3,0,10,0,34,7,41,34,41,39,34,41,20,39,10,34,3,19,0xm127,0l115,3,108,10,108,34,115,41,139,41,149,34,149,10,139,3,127,0xe">
                <v:fill on="t" focussize="0,0"/>
                <v:stroke on="f"/>
                <v:imagedata o:title=""/>
                <o:lock v:ext="edit" aspectratio="f"/>
              </v:shape>
            </w:pict>
          </mc:Fallback>
        </mc:AlternateContent>
      </w:r>
      <w:r>
        <mc:AlternateContent>
          <mc:Choice Requires="wps">
            <w:drawing>
              <wp:anchor distT="0" distB="0" distL="114300" distR="114300" simplePos="0" relativeHeight="251864064" behindDoc="1" locked="0" layoutInCell="1" allowOverlap="1">
                <wp:simplePos x="0" y="0"/>
                <wp:positionH relativeFrom="page">
                  <wp:posOffset>5147310</wp:posOffset>
                </wp:positionH>
                <wp:positionV relativeFrom="paragraph">
                  <wp:posOffset>194310</wp:posOffset>
                </wp:positionV>
                <wp:extent cx="163195" cy="26035"/>
                <wp:effectExtent l="0" t="0" r="8255" b="2540"/>
                <wp:wrapNone/>
                <wp:docPr id="221" name="任意多边形 222"/>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3"/>
                              </a:lnTo>
                              <a:lnTo>
                                <a:pt x="216" y="10"/>
                              </a:lnTo>
                              <a:lnTo>
                                <a:pt x="216" y="34"/>
                              </a:lnTo>
                              <a:lnTo>
                                <a:pt x="223" y="41"/>
                              </a:lnTo>
                              <a:lnTo>
                                <a:pt x="249" y="41"/>
                              </a:lnTo>
                              <a:lnTo>
                                <a:pt x="254" y="34"/>
                              </a:lnTo>
                              <a:lnTo>
                                <a:pt x="257" y="20"/>
                              </a:lnTo>
                              <a:lnTo>
                                <a:pt x="254" y="10"/>
                              </a:lnTo>
                              <a:lnTo>
                                <a:pt x="249" y="3"/>
                              </a:lnTo>
                              <a:lnTo>
                                <a:pt x="235" y="0"/>
                              </a:lnTo>
                              <a:close/>
                              <a:moveTo>
                                <a:pt x="19" y="0"/>
                              </a:moveTo>
                              <a:lnTo>
                                <a:pt x="7" y="3"/>
                              </a:lnTo>
                              <a:lnTo>
                                <a:pt x="0" y="10"/>
                              </a:lnTo>
                              <a:lnTo>
                                <a:pt x="0" y="34"/>
                              </a:lnTo>
                              <a:lnTo>
                                <a:pt x="7" y="41"/>
                              </a:lnTo>
                              <a:lnTo>
                                <a:pt x="33" y="41"/>
                              </a:lnTo>
                              <a:lnTo>
                                <a:pt x="38" y="34"/>
                              </a:lnTo>
                              <a:lnTo>
                                <a:pt x="41" y="20"/>
                              </a:lnTo>
                              <a:lnTo>
                                <a:pt x="38" y="10"/>
                              </a:lnTo>
                              <a:lnTo>
                                <a:pt x="33" y="3"/>
                              </a:lnTo>
                              <a:lnTo>
                                <a:pt x="19" y="0"/>
                              </a:lnTo>
                              <a:close/>
                              <a:moveTo>
                                <a:pt x="127" y="0"/>
                              </a:moveTo>
                              <a:lnTo>
                                <a:pt x="115" y="3"/>
                              </a:lnTo>
                              <a:lnTo>
                                <a:pt x="108" y="10"/>
                              </a:lnTo>
                              <a:lnTo>
                                <a:pt x="108" y="34"/>
                              </a:lnTo>
                              <a:lnTo>
                                <a:pt x="115" y="41"/>
                              </a:lnTo>
                              <a:lnTo>
                                <a:pt x="139" y="41"/>
                              </a:lnTo>
                              <a:lnTo>
                                <a:pt x="149" y="34"/>
                              </a:lnTo>
                              <a:lnTo>
                                <a:pt x="149" y="10"/>
                              </a:lnTo>
                              <a:lnTo>
                                <a:pt x="139" y="3"/>
                              </a:lnTo>
                              <a:lnTo>
                                <a:pt x="127" y="0"/>
                              </a:lnTo>
                              <a:close/>
                            </a:path>
                          </a:pathLst>
                        </a:custGeom>
                        <a:solidFill>
                          <a:srgbClr val="000000"/>
                        </a:solidFill>
                        <a:ln>
                          <a:noFill/>
                        </a:ln>
                      </wps:spPr>
                      <wps:bodyPr upright="1"/>
                    </wps:wsp>
                  </a:graphicData>
                </a:graphic>
              </wp:anchor>
            </w:drawing>
          </mc:Choice>
          <mc:Fallback>
            <w:pict>
              <v:shape id="任意多边形 222" o:spid="_x0000_s1026" o:spt="100" style="position:absolute;left:0pt;margin-left:405.3pt;margin-top:15.3pt;height:2.05pt;width:12.85pt;mso-position-horizontal-relative:page;z-index:-251452416;mso-width-relative:page;mso-height-relative:page;" fillcolor="#000000" filled="t" stroked="f" coordsize="257,41" o:gfxdata="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DODUeNkAAAAJAQAADwAAAAAAAAABACAA&#10;AAAiAAAAZHJzL2Rvd25yZXYueG1sUEsBAhQAFAAAAAgAh07iQCQooYy3AgAAowgAAA4AAAAAAAAA&#10;AQAgAAAAKAEAAGRycy9lMm9Eb2MueG1sUEsFBgAAAAAGAAYAWQEAAFEGAAAAAA==&#10;" path="m235,0l223,3,216,10,216,34,223,41,249,41,254,34,257,20,254,10,249,3,235,0xm19,0l7,3,0,10,0,34,7,41,33,41,38,34,41,20,38,10,33,3,19,0xm127,0l115,3,108,10,108,34,115,41,139,41,149,34,149,10,139,3,127,0xe">
                <v:fill on="t" focussize="0,0"/>
                <v:stroke on="f"/>
                <v:imagedata o:title=""/>
                <o:lock v:ext="edit" aspectratio="f"/>
              </v:shape>
            </w:pict>
          </mc:Fallback>
        </mc:AlternateContent>
      </w:r>
      <w:r>
        <mc:AlternateContent>
          <mc:Choice Requires="wps">
            <w:drawing>
              <wp:anchor distT="0" distB="0" distL="114300" distR="114300" simplePos="0" relativeHeight="251865088" behindDoc="1" locked="0" layoutInCell="1" allowOverlap="1">
                <wp:simplePos x="0" y="0"/>
                <wp:positionH relativeFrom="page">
                  <wp:posOffset>5359400</wp:posOffset>
                </wp:positionH>
                <wp:positionV relativeFrom="paragraph">
                  <wp:posOffset>194310</wp:posOffset>
                </wp:positionV>
                <wp:extent cx="163195" cy="26035"/>
                <wp:effectExtent l="0" t="0" r="8255" b="2540"/>
                <wp:wrapNone/>
                <wp:docPr id="222" name="任意多边形 223"/>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6" y="0"/>
                              </a:moveTo>
                              <a:lnTo>
                                <a:pt x="224" y="3"/>
                              </a:lnTo>
                              <a:lnTo>
                                <a:pt x="216" y="10"/>
                              </a:lnTo>
                              <a:lnTo>
                                <a:pt x="216" y="34"/>
                              </a:lnTo>
                              <a:lnTo>
                                <a:pt x="224" y="41"/>
                              </a:lnTo>
                              <a:lnTo>
                                <a:pt x="250" y="41"/>
                              </a:lnTo>
                              <a:lnTo>
                                <a:pt x="255" y="34"/>
                              </a:lnTo>
                              <a:lnTo>
                                <a:pt x="257" y="20"/>
                              </a:lnTo>
                              <a:lnTo>
                                <a:pt x="255" y="10"/>
                              </a:lnTo>
                              <a:lnTo>
                                <a:pt x="250" y="3"/>
                              </a:lnTo>
                              <a:lnTo>
                                <a:pt x="236" y="0"/>
                              </a:lnTo>
                              <a:close/>
                              <a:moveTo>
                                <a:pt x="20" y="0"/>
                              </a:moveTo>
                              <a:lnTo>
                                <a:pt x="10" y="3"/>
                              </a:lnTo>
                              <a:lnTo>
                                <a:pt x="0" y="10"/>
                              </a:lnTo>
                              <a:lnTo>
                                <a:pt x="0" y="34"/>
                              </a:lnTo>
                              <a:lnTo>
                                <a:pt x="10" y="41"/>
                              </a:lnTo>
                              <a:lnTo>
                                <a:pt x="34" y="41"/>
                              </a:lnTo>
                              <a:lnTo>
                                <a:pt x="39" y="34"/>
                              </a:lnTo>
                              <a:lnTo>
                                <a:pt x="41" y="20"/>
                              </a:lnTo>
                              <a:lnTo>
                                <a:pt x="39" y="10"/>
                              </a:lnTo>
                              <a:lnTo>
                                <a:pt x="34" y="3"/>
                              </a:lnTo>
                              <a:lnTo>
                                <a:pt x="20" y="0"/>
                              </a:lnTo>
                              <a:close/>
                              <a:moveTo>
                                <a:pt x="128" y="0"/>
                              </a:moveTo>
                              <a:lnTo>
                                <a:pt x="116" y="3"/>
                              </a:lnTo>
                              <a:lnTo>
                                <a:pt x="108" y="10"/>
                              </a:lnTo>
                              <a:lnTo>
                                <a:pt x="108" y="34"/>
                              </a:lnTo>
                              <a:lnTo>
                                <a:pt x="116" y="41"/>
                              </a:lnTo>
                              <a:lnTo>
                                <a:pt x="142" y="41"/>
                              </a:lnTo>
                              <a:lnTo>
                                <a:pt x="149" y="34"/>
                              </a:lnTo>
                              <a:lnTo>
                                <a:pt x="149" y="10"/>
                              </a:lnTo>
                              <a:lnTo>
                                <a:pt x="142" y="3"/>
                              </a:lnTo>
                              <a:lnTo>
                                <a:pt x="128" y="0"/>
                              </a:lnTo>
                              <a:close/>
                            </a:path>
                          </a:pathLst>
                        </a:custGeom>
                        <a:solidFill>
                          <a:srgbClr val="000000"/>
                        </a:solidFill>
                        <a:ln>
                          <a:noFill/>
                        </a:ln>
                      </wps:spPr>
                      <wps:bodyPr upright="1"/>
                    </wps:wsp>
                  </a:graphicData>
                </a:graphic>
              </wp:anchor>
            </w:drawing>
          </mc:Choice>
          <mc:Fallback>
            <w:pict>
              <v:shape id="任意多边形 223" o:spid="_x0000_s1026" o:spt="100" style="position:absolute;left:0pt;margin-left:422pt;margin-top:15.3pt;height:2.05pt;width:12.85pt;mso-position-horizontal-relative:page;z-index:-251451392;mso-width-relative:page;mso-height-relative:page;" fillcolor="#000000" filled="t" stroked="f" coordsize="257,41" o:gfxdata="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m4v9g2gAAAAkBAAAPAAAAAAAAAAEA&#10;IAAAACIAAABkcnMvZG93bnJldi54bWxQSwECFAAUAAAACACHTuJAc5Fm5bgCAAClCAAADgAAAAAA&#10;AAABACAAAAApAQAAZHJzL2Uyb0RvYy54bWxQSwUGAAAAAAYABgBZAQAAUwYAAAAA&#10;" path="m236,0l224,3,216,10,216,34,224,41,250,41,255,34,257,20,255,10,250,3,236,0xm20,0l10,3,0,10,0,34,10,41,34,41,39,34,41,20,39,10,34,3,20,0xm128,0l116,3,108,10,108,34,116,41,142,41,149,34,149,10,142,3,128,0xe">
                <v:fill on="t" focussize="0,0"/>
                <v:stroke on="f"/>
                <v:imagedata o:title=""/>
                <o:lock v:ext="edit" aspectratio="f"/>
              </v:shape>
            </w:pict>
          </mc:Fallback>
        </mc:AlternateContent>
      </w:r>
      <w:r>
        <mc:AlternateContent>
          <mc:Choice Requires="wps">
            <w:drawing>
              <wp:anchor distT="0" distB="0" distL="114300" distR="114300" simplePos="0" relativeHeight="251866112" behindDoc="1" locked="0" layoutInCell="1" allowOverlap="1">
                <wp:simplePos x="0" y="0"/>
                <wp:positionH relativeFrom="page">
                  <wp:posOffset>5570855</wp:posOffset>
                </wp:positionH>
                <wp:positionV relativeFrom="paragraph">
                  <wp:posOffset>194310</wp:posOffset>
                </wp:positionV>
                <wp:extent cx="161925" cy="26035"/>
                <wp:effectExtent l="0" t="0" r="9525" b="2540"/>
                <wp:wrapNone/>
                <wp:docPr id="223" name="任意多边形 224"/>
                <wp:cNvGraphicFramePr/>
                <a:graphic xmlns:a="http://schemas.openxmlformats.org/drawingml/2006/main">
                  <a:graphicData uri="http://schemas.microsoft.com/office/word/2010/wordprocessingShape">
                    <wps:wsp>
                      <wps:cNvSpPr/>
                      <wps:spPr>
                        <a:xfrm>
                          <a:off x="0" y="0"/>
                          <a:ext cx="161925" cy="26035"/>
                        </a:xfrm>
                        <a:custGeom>
                          <a:avLst/>
                          <a:gdLst/>
                          <a:ahLst/>
                          <a:cxnLst/>
                          <a:pathLst>
                            <a:path w="255" h="41">
                              <a:moveTo>
                                <a:pt x="233" y="0"/>
                              </a:moveTo>
                              <a:lnTo>
                                <a:pt x="223" y="3"/>
                              </a:lnTo>
                              <a:lnTo>
                                <a:pt x="214" y="10"/>
                              </a:lnTo>
                              <a:lnTo>
                                <a:pt x="214" y="34"/>
                              </a:lnTo>
                              <a:lnTo>
                                <a:pt x="223" y="41"/>
                              </a:lnTo>
                              <a:lnTo>
                                <a:pt x="247" y="41"/>
                              </a:lnTo>
                              <a:lnTo>
                                <a:pt x="254" y="34"/>
                              </a:lnTo>
                              <a:lnTo>
                                <a:pt x="254" y="10"/>
                              </a:lnTo>
                              <a:lnTo>
                                <a:pt x="247" y="3"/>
                              </a:lnTo>
                              <a:lnTo>
                                <a:pt x="233" y="0"/>
                              </a:lnTo>
                              <a:close/>
                              <a:moveTo>
                                <a:pt x="19" y="0"/>
                              </a:moveTo>
                              <a:lnTo>
                                <a:pt x="7" y="3"/>
                              </a:lnTo>
                              <a:lnTo>
                                <a:pt x="0" y="10"/>
                              </a:lnTo>
                              <a:lnTo>
                                <a:pt x="0" y="34"/>
                              </a:lnTo>
                              <a:lnTo>
                                <a:pt x="7" y="41"/>
                              </a:lnTo>
                              <a:lnTo>
                                <a:pt x="31" y="41"/>
                              </a:lnTo>
                              <a:lnTo>
                                <a:pt x="38" y="34"/>
                              </a:lnTo>
                              <a:lnTo>
                                <a:pt x="41" y="20"/>
                              </a:lnTo>
                              <a:lnTo>
                                <a:pt x="38" y="10"/>
                              </a:lnTo>
                              <a:lnTo>
                                <a:pt x="31" y="3"/>
                              </a:lnTo>
                              <a:lnTo>
                                <a:pt x="19" y="0"/>
                              </a:lnTo>
                              <a:close/>
                              <a:moveTo>
                                <a:pt x="125" y="0"/>
                              </a:moveTo>
                              <a:lnTo>
                                <a:pt x="113" y="3"/>
                              </a:lnTo>
                              <a:lnTo>
                                <a:pt x="106" y="10"/>
                              </a:lnTo>
                              <a:lnTo>
                                <a:pt x="106" y="34"/>
                              </a:lnTo>
                              <a:lnTo>
                                <a:pt x="113" y="41"/>
                              </a:lnTo>
                              <a:lnTo>
                                <a:pt x="139" y="41"/>
                              </a:lnTo>
                              <a:lnTo>
                                <a:pt x="146" y="34"/>
                              </a:lnTo>
                              <a:lnTo>
                                <a:pt x="146" y="10"/>
                              </a:lnTo>
                              <a:lnTo>
                                <a:pt x="139" y="3"/>
                              </a:lnTo>
                              <a:lnTo>
                                <a:pt x="125" y="0"/>
                              </a:lnTo>
                              <a:close/>
                            </a:path>
                          </a:pathLst>
                        </a:custGeom>
                        <a:solidFill>
                          <a:srgbClr val="000000"/>
                        </a:solidFill>
                        <a:ln>
                          <a:noFill/>
                        </a:ln>
                      </wps:spPr>
                      <wps:bodyPr upright="1"/>
                    </wps:wsp>
                  </a:graphicData>
                </a:graphic>
              </wp:anchor>
            </w:drawing>
          </mc:Choice>
          <mc:Fallback>
            <w:pict>
              <v:shape id="任意多边形 224" o:spid="_x0000_s1026" o:spt="100" style="position:absolute;left:0pt;margin-left:438.65pt;margin-top:15.3pt;height:2.05pt;width:12.75pt;mso-position-horizontal-relative:page;z-index:-251450368;mso-width-relative:page;mso-height-relative:page;" fillcolor="#000000" filled="t" stroked="f" coordsize="255,41" o:gfxdata="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5K5W82QAAAAkBAAAPAAAAAAAAAAEAIAAA&#10;ACIAAABkcnMvZG93bnJldi54bWxQSwECFAAUAAAACACHTuJAZt3yy7YCAAB8CAAADgAAAAAAAAAB&#10;ACAAAAAoAQAAZHJzL2Uyb0RvYy54bWxQSwUGAAAAAAYABgBZAQAAUAYAAAAA&#10;" path="m233,0l223,3,214,10,214,34,223,41,247,41,254,34,254,10,247,3,233,0xm19,0l7,3,0,10,0,34,7,41,31,41,38,34,41,20,38,10,31,3,19,0xm125,0l113,3,106,10,106,34,113,41,139,41,146,34,146,10,139,3,125,0xe">
                <v:fill on="t" focussize="0,0"/>
                <v:stroke on="f"/>
                <v:imagedata o:title=""/>
                <o:lock v:ext="edit" aspectratio="f"/>
              </v:shape>
            </w:pict>
          </mc:Fallback>
        </mc:AlternateContent>
      </w:r>
      <w:r>
        <mc:AlternateContent>
          <mc:Choice Requires="wps">
            <w:drawing>
              <wp:anchor distT="0" distB="0" distL="114300" distR="114300" simplePos="0" relativeHeight="251867136" behindDoc="1" locked="0" layoutInCell="1" allowOverlap="1">
                <wp:simplePos x="0" y="0"/>
                <wp:positionH relativeFrom="page">
                  <wp:posOffset>5781675</wp:posOffset>
                </wp:positionH>
                <wp:positionV relativeFrom="paragraph">
                  <wp:posOffset>194310</wp:posOffset>
                </wp:positionV>
                <wp:extent cx="163195" cy="26035"/>
                <wp:effectExtent l="0" t="0" r="8255" b="2540"/>
                <wp:wrapNone/>
                <wp:docPr id="224" name="任意多边形 225"/>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3"/>
                              </a:lnTo>
                              <a:lnTo>
                                <a:pt x="216" y="10"/>
                              </a:lnTo>
                              <a:lnTo>
                                <a:pt x="216" y="34"/>
                              </a:lnTo>
                              <a:lnTo>
                                <a:pt x="223" y="41"/>
                              </a:lnTo>
                              <a:lnTo>
                                <a:pt x="247" y="41"/>
                              </a:lnTo>
                              <a:lnTo>
                                <a:pt x="255" y="34"/>
                              </a:lnTo>
                              <a:lnTo>
                                <a:pt x="257" y="20"/>
                              </a:lnTo>
                              <a:lnTo>
                                <a:pt x="255" y="10"/>
                              </a:lnTo>
                              <a:lnTo>
                                <a:pt x="247" y="3"/>
                              </a:lnTo>
                              <a:lnTo>
                                <a:pt x="235" y="0"/>
                              </a:lnTo>
                              <a:close/>
                              <a:moveTo>
                                <a:pt x="19" y="0"/>
                              </a:moveTo>
                              <a:lnTo>
                                <a:pt x="7" y="3"/>
                              </a:lnTo>
                              <a:lnTo>
                                <a:pt x="0" y="10"/>
                              </a:lnTo>
                              <a:lnTo>
                                <a:pt x="0" y="34"/>
                              </a:lnTo>
                              <a:lnTo>
                                <a:pt x="7" y="41"/>
                              </a:lnTo>
                              <a:lnTo>
                                <a:pt x="34" y="41"/>
                              </a:lnTo>
                              <a:lnTo>
                                <a:pt x="39" y="34"/>
                              </a:lnTo>
                              <a:lnTo>
                                <a:pt x="41" y="20"/>
                              </a:lnTo>
                              <a:lnTo>
                                <a:pt x="39" y="10"/>
                              </a:lnTo>
                              <a:lnTo>
                                <a:pt x="34" y="3"/>
                              </a:lnTo>
                              <a:lnTo>
                                <a:pt x="19" y="0"/>
                              </a:lnTo>
                              <a:close/>
                              <a:moveTo>
                                <a:pt x="125" y="0"/>
                              </a:moveTo>
                              <a:lnTo>
                                <a:pt x="115" y="3"/>
                              </a:lnTo>
                              <a:lnTo>
                                <a:pt x="106" y="10"/>
                              </a:lnTo>
                              <a:lnTo>
                                <a:pt x="106" y="34"/>
                              </a:lnTo>
                              <a:lnTo>
                                <a:pt x="115" y="41"/>
                              </a:lnTo>
                              <a:lnTo>
                                <a:pt x="139" y="41"/>
                              </a:lnTo>
                              <a:lnTo>
                                <a:pt x="147" y="34"/>
                              </a:lnTo>
                              <a:lnTo>
                                <a:pt x="147" y="10"/>
                              </a:lnTo>
                              <a:lnTo>
                                <a:pt x="139" y="3"/>
                              </a:lnTo>
                              <a:lnTo>
                                <a:pt x="125" y="0"/>
                              </a:lnTo>
                              <a:close/>
                            </a:path>
                          </a:pathLst>
                        </a:custGeom>
                        <a:solidFill>
                          <a:srgbClr val="000000"/>
                        </a:solidFill>
                        <a:ln>
                          <a:noFill/>
                        </a:ln>
                      </wps:spPr>
                      <wps:bodyPr upright="1"/>
                    </wps:wsp>
                  </a:graphicData>
                </a:graphic>
              </wp:anchor>
            </w:drawing>
          </mc:Choice>
          <mc:Fallback>
            <w:pict>
              <v:shape id="任意多边形 225" o:spid="_x0000_s1026" o:spt="100" style="position:absolute;left:0pt;margin-left:455.25pt;margin-top:15.3pt;height:2.05pt;width:12.85pt;mso-position-horizontal-relative:page;z-index:-251449344;mso-width-relative:page;mso-height-relative:page;" fillcolor="#000000" filled="t" stroked="f" coordsize="257,41" o:gfxdata="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IZbOT3aAAAACQEAAA8AAAAAAAAAAQAgAAAAIgAAAGRy&#10;cy9kb3ducmV2LnhtbFBLAQIUABQAAAAIAIdO4kDcS3bhrgIAAKMIAAAOAAAAAAAAAAEAIAAAACkB&#10;AABkcnMvZTJvRG9jLnhtbFBLBQYAAAAABgAGAFkBAABJBgAAAAA=&#10;" path="m235,0l223,3,216,10,216,34,223,41,247,41,255,34,257,20,255,10,247,3,235,0xm19,0l7,3,0,10,0,34,7,41,34,41,39,34,41,20,39,10,34,3,19,0xm125,0l115,3,106,10,106,34,115,41,139,41,147,34,147,10,139,3,125,0xe">
                <v:fill on="t" focussize="0,0"/>
                <v:stroke on="f"/>
                <v:imagedata o:title=""/>
                <o:lock v:ext="edit" aspectratio="f"/>
              </v:shape>
            </w:pict>
          </mc:Fallback>
        </mc:AlternateContent>
      </w:r>
      <w:r>
        <mc:AlternateContent>
          <mc:Choice Requires="wps">
            <w:drawing>
              <wp:anchor distT="0" distB="0" distL="114300" distR="114300" simplePos="0" relativeHeight="251868160" behindDoc="1" locked="0" layoutInCell="1" allowOverlap="1">
                <wp:simplePos x="0" y="0"/>
                <wp:positionH relativeFrom="page">
                  <wp:posOffset>5991860</wp:posOffset>
                </wp:positionH>
                <wp:positionV relativeFrom="paragraph">
                  <wp:posOffset>194310</wp:posOffset>
                </wp:positionV>
                <wp:extent cx="163195" cy="26035"/>
                <wp:effectExtent l="0" t="0" r="8255" b="2540"/>
                <wp:wrapNone/>
                <wp:docPr id="225" name="任意多边形 226"/>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6" y="0"/>
                              </a:moveTo>
                              <a:lnTo>
                                <a:pt x="224" y="3"/>
                              </a:lnTo>
                              <a:lnTo>
                                <a:pt x="216" y="10"/>
                              </a:lnTo>
                              <a:lnTo>
                                <a:pt x="216" y="34"/>
                              </a:lnTo>
                              <a:lnTo>
                                <a:pt x="224" y="41"/>
                              </a:lnTo>
                              <a:lnTo>
                                <a:pt x="250" y="41"/>
                              </a:lnTo>
                              <a:lnTo>
                                <a:pt x="255" y="34"/>
                              </a:lnTo>
                              <a:lnTo>
                                <a:pt x="257" y="20"/>
                              </a:lnTo>
                              <a:lnTo>
                                <a:pt x="255" y="10"/>
                              </a:lnTo>
                              <a:lnTo>
                                <a:pt x="250" y="3"/>
                              </a:lnTo>
                              <a:lnTo>
                                <a:pt x="236" y="0"/>
                              </a:lnTo>
                              <a:close/>
                              <a:moveTo>
                                <a:pt x="20" y="0"/>
                              </a:moveTo>
                              <a:lnTo>
                                <a:pt x="8" y="3"/>
                              </a:lnTo>
                              <a:lnTo>
                                <a:pt x="0" y="10"/>
                              </a:lnTo>
                              <a:lnTo>
                                <a:pt x="0" y="34"/>
                              </a:lnTo>
                              <a:lnTo>
                                <a:pt x="8" y="41"/>
                              </a:lnTo>
                              <a:lnTo>
                                <a:pt x="34" y="41"/>
                              </a:lnTo>
                              <a:lnTo>
                                <a:pt x="39" y="34"/>
                              </a:lnTo>
                              <a:lnTo>
                                <a:pt x="41" y="20"/>
                              </a:lnTo>
                              <a:lnTo>
                                <a:pt x="39" y="10"/>
                              </a:lnTo>
                              <a:lnTo>
                                <a:pt x="34" y="3"/>
                              </a:lnTo>
                              <a:lnTo>
                                <a:pt x="20" y="0"/>
                              </a:lnTo>
                              <a:close/>
                              <a:moveTo>
                                <a:pt x="128" y="0"/>
                              </a:moveTo>
                              <a:lnTo>
                                <a:pt x="116" y="3"/>
                              </a:lnTo>
                              <a:lnTo>
                                <a:pt x="108" y="10"/>
                              </a:lnTo>
                              <a:lnTo>
                                <a:pt x="108" y="34"/>
                              </a:lnTo>
                              <a:lnTo>
                                <a:pt x="116" y="41"/>
                              </a:lnTo>
                              <a:lnTo>
                                <a:pt x="140" y="41"/>
                              </a:lnTo>
                              <a:lnTo>
                                <a:pt x="149" y="34"/>
                              </a:lnTo>
                              <a:lnTo>
                                <a:pt x="149" y="10"/>
                              </a:lnTo>
                              <a:lnTo>
                                <a:pt x="140" y="3"/>
                              </a:lnTo>
                              <a:lnTo>
                                <a:pt x="128" y="0"/>
                              </a:lnTo>
                              <a:close/>
                            </a:path>
                          </a:pathLst>
                        </a:custGeom>
                        <a:solidFill>
                          <a:srgbClr val="000000"/>
                        </a:solidFill>
                        <a:ln>
                          <a:noFill/>
                        </a:ln>
                      </wps:spPr>
                      <wps:bodyPr upright="1"/>
                    </wps:wsp>
                  </a:graphicData>
                </a:graphic>
              </wp:anchor>
            </w:drawing>
          </mc:Choice>
          <mc:Fallback>
            <w:pict>
              <v:shape id="任意多边形 226" o:spid="_x0000_s1026" o:spt="100" style="position:absolute;left:0pt;margin-left:471.8pt;margin-top:15.3pt;height:2.05pt;width:12.85pt;mso-position-horizontal-relative:page;z-index:-251448320;mso-width-relative:page;mso-height-relative:page;" fillcolor="#000000" filled="t" stroked="f" coordsize="257,41" o:gfxdata="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CQlV3TZAAAACQEAAA8AAAAAAAAA&#10;AQAgAAAAIgAAAGRycy9kb3ducmV2LnhtbFBLAQIUABQAAAAIAIdO4kCCJmsBuwIAAKMIAAAOAAAA&#10;AAAAAAEAIAAAACgBAABkcnMvZTJvRG9jLnhtbFBLBQYAAAAABgAGAFkBAABVBgAAAAA=&#10;" path="m236,0l224,3,216,10,216,34,224,41,250,41,255,34,257,20,255,10,250,3,236,0xm20,0l8,3,0,10,0,34,8,41,34,41,39,34,41,20,39,10,34,3,20,0xm128,0l116,3,108,10,108,34,116,41,140,41,149,34,149,10,140,3,128,0xe">
                <v:fill on="t" focussize="0,0"/>
                <v:stroke on="f"/>
                <v:imagedata o:title=""/>
                <o:lock v:ext="edit" aspectratio="f"/>
              </v:shape>
            </w:pict>
          </mc:Fallback>
        </mc:AlternateContent>
      </w:r>
      <w:r>
        <w:rPr>
          <w:rFonts w:hint="eastAsia" w:ascii="方正仿宋简体" w:eastAsia="方正仿宋简体"/>
          <w:spacing w:val="4"/>
          <w:sz w:val="31"/>
        </w:rPr>
        <w:t>湖</w:t>
      </w:r>
      <w:r>
        <w:rPr>
          <w:rFonts w:hint="eastAsia" w:ascii="方正仿宋简体" w:eastAsia="方正仿宋简体"/>
          <w:spacing w:val="7"/>
          <w:sz w:val="31"/>
        </w:rPr>
        <w:t>南</w:t>
      </w:r>
      <w:r>
        <w:rPr>
          <w:rFonts w:hint="eastAsia" w:ascii="方正仿宋简体" w:eastAsia="方正仿宋简体"/>
          <w:spacing w:val="4"/>
          <w:sz w:val="31"/>
        </w:rPr>
        <w:t>省</w:t>
      </w:r>
      <w:r>
        <w:rPr>
          <w:rFonts w:hint="eastAsia" w:ascii="方正仿宋简体" w:eastAsia="方正仿宋简体"/>
          <w:spacing w:val="7"/>
          <w:sz w:val="31"/>
        </w:rPr>
        <w:t>基</w:t>
      </w:r>
      <w:r>
        <w:rPr>
          <w:rFonts w:hint="eastAsia" w:ascii="方正仿宋简体" w:eastAsia="方正仿宋简体"/>
          <w:spacing w:val="4"/>
          <w:sz w:val="31"/>
        </w:rPr>
        <w:t>本</w:t>
      </w:r>
      <w:r>
        <w:rPr>
          <w:rFonts w:hint="eastAsia" w:ascii="方正仿宋简体" w:eastAsia="方正仿宋简体"/>
          <w:spacing w:val="7"/>
          <w:sz w:val="31"/>
        </w:rPr>
        <w:t>医</w:t>
      </w:r>
      <w:r>
        <w:rPr>
          <w:rFonts w:hint="eastAsia" w:ascii="方正仿宋简体" w:eastAsia="方正仿宋简体"/>
          <w:spacing w:val="4"/>
          <w:sz w:val="31"/>
        </w:rPr>
        <w:t>疗</w:t>
      </w:r>
      <w:r>
        <w:rPr>
          <w:rFonts w:hint="eastAsia" w:ascii="方正仿宋简体" w:eastAsia="方正仿宋简体"/>
          <w:spacing w:val="7"/>
          <w:sz w:val="31"/>
        </w:rPr>
        <w:t>保</w:t>
      </w:r>
      <w:r>
        <w:rPr>
          <w:rFonts w:hint="eastAsia" w:ascii="方正仿宋简体" w:eastAsia="方正仿宋简体"/>
          <w:spacing w:val="4"/>
          <w:sz w:val="31"/>
        </w:rPr>
        <w:t>险参</w:t>
      </w:r>
      <w:r>
        <w:rPr>
          <w:rFonts w:hint="eastAsia" w:ascii="方正仿宋简体" w:eastAsia="方正仿宋简体"/>
          <w:spacing w:val="7"/>
          <w:sz w:val="31"/>
        </w:rPr>
        <w:t>保</w:t>
      </w:r>
      <w:r>
        <w:rPr>
          <w:rFonts w:hint="eastAsia" w:ascii="方正仿宋简体" w:eastAsia="方正仿宋简体"/>
          <w:spacing w:val="4"/>
          <w:sz w:val="31"/>
        </w:rPr>
        <w:t>凭</w:t>
      </w:r>
      <w:r>
        <w:rPr>
          <w:rFonts w:hint="eastAsia" w:ascii="方正仿宋简体" w:eastAsia="方正仿宋简体"/>
          <w:spacing w:val="-111"/>
          <w:sz w:val="31"/>
        </w:rPr>
        <w:t>证</w:t>
      </w:r>
      <w:r>
        <w:rPr>
          <w:rFonts w:hint="eastAsia" w:ascii="方正仿宋简体" w:eastAsia="方正仿宋简体"/>
          <w:spacing w:val="-34"/>
          <w:sz w:val="31"/>
        </w:rPr>
        <w:t>（</w:t>
      </w:r>
      <w:r>
        <w:rPr>
          <w:rFonts w:hint="eastAsia" w:ascii="方正仿宋简体" w:eastAsia="方正仿宋简体"/>
          <w:sz w:val="31"/>
        </w:rPr>
        <w:t>表</w:t>
      </w:r>
      <w:r>
        <w:rPr>
          <w:rFonts w:hint="eastAsia" w:ascii="方正仿宋简体" w:eastAsia="方正仿宋简体"/>
          <w:spacing w:val="-55"/>
          <w:sz w:val="31"/>
        </w:rPr>
        <w:t xml:space="preserve"> </w:t>
      </w:r>
      <w:r>
        <w:rPr>
          <w:rFonts w:ascii="Times New Roman" w:eastAsia="Times New Roman"/>
          <w:spacing w:val="-17"/>
          <w:sz w:val="31"/>
        </w:rPr>
        <w:t>8</w:t>
      </w:r>
      <w:r>
        <w:rPr>
          <w:rFonts w:hint="eastAsia" w:ascii="方正仿宋简体" w:eastAsia="方正仿宋简体"/>
          <w:spacing w:val="-17"/>
          <w:sz w:val="31"/>
        </w:rPr>
        <w:t>）</w:t>
      </w:r>
      <w:r>
        <w:rPr>
          <w:rFonts w:hint="eastAsia" w:ascii="方正仿宋简体" w:eastAsia="方正仿宋简体"/>
          <w:spacing w:val="-17"/>
          <w:sz w:val="31"/>
        </w:rPr>
        <w:tab/>
      </w:r>
      <w:r>
        <w:rPr>
          <w:rFonts w:ascii="Times New Roman" w:eastAsia="Times New Roman"/>
          <w:sz w:val="31"/>
        </w:rPr>
        <w:t>52</w:t>
      </w:r>
    </w:p>
    <w:p>
      <w:pPr>
        <w:tabs>
          <w:tab w:val="right" w:pos="9070"/>
        </w:tabs>
        <w:spacing w:before="67"/>
        <w:ind w:left="1192" w:right="0" w:firstLine="0"/>
        <w:jc w:val="left"/>
        <w:rPr>
          <w:rFonts w:ascii="Times New Roman" w:eastAsia="Times New Roman"/>
          <w:sz w:val="31"/>
        </w:rPr>
      </w:pPr>
      <w:r>
        <mc:AlternateContent>
          <mc:Choice Requires="wps">
            <w:drawing>
              <wp:anchor distT="0" distB="0" distL="114300" distR="114300" simplePos="0" relativeHeight="251869184" behindDoc="1" locked="0" layoutInCell="1" allowOverlap="1">
                <wp:simplePos x="0" y="0"/>
                <wp:positionH relativeFrom="page">
                  <wp:posOffset>3528695</wp:posOffset>
                </wp:positionH>
                <wp:positionV relativeFrom="paragraph">
                  <wp:posOffset>193675</wp:posOffset>
                </wp:positionV>
                <wp:extent cx="160020" cy="26035"/>
                <wp:effectExtent l="0" t="0" r="11430" b="2540"/>
                <wp:wrapNone/>
                <wp:docPr id="226" name="任意多边形 227"/>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10"/>
                              </a:lnTo>
                              <a:lnTo>
                                <a:pt x="214" y="34"/>
                              </a:lnTo>
                              <a:lnTo>
                                <a:pt x="221" y="41"/>
                              </a:lnTo>
                              <a:lnTo>
                                <a:pt x="242" y="41"/>
                              </a:lnTo>
                              <a:lnTo>
                                <a:pt x="252" y="34"/>
                              </a:lnTo>
                              <a:lnTo>
                                <a:pt x="252" y="10"/>
                              </a:lnTo>
                              <a:lnTo>
                                <a:pt x="242" y="3"/>
                              </a:lnTo>
                              <a:lnTo>
                                <a:pt x="233" y="0"/>
                              </a:lnTo>
                              <a:close/>
                              <a:moveTo>
                                <a:pt x="22" y="0"/>
                              </a:moveTo>
                              <a:lnTo>
                                <a:pt x="10" y="3"/>
                              </a:lnTo>
                              <a:lnTo>
                                <a:pt x="2" y="10"/>
                              </a:lnTo>
                              <a:lnTo>
                                <a:pt x="0" y="22"/>
                              </a:lnTo>
                              <a:lnTo>
                                <a:pt x="2" y="34"/>
                              </a:lnTo>
                              <a:lnTo>
                                <a:pt x="10" y="41"/>
                              </a:lnTo>
                              <a:lnTo>
                                <a:pt x="34" y="41"/>
                              </a:lnTo>
                              <a:lnTo>
                                <a:pt x="41" y="34"/>
                              </a:lnTo>
                              <a:lnTo>
                                <a:pt x="41" y="10"/>
                              </a:lnTo>
                              <a:lnTo>
                                <a:pt x="34" y="3"/>
                              </a:lnTo>
                              <a:lnTo>
                                <a:pt x="22" y="0"/>
                              </a:lnTo>
                              <a:close/>
                              <a:moveTo>
                                <a:pt x="125" y="0"/>
                              </a:moveTo>
                              <a:lnTo>
                                <a:pt x="113" y="3"/>
                              </a:lnTo>
                              <a:lnTo>
                                <a:pt x="108" y="10"/>
                              </a:lnTo>
                              <a:lnTo>
                                <a:pt x="106" y="22"/>
                              </a:lnTo>
                              <a:lnTo>
                                <a:pt x="108" y="34"/>
                              </a:lnTo>
                              <a:lnTo>
                                <a:pt x="113" y="41"/>
                              </a:lnTo>
                              <a:lnTo>
                                <a:pt x="139" y="41"/>
                              </a:lnTo>
                              <a:lnTo>
                                <a:pt x="144" y="34"/>
                              </a:lnTo>
                              <a:lnTo>
                                <a:pt x="146" y="22"/>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227" o:spid="_x0000_s1026" o:spt="100" style="position:absolute;left:0pt;margin-left:277.85pt;margin-top:15.25pt;height:2.05pt;width:12.6pt;mso-position-horizontal-relative:page;z-index:-251447296;mso-width-relative:page;mso-height-relative:page;" fillcolor="#000000" filled="t" stroked="f" coordsize="252,41" o:gfxdata="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PQqpG1gAAAAkBAAAPAAAAAAAAAAEA&#10;IAAAACIAAABkcnMvZG93bnJldi54bWxQSwECFAAUAAAACACHTuJAFffVFbwCAADLCAAADgAAAAAA&#10;AAABACAAAAAlAQAAZHJzL2Uyb0RvYy54bWxQSwUGAAAAAAYABgBZAQAAUwYAAAAA&#10;" path="m233,0l221,3,214,10,214,34,221,41,242,41,252,34,252,10,242,3,233,0xm22,0l10,3,2,10,0,22,2,34,10,41,34,41,41,34,41,10,34,3,22,0xm125,0l113,3,108,10,106,22,108,34,113,41,139,41,144,34,146,22,144,10,139,3,125,0xe">
                <v:fill on="t" focussize="0,0"/>
                <v:stroke on="f"/>
                <v:imagedata o:title=""/>
                <o:lock v:ext="edit" aspectratio="f"/>
              </v:shape>
            </w:pict>
          </mc:Fallback>
        </mc:AlternateContent>
      </w:r>
      <w:r>
        <mc:AlternateContent>
          <mc:Choice Requires="wps">
            <w:drawing>
              <wp:anchor distT="0" distB="0" distL="114300" distR="114300" simplePos="0" relativeHeight="251870208" behindDoc="1" locked="0" layoutInCell="1" allowOverlap="1">
                <wp:simplePos x="0" y="0"/>
                <wp:positionH relativeFrom="page">
                  <wp:posOffset>3734435</wp:posOffset>
                </wp:positionH>
                <wp:positionV relativeFrom="paragraph">
                  <wp:posOffset>193675</wp:posOffset>
                </wp:positionV>
                <wp:extent cx="160020" cy="26035"/>
                <wp:effectExtent l="0" t="0" r="11430" b="2540"/>
                <wp:wrapNone/>
                <wp:docPr id="227" name="任意多边形 228"/>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10"/>
                              </a:lnTo>
                              <a:lnTo>
                                <a:pt x="214" y="34"/>
                              </a:lnTo>
                              <a:lnTo>
                                <a:pt x="221" y="41"/>
                              </a:lnTo>
                              <a:lnTo>
                                <a:pt x="245" y="41"/>
                              </a:lnTo>
                              <a:lnTo>
                                <a:pt x="252" y="34"/>
                              </a:lnTo>
                              <a:lnTo>
                                <a:pt x="252" y="10"/>
                              </a:lnTo>
                              <a:lnTo>
                                <a:pt x="245" y="3"/>
                              </a:lnTo>
                              <a:lnTo>
                                <a:pt x="233" y="0"/>
                              </a:lnTo>
                              <a:close/>
                              <a:moveTo>
                                <a:pt x="22" y="0"/>
                              </a:moveTo>
                              <a:lnTo>
                                <a:pt x="10" y="3"/>
                              </a:lnTo>
                              <a:lnTo>
                                <a:pt x="2" y="10"/>
                              </a:lnTo>
                              <a:lnTo>
                                <a:pt x="0" y="22"/>
                              </a:lnTo>
                              <a:lnTo>
                                <a:pt x="2" y="34"/>
                              </a:lnTo>
                              <a:lnTo>
                                <a:pt x="10" y="41"/>
                              </a:lnTo>
                              <a:lnTo>
                                <a:pt x="34" y="41"/>
                              </a:lnTo>
                              <a:lnTo>
                                <a:pt x="41" y="34"/>
                              </a:lnTo>
                              <a:lnTo>
                                <a:pt x="41" y="10"/>
                              </a:lnTo>
                              <a:lnTo>
                                <a:pt x="34" y="3"/>
                              </a:lnTo>
                              <a:lnTo>
                                <a:pt x="22" y="0"/>
                              </a:lnTo>
                              <a:close/>
                              <a:moveTo>
                                <a:pt x="125" y="0"/>
                              </a:moveTo>
                              <a:lnTo>
                                <a:pt x="113" y="3"/>
                              </a:lnTo>
                              <a:lnTo>
                                <a:pt x="108" y="10"/>
                              </a:lnTo>
                              <a:lnTo>
                                <a:pt x="106" y="22"/>
                              </a:lnTo>
                              <a:lnTo>
                                <a:pt x="108" y="34"/>
                              </a:lnTo>
                              <a:lnTo>
                                <a:pt x="113" y="41"/>
                              </a:lnTo>
                              <a:lnTo>
                                <a:pt x="139" y="41"/>
                              </a:lnTo>
                              <a:lnTo>
                                <a:pt x="144" y="34"/>
                              </a:lnTo>
                              <a:lnTo>
                                <a:pt x="146" y="22"/>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228" o:spid="_x0000_s1026" o:spt="100" style="position:absolute;left:0pt;margin-left:294.05pt;margin-top:15.25pt;height:2.05pt;width:12.6pt;mso-position-horizontal-relative:page;z-index:-251446272;mso-width-relative:page;mso-height-relative:page;" fillcolor="#000000" filled="t" stroked="f" coordsize="252,41" o:gfxdata="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rvzvYdYAAAAJAQAADwAAAAAAAAABACAA&#10;AAAiAAAAZHJzL2Rvd25yZXYueG1sUEsBAhQAFAAAAAgAh07iQCktmKe6AgAAywgAAA4AAAAAAAAA&#10;AQAgAAAAJQEAAGRycy9lMm9Eb2MueG1sUEsFBgAAAAAGAAYAWQEAAFEGAAAAAA==&#10;" path="m233,0l221,3,214,10,214,34,221,41,245,41,252,34,252,10,245,3,233,0xm22,0l10,3,2,10,0,22,2,34,10,41,34,41,41,34,41,10,34,3,22,0xm125,0l113,3,108,10,106,22,108,34,113,41,139,41,144,34,146,22,144,10,139,3,125,0xe">
                <v:fill on="t" focussize="0,0"/>
                <v:stroke on="f"/>
                <v:imagedata o:title=""/>
                <o:lock v:ext="edit" aspectratio="f"/>
              </v:shape>
            </w:pict>
          </mc:Fallback>
        </mc:AlternateContent>
      </w:r>
      <w:r>
        <mc:AlternateContent>
          <mc:Choice Requires="wps">
            <w:drawing>
              <wp:anchor distT="0" distB="0" distL="114300" distR="114300" simplePos="0" relativeHeight="251871232" behindDoc="1" locked="0" layoutInCell="1" allowOverlap="1">
                <wp:simplePos x="0" y="0"/>
                <wp:positionH relativeFrom="page">
                  <wp:posOffset>3940175</wp:posOffset>
                </wp:positionH>
                <wp:positionV relativeFrom="paragraph">
                  <wp:posOffset>193675</wp:posOffset>
                </wp:positionV>
                <wp:extent cx="160020" cy="26035"/>
                <wp:effectExtent l="0" t="0" r="11430" b="2540"/>
                <wp:wrapNone/>
                <wp:docPr id="228" name="任意多边形 22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10"/>
                              </a:lnTo>
                              <a:lnTo>
                                <a:pt x="214" y="34"/>
                              </a:lnTo>
                              <a:lnTo>
                                <a:pt x="221" y="41"/>
                              </a:lnTo>
                              <a:lnTo>
                                <a:pt x="245" y="41"/>
                              </a:lnTo>
                              <a:lnTo>
                                <a:pt x="252" y="34"/>
                              </a:lnTo>
                              <a:lnTo>
                                <a:pt x="252" y="10"/>
                              </a:lnTo>
                              <a:lnTo>
                                <a:pt x="245" y="3"/>
                              </a:lnTo>
                              <a:lnTo>
                                <a:pt x="233" y="0"/>
                              </a:lnTo>
                              <a:close/>
                              <a:moveTo>
                                <a:pt x="22" y="0"/>
                              </a:moveTo>
                              <a:lnTo>
                                <a:pt x="10" y="3"/>
                              </a:lnTo>
                              <a:lnTo>
                                <a:pt x="2" y="10"/>
                              </a:lnTo>
                              <a:lnTo>
                                <a:pt x="0" y="22"/>
                              </a:lnTo>
                              <a:lnTo>
                                <a:pt x="2" y="34"/>
                              </a:lnTo>
                              <a:lnTo>
                                <a:pt x="10" y="41"/>
                              </a:lnTo>
                              <a:lnTo>
                                <a:pt x="34" y="41"/>
                              </a:lnTo>
                              <a:lnTo>
                                <a:pt x="41" y="34"/>
                              </a:lnTo>
                              <a:lnTo>
                                <a:pt x="41" y="10"/>
                              </a:lnTo>
                              <a:lnTo>
                                <a:pt x="34" y="3"/>
                              </a:lnTo>
                              <a:lnTo>
                                <a:pt x="22" y="0"/>
                              </a:lnTo>
                              <a:close/>
                              <a:moveTo>
                                <a:pt x="125" y="0"/>
                              </a:moveTo>
                              <a:lnTo>
                                <a:pt x="113" y="3"/>
                              </a:lnTo>
                              <a:lnTo>
                                <a:pt x="108" y="10"/>
                              </a:lnTo>
                              <a:lnTo>
                                <a:pt x="106" y="22"/>
                              </a:lnTo>
                              <a:lnTo>
                                <a:pt x="108" y="34"/>
                              </a:lnTo>
                              <a:lnTo>
                                <a:pt x="113" y="41"/>
                              </a:lnTo>
                              <a:lnTo>
                                <a:pt x="139" y="41"/>
                              </a:lnTo>
                              <a:lnTo>
                                <a:pt x="144" y="34"/>
                              </a:lnTo>
                              <a:lnTo>
                                <a:pt x="146" y="22"/>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229" o:spid="_x0000_s1026" o:spt="100" style="position:absolute;left:0pt;margin-left:310.25pt;margin-top:15.25pt;height:2.05pt;width:12.6pt;mso-position-horizontal-relative:page;z-index:-251445248;mso-width-relative:page;mso-height-relative:page;" fillcolor="#000000" filled="t" stroked="f" coordsize="252,41" o:gfxdata="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saIuJ1gAAAAkBAAAPAAAAAAAAAAEAIAAA&#10;ACIAAABkcnMvZG93bnJldi54bWxQSwECFAAUAAAACACHTuJAr0BW9bkCAADLCAAADgAAAAAAAAAB&#10;ACAAAAAlAQAAZHJzL2Uyb0RvYy54bWxQSwUGAAAAAAYABgBZAQAAUAYAAAAA&#10;" path="m233,0l221,3,214,10,214,34,221,41,245,41,252,34,252,10,245,3,233,0xm22,0l10,3,2,10,0,22,2,34,10,41,34,41,41,34,41,10,34,3,22,0xm125,0l113,3,108,10,106,22,108,34,113,41,139,41,144,34,146,22,144,10,139,3,125,0xe">
                <v:fill on="t" focussize="0,0"/>
                <v:stroke on="f"/>
                <v:imagedata o:title=""/>
                <o:lock v:ext="edit" aspectratio="f"/>
              </v:shape>
            </w:pict>
          </mc:Fallback>
        </mc:AlternateContent>
      </w:r>
      <w:r>
        <mc:AlternateContent>
          <mc:Choice Requires="wps">
            <w:drawing>
              <wp:anchor distT="0" distB="0" distL="114300" distR="114300" simplePos="0" relativeHeight="251872256" behindDoc="1" locked="0" layoutInCell="1" allowOverlap="1">
                <wp:simplePos x="0" y="0"/>
                <wp:positionH relativeFrom="page">
                  <wp:posOffset>4147820</wp:posOffset>
                </wp:positionH>
                <wp:positionV relativeFrom="paragraph">
                  <wp:posOffset>193675</wp:posOffset>
                </wp:positionV>
                <wp:extent cx="158750" cy="26035"/>
                <wp:effectExtent l="0" t="0" r="12700" b="2540"/>
                <wp:wrapNone/>
                <wp:docPr id="229" name="任意多边形 23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2" y="10"/>
                              </a:lnTo>
                              <a:lnTo>
                                <a:pt x="212" y="34"/>
                              </a:lnTo>
                              <a:lnTo>
                                <a:pt x="219" y="41"/>
                              </a:lnTo>
                              <a:lnTo>
                                <a:pt x="243" y="41"/>
                              </a:lnTo>
                              <a:lnTo>
                                <a:pt x="250" y="34"/>
                              </a:lnTo>
                              <a:lnTo>
                                <a:pt x="250" y="10"/>
                              </a:lnTo>
                              <a:lnTo>
                                <a:pt x="243" y="3"/>
                              </a:lnTo>
                              <a:lnTo>
                                <a:pt x="231" y="0"/>
                              </a:lnTo>
                              <a:close/>
                              <a:moveTo>
                                <a:pt x="20" y="0"/>
                              </a:moveTo>
                              <a:lnTo>
                                <a:pt x="8" y="3"/>
                              </a:lnTo>
                              <a:lnTo>
                                <a:pt x="0" y="10"/>
                              </a:lnTo>
                              <a:lnTo>
                                <a:pt x="0" y="34"/>
                              </a:lnTo>
                              <a:lnTo>
                                <a:pt x="8" y="41"/>
                              </a:lnTo>
                              <a:lnTo>
                                <a:pt x="32" y="41"/>
                              </a:lnTo>
                              <a:lnTo>
                                <a:pt x="41" y="34"/>
                              </a:lnTo>
                              <a:lnTo>
                                <a:pt x="41" y="10"/>
                              </a:lnTo>
                              <a:lnTo>
                                <a:pt x="32" y="3"/>
                              </a:lnTo>
                              <a:lnTo>
                                <a:pt x="20" y="0"/>
                              </a:lnTo>
                              <a:close/>
                              <a:moveTo>
                                <a:pt x="123" y="0"/>
                              </a:moveTo>
                              <a:lnTo>
                                <a:pt x="111" y="3"/>
                              </a:lnTo>
                              <a:lnTo>
                                <a:pt x="106" y="10"/>
                              </a:lnTo>
                              <a:lnTo>
                                <a:pt x="104" y="22"/>
                              </a:lnTo>
                              <a:lnTo>
                                <a:pt x="106" y="34"/>
                              </a:lnTo>
                              <a:lnTo>
                                <a:pt x="111" y="41"/>
                              </a:lnTo>
                              <a:lnTo>
                                <a:pt x="137" y="41"/>
                              </a:lnTo>
                              <a:lnTo>
                                <a:pt x="142" y="34"/>
                              </a:lnTo>
                              <a:lnTo>
                                <a:pt x="144" y="22"/>
                              </a:lnTo>
                              <a:lnTo>
                                <a:pt x="142" y="10"/>
                              </a:lnTo>
                              <a:lnTo>
                                <a:pt x="137" y="3"/>
                              </a:lnTo>
                              <a:lnTo>
                                <a:pt x="123" y="0"/>
                              </a:lnTo>
                              <a:close/>
                            </a:path>
                          </a:pathLst>
                        </a:custGeom>
                        <a:solidFill>
                          <a:srgbClr val="000000"/>
                        </a:solidFill>
                        <a:ln>
                          <a:noFill/>
                        </a:ln>
                      </wps:spPr>
                      <wps:bodyPr upright="1"/>
                    </wps:wsp>
                  </a:graphicData>
                </a:graphic>
              </wp:anchor>
            </w:drawing>
          </mc:Choice>
          <mc:Fallback>
            <w:pict>
              <v:shape id="任意多边形 230" o:spid="_x0000_s1026" o:spt="100" style="position:absolute;left:0pt;margin-left:326.6pt;margin-top:15.25pt;height:2.05pt;width:12.5pt;mso-position-horizontal-relative:page;z-index:-251444224;mso-width-relative:page;mso-height-relative:page;" fillcolor="#000000" filled="t" stroked="f" coordsize="250,41" o:gfxdata="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ozopDdgAAAAJAQAADwAAAAAAAAABACAAAAAiAAAA&#10;ZHJzL2Rvd25yZXYueG1sUEsBAhQAFAAAAAgAh07iQFyQCUiyAgAApAgAAA4AAAAAAAAAAQAgAAAA&#10;JwEAAGRycy9lMm9Eb2MueG1sUEsFBgAAAAAGAAYAWQEAAEsGAAAAAA==&#10;" path="m231,0l219,3,212,10,212,34,219,41,243,41,250,34,250,10,243,3,231,0xm20,0l8,3,0,10,0,34,8,41,32,41,41,34,41,10,32,3,20,0xm123,0l111,3,106,10,104,22,106,34,111,41,137,41,142,34,144,22,142,10,137,3,123,0xe">
                <v:fill on="t" focussize="0,0"/>
                <v:stroke on="f"/>
                <v:imagedata o:title=""/>
                <o:lock v:ext="edit" aspectratio="f"/>
              </v:shape>
            </w:pict>
          </mc:Fallback>
        </mc:AlternateContent>
      </w:r>
      <w:r>
        <mc:AlternateContent>
          <mc:Choice Requires="wps">
            <w:drawing>
              <wp:anchor distT="0" distB="0" distL="114300" distR="114300" simplePos="0" relativeHeight="251873280" behindDoc="1" locked="0" layoutInCell="1" allowOverlap="1">
                <wp:simplePos x="0" y="0"/>
                <wp:positionH relativeFrom="page">
                  <wp:posOffset>4353560</wp:posOffset>
                </wp:positionH>
                <wp:positionV relativeFrom="paragraph">
                  <wp:posOffset>193675</wp:posOffset>
                </wp:positionV>
                <wp:extent cx="158750" cy="26035"/>
                <wp:effectExtent l="0" t="0" r="12700" b="2540"/>
                <wp:wrapNone/>
                <wp:docPr id="230" name="任意多边形 23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2" y="10"/>
                              </a:lnTo>
                              <a:lnTo>
                                <a:pt x="212" y="34"/>
                              </a:lnTo>
                              <a:lnTo>
                                <a:pt x="219" y="41"/>
                              </a:lnTo>
                              <a:lnTo>
                                <a:pt x="243" y="41"/>
                              </a:lnTo>
                              <a:lnTo>
                                <a:pt x="250" y="34"/>
                              </a:lnTo>
                              <a:lnTo>
                                <a:pt x="250" y="10"/>
                              </a:lnTo>
                              <a:lnTo>
                                <a:pt x="243" y="3"/>
                              </a:lnTo>
                              <a:lnTo>
                                <a:pt x="231" y="0"/>
                              </a:lnTo>
                              <a:close/>
                              <a:moveTo>
                                <a:pt x="20" y="0"/>
                              </a:moveTo>
                              <a:lnTo>
                                <a:pt x="8" y="3"/>
                              </a:lnTo>
                              <a:lnTo>
                                <a:pt x="0" y="10"/>
                              </a:lnTo>
                              <a:lnTo>
                                <a:pt x="0" y="34"/>
                              </a:lnTo>
                              <a:lnTo>
                                <a:pt x="8" y="41"/>
                              </a:lnTo>
                              <a:lnTo>
                                <a:pt x="32" y="41"/>
                              </a:lnTo>
                              <a:lnTo>
                                <a:pt x="41" y="34"/>
                              </a:lnTo>
                              <a:lnTo>
                                <a:pt x="41" y="10"/>
                              </a:lnTo>
                              <a:lnTo>
                                <a:pt x="32" y="3"/>
                              </a:lnTo>
                              <a:lnTo>
                                <a:pt x="20" y="0"/>
                              </a:lnTo>
                              <a:close/>
                              <a:moveTo>
                                <a:pt x="123" y="0"/>
                              </a:moveTo>
                              <a:lnTo>
                                <a:pt x="111" y="3"/>
                              </a:lnTo>
                              <a:lnTo>
                                <a:pt x="106" y="10"/>
                              </a:lnTo>
                              <a:lnTo>
                                <a:pt x="104" y="22"/>
                              </a:lnTo>
                              <a:lnTo>
                                <a:pt x="106" y="34"/>
                              </a:lnTo>
                              <a:lnTo>
                                <a:pt x="111" y="41"/>
                              </a:lnTo>
                              <a:lnTo>
                                <a:pt x="137" y="41"/>
                              </a:lnTo>
                              <a:lnTo>
                                <a:pt x="142" y="34"/>
                              </a:lnTo>
                              <a:lnTo>
                                <a:pt x="144" y="22"/>
                              </a:lnTo>
                              <a:lnTo>
                                <a:pt x="142" y="10"/>
                              </a:lnTo>
                              <a:lnTo>
                                <a:pt x="137" y="3"/>
                              </a:lnTo>
                              <a:lnTo>
                                <a:pt x="123" y="0"/>
                              </a:lnTo>
                              <a:close/>
                            </a:path>
                          </a:pathLst>
                        </a:custGeom>
                        <a:solidFill>
                          <a:srgbClr val="000000"/>
                        </a:solidFill>
                        <a:ln>
                          <a:noFill/>
                        </a:ln>
                      </wps:spPr>
                      <wps:bodyPr upright="1"/>
                    </wps:wsp>
                  </a:graphicData>
                </a:graphic>
              </wp:anchor>
            </w:drawing>
          </mc:Choice>
          <mc:Fallback>
            <w:pict>
              <v:shape id="任意多边形 231" o:spid="_x0000_s1026" o:spt="100" style="position:absolute;left:0pt;margin-left:342.8pt;margin-top:15.25pt;height:2.05pt;width:12.5pt;mso-position-horizontal-relative:page;z-index:-251443200;mso-width-relative:page;mso-height-relative:page;" fillcolor="#000000" filled="t" stroked="f" coordsize="250,41" o:gfxdata="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5tcAI2AAAAAkBAAAPAAAAAAAAAAEAIAAAACIA&#10;AABkcnMvZG93bnJldi54bWxQSwECFAAUAAAACACHTuJA5erG/bQCAACkCAAADgAAAAAAAAABACAA&#10;AAAnAQAAZHJzL2Uyb0RvYy54bWxQSwUGAAAAAAYABgBZAQAATQYAAAAA&#10;" path="m231,0l219,3,212,10,212,34,219,41,243,41,250,34,250,10,243,3,231,0xm20,0l8,3,0,10,0,34,8,41,32,41,41,34,41,10,32,3,20,0xm123,0l111,3,106,10,104,22,106,34,111,41,137,41,142,34,144,22,142,10,137,3,123,0xe">
                <v:fill on="t" focussize="0,0"/>
                <v:stroke on="f"/>
                <v:imagedata o:title=""/>
                <o:lock v:ext="edit" aspectratio="f"/>
              </v:shape>
            </w:pict>
          </mc:Fallback>
        </mc:AlternateContent>
      </w:r>
      <w:r>
        <mc:AlternateContent>
          <mc:Choice Requires="wps">
            <w:drawing>
              <wp:anchor distT="0" distB="0" distL="114300" distR="114300" simplePos="0" relativeHeight="251874304" behindDoc="1" locked="0" layoutInCell="1" allowOverlap="1">
                <wp:simplePos x="0" y="0"/>
                <wp:positionH relativeFrom="page">
                  <wp:posOffset>4559300</wp:posOffset>
                </wp:positionH>
                <wp:positionV relativeFrom="paragraph">
                  <wp:posOffset>193675</wp:posOffset>
                </wp:positionV>
                <wp:extent cx="158750" cy="26035"/>
                <wp:effectExtent l="0" t="0" r="12700" b="2540"/>
                <wp:wrapNone/>
                <wp:docPr id="231" name="任意多边形 232"/>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2" y="10"/>
                              </a:lnTo>
                              <a:lnTo>
                                <a:pt x="212" y="34"/>
                              </a:lnTo>
                              <a:lnTo>
                                <a:pt x="219" y="41"/>
                              </a:lnTo>
                              <a:lnTo>
                                <a:pt x="243" y="41"/>
                              </a:lnTo>
                              <a:lnTo>
                                <a:pt x="250" y="34"/>
                              </a:lnTo>
                              <a:lnTo>
                                <a:pt x="250" y="10"/>
                              </a:lnTo>
                              <a:lnTo>
                                <a:pt x="243" y="3"/>
                              </a:lnTo>
                              <a:lnTo>
                                <a:pt x="231" y="0"/>
                              </a:lnTo>
                              <a:close/>
                              <a:moveTo>
                                <a:pt x="22" y="0"/>
                              </a:moveTo>
                              <a:lnTo>
                                <a:pt x="8" y="3"/>
                              </a:lnTo>
                              <a:lnTo>
                                <a:pt x="0" y="10"/>
                              </a:lnTo>
                              <a:lnTo>
                                <a:pt x="0" y="34"/>
                              </a:lnTo>
                              <a:lnTo>
                                <a:pt x="8" y="41"/>
                              </a:lnTo>
                              <a:lnTo>
                                <a:pt x="32" y="41"/>
                              </a:lnTo>
                              <a:lnTo>
                                <a:pt x="41" y="34"/>
                              </a:lnTo>
                              <a:lnTo>
                                <a:pt x="41" y="10"/>
                              </a:lnTo>
                              <a:lnTo>
                                <a:pt x="32" y="3"/>
                              </a:lnTo>
                              <a:lnTo>
                                <a:pt x="22" y="0"/>
                              </a:lnTo>
                              <a:close/>
                              <a:moveTo>
                                <a:pt x="123" y="0"/>
                              </a:moveTo>
                              <a:lnTo>
                                <a:pt x="113" y="3"/>
                              </a:lnTo>
                              <a:lnTo>
                                <a:pt x="106" y="10"/>
                              </a:lnTo>
                              <a:lnTo>
                                <a:pt x="104" y="22"/>
                              </a:lnTo>
                              <a:lnTo>
                                <a:pt x="106" y="34"/>
                              </a:lnTo>
                              <a:lnTo>
                                <a:pt x="113" y="41"/>
                              </a:lnTo>
                              <a:lnTo>
                                <a:pt x="137" y="41"/>
                              </a:lnTo>
                              <a:lnTo>
                                <a:pt x="142" y="34"/>
                              </a:lnTo>
                              <a:lnTo>
                                <a:pt x="144" y="22"/>
                              </a:lnTo>
                              <a:lnTo>
                                <a:pt x="142" y="10"/>
                              </a:lnTo>
                              <a:lnTo>
                                <a:pt x="137" y="3"/>
                              </a:lnTo>
                              <a:lnTo>
                                <a:pt x="123" y="0"/>
                              </a:lnTo>
                              <a:close/>
                            </a:path>
                          </a:pathLst>
                        </a:custGeom>
                        <a:solidFill>
                          <a:srgbClr val="000000"/>
                        </a:solidFill>
                        <a:ln>
                          <a:noFill/>
                        </a:ln>
                      </wps:spPr>
                      <wps:bodyPr upright="1"/>
                    </wps:wsp>
                  </a:graphicData>
                </a:graphic>
              </wp:anchor>
            </w:drawing>
          </mc:Choice>
          <mc:Fallback>
            <w:pict>
              <v:shape id="任意多边形 232" o:spid="_x0000_s1026" o:spt="100" style="position:absolute;left:0pt;margin-left:359pt;margin-top:15.25pt;height:2.05pt;width:12.5pt;mso-position-horizontal-relative:page;z-index:-251442176;mso-width-relative:page;mso-height-relative:page;" fillcolor="#000000" filled="t" stroked="f" coordsize="250,41" o:gfxdata="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FFd7fNgAAAAJAQAADwAAAAAAAAABACAA&#10;AAAiAAAAZHJzL2Rvd25yZXYueG1sUEsBAhQAFAAAAAgAh07iQBfUgQO4AgAApAgAAA4AAAAAAAAA&#10;AQAgAAAAJwEAAGRycy9lMm9Eb2MueG1sUEsFBgAAAAAGAAYAWQEAAFEGAAAAAA==&#10;" path="m231,0l219,3,212,10,212,34,219,41,243,41,250,34,250,10,243,3,231,0xm22,0l8,3,0,10,0,34,8,41,32,41,41,34,41,10,32,3,22,0xm123,0l113,3,106,10,104,22,106,34,113,41,137,41,142,34,144,22,142,10,137,3,123,0xe">
                <v:fill on="t" focussize="0,0"/>
                <v:stroke on="f"/>
                <v:imagedata o:title=""/>
                <o:lock v:ext="edit" aspectratio="f"/>
              </v:shape>
            </w:pict>
          </mc:Fallback>
        </mc:AlternateContent>
      </w:r>
      <w:r>
        <mc:AlternateContent>
          <mc:Choice Requires="wps">
            <w:drawing>
              <wp:anchor distT="0" distB="0" distL="114300" distR="114300" simplePos="0" relativeHeight="251875328" behindDoc="1" locked="0" layoutInCell="1" allowOverlap="1">
                <wp:simplePos x="0" y="0"/>
                <wp:positionH relativeFrom="page">
                  <wp:posOffset>4765040</wp:posOffset>
                </wp:positionH>
                <wp:positionV relativeFrom="paragraph">
                  <wp:posOffset>193675</wp:posOffset>
                </wp:positionV>
                <wp:extent cx="158750" cy="26035"/>
                <wp:effectExtent l="0" t="0" r="12700" b="2540"/>
                <wp:wrapNone/>
                <wp:docPr id="232" name="任意多边形 233"/>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2" y="10"/>
                              </a:lnTo>
                              <a:lnTo>
                                <a:pt x="212" y="34"/>
                              </a:lnTo>
                              <a:lnTo>
                                <a:pt x="219" y="41"/>
                              </a:lnTo>
                              <a:lnTo>
                                <a:pt x="243" y="41"/>
                              </a:lnTo>
                              <a:lnTo>
                                <a:pt x="250" y="34"/>
                              </a:lnTo>
                              <a:lnTo>
                                <a:pt x="250" y="10"/>
                              </a:lnTo>
                              <a:lnTo>
                                <a:pt x="243" y="3"/>
                              </a:lnTo>
                              <a:lnTo>
                                <a:pt x="231" y="0"/>
                              </a:lnTo>
                              <a:close/>
                              <a:moveTo>
                                <a:pt x="22" y="0"/>
                              </a:moveTo>
                              <a:lnTo>
                                <a:pt x="8" y="3"/>
                              </a:lnTo>
                              <a:lnTo>
                                <a:pt x="0" y="10"/>
                              </a:lnTo>
                              <a:lnTo>
                                <a:pt x="0" y="34"/>
                              </a:lnTo>
                              <a:lnTo>
                                <a:pt x="8" y="41"/>
                              </a:lnTo>
                              <a:lnTo>
                                <a:pt x="32" y="41"/>
                              </a:lnTo>
                              <a:lnTo>
                                <a:pt x="41" y="34"/>
                              </a:lnTo>
                              <a:lnTo>
                                <a:pt x="41" y="10"/>
                              </a:lnTo>
                              <a:lnTo>
                                <a:pt x="32" y="3"/>
                              </a:lnTo>
                              <a:lnTo>
                                <a:pt x="22" y="0"/>
                              </a:lnTo>
                              <a:close/>
                              <a:moveTo>
                                <a:pt x="123" y="0"/>
                              </a:moveTo>
                              <a:lnTo>
                                <a:pt x="113" y="3"/>
                              </a:lnTo>
                              <a:lnTo>
                                <a:pt x="106" y="10"/>
                              </a:lnTo>
                              <a:lnTo>
                                <a:pt x="104" y="22"/>
                              </a:lnTo>
                              <a:lnTo>
                                <a:pt x="106" y="34"/>
                              </a:lnTo>
                              <a:lnTo>
                                <a:pt x="113" y="41"/>
                              </a:lnTo>
                              <a:lnTo>
                                <a:pt x="137" y="41"/>
                              </a:lnTo>
                              <a:lnTo>
                                <a:pt x="144" y="34"/>
                              </a:lnTo>
                              <a:lnTo>
                                <a:pt x="144" y="10"/>
                              </a:lnTo>
                              <a:lnTo>
                                <a:pt x="137" y="3"/>
                              </a:lnTo>
                              <a:lnTo>
                                <a:pt x="123" y="0"/>
                              </a:lnTo>
                              <a:close/>
                            </a:path>
                          </a:pathLst>
                        </a:custGeom>
                        <a:solidFill>
                          <a:srgbClr val="000000"/>
                        </a:solidFill>
                        <a:ln>
                          <a:noFill/>
                        </a:ln>
                      </wps:spPr>
                      <wps:bodyPr upright="1"/>
                    </wps:wsp>
                  </a:graphicData>
                </a:graphic>
              </wp:anchor>
            </w:drawing>
          </mc:Choice>
          <mc:Fallback>
            <w:pict>
              <v:shape id="任意多边形 233" o:spid="_x0000_s1026" o:spt="100" style="position:absolute;left:0pt;margin-left:375.2pt;margin-top:15.25pt;height:2.05pt;width:12.5pt;mso-position-horizontal-relative:page;z-index:-251441152;mso-width-relative:page;mso-height-relative:page;" fillcolor="#000000" filled="t" stroked="f" coordsize="250,41" o:gfxdata="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FGBny3YAAAACQEAAA8AAAAAAAAAAQAgAAAA&#10;IgAAAGRycy9kb3ducmV2LnhtbFBLAQIUABQAAAAIAIdO4kAMpcOVtgIAAH0IAAAOAAAAAAAAAAEA&#10;IAAAACcBAABkcnMvZTJvRG9jLnhtbFBLBQYAAAAABgAGAFkBAABPBgAAAAA=&#10;" path="m231,0l219,3,212,10,212,34,219,41,243,41,250,34,250,10,243,3,231,0xm22,0l8,3,0,10,0,34,8,41,32,41,41,34,41,10,32,3,22,0xm123,0l113,3,106,10,104,22,106,34,113,41,137,41,144,34,144,10,137,3,123,0xe">
                <v:fill on="t" focussize="0,0"/>
                <v:stroke on="f"/>
                <v:imagedata o:title=""/>
                <o:lock v:ext="edit" aspectratio="f"/>
              </v:shape>
            </w:pict>
          </mc:Fallback>
        </mc:AlternateContent>
      </w:r>
      <w:r>
        <mc:AlternateContent>
          <mc:Choice Requires="wps">
            <w:drawing>
              <wp:anchor distT="0" distB="0" distL="114300" distR="114300" simplePos="0" relativeHeight="251876352" behindDoc="1" locked="0" layoutInCell="1" allowOverlap="1">
                <wp:simplePos x="0" y="0"/>
                <wp:positionH relativeFrom="page">
                  <wp:posOffset>4970780</wp:posOffset>
                </wp:positionH>
                <wp:positionV relativeFrom="paragraph">
                  <wp:posOffset>193675</wp:posOffset>
                </wp:positionV>
                <wp:extent cx="158750" cy="26035"/>
                <wp:effectExtent l="0" t="0" r="12700" b="2540"/>
                <wp:wrapNone/>
                <wp:docPr id="233" name="任意多边形 234"/>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2" y="10"/>
                              </a:lnTo>
                              <a:lnTo>
                                <a:pt x="212" y="34"/>
                              </a:lnTo>
                              <a:lnTo>
                                <a:pt x="219" y="41"/>
                              </a:lnTo>
                              <a:lnTo>
                                <a:pt x="243" y="41"/>
                              </a:lnTo>
                              <a:lnTo>
                                <a:pt x="250" y="34"/>
                              </a:lnTo>
                              <a:lnTo>
                                <a:pt x="250" y="10"/>
                              </a:lnTo>
                              <a:lnTo>
                                <a:pt x="243" y="3"/>
                              </a:lnTo>
                              <a:lnTo>
                                <a:pt x="231" y="0"/>
                              </a:lnTo>
                              <a:close/>
                              <a:moveTo>
                                <a:pt x="22" y="0"/>
                              </a:moveTo>
                              <a:lnTo>
                                <a:pt x="8" y="3"/>
                              </a:lnTo>
                              <a:lnTo>
                                <a:pt x="3" y="10"/>
                              </a:lnTo>
                              <a:lnTo>
                                <a:pt x="0" y="22"/>
                              </a:lnTo>
                              <a:lnTo>
                                <a:pt x="3" y="34"/>
                              </a:lnTo>
                              <a:lnTo>
                                <a:pt x="8" y="41"/>
                              </a:lnTo>
                              <a:lnTo>
                                <a:pt x="32" y="41"/>
                              </a:lnTo>
                              <a:lnTo>
                                <a:pt x="41" y="34"/>
                              </a:lnTo>
                              <a:lnTo>
                                <a:pt x="41" y="10"/>
                              </a:lnTo>
                              <a:lnTo>
                                <a:pt x="32" y="3"/>
                              </a:lnTo>
                              <a:lnTo>
                                <a:pt x="22" y="0"/>
                              </a:lnTo>
                              <a:close/>
                              <a:moveTo>
                                <a:pt x="123" y="0"/>
                              </a:moveTo>
                              <a:lnTo>
                                <a:pt x="113" y="3"/>
                              </a:lnTo>
                              <a:lnTo>
                                <a:pt x="106" y="10"/>
                              </a:lnTo>
                              <a:lnTo>
                                <a:pt x="104" y="22"/>
                              </a:lnTo>
                              <a:lnTo>
                                <a:pt x="106" y="34"/>
                              </a:lnTo>
                              <a:lnTo>
                                <a:pt x="113" y="41"/>
                              </a:lnTo>
                              <a:lnTo>
                                <a:pt x="137" y="41"/>
                              </a:lnTo>
                              <a:lnTo>
                                <a:pt x="144" y="34"/>
                              </a:lnTo>
                              <a:lnTo>
                                <a:pt x="144" y="10"/>
                              </a:lnTo>
                              <a:lnTo>
                                <a:pt x="137" y="3"/>
                              </a:lnTo>
                              <a:lnTo>
                                <a:pt x="123" y="0"/>
                              </a:lnTo>
                              <a:close/>
                            </a:path>
                          </a:pathLst>
                        </a:custGeom>
                        <a:solidFill>
                          <a:srgbClr val="000000"/>
                        </a:solidFill>
                        <a:ln>
                          <a:noFill/>
                        </a:ln>
                      </wps:spPr>
                      <wps:bodyPr upright="1"/>
                    </wps:wsp>
                  </a:graphicData>
                </a:graphic>
              </wp:anchor>
            </w:drawing>
          </mc:Choice>
          <mc:Fallback>
            <w:pict>
              <v:shape id="任意多边形 234" o:spid="_x0000_s1026" o:spt="100" style="position:absolute;left:0pt;margin-left:391.4pt;margin-top:15.25pt;height:2.05pt;width:12.5pt;mso-position-horizontal-relative:page;z-index:-251440128;mso-width-relative:page;mso-height-relative:page;" fillcolor="#000000" filled="t" stroked="f" coordsize="250,41" o:gfxdata="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kKfhf1wAAAAkBAAAPAAAAAAAAAAEA&#10;IAAAACIAAABkcnMvZG93bnJldi54bWxQSwECFAAUAAAACACHTuJANc6TvLsCAACiCAAADgAAAAAA&#10;AAABACAAAAAmAQAAZHJzL2Uyb0RvYy54bWxQSwUGAAAAAAYABgBZAQAAUwYAAAAA&#10;" path="m231,0l219,3,212,10,212,34,219,41,243,41,250,34,250,10,243,3,231,0xm22,0l8,3,3,10,0,22,3,34,8,41,32,41,41,34,41,10,32,3,22,0xm123,0l113,3,106,10,104,22,106,34,113,41,137,41,144,34,144,10,137,3,123,0xe">
                <v:fill on="t" focussize="0,0"/>
                <v:stroke on="f"/>
                <v:imagedata o:title=""/>
                <o:lock v:ext="edit" aspectratio="f"/>
              </v:shape>
            </w:pict>
          </mc:Fallback>
        </mc:AlternateContent>
      </w:r>
      <w:r>
        <mc:AlternateContent>
          <mc:Choice Requires="wps">
            <w:drawing>
              <wp:anchor distT="0" distB="0" distL="114300" distR="114300" simplePos="0" relativeHeight="251877376" behindDoc="1" locked="0" layoutInCell="1" allowOverlap="1">
                <wp:simplePos x="0" y="0"/>
                <wp:positionH relativeFrom="page">
                  <wp:posOffset>5176520</wp:posOffset>
                </wp:positionH>
                <wp:positionV relativeFrom="paragraph">
                  <wp:posOffset>193675</wp:posOffset>
                </wp:positionV>
                <wp:extent cx="158750" cy="26035"/>
                <wp:effectExtent l="0" t="0" r="12700" b="2540"/>
                <wp:wrapNone/>
                <wp:docPr id="234" name="任意多边形 235"/>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2" y="10"/>
                              </a:lnTo>
                              <a:lnTo>
                                <a:pt x="212" y="34"/>
                              </a:lnTo>
                              <a:lnTo>
                                <a:pt x="219" y="41"/>
                              </a:lnTo>
                              <a:lnTo>
                                <a:pt x="243" y="41"/>
                              </a:lnTo>
                              <a:lnTo>
                                <a:pt x="250" y="34"/>
                              </a:lnTo>
                              <a:lnTo>
                                <a:pt x="250" y="10"/>
                              </a:lnTo>
                              <a:lnTo>
                                <a:pt x="243" y="3"/>
                              </a:lnTo>
                              <a:lnTo>
                                <a:pt x="231" y="0"/>
                              </a:lnTo>
                              <a:close/>
                              <a:moveTo>
                                <a:pt x="22" y="0"/>
                              </a:moveTo>
                              <a:lnTo>
                                <a:pt x="8" y="3"/>
                              </a:lnTo>
                              <a:lnTo>
                                <a:pt x="3" y="10"/>
                              </a:lnTo>
                              <a:lnTo>
                                <a:pt x="0" y="22"/>
                              </a:lnTo>
                              <a:lnTo>
                                <a:pt x="3" y="34"/>
                              </a:lnTo>
                              <a:lnTo>
                                <a:pt x="8" y="41"/>
                              </a:lnTo>
                              <a:lnTo>
                                <a:pt x="34" y="41"/>
                              </a:lnTo>
                              <a:lnTo>
                                <a:pt x="41" y="34"/>
                              </a:lnTo>
                              <a:lnTo>
                                <a:pt x="41" y="10"/>
                              </a:lnTo>
                              <a:lnTo>
                                <a:pt x="34" y="3"/>
                              </a:lnTo>
                              <a:lnTo>
                                <a:pt x="22" y="0"/>
                              </a:lnTo>
                              <a:close/>
                              <a:moveTo>
                                <a:pt x="125" y="0"/>
                              </a:moveTo>
                              <a:lnTo>
                                <a:pt x="113" y="3"/>
                              </a:lnTo>
                              <a:lnTo>
                                <a:pt x="106" y="10"/>
                              </a:lnTo>
                              <a:lnTo>
                                <a:pt x="104" y="22"/>
                              </a:lnTo>
                              <a:lnTo>
                                <a:pt x="106" y="34"/>
                              </a:lnTo>
                              <a:lnTo>
                                <a:pt x="113" y="41"/>
                              </a:lnTo>
                              <a:lnTo>
                                <a:pt x="137" y="41"/>
                              </a:lnTo>
                              <a:lnTo>
                                <a:pt x="144" y="34"/>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235" o:spid="_x0000_s1026" o:spt="100" style="position:absolute;left:0pt;margin-left:407.6pt;margin-top:15.25pt;height:2.05pt;width:12.5pt;mso-position-horizontal-relative:page;z-index:-251439104;mso-width-relative:page;mso-height-relative:page;" fillcolor="#000000" filled="t" stroked="f" coordsize="250,41" o:gfxdata="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IQSNh7XAAAACQEAAA8AAAAAAAAAAQAgAAAAIgAAAGRycy9k&#10;b3ducmV2LnhtbFBLAQIUABQAAAAIAIdO4kB3O/1brgIAAKIIAAAOAAAAAAAAAAEAIAAAACYBAABk&#10;cnMvZTJvRG9jLnhtbFBLBQYAAAAABgAGAFkBAABGBgAAAAA=&#10;" path="m231,0l219,3,212,10,212,34,219,41,243,41,250,34,250,10,243,3,231,0xm22,0l8,3,3,10,0,22,3,34,8,41,34,41,41,34,41,10,34,3,22,0xm125,0l113,3,106,10,104,22,106,34,113,41,137,41,144,34,144,10,137,3,125,0xe">
                <v:fill on="t" focussize="0,0"/>
                <v:stroke on="f"/>
                <v:imagedata o:title=""/>
                <o:lock v:ext="edit" aspectratio="f"/>
              </v:shape>
            </w:pict>
          </mc:Fallback>
        </mc:AlternateContent>
      </w:r>
      <w:r>
        <mc:AlternateContent>
          <mc:Choice Requires="wps">
            <w:drawing>
              <wp:anchor distT="0" distB="0" distL="114300" distR="114300" simplePos="0" relativeHeight="251878400" behindDoc="1" locked="0" layoutInCell="1" allowOverlap="1">
                <wp:simplePos x="0" y="0"/>
                <wp:positionH relativeFrom="page">
                  <wp:posOffset>5382260</wp:posOffset>
                </wp:positionH>
                <wp:positionV relativeFrom="paragraph">
                  <wp:posOffset>193675</wp:posOffset>
                </wp:positionV>
                <wp:extent cx="158750" cy="26035"/>
                <wp:effectExtent l="0" t="0" r="12700" b="2540"/>
                <wp:wrapNone/>
                <wp:docPr id="235" name="任意多边形 236"/>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2" y="10"/>
                              </a:lnTo>
                              <a:lnTo>
                                <a:pt x="212" y="34"/>
                              </a:lnTo>
                              <a:lnTo>
                                <a:pt x="219" y="41"/>
                              </a:lnTo>
                              <a:lnTo>
                                <a:pt x="243" y="41"/>
                              </a:lnTo>
                              <a:lnTo>
                                <a:pt x="250" y="34"/>
                              </a:lnTo>
                              <a:lnTo>
                                <a:pt x="250" y="10"/>
                              </a:lnTo>
                              <a:lnTo>
                                <a:pt x="243" y="3"/>
                              </a:lnTo>
                              <a:lnTo>
                                <a:pt x="231" y="0"/>
                              </a:lnTo>
                              <a:close/>
                              <a:moveTo>
                                <a:pt x="22" y="0"/>
                              </a:moveTo>
                              <a:lnTo>
                                <a:pt x="8" y="3"/>
                              </a:lnTo>
                              <a:lnTo>
                                <a:pt x="3" y="10"/>
                              </a:lnTo>
                              <a:lnTo>
                                <a:pt x="0" y="22"/>
                              </a:lnTo>
                              <a:lnTo>
                                <a:pt x="3" y="34"/>
                              </a:lnTo>
                              <a:lnTo>
                                <a:pt x="8" y="41"/>
                              </a:lnTo>
                              <a:lnTo>
                                <a:pt x="34" y="41"/>
                              </a:lnTo>
                              <a:lnTo>
                                <a:pt x="41" y="34"/>
                              </a:lnTo>
                              <a:lnTo>
                                <a:pt x="41" y="10"/>
                              </a:lnTo>
                              <a:lnTo>
                                <a:pt x="34" y="3"/>
                              </a:lnTo>
                              <a:lnTo>
                                <a:pt x="22" y="0"/>
                              </a:lnTo>
                              <a:close/>
                              <a:moveTo>
                                <a:pt x="125" y="0"/>
                              </a:moveTo>
                              <a:lnTo>
                                <a:pt x="113" y="3"/>
                              </a:lnTo>
                              <a:lnTo>
                                <a:pt x="106" y="10"/>
                              </a:lnTo>
                              <a:lnTo>
                                <a:pt x="106" y="34"/>
                              </a:lnTo>
                              <a:lnTo>
                                <a:pt x="113" y="41"/>
                              </a:lnTo>
                              <a:lnTo>
                                <a:pt x="137" y="41"/>
                              </a:lnTo>
                              <a:lnTo>
                                <a:pt x="144" y="34"/>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236" o:spid="_x0000_s1026" o:spt="100" style="position:absolute;left:0pt;margin-left:423.8pt;margin-top:15.25pt;height:2.05pt;width:12.5pt;mso-position-horizontal-relative:page;z-index:-251438080;mso-width-relative:page;mso-height-relative:page;" fillcolor="#000000" filled="t" stroked="f" coordsize="250,41" o:gfxdata="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Fisd7bYAAAACQEAAA8AAAAAAAAAAQAgAAAA&#10;IgAAAGRycy9kb3ducmV2LnhtbFBLAQIUABQAAAAIAIdO4kDnHoRStgIAAHsIAAAOAAAAAAAAAAEA&#10;IAAAACcBAABkcnMvZTJvRG9jLnhtbFBLBQYAAAAABgAGAFkBAABPBgAAAAA=&#10;" path="m231,0l219,3,212,10,212,34,219,41,243,41,250,34,250,10,243,3,231,0xm22,0l8,3,3,10,0,22,3,34,8,41,34,41,41,34,41,10,34,3,22,0xm125,0l113,3,106,10,106,34,113,41,137,41,144,34,144,10,137,3,125,0xe">
                <v:fill on="t" focussize="0,0"/>
                <v:stroke on="f"/>
                <v:imagedata o:title=""/>
                <o:lock v:ext="edit" aspectratio="f"/>
              </v:shape>
            </w:pict>
          </mc:Fallback>
        </mc:AlternateContent>
      </w:r>
      <w:r>
        <mc:AlternateContent>
          <mc:Choice Requires="wps">
            <w:drawing>
              <wp:anchor distT="0" distB="0" distL="114300" distR="114300" simplePos="0" relativeHeight="251879424" behindDoc="1" locked="0" layoutInCell="1" allowOverlap="1">
                <wp:simplePos x="0" y="0"/>
                <wp:positionH relativeFrom="page">
                  <wp:posOffset>5588000</wp:posOffset>
                </wp:positionH>
                <wp:positionV relativeFrom="paragraph">
                  <wp:posOffset>193675</wp:posOffset>
                </wp:positionV>
                <wp:extent cx="158750" cy="26035"/>
                <wp:effectExtent l="0" t="0" r="12700" b="2540"/>
                <wp:wrapNone/>
                <wp:docPr id="236" name="任意多边形 237"/>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2" y="10"/>
                              </a:lnTo>
                              <a:lnTo>
                                <a:pt x="212" y="34"/>
                              </a:lnTo>
                              <a:lnTo>
                                <a:pt x="219" y="41"/>
                              </a:lnTo>
                              <a:lnTo>
                                <a:pt x="243" y="41"/>
                              </a:lnTo>
                              <a:lnTo>
                                <a:pt x="250" y="34"/>
                              </a:lnTo>
                              <a:lnTo>
                                <a:pt x="250" y="10"/>
                              </a:lnTo>
                              <a:lnTo>
                                <a:pt x="243" y="3"/>
                              </a:lnTo>
                              <a:lnTo>
                                <a:pt x="231" y="0"/>
                              </a:lnTo>
                              <a:close/>
                              <a:moveTo>
                                <a:pt x="22" y="0"/>
                              </a:moveTo>
                              <a:lnTo>
                                <a:pt x="8" y="3"/>
                              </a:lnTo>
                              <a:lnTo>
                                <a:pt x="3" y="10"/>
                              </a:lnTo>
                              <a:lnTo>
                                <a:pt x="0" y="22"/>
                              </a:lnTo>
                              <a:lnTo>
                                <a:pt x="3" y="34"/>
                              </a:lnTo>
                              <a:lnTo>
                                <a:pt x="8" y="41"/>
                              </a:lnTo>
                              <a:lnTo>
                                <a:pt x="34" y="41"/>
                              </a:lnTo>
                              <a:lnTo>
                                <a:pt x="41" y="34"/>
                              </a:lnTo>
                              <a:lnTo>
                                <a:pt x="41" y="10"/>
                              </a:lnTo>
                              <a:lnTo>
                                <a:pt x="34" y="3"/>
                              </a:lnTo>
                              <a:lnTo>
                                <a:pt x="22" y="0"/>
                              </a:lnTo>
                              <a:close/>
                              <a:moveTo>
                                <a:pt x="125" y="0"/>
                              </a:moveTo>
                              <a:lnTo>
                                <a:pt x="113" y="3"/>
                              </a:lnTo>
                              <a:lnTo>
                                <a:pt x="106" y="10"/>
                              </a:lnTo>
                              <a:lnTo>
                                <a:pt x="106" y="34"/>
                              </a:lnTo>
                              <a:lnTo>
                                <a:pt x="113" y="41"/>
                              </a:lnTo>
                              <a:lnTo>
                                <a:pt x="137" y="41"/>
                              </a:lnTo>
                              <a:lnTo>
                                <a:pt x="144" y="34"/>
                              </a:lnTo>
                              <a:lnTo>
                                <a:pt x="147" y="22"/>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237" o:spid="_x0000_s1026" o:spt="100" style="position:absolute;left:0pt;margin-left:440pt;margin-top:15.25pt;height:2.05pt;width:12.5pt;mso-position-horizontal-relative:page;z-index:-251437056;mso-width-relative:page;mso-height-relative:page;" fillcolor="#000000" filled="t" stroked="f" coordsize="250,41" o:gfxdata="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QUKIzYAAAACQEAAA8AAAAAAAAA&#10;AQAgAAAAIgAAAGRycy9kb3ducmV2LnhtbFBLAQIUABQAAAAIAIdO4kCwo4v0vAIAAKIIAAAOAAAA&#10;AAAAAAEAIAAAACcBAABkcnMvZTJvRG9jLnhtbFBLBQYAAAAABgAGAFkBAABVBgAAAAA=&#10;" path="m231,0l219,3,212,10,212,34,219,41,243,41,250,34,250,10,243,3,231,0xm22,0l8,3,3,10,0,22,3,34,8,41,34,41,41,34,41,10,34,3,22,0xm125,0l113,3,106,10,106,34,113,41,137,41,144,34,147,22,144,10,137,3,125,0xe">
                <v:fill on="t" focussize="0,0"/>
                <v:stroke on="f"/>
                <v:imagedata o:title=""/>
                <o:lock v:ext="edit" aspectratio="f"/>
              </v:shape>
            </w:pict>
          </mc:Fallback>
        </mc:AlternateContent>
      </w:r>
      <w:r>
        <mc:AlternateContent>
          <mc:Choice Requires="wps">
            <w:drawing>
              <wp:anchor distT="0" distB="0" distL="114300" distR="114300" simplePos="0" relativeHeight="251880448" behindDoc="1" locked="0" layoutInCell="1" allowOverlap="1">
                <wp:simplePos x="0" y="0"/>
                <wp:positionH relativeFrom="page">
                  <wp:posOffset>5791835</wp:posOffset>
                </wp:positionH>
                <wp:positionV relativeFrom="paragraph">
                  <wp:posOffset>193675</wp:posOffset>
                </wp:positionV>
                <wp:extent cx="158750" cy="26035"/>
                <wp:effectExtent l="0" t="0" r="12700" b="2540"/>
                <wp:wrapNone/>
                <wp:docPr id="237" name="任意多边形 238"/>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21" y="3"/>
                              </a:lnTo>
                              <a:lnTo>
                                <a:pt x="211" y="10"/>
                              </a:lnTo>
                              <a:lnTo>
                                <a:pt x="211" y="34"/>
                              </a:lnTo>
                              <a:lnTo>
                                <a:pt x="221" y="41"/>
                              </a:lnTo>
                              <a:lnTo>
                                <a:pt x="242" y="41"/>
                              </a:lnTo>
                              <a:lnTo>
                                <a:pt x="250" y="34"/>
                              </a:lnTo>
                              <a:lnTo>
                                <a:pt x="250" y="10"/>
                              </a:lnTo>
                              <a:lnTo>
                                <a:pt x="242" y="3"/>
                              </a:lnTo>
                              <a:lnTo>
                                <a:pt x="230" y="0"/>
                              </a:lnTo>
                              <a:close/>
                              <a:moveTo>
                                <a:pt x="22" y="0"/>
                              </a:moveTo>
                              <a:lnTo>
                                <a:pt x="7" y="3"/>
                              </a:lnTo>
                              <a:lnTo>
                                <a:pt x="2" y="10"/>
                              </a:lnTo>
                              <a:lnTo>
                                <a:pt x="0" y="22"/>
                              </a:lnTo>
                              <a:lnTo>
                                <a:pt x="2" y="34"/>
                              </a:lnTo>
                              <a:lnTo>
                                <a:pt x="7" y="41"/>
                              </a:lnTo>
                              <a:lnTo>
                                <a:pt x="34" y="41"/>
                              </a:lnTo>
                              <a:lnTo>
                                <a:pt x="41" y="34"/>
                              </a:lnTo>
                              <a:lnTo>
                                <a:pt x="41" y="10"/>
                              </a:lnTo>
                              <a:lnTo>
                                <a:pt x="34" y="3"/>
                              </a:lnTo>
                              <a:lnTo>
                                <a:pt x="22" y="0"/>
                              </a:lnTo>
                              <a:close/>
                              <a:moveTo>
                                <a:pt x="125" y="0"/>
                              </a:moveTo>
                              <a:lnTo>
                                <a:pt x="113" y="3"/>
                              </a:lnTo>
                              <a:lnTo>
                                <a:pt x="108" y="10"/>
                              </a:lnTo>
                              <a:lnTo>
                                <a:pt x="106" y="22"/>
                              </a:lnTo>
                              <a:lnTo>
                                <a:pt x="108" y="34"/>
                              </a:lnTo>
                              <a:lnTo>
                                <a:pt x="113" y="41"/>
                              </a:lnTo>
                              <a:lnTo>
                                <a:pt x="139" y="41"/>
                              </a:lnTo>
                              <a:lnTo>
                                <a:pt x="144" y="34"/>
                              </a:lnTo>
                              <a:lnTo>
                                <a:pt x="146" y="22"/>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238" o:spid="_x0000_s1026" o:spt="100" style="position:absolute;left:0pt;margin-left:456.05pt;margin-top:15.25pt;height:2.05pt;width:12.5pt;mso-position-horizontal-relative:page;z-index:-251436032;mso-width-relative:page;mso-height-relative:page;" fillcolor="#000000" filled="t" stroked="f" coordsize="250,41" o:gfxdata="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BLCsrNgAAAAJAQAADwAAAAAAAAAB&#10;ACAAAAAiAAAAZHJzL2Rvd25yZXYueG1sUEsBAhQAFAAAAAgAh07iQNXzwlK7AgAAyQgAAA4AAAAA&#10;AAAAAQAgAAAAJwEAAGRycy9lMm9Eb2MueG1sUEsFBgAAAAAGAAYAWQEAAFQGAAAAAA==&#10;" path="m230,0l221,3,211,10,211,34,221,41,242,41,250,34,250,10,242,3,230,0xm22,0l7,3,2,10,0,22,2,34,7,41,34,41,41,34,41,10,34,3,22,0xm125,0l113,3,108,10,106,22,108,34,113,41,139,41,144,34,146,22,144,10,139,3,125,0xe">
                <v:fill on="t" focussize="0,0"/>
                <v:stroke on="f"/>
                <v:imagedata o:title=""/>
                <o:lock v:ext="edit" aspectratio="f"/>
              </v:shape>
            </w:pict>
          </mc:Fallback>
        </mc:AlternateContent>
      </w:r>
      <w:r>
        <mc:AlternateContent>
          <mc:Choice Requires="wps">
            <w:drawing>
              <wp:anchor distT="0" distB="0" distL="114300" distR="114300" simplePos="0" relativeHeight="251881472" behindDoc="1" locked="0" layoutInCell="1" allowOverlap="1">
                <wp:simplePos x="0" y="0"/>
                <wp:positionH relativeFrom="page">
                  <wp:posOffset>5996305</wp:posOffset>
                </wp:positionH>
                <wp:positionV relativeFrom="paragraph">
                  <wp:posOffset>193675</wp:posOffset>
                </wp:positionV>
                <wp:extent cx="160020" cy="26035"/>
                <wp:effectExtent l="0" t="0" r="11430" b="2540"/>
                <wp:wrapNone/>
                <wp:docPr id="238" name="任意多边形 23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2" y="0"/>
                              </a:moveTo>
                              <a:lnTo>
                                <a:pt x="220" y="3"/>
                              </a:lnTo>
                              <a:lnTo>
                                <a:pt x="213" y="10"/>
                              </a:lnTo>
                              <a:lnTo>
                                <a:pt x="213" y="34"/>
                              </a:lnTo>
                              <a:lnTo>
                                <a:pt x="220" y="41"/>
                              </a:lnTo>
                              <a:lnTo>
                                <a:pt x="242" y="41"/>
                              </a:lnTo>
                              <a:lnTo>
                                <a:pt x="252" y="34"/>
                              </a:lnTo>
                              <a:lnTo>
                                <a:pt x="252" y="10"/>
                              </a:lnTo>
                              <a:lnTo>
                                <a:pt x="242" y="3"/>
                              </a:lnTo>
                              <a:lnTo>
                                <a:pt x="232" y="0"/>
                              </a:lnTo>
                              <a:close/>
                              <a:moveTo>
                                <a:pt x="21" y="0"/>
                              </a:moveTo>
                              <a:lnTo>
                                <a:pt x="9" y="3"/>
                              </a:lnTo>
                              <a:lnTo>
                                <a:pt x="2" y="10"/>
                              </a:lnTo>
                              <a:lnTo>
                                <a:pt x="0" y="22"/>
                              </a:lnTo>
                              <a:lnTo>
                                <a:pt x="2" y="34"/>
                              </a:lnTo>
                              <a:lnTo>
                                <a:pt x="9" y="41"/>
                              </a:lnTo>
                              <a:lnTo>
                                <a:pt x="33" y="41"/>
                              </a:lnTo>
                              <a:lnTo>
                                <a:pt x="40" y="34"/>
                              </a:lnTo>
                              <a:lnTo>
                                <a:pt x="40" y="10"/>
                              </a:lnTo>
                              <a:lnTo>
                                <a:pt x="33" y="3"/>
                              </a:lnTo>
                              <a:lnTo>
                                <a:pt x="21" y="0"/>
                              </a:lnTo>
                              <a:close/>
                              <a:moveTo>
                                <a:pt x="124" y="0"/>
                              </a:moveTo>
                              <a:lnTo>
                                <a:pt x="112" y="3"/>
                              </a:lnTo>
                              <a:lnTo>
                                <a:pt x="108" y="10"/>
                              </a:lnTo>
                              <a:lnTo>
                                <a:pt x="105" y="22"/>
                              </a:lnTo>
                              <a:lnTo>
                                <a:pt x="108" y="34"/>
                              </a:lnTo>
                              <a:lnTo>
                                <a:pt x="112" y="41"/>
                              </a:lnTo>
                              <a:lnTo>
                                <a:pt x="139" y="41"/>
                              </a:lnTo>
                              <a:lnTo>
                                <a:pt x="144" y="34"/>
                              </a:lnTo>
                              <a:lnTo>
                                <a:pt x="146" y="22"/>
                              </a:lnTo>
                              <a:lnTo>
                                <a:pt x="144" y="10"/>
                              </a:lnTo>
                              <a:lnTo>
                                <a:pt x="139" y="3"/>
                              </a:lnTo>
                              <a:lnTo>
                                <a:pt x="124" y="0"/>
                              </a:lnTo>
                              <a:close/>
                            </a:path>
                          </a:pathLst>
                        </a:custGeom>
                        <a:solidFill>
                          <a:srgbClr val="000000"/>
                        </a:solidFill>
                        <a:ln>
                          <a:noFill/>
                        </a:ln>
                      </wps:spPr>
                      <wps:bodyPr upright="1"/>
                    </wps:wsp>
                  </a:graphicData>
                </a:graphic>
              </wp:anchor>
            </w:drawing>
          </mc:Choice>
          <mc:Fallback>
            <w:pict>
              <v:shape id="任意多边形 239" o:spid="_x0000_s1026" o:spt="100" style="position:absolute;left:0pt;margin-left:472.15pt;margin-top:15.25pt;height:2.05pt;width:12.6pt;mso-position-horizontal-relative:page;z-index:-251435008;mso-width-relative:page;mso-height-relative:page;" fillcolor="#000000" filled="t" stroked="f" coordsize="252,41" o:gfxdata="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x0N76NUAAAAJAQAADwAAAAAAAAABACAAAAAi&#10;AAAAZHJzL2Rvd25yZXYueG1sUEsBAhQAFAAAAAgAh07iQGnsJFK4AgAAyQgAAA4AAAAAAAAAAQAg&#10;AAAAJAEAAGRycy9lMm9Eb2MueG1sUEsFBgAAAAAGAAYAWQEAAE4GAAAAAA==&#10;" path="m232,0l220,3,213,10,213,34,220,41,242,41,252,34,252,10,242,3,232,0xm21,0l9,3,2,10,0,22,2,34,9,41,33,41,40,34,40,10,33,3,21,0xm124,0l112,3,108,10,105,22,108,34,112,41,139,41,144,34,146,22,144,10,139,3,124,0xe">
                <v:fill on="t" focussize="0,0"/>
                <v:stroke on="f"/>
                <v:imagedata o:title=""/>
                <o:lock v:ext="edit" aspectratio="f"/>
              </v:shape>
            </w:pict>
          </mc:Fallback>
        </mc:AlternateContent>
      </w:r>
      <w:r>
        <w:rPr>
          <w:rFonts w:hint="eastAsia" w:ascii="方正黑体简体" w:eastAsia="方正黑体简体"/>
          <w:spacing w:val="7"/>
          <w:sz w:val="31"/>
        </w:rPr>
        <w:t>二</w:t>
      </w:r>
      <w:r>
        <w:rPr>
          <w:rFonts w:hint="eastAsia" w:ascii="方正黑体简体" w:eastAsia="方正黑体简体"/>
          <w:spacing w:val="-152"/>
          <w:sz w:val="31"/>
        </w:rPr>
        <w:t>、</w:t>
      </w:r>
      <w:r>
        <w:rPr>
          <w:rFonts w:hint="eastAsia" w:ascii="方正黑体简体" w:eastAsia="方正黑体简体"/>
          <w:spacing w:val="4"/>
          <w:sz w:val="31"/>
        </w:rPr>
        <w:t>转</w:t>
      </w:r>
      <w:r>
        <w:rPr>
          <w:rFonts w:hint="eastAsia" w:ascii="方正黑体简体" w:eastAsia="方正黑体简体"/>
          <w:spacing w:val="7"/>
          <w:sz w:val="31"/>
        </w:rPr>
        <w:t>移</w:t>
      </w:r>
      <w:r>
        <w:rPr>
          <w:rFonts w:hint="eastAsia" w:ascii="方正黑体简体" w:eastAsia="方正黑体简体"/>
          <w:spacing w:val="4"/>
          <w:sz w:val="31"/>
        </w:rPr>
        <w:t>接续</w:t>
      </w:r>
      <w:r>
        <w:rPr>
          <w:rFonts w:hint="eastAsia" w:ascii="方正黑体简体" w:eastAsia="方正黑体简体"/>
          <w:spacing w:val="7"/>
          <w:sz w:val="31"/>
        </w:rPr>
        <w:t>手</w:t>
      </w:r>
      <w:r>
        <w:rPr>
          <w:rFonts w:hint="eastAsia" w:ascii="方正黑体简体" w:eastAsia="方正黑体简体"/>
          <w:spacing w:val="4"/>
          <w:sz w:val="31"/>
        </w:rPr>
        <w:t>续</w:t>
      </w:r>
      <w:r>
        <w:rPr>
          <w:rFonts w:hint="eastAsia" w:ascii="方正黑体简体" w:eastAsia="方正黑体简体"/>
          <w:spacing w:val="7"/>
          <w:sz w:val="31"/>
        </w:rPr>
        <w:t>办</w:t>
      </w:r>
      <w:r>
        <w:rPr>
          <w:rFonts w:hint="eastAsia" w:ascii="方正黑体简体" w:eastAsia="方正黑体简体"/>
          <w:sz w:val="31"/>
        </w:rPr>
        <w:t>理</w:t>
      </w:r>
      <w:r>
        <w:rPr>
          <w:rFonts w:hint="eastAsia" w:ascii="方正黑体简体" w:eastAsia="方正黑体简体"/>
          <w:sz w:val="31"/>
        </w:rPr>
        <w:tab/>
      </w:r>
      <w:r>
        <w:rPr>
          <w:rFonts w:ascii="Times New Roman" w:eastAsia="Times New Roman"/>
          <w:sz w:val="31"/>
        </w:rPr>
        <w:t>53</w:t>
      </w:r>
    </w:p>
    <w:p>
      <w:pPr>
        <w:pStyle w:val="8"/>
        <w:numPr>
          <w:ilvl w:val="0"/>
          <w:numId w:val="9"/>
        </w:numPr>
        <w:tabs>
          <w:tab w:val="left" w:pos="1440"/>
          <w:tab w:val="right" w:pos="9070"/>
        </w:tabs>
        <w:spacing w:before="78"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882496" behindDoc="1" locked="0" layoutInCell="1" allowOverlap="1">
                <wp:simplePos x="0" y="0"/>
                <wp:positionH relativeFrom="page">
                  <wp:posOffset>3989070</wp:posOffset>
                </wp:positionH>
                <wp:positionV relativeFrom="paragraph">
                  <wp:posOffset>201930</wp:posOffset>
                </wp:positionV>
                <wp:extent cx="155575" cy="26035"/>
                <wp:effectExtent l="0" t="0" r="15875" b="2540"/>
                <wp:wrapNone/>
                <wp:docPr id="239" name="任意多边形 240"/>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7" y="0"/>
                              </a:moveTo>
                              <a:lnTo>
                                <a:pt x="211" y="0"/>
                              </a:lnTo>
                              <a:lnTo>
                                <a:pt x="206" y="7"/>
                              </a:lnTo>
                              <a:lnTo>
                                <a:pt x="206" y="31"/>
                              </a:lnTo>
                              <a:lnTo>
                                <a:pt x="211" y="38"/>
                              </a:lnTo>
                              <a:lnTo>
                                <a:pt x="225" y="41"/>
                              </a:lnTo>
                              <a:lnTo>
                                <a:pt x="237" y="38"/>
                              </a:lnTo>
                              <a:lnTo>
                                <a:pt x="242" y="31"/>
                              </a:lnTo>
                              <a:lnTo>
                                <a:pt x="245" y="19"/>
                              </a:lnTo>
                              <a:lnTo>
                                <a:pt x="242" y="7"/>
                              </a:lnTo>
                              <a:lnTo>
                                <a:pt x="237" y="0"/>
                              </a:lnTo>
                              <a:close/>
                              <a:moveTo>
                                <a:pt x="31" y="0"/>
                              </a:moveTo>
                              <a:lnTo>
                                <a:pt x="7" y="0"/>
                              </a:lnTo>
                              <a:lnTo>
                                <a:pt x="2" y="7"/>
                              </a:lnTo>
                              <a:lnTo>
                                <a:pt x="0" y="19"/>
                              </a:lnTo>
                              <a:lnTo>
                                <a:pt x="2" y="31"/>
                              </a:lnTo>
                              <a:lnTo>
                                <a:pt x="7" y="38"/>
                              </a:lnTo>
                              <a:lnTo>
                                <a:pt x="19" y="41"/>
                              </a:lnTo>
                              <a:lnTo>
                                <a:pt x="31" y="38"/>
                              </a:lnTo>
                              <a:lnTo>
                                <a:pt x="38" y="31"/>
                              </a:lnTo>
                              <a:lnTo>
                                <a:pt x="38" y="7"/>
                              </a:lnTo>
                              <a:lnTo>
                                <a:pt x="31" y="0"/>
                              </a:lnTo>
                              <a:close/>
                              <a:moveTo>
                                <a:pt x="134" y="0"/>
                              </a:moveTo>
                              <a:lnTo>
                                <a:pt x="108" y="0"/>
                              </a:lnTo>
                              <a:lnTo>
                                <a:pt x="103" y="7"/>
                              </a:lnTo>
                              <a:lnTo>
                                <a:pt x="103" y="31"/>
                              </a:lnTo>
                              <a:lnTo>
                                <a:pt x="108" y="38"/>
                              </a:lnTo>
                              <a:lnTo>
                                <a:pt x="120" y="41"/>
                              </a:lnTo>
                              <a:lnTo>
                                <a:pt x="134" y="38"/>
                              </a:lnTo>
                              <a:lnTo>
                                <a:pt x="139" y="31"/>
                              </a:lnTo>
                              <a:lnTo>
                                <a:pt x="141" y="19"/>
                              </a:lnTo>
                              <a:lnTo>
                                <a:pt x="139" y="7"/>
                              </a:lnTo>
                              <a:lnTo>
                                <a:pt x="134" y="0"/>
                              </a:lnTo>
                              <a:close/>
                            </a:path>
                          </a:pathLst>
                        </a:custGeom>
                        <a:solidFill>
                          <a:srgbClr val="000000"/>
                        </a:solidFill>
                        <a:ln>
                          <a:noFill/>
                        </a:ln>
                      </wps:spPr>
                      <wps:bodyPr upright="1"/>
                    </wps:wsp>
                  </a:graphicData>
                </a:graphic>
              </wp:anchor>
            </w:drawing>
          </mc:Choice>
          <mc:Fallback>
            <w:pict>
              <v:shape id="任意多边形 240" o:spid="_x0000_s1026" o:spt="100" style="position:absolute;left:0pt;margin-left:314.1pt;margin-top:15.9pt;height:2.05pt;width:12.25pt;mso-position-horizontal-relative:page;z-index:-251433984;mso-width-relative:page;mso-height-relative:page;" fillcolor="#000000" filled="t" stroked="f" coordsize="245,41" o:gfxdata="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hbp4A2AAAAAkBAAAP&#10;AAAAAAAAAAEAIAAAACIAAABkcnMvZG93bnJldi54bWxQSwECFAAUAAAACACHTuJA7qdc+cMCAADG&#10;CAAADgAAAAAAAAABACAAAAAnAQAAZHJzL2Uyb0RvYy54bWxQSwUGAAAAAAYABgBZAQAAXAYAAAAA&#10;" path="m237,0l211,0,206,7,206,31,211,38,225,41,237,38,242,31,245,19,242,7,237,0xm31,0l7,0,2,7,0,19,2,31,7,38,19,41,31,38,38,31,38,7,31,0xm134,0l108,0,103,7,103,31,108,38,120,41,134,38,139,31,141,19,139,7,134,0xe">
                <v:fill on="t" focussize="0,0"/>
                <v:stroke on="f"/>
                <v:imagedata o:title=""/>
                <o:lock v:ext="edit" aspectratio="f"/>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4191635</wp:posOffset>
                </wp:positionH>
                <wp:positionV relativeFrom="paragraph">
                  <wp:posOffset>201930</wp:posOffset>
                </wp:positionV>
                <wp:extent cx="155575" cy="26035"/>
                <wp:effectExtent l="0" t="0" r="15875" b="2540"/>
                <wp:wrapNone/>
                <wp:docPr id="240" name="任意多边形 241"/>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5" y="0"/>
                              </a:moveTo>
                              <a:lnTo>
                                <a:pt x="211" y="0"/>
                              </a:lnTo>
                              <a:lnTo>
                                <a:pt x="204" y="7"/>
                              </a:lnTo>
                              <a:lnTo>
                                <a:pt x="204" y="31"/>
                              </a:lnTo>
                              <a:lnTo>
                                <a:pt x="211" y="38"/>
                              </a:lnTo>
                              <a:lnTo>
                                <a:pt x="223" y="41"/>
                              </a:lnTo>
                              <a:lnTo>
                                <a:pt x="235" y="38"/>
                              </a:lnTo>
                              <a:lnTo>
                                <a:pt x="242" y="31"/>
                              </a:lnTo>
                              <a:lnTo>
                                <a:pt x="245" y="19"/>
                              </a:lnTo>
                              <a:lnTo>
                                <a:pt x="242" y="7"/>
                              </a:lnTo>
                              <a:lnTo>
                                <a:pt x="235" y="0"/>
                              </a:lnTo>
                              <a:close/>
                              <a:moveTo>
                                <a:pt x="31" y="0"/>
                              </a:moveTo>
                              <a:lnTo>
                                <a:pt x="7" y="0"/>
                              </a:lnTo>
                              <a:lnTo>
                                <a:pt x="0" y="7"/>
                              </a:lnTo>
                              <a:lnTo>
                                <a:pt x="0" y="31"/>
                              </a:lnTo>
                              <a:lnTo>
                                <a:pt x="7" y="38"/>
                              </a:lnTo>
                              <a:lnTo>
                                <a:pt x="19" y="41"/>
                              </a:lnTo>
                              <a:lnTo>
                                <a:pt x="31" y="38"/>
                              </a:lnTo>
                              <a:lnTo>
                                <a:pt x="38" y="31"/>
                              </a:lnTo>
                              <a:lnTo>
                                <a:pt x="38" y="7"/>
                              </a:lnTo>
                              <a:lnTo>
                                <a:pt x="31" y="0"/>
                              </a:lnTo>
                              <a:close/>
                              <a:moveTo>
                                <a:pt x="132" y="0"/>
                              </a:moveTo>
                              <a:lnTo>
                                <a:pt x="108" y="0"/>
                              </a:lnTo>
                              <a:lnTo>
                                <a:pt x="101" y="7"/>
                              </a:lnTo>
                              <a:lnTo>
                                <a:pt x="101" y="31"/>
                              </a:lnTo>
                              <a:lnTo>
                                <a:pt x="108" y="38"/>
                              </a:lnTo>
                              <a:lnTo>
                                <a:pt x="120" y="41"/>
                              </a:lnTo>
                              <a:lnTo>
                                <a:pt x="132" y="38"/>
                              </a:lnTo>
                              <a:lnTo>
                                <a:pt x="139" y="31"/>
                              </a:lnTo>
                              <a:lnTo>
                                <a:pt x="142" y="19"/>
                              </a:lnTo>
                              <a:lnTo>
                                <a:pt x="139" y="7"/>
                              </a:lnTo>
                              <a:lnTo>
                                <a:pt x="132" y="0"/>
                              </a:lnTo>
                              <a:close/>
                            </a:path>
                          </a:pathLst>
                        </a:custGeom>
                        <a:solidFill>
                          <a:srgbClr val="000000"/>
                        </a:solidFill>
                        <a:ln>
                          <a:noFill/>
                        </a:ln>
                      </wps:spPr>
                      <wps:bodyPr upright="1"/>
                    </wps:wsp>
                  </a:graphicData>
                </a:graphic>
              </wp:anchor>
            </w:drawing>
          </mc:Choice>
          <mc:Fallback>
            <w:pict>
              <v:shape id="任意多边形 241" o:spid="_x0000_s1026" o:spt="100" style="position:absolute;left:0pt;margin-left:330.05pt;margin-top:15.9pt;height:2.05pt;width:12.25pt;mso-position-horizontal-relative:page;z-index:-251432960;mso-width-relative:page;mso-height-relative:page;" fillcolor="#000000" filled="t" stroked="f" coordsize="245,41" o:gfxdata="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1dNK31wAAAAkBAAAPAAAA&#10;AAAAAAEAIAAAACIAAABkcnMvZG93bnJldi54bWxQSwECFAAUAAAACACHTuJA0mbwZcECAAChCAAA&#10;DgAAAAAAAAABACAAAAAmAQAAZHJzL2Uyb0RvYy54bWxQSwUGAAAAAAYABgBZAQAAWQYAAAAA&#10;" path="m235,0l211,0,204,7,204,31,211,38,223,41,235,38,242,31,245,19,242,7,235,0xm31,0l7,0,0,7,0,31,7,38,19,41,31,38,38,31,38,7,31,0xm132,0l108,0,101,7,101,31,108,38,120,41,132,38,139,31,142,19,139,7,132,0xe">
                <v:fill on="t" focussize="0,0"/>
                <v:stroke on="f"/>
                <v:imagedata o:title=""/>
                <o:lock v:ext="edit" aspectratio="f"/>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4392930</wp:posOffset>
                </wp:positionH>
                <wp:positionV relativeFrom="paragraph">
                  <wp:posOffset>201930</wp:posOffset>
                </wp:positionV>
                <wp:extent cx="155575" cy="26035"/>
                <wp:effectExtent l="0" t="0" r="15875" b="2540"/>
                <wp:wrapNone/>
                <wp:docPr id="241" name="任意多边形 242"/>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7" y="0"/>
                              </a:moveTo>
                              <a:lnTo>
                                <a:pt x="211" y="0"/>
                              </a:lnTo>
                              <a:lnTo>
                                <a:pt x="206" y="7"/>
                              </a:lnTo>
                              <a:lnTo>
                                <a:pt x="206" y="31"/>
                              </a:lnTo>
                              <a:lnTo>
                                <a:pt x="211" y="38"/>
                              </a:lnTo>
                              <a:lnTo>
                                <a:pt x="225" y="41"/>
                              </a:lnTo>
                              <a:lnTo>
                                <a:pt x="237" y="38"/>
                              </a:lnTo>
                              <a:lnTo>
                                <a:pt x="242" y="31"/>
                              </a:lnTo>
                              <a:lnTo>
                                <a:pt x="245" y="19"/>
                              </a:lnTo>
                              <a:lnTo>
                                <a:pt x="242" y="7"/>
                              </a:lnTo>
                              <a:lnTo>
                                <a:pt x="237" y="0"/>
                              </a:lnTo>
                              <a:close/>
                              <a:moveTo>
                                <a:pt x="31" y="0"/>
                              </a:moveTo>
                              <a:lnTo>
                                <a:pt x="7" y="0"/>
                              </a:lnTo>
                              <a:lnTo>
                                <a:pt x="2" y="7"/>
                              </a:lnTo>
                              <a:lnTo>
                                <a:pt x="0" y="19"/>
                              </a:lnTo>
                              <a:lnTo>
                                <a:pt x="2" y="31"/>
                              </a:lnTo>
                              <a:lnTo>
                                <a:pt x="7" y="38"/>
                              </a:lnTo>
                              <a:lnTo>
                                <a:pt x="19" y="41"/>
                              </a:lnTo>
                              <a:lnTo>
                                <a:pt x="31" y="38"/>
                              </a:lnTo>
                              <a:lnTo>
                                <a:pt x="38" y="31"/>
                              </a:lnTo>
                              <a:lnTo>
                                <a:pt x="38" y="7"/>
                              </a:lnTo>
                              <a:lnTo>
                                <a:pt x="31" y="0"/>
                              </a:lnTo>
                              <a:close/>
                              <a:moveTo>
                                <a:pt x="134" y="0"/>
                              </a:moveTo>
                              <a:lnTo>
                                <a:pt x="110" y="0"/>
                              </a:lnTo>
                              <a:lnTo>
                                <a:pt x="103" y="7"/>
                              </a:lnTo>
                              <a:lnTo>
                                <a:pt x="103" y="31"/>
                              </a:lnTo>
                              <a:lnTo>
                                <a:pt x="110" y="38"/>
                              </a:lnTo>
                              <a:lnTo>
                                <a:pt x="120" y="41"/>
                              </a:lnTo>
                              <a:lnTo>
                                <a:pt x="134" y="38"/>
                              </a:lnTo>
                              <a:lnTo>
                                <a:pt x="139" y="31"/>
                              </a:lnTo>
                              <a:lnTo>
                                <a:pt x="141" y="19"/>
                              </a:lnTo>
                              <a:lnTo>
                                <a:pt x="139" y="7"/>
                              </a:lnTo>
                              <a:lnTo>
                                <a:pt x="134" y="0"/>
                              </a:lnTo>
                              <a:close/>
                            </a:path>
                          </a:pathLst>
                        </a:custGeom>
                        <a:solidFill>
                          <a:srgbClr val="000000"/>
                        </a:solidFill>
                        <a:ln>
                          <a:noFill/>
                        </a:ln>
                      </wps:spPr>
                      <wps:bodyPr upright="1"/>
                    </wps:wsp>
                  </a:graphicData>
                </a:graphic>
              </wp:anchor>
            </w:drawing>
          </mc:Choice>
          <mc:Fallback>
            <w:pict>
              <v:shape id="任意多边形 242" o:spid="_x0000_s1026" o:spt="100" style="position:absolute;left:0pt;margin-left:345.9pt;margin-top:15.9pt;height:2.05pt;width:12.25pt;mso-position-horizontal-relative:page;z-index:-251431936;mso-width-relative:page;mso-height-relative:page;" fillcolor="#000000" filled="t" stroked="f" coordsize="245,41" o:gfxdata="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jA4qXYAAAA&#10;CQEAAA8AAAAAAAAAAQAgAAAAIgAAAGRycy9kb3ducmV2LnhtbFBLAQIUABQAAAAIAIdO4kCf3eq5&#10;yAIAAMYIAAAOAAAAAAAAAAEAIAAAACcBAABkcnMvZTJvRG9jLnhtbFBLBQYAAAAABgAGAFkBAABh&#10;BgAAAAA=&#10;" path="m237,0l211,0,206,7,206,31,211,38,225,41,237,38,242,31,245,19,242,7,237,0xm31,0l7,0,2,7,0,19,2,31,7,38,19,41,31,38,38,31,38,7,31,0xm134,0l110,0,103,7,103,31,110,38,120,41,134,38,139,31,141,19,139,7,134,0xe">
                <v:fill on="t" focussize="0,0"/>
                <v:stroke on="f"/>
                <v:imagedata o:title=""/>
                <o:lock v:ext="edit" aspectratio="f"/>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4594225</wp:posOffset>
                </wp:positionH>
                <wp:positionV relativeFrom="paragraph">
                  <wp:posOffset>201930</wp:posOffset>
                </wp:positionV>
                <wp:extent cx="155575" cy="26035"/>
                <wp:effectExtent l="0" t="0" r="15875" b="2540"/>
                <wp:wrapNone/>
                <wp:docPr id="242" name="任意多边形 243"/>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7" y="0"/>
                              </a:moveTo>
                              <a:lnTo>
                                <a:pt x="211" y="0"/>
                              </a:lnTo>
                              <a:lnTo>
                                <a:pt x="206" y="7"/>
                              </a:lnTo>
                              <a:lnTo>
                                <a:pt x="206" y="31"/>
                              </a:lnTo>
                              <a:lnTo>
                                <a:pt x="211" y="38"/>
                              </a:lnTo>
                              <a:lnTo>
                                <a:pt x="225" y="41"/>
                              </a:lnTo>
                              <a:lnTo>
                                <a:pt x="237" y="38"/>
                              </a:lnTo>
                              <a:lnTo>
                                <a:pt x="242" y="31"/>
                              </a:lnTo>
                              <a:lnTo>
                                <a:pt x="244" y="19"/>
                              </a:lnTo>
                              <a:lnTo>
                                <a:pt x="242" y="7"/>
                              </a:lnTo>
                              <a:lnTo>
                                <a:pt x="237" y="0"/>
                              </a:lnTo>
                              <a:close/>
                              <a:moveTo>
                                <a:pt x="31" y="0"/>
                              </a:moveTo>
                              <a:lnTo>
                                <a:pt x="7" y="0"/>
                              </a:lnTo>
                              <a:lnTo>
                                <a:pt x="2" y="7"/>
                              </a:lnTo>
                              <a:lnTo>
                                <a:pt x="0" y="19"/>
                              </a:lnTo>
                              <a:lnTo>
                                <a:pt x="2" y="31"/>
                              </a:lnTo>
                              <a:lnTo>
                                <a:pt x="7" y="38"/>
                              </a:lnTo>
                              <a:lnTo>
                                <a:pt x="19" y="41"/>
                              </a:lnTo>
                              <a:lnTo>
                                <a:pt x="31" y="38"/>
                              </a:lnTo>
                              <a:lnTo>
                                <a:pt x="38" y="31"/>
                              </a:lnTo>
                              <a:lnTo>
                                <a:pt x="38" y="7"/>
                              </a:lnTo>
                              <a:lnTo>
                                <a:pt x="31" y="0"/>
                              </a:lnTo>
                              <a:close/>
                              <a:moveTo>
                                <a:pt x="134" y="0"/>
                              </a:moveTo>
                              <a:lnTo>
                                <a:pt x="108" y="0"/>
                              </a:lnTo>
                              <a:lnTo>
                                <a:pt x="103" y="7"/>
                              </a:lnTo>
                              <a:lnTo>
                                <a:pt x="103" y="31"/>
                              </a:lnTo>
                              <a:lnTo>
                                <a:pt x="108" y="38"/>
                              </a:lnTo>
                              <a:lnTo>
                                <a:pt x="120" y="41"/>
                              </a:lnTo>
                              <a:lnTo>
                                <a:pt x="134" y="38"/>
                              </a:lnTo>
                              <a:lnTo>
                                <a:pt x="139" y="31"/>
                              </a:lnTo>
                              <a:lnTo>
                                <a:pt x="141" y="19"/>
                              </a:lnTo>
                              <a:lnTo>
                                <a:pt x="139" y="7"/>
                              </a:lnTo>
                              <a:lnTo>
                                <a:pt x="134" y="0"/>
                              </a:lnTo>
                              <a:close/>
                            </a:path>
                          </a:pathLst>
                        </a:custGeom>
                        <a:solidFill>
                          <a:srgbClr val="000000"/>
                        </a:solidFill>
                        <a:ln>
                          <a:noFill/>
                        </a:ln>
                      </wps:spPr>
                      <wps:bodyPr upright="1"/>
                    </wps:wsp>
                  </a:graphicData>
                </a:graphic>
              </wp:anchor>
            </w:drawing>
          </mc:Choice>
          <mc:Fallback>
            <w:pict>
              <v:shape id="任意多边形 243" o:spid="_x0000_s1026" o:spt="100" style="position:absolute;left:0pt;margin-left:361.75pt;margin-top:15.9pt;height:2.05pt;width:12.25pt;mso-position-horizontal-relative:page;z-index:-251430912;mso-width-relative:page;mso-height-relative:page;" fillcolor="#000000" filled="t" stroked="f" coordsize="245,41" o:gfxdata="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CNZB/YAAAACQEAAA8A&#10;AAAAAAAAAQAgAAAAIgAAAGRycy9kb3ducmV2LnhtbFBLAQIUABQAAAAIAIdO4kDLN8mGwgIAAMYI&#10;AAAOAAAAAAAAAAEAIAAAACcBAABkcnMvZTJvRG9jLnhtbFBLBQYAAAAABgAGAFkBAABbBgAAAAA=&#10;" path="m237,0l211,0,206,7,206,31,211,38,225,41,237,38,242,31,244,19,242,7,237,0xm31,0l7,0,2,7,0,19,2,31,7,38,19,41,31,38,38,31,38,7,31,0xm134,0l108,0,103,7,103,31,108,38,120,41,134,38,139,31,141,19,139,7,134,0xe">
                <v:fill on="t" focussize="0,0"/>
                <v:stroke on="f"/>
                <v:imagedata o:title=""/>
                <o:lock v:ext="edit" aspectratio="f"/>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4795520</wp:posOffset>
                </wp:positionH>
                <wp:positionV relativeFrom="paragraph">
                  <wp:posOffset>201930</wp:posOffset>
                </wp:positionV>
                <wp:extent cx="155575" cy="26035"/>
                <wp:effectExtent l="0" t="0" r="15875" b="2540"/>
                <wp:wrapNone/>
                <wp:docPr id="243" name="任意多边形 244"/>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8" y="0"/>
                              </a:moveTo>
                              <a:lnTo>
                                <a:pt x="212" y="0"/>
                              </a:lnTo>
                              <a:lnTo>
                                <a:pt x="207" y="7"/>
                              </a:lnTo>
                              <a:lnTo>
                                <a:pt x="207" y="31"/>
                              </a:lnTo>
                              <a:lnTo>
                                <a:pt x="212" y="38"/>
                              </a:lnTo>
                              <a:lnTo>
                                <a:pt x="226" y="41"/>
                              </a:lnTo>
                              <a:lnTo>
                                <a:pt x="238" y="38"/>
                              </a:lnTo>
                              <a:lnTo>
                                <a:pt x="243" y="31"/>
                              </a:lnTo>
                              <a:lnTo>
                                <a:pt x="245" y="19"/>
                              </a:lnTo>
                              <a:lnTo>
                                <a:pt x="243" y="7"/>
                              </a:lnTo>
                              <a:lnTo>
                                <a:pt x="238" y="0"/>
                              </a:lnTo>
                              <a:close/>
                              <a:moveTo>
                                <a:pt x="32" y="0"/>
                              </a:moveTo>
                              <a:lnTo>
                                <a:pt x="8" y="0"/>
                              </a:lnTo>
                              <a:lnTo>
                                <a:pt x="3" y="7"/>
                              </a:lnTo>
                              <a:lnTo>
                                <a:pt x="0" y="19"/>
                              </a:lnTo>
                              <a:lnTo>
                                <a:pt x="3" y="31"/>
                              </a:lnTo>
                              <a:lnTo>
                                <a:pt x="8" y="38"/>
                              </a:lnTo>
                              <a:lnTo>
                                <a:pt x="20" y="41"/>
                              </a:lnTo>
                              <a:lnTo>
                                <a:pt x="32" y="38"/>
                              </a:lnTo>
                              <a:lnTo>
                                <a:pt x="39" y="31"/>
                              </a:lnTo>
                              <a:lnTo>
                                <a:pt x="39" y="7"/>
                              </a:lnTo>
                              <a:lnTo>
                                <a:pt x="32" y="0"/>
                              </a:lnTo>
                              <a:close/>
                              <a:moveTo>
                                <a:pt x="135" y="0"/>
                              </a:moveTo>
                              <a:lnTo>
                                <a:pt x="108" y="0"/>
                              </a:lnTo>
                              <a:lnTo>
                                <a:pt x="104" y="7"/>
                              </a:lnTo>
                              <a:lnTo>
                                <a:pt x="104" y="31"/>
                              </a:lnTo>
                              <a:lnTo>
                                <a:pt x="108" y="38"/>
                              </a:lnTo>
                              <a:lnTo>
                                <a:pt x="120" y="41"/>
                              </a:lnTo>
                              <a:lnTo>
                                <a:pt x="135" y="38"/>
                              </a:lnTo>
                              <a:lnTo>
                                <a:pt x="140" y="31"/>
                              </a:lnTo>
                              <a:lnTo>
                                <a:pt x="142" y="19"/>
                              </a:lnTo>
                              <a:lnTo>
                                <a:pt x="140" y="7"/>
                              </a:lnTo>
                              <a:lnTo>
                                <a:pt x="135" y="0"/>
                              </a:lnTo>
                              <a:close/>
                            </a:path>
                          </a:pathLst>
                        </a:custGeom>
                        <a:solidFill>
                          <a:srgbClr val="000000"/>
                        </a:solidFill>
                        <a:ln>
                          <a:noFill/>
                        </a:ln>
                      </wps:spPr>
                      <wps:bodyPr upright="1"/>
                    </wps:wsp>
                  </a:graphicData>
                </a:graphic>
              </wp:anchor>
            </w:drawing>
          </mc:Choice>
          <mc:Fallback>
            <w:pict>
              <v:shape id="任意多边形 244" o:spid="_x0000_s1026" o:spt="100" style="position:absolute;left:0pt;margin-left:377.6pt;margin-top:15.9pt;height:2.05pt;width:12.25pt;mso-position-horizontal-relative:page;z-index:-251429888;mso-width-relative:page;mso-height-relative:page;" fillcolor="#000000" filled="t" stroked="f" coordsize="245,41" o:gfxdata="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K81PZNgAAAAJAQAADwAAAAAAAAABACAA&#10;AAAiAAAAZHJzL2Rvd25yZXYueG1sUEsBAhQAFAAAAAgAh07iQAqAp2i4AgAAxggAAA4AAAAAAAAA&#10;AQAgAAAAJwEAAGRycy9lMm9Eb2MueG1sUEsFBgAAAAAGAAYAWQEAAFEGAAAAAA==&#10;" path="m238,0l212,0,207,7,207,31,212,38,226,41,238,38,243,31,245,19,243,7,238,0xm32,0l8,0,3,7,0,19,3,31,8,38,20,41,32,38,39,31,39,7,32,0xm135,0l108,0,104,7,104,31,108,38,120,41,135,38,140,31,142,19,140,7,135,0xe">
                <v:fill on="t" focussize="0,0"/>
                <v:stroke on="f"/>
                <v:imagedata o:title=""/>
                <o:lock v:ext="edit" aspectratio="f"/>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4996815</wp:posOffset>
                </wp:positionH>
                <wp:positionV relativeFrom="paragraph">
                  <wp:posOffset>201930</wp:posOffset>
                </wp:positionV>
                <wp:extent cx="155575" cy="26035"/>
                <wp:effectExtent l="0" t="0" r="15875" b="2540"/>
                <wp:wrapNone/>
                <wp:docPr id="244" name="任意多边形 245"/>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5" y="0"/>
                              </a:moveTo>
                              <a:lnTo>
                                <a:pt x="211" y="0"/>
                              </a:lnTo>
                              <a:lnTo>
                                <a:pt x="204" y="7"/>
                              </a:lnTo>
                              <a:lnTo>
                                <a:pt x="204" y="31"/>
                              </a:lnTo>
                              <a:lnTo>
                                <a:pt x="211" y="38"/>
                              </a:lnTo>
                              <a:lnTo>
                                <a:pt x="226" y="41"/>
                              </a:lnTo>
                              <a:lnTo>
                                <a:pt x="235" y="38"/>
                              </a:lnTo>
                              <a:lnTo>
                                <a:pt x="243" y="31"/>
                              </a:lnTo>
                              <a:lnTo>
                                <a:pt x="245" y="19"/>
                              </a:lnTo>
                              <a:lnTo>
                                <a:pt x="243" y="7"/>
                              </a:lnTo>
                              <a:lnTo>
                                <a:pt x="235" y="0"/>
                              </a:lnTo>
                              <a:close/>
                              <a:moveTo>
                                <a:pt x="31" y="0"/>
                              </a:moveTo>
                              <a:lnTo>
                                <a:pt x="7" y="0"/>
                              </a:lnTo>
                              <a:lnTo>
                                <a:pt x="3" y="7"/>
                              </a:lnTo>
                              <a:lnTo>
                                <a:pt x="0" y="19"/>
                              </a:lnTo>
                              <a:lnTo>
                                <a:pt x="3" y="31"/>
                              </a:lnTo>
                              <a:lnTo>
                                <a:pt x="7" y="38"/>
                              </a:lnTo>
                              <a:lnTo>
                                <a:pt x="19" y="41"/>
                              </a:lnTo>
                              <a:lnTo>
                                <a:pt x="31" y="38"/>
                              </a:lnTo>
                              <a:lnTo>
                                <a:pt x="39" y="31"/>
                              </a:lnTo>
                              <a:lnTo>
                                <a:pt x="39" y="7"/>
                              </a:lnTo>
                              <a:lnTo>
                                <a:pt x="31" y="0"/>
                              </a:lnTo>
                              <a:close/>
                              <a:moveTo>
                                <a:pt x="135" y="0"/>
                              </a:moveTo>
                              <a:lnTo>
                                <a:pt x="108" y="0"/>
                              </a:lnTo>
                              <a:lnTo>
                                <a:pt x="103" y="7"/>
                              </a:lnTo>
                              <a:lnTo>
                                <a:pt x="103" y="31"/>
                              </a:lnTo>
                              <a:lnTo>
                                <a:pt x="108" y="38"/>
                              </a:lnTo>
                              <a:lnTo>
                                <a:pt x="120" y="41"/>
                              </a:lnTo>
                              <a:lnTo>
                                <a:pt x="135" y="38"/>
                              </a:lnTo>
                              <a:lnTo>
                                <a:pt x="139" y="31"/>
                              </a:lnTo>
                              <a:lnTo>
                                <a:pt x="142" y="19"/>
                              </a:lnTo>
                              <a:lnTo>
                                <a:pt x="139" y="7"/>
                              </a:lnTo>
                              <a:lnTo>
                                <a:pt x="135" y="0"/>
                              </a:lnTo>
                              <a:close/>
                            </a:path>
                          </a:pathLst>
                        </a:custGeom>
                        <a:solidFill>
                          <a:srgbClr val="000000"/>
                        </a:solidFill>
                        <a:ln>
                          <a:noFill/>
                        </a:ln>
                      </wps:spPr>
                      <wps:bodyPr upright="1"/>
                    </wps:wsp>
                  </a:graphicData>
                </a:graphic>
              </wp:anchor>
            </w:drawing>
          </mc:Choice>
          <mc:Fallback>
            <w:pict>
              <v:shape id="任意多边形 245" o:spid="_x0000_s1026" o:spt="100" style="position:absolute;left:0pt;margin-left:393.45pt;margin-top:15.9pt;height:2.05pt;width:12.25pt;mso-position-horizontal-relative:page;z-index:-251428864;mso-width-relative:page;mso-height-relative:page;" fillcolor="#000000" filled="t" stroked="f" coordsize="245,41" o:gfxdata="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Rr/yHtgAAAAJAQAADwAAAAAAAAAB&#10;ACAAAAAiAAAAZHJzL2Rvd25yZXYueG1sUEsBAhQAFAAAAAgAh07iQFHsYGy7AgAAxggAAA4AAAAA&#10;AAAAAQAgAAAAJwEAAGRycy9lMm9Eb2MueG1sUEsFBgAAAAAGAAYAWQEAAFQGAAAAAA==&#10;" path="m235,0l211,0,204,7,204,31,211,38,226,41,235,38,243,31,245,19,243,7,235,0xm31,0l7,0,3,7,0,19,3,31,7,38,19,41,31,38,39,31,39,7,31,0xm135,0l108,0,103,7,103,31,108,38,120,41,135,38,139,31,142,19,139,7,135,0xe">
                <v:fill on="t" focussize="0,0"/>
                <v:stroke on="f"/>
                <v:imagedata o:title=""/>
                <o:lock v:ext="edit" aspectratio="f"/>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5197475</wp:posOffset>
                </wp:positionH>
                <wp:positionV relativeFrom="paragraph">
                  <wp:posOffset>201930</wp:posOffset>
                </wp:positionV>
                <wp:extent cx="154305" cy="26035"/>
                <wp:effectExtent l="0" t="0" r="17145" b="2540"/>
                <wp:wrapNone/>
                <wp:docPr id="245" name="任意多边形 246"/>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35" y="0"/>
                              </a:moveTo>
                              <a:lnTo>
                                <a:pt x="211" y="0"/>
                              </a:lnTo>
                              <a:lnTo>
                                <a:pt x="204" y="7"/>
                              </a:lnTo>
                              <a:lnTo>
                                <a:pt x="204" y="31"/>
                              </a:lnTo>
                              <a:lnTo>
                                <a:pt x="211" y="38"/>
                              </a:lnTo>
                              <a:lnTo>
                                <a:pt x="223" y="41"/>
                              </a:lnTo>
                              <a:lnTo>
                                <a:pt x="235" y="38"/>
                              </a:lnTo>
                              <a:lnTo>
                                <a:pt x="242" y="31"/>
                              </a:lnTo>
                              <a:lnTo>
                                <a:pt x="242" y="7"/>
                              </a:lnTo>
                              <a:lnTo>
                                <a:pt x="235" y="0"/>
                              </a:lnTo>
                              <a:close/>
                              <a:moveTo>
                                <a:pt x="29" y="0"/>
                              </a:moveTo>
                              <a:lnTo>
                                <a:pt x="7" y="0"/>
                              </a:lnTo>
                              <a:lnTo>
                                <a:pt x="0" y="7"/>
                              </a:lnTo>
                              <a:lnTo>
                                <a:pt x="0" y="31"/>
                              </a:lnTo>
                              <a:lnTo>
                                <a:pt x="7" y="38"/>
                              </a:lnTo>
                              <a:lnTo>
                                <a:pt x="19" y="41"/>
                              </a:lnTo>
                              <a:lnTo>
                                <a:pt x="29" y="38"/>
                              </a:lnTo>
                              <a:lnTo>
                                <a:pt x="38" y="31"/>
                              </a:lnTo>
                              <a:lnTo>
                                <a:pt x="38" y="7"/>
                              </a:lnTo>
                              <a:lnTo>
                                <a:pt x="29" y="0"/>
                              </a:lnTo>
                              <a:close/>
                              <a:moveTo>
                                <a:pt x="132" y="0"/>
                              </a:moveTo>
                              <a:lnTo>
                                <a:pt x="108" y="0"/>
                              </a:lnTo>
                              <a:lnTo>
                                <a:pt x="101" y="7"/>
                              </a:lnTo>
                              <a:lnTo>
                                <a:pt x="101" y="31"/>
                              </a:lnTo>
                              <a:lnTo>
                                <a:pt x="108" y="38"/>
                              </a:lnTo>
                              <a:lnTo>
                                <a:pt x="120" y="41"/>
                              </a:lnTo>
                              <a:lnTo>
                                <a:pt x="132" y="38"/>
                              </a:lnTo>
                              <a:lnTo>
                                <a:pt x="139" y="31"/>
                              </a:lnTo>
                              <a:lnTo>
                                <a:pt x="142" y="19"/>
                              </a:lnTo>
                              <a:lnTo>
                                <a:pt x="139" y="7"/>
                              </a:lnTo>
                              <a:lnTo>
                                <a:pt x="132" y="0"/>
                              </a:lnTo>
                              <a:close/>
                            </a:path>
                          </a:pathLst>
                        </a:custGeom>
                        <a:solidFill>
                          <a:srgbClr val="000000"/>
                        </a:solidFill>
                        <a:ln>
                          <a:noFill/>
                        </a:ln>
                      </wps:spPr>
                      <wps:bodyPr upright="1"/>
                    </wps:wsp>
                  </a:graphicData>
                </a:graphic>
              </wp:anchor>
            </w:drawing>
          </mc:Choice>
          <mc:Fallback>
            <w:pict>
              <v:shape id="任意多边形 246" o:spid="_x0000_s1026" o:spt="100" style="position:absolute;left:0pt;margin-left:409.25pt;margin-top:15.9pt;height:2.05pt;width:12.15pt;mso-position-horizontal-relative:page;z-index:-251427840;mso-width-relative:page;mso-height-relative:page;" fillcolor="#000000" filled="t" stroked="f" coordsize="243,41" o:gfxdata="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fDy3b9kAAAAJAQAADwAAAAAA&#10;AAABACAAAAAiAAAAZHJzL2Rvd25yZXYueG1sUEsBAhQAFAAAAAgAh07iQLZPlKe9AgAAeggAAA4A&#10;AAAAAAAAAQAgAAAAKAEAAGRycy9lMm9Eb2MueG1sUEsFBgAAAAAGAAYAWQEAAFcGAAAAAA==&#10;" path="m235,0l211,0,204,7,204,31,211,38,223,41,235,38,242,31,242,7,235,0xm29,0l7,0,0,7,0,31,7,38,19,41,29,38,38,31,38,7,29,0xm132,0l108,0,101,7,101,31,108,38,120,41,132,38,139,31,142,19,139,7,132,0xe">
                <v:fill on="t" focussize="0,0"/>
                <v:stroke on="f"/>
                <v:imagedata o:title=""/>
                <o:lock v:ext="edit" aspectratio="f"/>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5397500</wp:posOffset>
                </wp:positionH>
                <wp:positionV relativeFrom="paragraph">
                  <wp:posOffset>201930</wp:posOffset>
                </wp:positionV>
                <wp:extent cx="155575" cy="26035"/>
                <wp:effectExtent l="0" t="0" r="15875" b="2540"/>
                <wp:wrapNone/>
                <wp:docPr id="246" name="任意多边形 247"/>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8" y="0"/>
                              </a:moveTo>
                              <a:lnTo>
                                <a:pt x="212" y="0"/>
                              </a:lnTo>
                              <a:lnTo>
                                <a:pt x="207" y="7"/>
                              </a:lnTo>
                              <a:lnTo>
                                <a:pt x="207" y="31"/>
                              </a:lnTo>
                              <a:lnTo>
                                <a:pt x="212" y="38"/>
                              </a:lnTo>
                              <a:lnTo>
                                <a:pt x="226" y="41"/>
                              </a:lnTo>
                              <a:lnTo>
                                <a:pt x="238" y="38"/>
                              </a:lnTo>
                              <a:lnTo>
                                <a:pt x="243" y="31"/>
                              </a:lnTo>
                              <a:lnTo>
                                <a:pt x="245" y="19"/>
                              </a:lnTo>
                              <a:lnTo>
                                <a:pt x="243" y="7"/>
                              </a:lnTo>
                              <a:lnTo>
                                <a:pt x="238" y="0"/>
                              </a:lnTo>
                              <a:close/>
                              <a:moveTo>
                                <a:pt x="32" y="0"/>
                              </a:moveTo>
                              <a:lnTo>
                                <a:pt x="10" y="0"/>
                              </a:lnTo>
                              <a:lnTo>
                                <a:pt x="3" y="7"/>
                              </a:lnTo>
                              <a:lnTo>
                                <a:pt x="0" y="19"/>
                              </a:lnTo>
                              <a:lnTo>
                                <a:pt x="3" y="31"/>
                              </a:lnTo>
                              <a:lnTo>
                                <a:pt x="10" y="38"/>
                              </a:lnTo>
                              <a:lnTo>
                                <a:pt x="20" y="41"/>
                              </a:lnTo>
                              <a:lnTo>
                                <a:pt x="32" y="38"/>
                              </a:lnTo>
                              <a:lnTo>
                                <a:pt x="41" y="31"/>
                              </a:lnTo>
                              <a:lnTo>
                                <a:pt x="41" y="7"/>
                              </a:lnTo>
                              <a:lnTo>
                                <a:pt x="32" y="0"/>
                              </a:lnTo>
                              <a:close/>
                              <a:moveTo>
                                <a:pt x="135" y="0"/>
                              </a:moveTo>
                              <a:lnTo>
                                <a:pt x="111" y="0"/>
                              </a:lnTo>
                              <a:lnTo>
                                <a:pt x="104" y="7"/>
                              </a:lnTo>
                              <a:lnTo>
                                <a:pt x="104" y="31"/>
                              </a:lnTo>
                              <a:lnTo>
                                <a:pt x="111" y="38"/>
                              </a:lnTo>
                              <a:lnTo>
                                <a:pt x="120" y="41"/>
                              </a:lnTo>
                              <a:lnTo>
                                <a:pt x="135" y="38"/>
                              </a:lnTo>
                              <a:lnTo>
                                <a:pt x="142" y="31"/>
                              </a:lnTo>
                              <a:lnTo>
                                <a:pt x="142" y="7"/>
                              </a:lnTo>
                              <a:lnTo>
                                <a:pt x="135" y="0"/>
                              </a:lnTo>
                              <a:close/>
                            </a:path>
                          </a:pathLst>
                        </a:custGeom>
                        <a:solidFill>
                          <a:srgbClr val="000000"/>
                        </a:solidFill>
                        <a:ln>
                          <a:noFill/>
                        </a:ln>
                      </wps:spPr>
                      <wps:bodyPr upright="1"/>
                    </wps:wsp>
                  </a:graphicData>
                </a:graphic>
              </wp:anchor>
            </w:drawing>
          </mc:Choice>
          <mc:Fallback>
            <w:pict>
              <v:shape id="任意多边形 247" o:spid="_x0000_s1026" o:spt="100" style="position:absolute;left:0pt;margin-left:425pt;margin-top:15.9pt;height:2.05pt;width:12.25pt;mso-position-horizontal-relative:page;z-index:-251426816;mso-width-relative:page;mso-height-relative:page;" fillcolor="#000000" filled="t" stroked="f" coordsize="245,41" o:gfxdata="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uj/3EtgAAAAJAQAADwAA&#10;AAAAAAABACAAAAAiAAAAZHJzL2Rvd25yZXYueG1sUEsBAhQAFAAAAAgAh07iQJZxB3LBAgAAoQgA&#10;AA4AAAAAAAAAAQAgAAAAJwEAAGRycy9lMm9Eb2MueG1sUEsFBgAAAAAGAAYAWQEAAFoGAAAAAA==&#10;" path="m238,0l212,0,207,7,207,31,212,38,226,41,238,38,243,31,245,19,243,7,238,0xm32,0l10,0,3,7,0,19,3,31,10,38,20,41,32,38,41,31,41,7,32,0xm135,0l111,0,104,7,104,31,111,38,120,41,135,38,142,31,142,7,135,0xe">
                <v:fill on="t" focussize="0,0"/>
                <v:stroke on="f"/>
                <v:imagedata o:title=""/>
                <o:lock v:ext="edit" aspectratio="f"/>
              </v:shape>
            </w:pict>
          </mc:Fallback>
        </mc:AlternateContent>
      </w:r>
      <w:r>
        <mc:AlternateContent>
          <mc:Choice Requires="wps">
            <w:drawing>
              <wp:anchor distT="0" distB="0" distL="114300" distR="114300" simplePos="0" relativeHeight="251890688" behindDoc="1" locked="0" layoutInCell="1" allowOverlap="1">
                <wp:simplePos x="0" y="0"/>
                <wp:positionH relativeFrom="page">
                  <wp:posOffset>5598795</wp:posOffset>
                </wp:positionH>
                <wp:positionV relativeFrom="paragraph">
                  <wp:posOffset>201930</wp:posOffset>
                </wp:positionV>
                <wp:extent cx="155575" cy="26035"/>
                <wp:effectExtent l="0" t="0" r="15875" b="2540"/>
                <wp:wrapNone/>
                <wp:docPr id="247" name="任意多边形 248"/>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8" y="0"/>
                              </a:moveTo>
                              <a:lnTo>
                                <a:pt x="211" y="0"/>
                              </a:lnTo>
                              <a:lnTo>
                                <a:pt x="207" y="7"/>
                              </a:lnTo>
                              <a:lnTo>
                                <a:pt x="207" y="31"/>
                              </a:lnTo>
                              <a:lnTo>
                                <a:pt x="211" y="38"/>
                              </a:lnTo>
                              <a:lnTo>
                                <a:pt x="226" y="41"/>
                              </a:lnTo>
                              <a:lnTo>
                                <a:pt x="238" y="38"/>
                              </a:lnTo>
                              <a:lnTo>
                                <a:pt x="243" y="31"/>
                              </a:lnTo>
                              <a:lnTo>
                                <a:pt x="245" y="19"/>
                              </a:lnTo>
                              <a:lnTo>
                                <a:pt x="243" y="7"/>
                              </a:lnTo>
                              <a:lnTo>
                                <a:pt x="238" y="0"/>
                              </a:lnTo>
                              <a:close/>
                              <a:moveTo>
                                <a:pt x="31" y="0"/>
                              </a:moveTo>
                              <a:lnTo>
                                <a:pt x="7" y="0"/>
                              </a:lnTo>
                              <a:lnTo>
                                <a:pt x="3" y="7"/>
                              </a:lnTo>
                              <a:lnTo>
                                <a:pt x="0" y="19"/>
                              </a:lnTo>
                              <a:lnTo>
                                <a:pt x="3" y="31"/>
                              </a:lnTo>
                              <a:lnTo>
                                <a:pt x="7" y="38"/>
                              </a:lnTo>
                              <a:lnTo>
                                <a:pt x="19" y="41"/>
                              </a:lnTo>
                              <a:lnTo>
                                <a:pt x="31" y="38"/>
                              </a:lnTo>
                              <a:lnTo>
                                <a:pt x="39" y="31"/>
                              </a:lnTo>
                              <a:lnTo>
                                <a:pt x="39" y="7"/>
                              </a:lnTo>
                              <a:lnTo>
                                <a:pt x="31" y="0"/>
                              </a:lnTo>
                              <a:close/>
                              <a:moveTo>
                                <a:pt x="135" y="0"/>
                              </a:moveTo>
                              <a:lnTo>
                                <a:pt x="108" y="0"/>
                              </a:lnTo>
                              <a:lnTo>
                                <a:pt x="103" y="7"/>
                              </a:lnTo>
                              <a:lnTo>
                                <a:pt x="103" y="31"/>
                              </a:lnTo>
                              <a:lnTo>
                                <a:pt x="108" y="38"/>
                              </a:lnTo>
                              <a:lnTo>
                                <a:pt x="120" y="41"/>
                              </a:lnTo>
                              <a:lnTo>
                                <a:pt x="135" y="38"/>
                              </a:lnTo>
                              <a:lnTo>
                                <a:pt x="139" y="31"/>
                              </a:lnTo>
                              <a:lnTo>
                                <a:pt x="142" y="19"/>
                              </a:lnTo>
                              <a:lnTo>
                                <a:pt x="139" y="7"/>
                              </a:lnTo>
                              <a:lnTo>
                                <a:pt x="135" y="0"/>
                              </a:lnTo>
                              <a:close/>
                            </a:path>
                          </a:pathLst>
                        </a:custGeom>
                        <a:solidFill>
                          <a:srgbClr val="000000"/>
                        </a:solidFill>
                        <a:ln>
                          <a:noFill/>
                        </a:ln>
                      </wps:spPr>
                      <wps:bodyPr upright="1"/>
                    </wps:wsp>
                  </a:graphicData>
                </a:graphic>
              </wp:anchor>
            </w:drawing>
          </mc:Choice>
          <mc:Fallback>
            <w:pict>
              <v:shape id="任意多边形 248" o:spid="_x0000_s1026" o:spt="100" style="position:absolute;left:0pt;margin-left:440.85pt;margin-top:15.9pt;height:2.05pt;width:12.25pt;mso-position-horizontal-relative:page;z-index:-251425792;mso-width-relative:page;mso-height-relative:page;" fillcolor="#000000" filled="t" stroked="f" coordsize="245,41" o:gfxdata="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Vcsxa9gAAAAJAQAADwAAAAAA&#10;AAABACAAAAAiAAAAZHJzL2Rvd25yZXYueG1sUEsBAhQAFAAAAAgAh07iQCklj82+AgAAxggAAA4A&#10;AAAAAAAAAQAgAAAAJwEAAGRycy9lMm9Eb2MueG1sUEsFBgAAAAAGAAYAWQEAAFcGAAAAAA==&#10;" path="m238,0l211,0,207,7,207,31,211,38,226,41,238,38,243,31,245,19,243,7,238,0xm31,0l7,0,3,7,0,19,3,31,7,38,19,41,31,38,39,31,39,7,31,0xm135,0l108,0,103,7,103,31,108,38,120,41,135,38,139,31,142,19,139,7,135,0xe">
                <v:fill on="t" focussize="0,0"/>
                <v:stroke on="f"/>
                <v:imagedata o:title=""/>
                <o:lock v:ext="edit" aspectratio="f"/>
              </v:shape>
            </w:pict>
          </mc:Fallback>
        </mc:AlternateContent>
      </w:r>
      <w:r>
        <mc:AlternateContent>
          <mc:Choice Requires="wps">
            <w:drawing>
              <wp:anchor distT="0" distB="0" distL="114300" distR="114300" simplePos="0" relativeHeight="251891712" behindDoc="1" locked="0" layoutInCell="1" allowOverlap="1">
                <wp:simplePos x="0" y="0"/>
                <wp:positionH relativeFrom="page">
                  <wp:posOffset>5799455</wp:posOffset>
                </wp:positionH>
                <wp:positionV relativeFrom="paragraph">
                  <wp:posOffset>201930</wp:posOffset>
                </wp:positionV>
                <wp:extent cx="155575" cy="26035"/>
                <wp:effectExtent l="0" t="0" r="15875" b="2540"/>
                <wp:wrapNone/>
                <wp:docPr id="248" name="任意多边形 249"/>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8" y="0"/>
                              </a:moveTo>
                              <a:lnTo>
                                <a:pt x="211" y="0"/>
                              </a:lnTo>
                              <a:lnTo>
                                <a:pt x="206" y="7"/>
                              </a:lnTo>
                              <a:lnTo>
                                <a:pt x="206" y="31"/>
                              </a:lnTo>
                              <a:lnTo>
                                <a:pt x="211" y="38"/>
                              </a:lnTo>
                              <a:lnTo>
                                <a:pt x="226" y="41"/>
                              </a:lnTo>
                              <a:lnTo>
                                <a:pt x="238" y="38"/>
                              </a:lnTo>
                              <a:lnTo>
                                <a:pt x="242" y="31"/>
                              </a:lnTo>
                              <a:lnTo>
                                <a:pt x="245" y="19"/>
                              </a:lnTo>
                              <a:lnTo>
                                <a:pt x="242" y="7"/>
                              </a:lnTo>
                              <a:lnTo>
                                <a:pt x="238" y="0"/>
                              </a:lnTo>
                              <a:close/>
                              <a:moveTo>
                                <a:pt x="31" y="0"/>
                              </a:moveTo>
                              <a:lnTo>
                                <a:pt x="7" y="0"/>
                              </a:lnTo>
                              <a:lnTo>
                                <a:pt x="2" y="7"/>
                              </a:lnTo>
                              <a:lnTo>
                                <a:pt x="0" y="19"/>
                              </a:lnTo>
                              <a:lnTo>
                                <a:pt x="2" y="31"/>
                              </a:lnTo>
                              <a:lnTo>
                                <a:pt x="7" y="38"/>
                              </a:lnTo>
                              <a:lnTo>
                                <a:pt x="19" y="41"/>
                              </a:lnTo>
                              <a:lnTo>
                                <a:pt x="31" y="38"/>
                              </a:lnTo>
                              <a:lnTo>
                                <a:pt x="38" y="31"/>
                              </a:lnTo>
                              <a:lnTo>
                                <a:pt x="38" y="7"/>
                              </a:lnTo>
                              <a:lnTo>
                                <a:pt x="31" y="0"/>
                              </a:lnTo>
                              <a:close/>
                              <a:moveTo>
                                <a:pt x="134" y="0"/>
                              </a:moveTo>
                              <a:lnTo>
                                <a:pt x="108" y="0"/>
                              </a:lnTo>
                              <a:lnTo>
                                <a:pt x="103" y="7"/>
                              </a:lnTo>
                              <a:lnTo>
                                <a:pt x="103" y="31"/>
                              </a:lnTo>
                              <a:lnTo>
                                <a:pt x="108" y="38"/>
                              </a:lnTo>
                              <a:lnTo>
                                <a:pt x="120" y="41"/>
                              </a:lnTo>
                              <a:lnTo>
                                <a:pt x="134" y="38"/>
                              </a:lnTo>
                              <a:lnTo>
                                <a:pt x="139" y="31"/>
                              </a:lnTo>
                              <a:lnTo>
                                <a:pt x="142" y="19"/>
                              </a:lnTo>
                              <a:lnTo>
                                <a:pt x="139" y="7"/>
                              </a:lnTo>
                              <a:lnTo>
                                <a:pt x="134" y="0"/>
                              </a:lnTo>
                              <a:close/>
                            </a:path>
                          </a:pathLst>
                        </a:custGeom>
                        <a:solidFill>
                          <a:srgbClr val="000000"/>
                        </a:solidFill>
                        <a:ln>
                          <a:noFill/>
                        </a:ln>
                      </wps:spPr>
                      <wps:bodyPr upright="1"/>
                    </wps:wsp>
                  </a:graphicData>
                </a:graphic>
              </wp:anchor>
            </w:drawing>
          </mc:Choice>
          <mc:Fallback>
            <w:pict>
              <v:shape id="任意多边形 249" o:spid="_x0000_s1026" o:spt="100" style="position:absolute;left:0pt;margin-left:456.65pt;margin-top:15.9pt;height:2.05pt;width:12.25pt;mso-position-horizontal-relative:page;z-index:-251424768;mso-width-relative:page;mso-height-relative:page;" fillcolor="#000000" filled="t" stroked="f" coordsize="245,41" o:gfxdata="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RSvW62AAAAAkB&#10;AAAPAAAAAAAAAAEAIAAAACIAAABkcnMvZG93bnJldi54bWxQSwECFAAUAAAACACHTuJAL3he+sYC&#10;AADGCAAADgAAAAAAAAABACAAAAAnAQAAZHJzL2Uyb0RvYy54bWxQSwUGAAAAAAYABgBZAQAAXwYA&#10;AAAA&#10;" path="m238,0l211,0,206,7,206,31,211,38,226,41,238,38,242,31,245,19,242,7,238,0xm31,0l7,0,2,7,0,19,2,31,7,38,19,41,31,38,38,31,38,7,31,0xm134,0l108,0,103,7,103,31,108,38,120,41,134,38,139,31,142,19,139,7,134,0xe">
                <v:fill on="t" focussize="0,0"/>
                <v:stroke on="f"/>
                <v:imagedata o:title=""/>
                <o:lock v:ext="edit" aspectratio="f"/>
              </v:shape>
            </w:pict>
          </mc:Fallback>
        </mc:AlternateContent>
      </w:r>
      <w:r>
        <mc:AlternateContent>
          <mc:Choice Requires="wps">
            <w:drawing>
              <wp:anchor distT="0" distB="0" distL="114300" distR="114300" simplePos="0" relativeHeight="251892736" behindDoc="1" locked="0" layoutInCell="1" allowOverlap="1">
                <wp:simplePos x="0" y="0"/>
                <wp:positionH relativeFrom="page">
                  <wp:posOffset>6000750</wp:posOffset>
                </wp:positionH>
                <wp:positionV relativeFrom="paragraph">
                  <wp:posOffset>201930</wp:posOffset>
                </wp:positionV>
                <wp:extent cx="155575" cy="26035"/>
                <wp:effectExtent l="0" t="0" r="15875" b="2540"/>
                <wp:wrapNone/>
                <wp:docPr id="249" name="任意多边形 250"/>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35" y="0"/>
                              </a:moveTo>
                              <a:lnTo>
                                <a:pt x="211" y="0"/>
                              </a:lnTo>
                              <a:lnTo>
                                <a:pt x="206" y="7"/>
                              </a:lnTo>
                              <a:lnTo>
                                <a:pt x="206" y="31"/>
                              </a:lnTo>
                              <a:lnTo>
                                <a:pt x="211" y="38"/>
                              </a:lnTo>
                              <a:lnTo>
                                <a:pt x="225" y="41"/>
                              </a:lnTo>
                              <a:lnTo>
                                <a:pt x="235" y="38"/>
                              </a:lnTo>
                              <a:lnTo>
                                <a:pt x="242" y="31"/>
                              </a:lnTo>
                              <a:lnTo>
                                <a:pt x="245" y="19"/>
                              </a:lnTo>
                              <a:lnTo>
                                <a:pt x="242" y="7"/>
                              </a:lnTo>
                              <a:lnTo>
                                <a:pt x="235" y="0"/>
                              </a:lnTo>
                              <a:close/>
                              <a:moveTo>
                                <a:pt x="31" y="0"/>
                              </a:moveTo>
                              <a:lnTo>
                                <a:pt x="7" y="0"/>
                              </a:lnTo>
                              <a:lnTo>
                                <a:pt x="2" y="7"/>
                              </a:lnTo>
                              <a:lnTo>
                                <a:pt x="0" y="19"/>
                              </a:lnTo>
                              <a:lnTo>
                                <a:pt x="2" y="31"/>
                              </a:lnTo>
                              <a:lnTo>
                                <a:pt x="7" y="38"/>
                              </a:lnTo>
                              <a:lnTo>
                                <a:pt x="19" y="41"/>
                              </a:lnTo>
                              <a:lnTo>
                                <a:pt x="31" y="38"/>
                              </a:lnTo>
                              <a:lnTo>
                                <a:pt x="38" y="31"/>
                              </a:lnTo>
                              <a:lnTo>
                                <a:pt x="38" y="7"/>
                              </a:lnTo>
                              <a:lnTo>
                                <a:pt x="31" y="0"/>
                              </a:lnTo>
                              <a:close/>
                              <a:moveTo>
                                <a:pt x="134" y="0"/>
                              </a:moveTo>
                              <a:lnTo>
                                <a:pt x="108" y="0"/>
                              </a:lnTo>
                              <a:lnTo>
                                <a:pt x="103" y="7"/>
                              </a:lnTo>
                              <a:lnTo>
                                <a:pt x="103" y="31"/>
                              </a:lnTo>
                              <a:lnTo>
                                <a:pt x="108" y="38"/>
                              </a:lnTo>
                              <a:lnTo>
                                <a:pt x="120" y="41"/>
                              </a:lnTo>
                              <a:lnTo>
                                <a:pt x="134" y="38"/>
                              </a:lnTo>
                              <a:lnTo>
                                <a:pt x="139" y="31"/>
                              </a:lnTo>
                              <a:lnTo>
                                <a:pt x="141" y="19"/>
                              </a:lnTo>
                              <a:lnTo>
                                <a:pt x="139" y="7"/>
                              </a:lnTo>
                              <a:lnTo>
                                <a:pt x="134" y="0"/>
                              </a:lnTo>
                              <a:close/>
                            </a:path>
                          </a:pathLst>
                        </a:custGeom>
                        <a:solidFill>
                          <a:srgbClr val="000000"/>
                        </a:solidFill>
                        <a:ln>
                          <a:noFill/>
                        </a:ln>
                      </wps:spPr>
                      <wps:bodyPr upright="1"/>
                    </wps:wsp>
                  </a:graphicData>
                </a:graphic>
              </wp:anchor>
            </w:drawing>
          </mc:Choice>
          <mc:Fallback>
            <w:pict>
              <v:shape id="任意多边形 250" o:spid="_x0000_s1026" o:spt="100" style="position:absolute;left:0pt;margin-left:472.5pt;margin-top:15.9pt;height:2.05pt;width:12.25pt;mso-position-horizontal-relative:page;z-index:-251423744;mso-width-relative:page;mso-height-relative:page;" fillcolor="#000000" filled="t" stroked="f" coordsize="245,41" o:gfxdata="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ewEdcAAAAJAQAADwAA&#10;AAAAAAABACAAAAAiAAAAZHJzL2Rvd25yZXYueG1sUEsBAhQAFAAAAAgAh07iQHABx7PCAgAAxggA&#10;AA4AAAAAAAAAAQAgAAAAJgEAAGRycy9lMm9Eb2MueG1sUEsFBgAAAAAGAAYAWQEAAFoGAAAAAA==&#10;" path="m235,0l211,0,206,7,206,31,211,38,225,41,235,38,242,31,245,19,242,7,235,0xm31,0l7,0,2,7,0,19,2,31,7,38,19,41,31,38,38,31,38,7,31,0xm134,0l108,0,103,7,103,31,108,38,120,41,134,38,139,31,141,19,139,7,134,0xe">
                <v:fill on="t" focussize="0,0"/>
                <v:stroke on="f"/>
                <v:imagedata o:title=""/>
                <o:lock v:ext="edit" aspectratio="f"/>
              </v:shape>
            </w:pict>
          </mc:Fallback>
        </mc:AlternateContent>
      </w:r>
      <w:r>
        <w:rPr>
          <w:rFonts w:hint="eastAsia" w:ascii="方正仿宋简体" w:eastAsia="方正仿宋简体"/>
          <w:spacing w:val="4"/>
          <w:sz w:val="31"/>
        </w:rPr>
        <w:t>转</w:t>
      </w:r>
      <w:r>
        <w:rPr>
          <w:rFonts w:hint="eastAsia" w:ascii="方正仿宋简体" w:eastAsia="方正仿宋简体"/>
          <w:spacing w:val="7"/>
          <w:sz w:val="31"/>
        </w:rPr>
        <w:t>移</w:t>
      </w:r>
      <w:r>
        <w:rPr>
          <w:rFonts w:hint="eastAsia" w:ascii="方正仿宋简体" w:eastAsia="方正仿宋简体"/>
          <w:spacing w:val="4"/>
          <w:sz w:val="31"/>
        </w:rPr>
        <w:t>接</w:t>
      </w:r>
      <w:r>
        <w:rPr>
          <w:rFonts w:hint="eastAsia" w:ascii="方正仿宋简体" w:eastAsia="方正仿宋简体"/>
          <w:spacing w:val="7"/>
          <w:sz w:val="31"/>
        </w:rPr>
        <w:t>续</w:t>
      </w:r>
      <w:r>
        <w:rPr>
          <w:rFonts w:hint="eastAsia" w:ascii="方正仿宋简体" w:eastAsia="方正仿宋简体"/>
          <w:spacing w:val="4"/>
          <w:sz w:val="31"/>
        </w:rPr>
        <w:t>手</w:t>
      </w:r>
      <w:r>
        <w:rPr>
          <w:rFonts w:hint="eastAsia" w:ascii="方正仿宋简体" w:eastAsia="方正仿宋简体"/>
          <w:spacing w:val="7"/>
          <w:sz w:val="31"/>
        </w:rPr>
        <w:t>续</w:t>
      </w:r>
      <w:r>
        <w:rPr>
          <w:rFonts w:hint="eastAsia" w:ascii="方正仿宋简体" w:eastAsia="方正仿宋简体"/>
          <w:spacing w:val="4"/>
          <w:sz w:val="31"/>
        </w:rPr>
        <w:t>办</w:t>
      </w:r>
      <w:r>
        <w:rPr>
          <w:rFonts w:hint="eastAsia" w:ascii="方正仿宋简体" w:eastAsia="方正仿宋简体"/>
          <w:spacing w:val="7"/>
          <w:sz w:val="31"/>
        </w:rPr>
        <w:t>理</w:t>
      </w:r>
      <w:r>
        <w:rPr>
          <w:rFonts w:hint="eastAsia" w:ascii="方正仿宋简体" w:eastAsia="方正仿宋简体"/>
          <w:spacing w:val="4"/>
          <w:sz w:val="31"/>
        </w:rPr>
        <w:t>流程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56</w:t>
      </w:r>
    </w:p>
    <w:p>
      <w:pPr>
        <w:pStyle w:val="8"/>
        <w:numPr>
          <w:ilvl w:val="0"/>
          <w:numId w:val="9"/>
        </w:numPr>
        <w:tabs>
          <w:tab w:val="left" w:pos="1440"/>
        </w:tabs>
        <w:spacing w:before="67" w:after="0" w:line="240" w:lineRule="auto"/>
        <w:ind w:left="1439" w:right="0" w:hanging="248"/>
        <w:jc w:val="left"/>
        <w:rPr>
          <w:rFonts w:hint="eastAsia" w:ascii="方正仿宋简体" w:eastAsia="方正仿宋简体"/>
          <w:sz w:val="31"/>
        </w:rPr>
      </w:pPr>
      <w:r>
        <w:rPr>
          <w:rFonts w:hint="eastAsia" w:ascii="方正仿宋简体" w:eastAsia="方正仿宋简体"/>
          <w:spacing w:val="-3"/>
          <w:sz w:val="31"/>
        </w:rPr>
        <w:t>湖南省基本医疗保险关系转移接续申请表</w:t>
      </w:r>
      <w:r>
        <w:rPr>
          <w:rFonts w:hint="eastAsia" w:ascii="方正仿宋简体" w:eastAsia="方正仿宋简体"/>
          <w:spacing w:val="-34"/>
          <w:sz w:val="31"/>
        </w:rPr>
        <w:t>（</w:t>
      </w:r>
      <w:r>
        <w:rPr>
          <w:rFonts w:hint="eastAsia" w:ascii="方正仿宋简体" w:eastAsia="方正仿宋简体"/>
          <w:spacing w:val="-25"/>
          <w:sz w:val="31"/>
        </w:rPr>
        <w:t xml:space="preserve">表 </w:t>
      </w:r>
      <w:r>
        <w:rPr>
          <w:rFonts w:ascii="Times New Roman" w:eastAsia="Times New Roman"/>
          <w:spacing w:val="-18"/>
          <w:sz w:val="31"/>
        </w:rPr>
        <w:t>9</w:t>
      </w:r>
      <w:r>
        <w:rPr>
          <w:rFonts w:hint="eastAsia" w:ascii="方正仿宋简体" w:eastAsia="方正仿宋简体"/>
          <w:spacing w:val="-18"/>
          <w:sz w:val="31"/>
        </w:rPr>
        <w:t>）</w:t>
      </w:r>
    </w:p>
    <w:p>
      <w:pPr>
        <w:spacing w:after="0" w:line="240" w:lineRule="auto"/>
        <w:jc w:val="left"/>
        <w:rPr>
          <w:rFonts w:hint="eastAsia" w:ascii="方正仿宋简体" w:eastAsia="方正仿宋简体"/>
          <w:sz w:val="31"/>
        </w:rPr>
        <w:sectPr>
          <w:pgSz w:w="11910" w:h="16840"/>
          <w:pgMar w:top="1340" w:right="1120" w:bottom="1080" w:left="1140" w:header="0" w:footer="881" w:gutter="0"/>
          <w:cols w:space="720" w:num="1"/>
        </w:sectPr>
      </w:pPr>
    </w:p>
    <w:p>
      <w:pPr>
        <w:spacing w:before="61"/>
        <w:ind w:left="0" w:right="572" w:firstLine="0"/>
        <w:jc w:val="right"/>
        <w:rPr>
          <w:rFonts w:ascii="Times New Roman"/>
          <w:sz w:val="31"/>
        </w:rPr>
      </w:pPr>
      <w:r>
        <w:drawing>
          <wp:anchor distT="0" distB="0" distL="0" distR="0" simplePos="0" relativeHeight="252213248" behindDoc="0" locked="0" layoutInCell="1" allowOverlap="1">
            <wp:simplePos x="0" y="0"/>
            <wp:positionH relativeFrom="page">
              <wp:posOffset>1692275</wp:posOffset>
            </wp:positionH>
            <wp:positionV relativeFrom="paragraph">
              <wp:posOffset>153670</wp:posOffset>
            </wp:positionV>
            <wp:extent cx="4462145" cy="26035"/>
            <wp:effectExtent l="0" t="0" r="0" b="0"/>
            <wp:wrapNone/>
            <wp:docPr id="6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3.png"/>
                    <pic:cNvPicPr>
                      <a:picLocks noChangeAspect="1"/>
                    </pic:cNvPicPr>
                  </pic:nvPicPr>
                  <pic:blipFill>
                    <a:blip r:embed="rId88" cstate="print"/>
                    <a:stretch>
                      <a:fillRect/>
                    </a:stretch>
                  </pic:blipFill>
                  <pic:spPr>
                    <a:xfrm>
                      <a:off x="0" y="0"/>
                      <a:ext cx="4462272" cy="25907"/>
                    </a:xfrm>
                    <a:prstGeom prst="rect">
                      <a:avLst/>
                    </a:prstGeom>
                  </pic:spPr>
                </pic:pic>
              </a:graphicData>
            </a:graphic>
          </wp:anchor>
        </w:drawing>
      </w:r>
      <w:r>
        <w:rPr>
          <w:rFonts w:ascii="Times New Roman"/>
          <w:sz w:val="31"/>
        </w:rPr>
        <w:t>57</w:t>
      </w:r>
    </w:p>
    <w:p>
      <w:pPr>
        <w:pStyle w:val="8"/>
        <w:numPr>
          <w:ilvl w:val="0"/>
          <w:numId w:val="9"/>
        </w:numPr>
        <w:tabs>
          <w:tab w:val="left" w:pos="1440"/>
          <w:tab w:val="left" w:pos="8757"/>
        </w:tabs>
        <w:spacing w:before="150"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893760" behindDoc="1" locked="0" layoutInCell="1" allowOverlap="1">
                <wp:simplePos x="0" y="0"/>
                <wp:positionH relativeFrom="page">
                  <wp:posOffset>5444490</wp:posOffset>
                </wp:positionH>
                <wp:positionV relativeFrom="paragraph">
                  <wp:posOffset>247650</wp:posOffset>
                </wp:positionV>
                <wp:extent cx="196850" cy="26035"/>
                <wp:effectExtent l="0" t="0" r="12700" b="2540"/>
                <wp:wrapNone/>
                <wp:docPr id="250" name="任意多边形 251"/>
                <wp:cNvGraphicFramePr/>
                <a:graphic xmlns:a="http://schemas.openxmlformats.org/drawingml/2006/main">
                  <a:graphicData uri="http://schemas.microsoft.com/office/word/2010/wordprocessingShape">
                    <wps:wsp>
                      <wps:cNvSpPr/>
                      <wps:spPr>
                        <a:xfrm>
                          <a:off x="0" y="0"/>
                          <a:ext cx="196850" cy="26035"/>
                        </a:xfrm>
                        <a:custGeom>
                          <a:avLst/>
                          <a:gdLst/>
                          <a:ahLst/>
                          <a:cxnLst/>
                          <a:pathLst>
                            <a:path w="310" h="41">
                              <a:moveTo>
                                <a:pt x="300" y="0"/>
                              </a:moveTo>
                              <a:lnTo>
                                <a:pt x="269" y="0"/>
                              </a:lnTo>
                              <a:lnTo>
                                <a:pt x="259" y="7"/>
                              </a:lnTo>
                              <a:lnTo>
                                <a:pt x="259" y="31"/>
                              </a:lnTo>
                              <a:lnTo>
                                <a:pt x="269" y="38"/>
                              </a:lnTo>
                              <a:lnTo>
                                <a:pt x="283" y="41"/>
                              </a:lnTo>
                              <a:lnTo>
                                <a:pt x="300" y="38"/>
                              </a:lnTo>
                              <a:lnTo>
                                <a:pt x="307" y="31"/>
                              </a:lnTo>
                              <a:lnTo>
                                <a:pt x="309" y="19"/>
                              </a:lnTo>
                              <a:lnTo>
                                <a:pt x="307" y="7"/>
                              </a:lnTo>
                              <a:lnTo>
                                <a:pt x="300" y="0"/>
                              </a:lnTo>
                              <a:close/>
                              <a:moveTo>
                                <a:pt x="41" y="0"/>
                              </a:moveTo>
                              <a:lnTo>
                                <a:pt x="9" y="0"/>
                              </a:lnTo>
                              <a:lnTo>
                                <a:pt x="2" y="7"/>
                              </a:lnTo>
                              <a:lnTo>
                                <a:pt x="0" y="19"/>
                              </a:lnTo>
                              <a:lnTo>
                                <a:pt x="2" y="31"/>
                              </a:lnTo>
                              <a:lnTo>
                                <a:pt x="9" y="38"/>
                              </a:lnTo>
                              <a:lnTo>
                                <a:pt x="26" y="41"/>
                              </a:lnTo>
                              <a:lnTo>
                                <a:pt x="41" y="38"/>
                              </a:lnTo>
                              <a:lnTo>
                                <a:pt x="48" y="31"/>
                              </a:lnTo>
                              <a:lnTo>
                                <a:pt x="50" y="19"/>
                              </a:lnTo>
                              <a:lnTo>
                                <a:pt x="48" y="7"/>
                              </a:lnTo>
                              <a:lnTo>
                                <a:pt x="41" y="0"/>
                              </a:lnTo>
                              <a:close/>
                              <a:moveTo>
                                <a:pt x="168" y="0"/>
                              </a:moveTo>
                              <a:lnTo>
                                <a:pt x="137" y="0"/>
                              </a:lnTo>
                              <a:lnTo>
                                <a:pt x="129" y="7"/>
                              </a:lnTo>
                              <a:lnTo>
                                <a:pt x="127" y="19"/>
                              </a:lnTo>
                              <a:lnTo>
                                <a:pt x="129" y="31"/>
                              </a:lnTo>
                              <a:lnTo>
                                <a:pt x="137" y="38"/>
                              </a:lnTo>
                              <a:lnTo>
                                <a:pt x="153" y="41"/>
                              </a:lnTo>
                              <a:lnTo>
                                <a:pt x="168" y="38"/>
                              </a:lnTo>
                              <a:lnTo>
                                <a:pt x="177" y="31"/>
                              </a:lnTo>
                              <a:lnTo>
                                <a:pt x="177" y="7"/>
                              </a:lnTo>
                              <a:lnTo>
                                <a:pt x="168" y="0"/>
                              </a:lnTo>
                              <a:close/>
                            </a:path>
                          </a:pathLst>
                        </a:custGeom>
                        <a:solidFill>
                          <a:srgbClr val="000000"/>
                        </a:solidFill>
                        <a:ln>
                          <a:noFill/>
                        </a:ln>
                      </wps:spPr>
                      <wps:bodyPr upright="1"/>
                    </wps:wsp>
                  </a:graphicData>
                </a:graphic>
              </wp:anchor>
            </w:drawing>
          </mc:Choice>
          <mc:Fallback>
            <w:pict>
              <v:shape id="任意多边形 251" o:spid="_x0000_s1026" o:spt="100" style="position:absolute;left:0pt;margin-left:428.7pt;margin-top:19.5pt;height:2.05pt;width:15.5pt;mso-position-horizontal-relative:page;z-index:-251422720;mso-width-relative:page;mso-height-relative:page;" fillcolor="#000000" filled="t" stroked="f" coordsize="310,41" o:gfxdata="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Pyy&#10;d6PYAAAACQEAAA8AAAAAAAAAAQAgAAAAIgAAAGRycy9kb3ducmV2LnhtbFBLAQIUABQAAAAIAIdO&#10;4kAl8Zh6zgIAAOwIAAAOAAAAAAAAAAEAIAAAACcBAABkcnMvZTJvRG9jLnhtbFBLBQYAAAAABgAG&#10;AFkBAABnBgAAAAA=&#10;" path="m300,0l269,0,259,7,259,31,269,38,283,41,300,38,307,31,309,19,307,7,300,0xm41,0l9,0,2,7,0,19,2,31,9,38,26,41,41,38,48,31,50,19,48,7,41,0xm168,0l137,0,129,7,127,19,129,31,137,38,153,41,168,38,177,31,177,7,168,0xe">
                <v:fill on="t" focussize="0,0"/>
                <v:stroke on="f"/>
                <v:imagedata o:title=""/>
                <o:lock v:ext="edit" aspectratio="f"/>
              </v:shape>
            </w:pict>
          </mc:Fallback>
        </mc:AlternateContent>
      </w:r>
      <w:r>
        <mc:AlternateContent>
          <mc:Choice Requires="wps">
            <w:drawing>
              <wp:anchor distT="0" distB="0" distL="114300" distR="114300" simplePos="0" relativeHeight="251894784" behindDoc="1" locked="0" layoutInCell="1" allowOverlap="1">
                <wp:simplePos x="0" y="0"/>
                <wp:positionH relativeFrom="page">
                  <wp:posOffset>5699125</wp:posOffset>
                </wp:positionH>
                <wp:positionV relativeFrom="paragraph">
                  <wp:posOffset>247650</wp:posOffset>
                </wp:positionV>
                <wp:extent cx="195580" cy="26035"/>
                <wp:effectExtent l="0" t="0" r="13970" b="2540"/>
                <wp:wrapNone/>
                <wp:docPr id="251" name="任意多边形 252"/>
                <wp:cNvGraphicFramePr/>
                <a:graphic xmlns:a="http://schemas.openxmlformats.org/drawingml/2006/main">
                  <a:graphicData uri="http://schemas.microsoft.com/office/word/2010/wordprocessingShape">
                    <wps:wsp>
                      <wps:cNvSpPr/>
                      <wps:spPr>
                        <a:xfrm>
                          <a:off x="0" y="0"/>
                          <a:ext cx="195580" cy="26035"/>
                        </a:xfrm>
                        <a:custGeom>
                          <a:avLst/>
                          <a:gdLst/>
                          <a:ahLst/>
                          <a:cxnLst/>
                          <a:pathLst>
                            <a:path w="308" h="41">
                              <a:moveTo>
                                <a:pt x="297" y="0"/>
                              </a:moveTo>
                              <a:lnTo>
                                <a:pt x="266" y="0"/>
                              </a:lnTo>
                              <a:lnTo>
                                <a:pt x="259" y="7"/>
                              </a:lnTo>
                              <a:lnTo>
                                <a:pt x="259" y="31"/>
                              </a:lnTo>
                              <a:lnTo>
                                <a:pt x="266" y="38"/>
                              </a:lnTo>
                              <a:lnTo>
                                <a:pt x="283" y="41"/>
                              </a:lnTo>
                              <a:lnTo>
                                <a:pt x="297" y="38"/>
                              </a:lnTo>
                              <a:lnTo>
                                <a:pt x="304" y="31"/>
                              </a:lnTo>
                              <a:lnTo>
                                <a:pt x="307" y="19"/>
                              </a:lnTo>
                              <a:lnTo>
                                <a:pt x="304" y="7"/>
                              </a:lnTo>
                              <a:lnTo>
                                <a:pt x="297" y="0"/>
                              </a:lnTo>
                              <a:close/>
                              <a:moveTo>
                                <a:pt x="40" y="0"/>
                              </a:moveTo>
                              <a:lnTo>
                                <a:pt x="9" y="0"/>
                              </a:lnTo>
                              <a:lnTo>
                                <a:pt x="0" y="7"/>
                              </a:lnTo>
                              <a:lnTo>
                                <a:pt x="0" y="31"/>
                              </a:lnTo>
                              <a:lnTo>
                                <a:pt x="9" y="38"/>
                              </a:lnTo>
                              <a:lnTo>
                                <a:pt x="24" y="41"/>
                              </a:lnTo>
                              <a:lnTo>
                                <a:pt x="40" y="38"/>
                              </a:lnTo>
                              <a:lnTo>
                                <a:pt x="48" y="31"/>
                              </a:lnTo>
                              <a:lnTo>
                                <a:pt x="50" y="19"/>
                              </a:lnTo>
                              <a:lnTo>
                                <a:pt x="48" y="7"/>
                              </a:lnTo>
                              <a:lnTo>
                                <a:pt x="40" y="0"/>
                              </a:lnTo>
                              <a:close/>
                              <a:moveTo>
                                <a:pt x="168" y="0"/>
                              </a:moveTo>
                              <a:lnTo>
                                <a:pt x="136" y="0"/>
                              </a:lnTo>
                              <a:lnTo>
                                <a:pt x="129" y="7"/>
                              </a:lnTo>
                              <a:lnTo>
                                <a:pt x="127" y="19"/>
                              </a:lnTo>
                              <a:lnTo>
                                <a:pt x="129" y="31"/>
                              </a:lnTo>
                              <a:lnTo>
                                <a:pt x="136" y="38"/>
                              </a:lnTo>
                              <a:lnTo>
                                <a:pt x="153" y="41"/>
                              </a:lnTo>
                              <a:lnTo>
                                <a:pt x="168" y="38"/>
                              </a:lnTo>
                              <a:lnTo>
                                <a:pt x="175" y="31"/>
                              </a:lnTo>
                              <a:lnTo>
                                <a:pt x="177" y="19"/>
                              </a:lnTo>
                              <a:lnTo>
                                <a:pt x="175" y="7"/>
                              </a:lnTo>
                              <a:lnTo>
                                <a:pt x="168" y="0"/>
                              </a:lnTo>
                              <a:close/>
                            </a:path>
                          </a:pathLst>
                        </a:custGeom>
                        <a:solidFill>
                          <a:srgbClr val="000000"/>
                        </a:solidFill>
                        <a:ln>
                          <a:noFill/>
                        </a:ln>
                      </wps:spPr>
                      <wps:bodyPr upright="1"/>
                    </wps:wsp>
                  </a:graphicData>
                </a:graphic>
              </wp:anchor>
            </w:drawing>
          </mc:Choice>
          <mc:Fallback>
            <w:pict>
              <v:shape id="任意多边形 252" o:spid="_x0000_s1026" o:spt="100" style="position:absolute;left:0pt;margin-left:448.75pt;margin-top:19.5pt;height:2.05pt;width:15.4pt;mso-position-horizontal-relative:page;z-index:-251421696;mso-width-relative:page;mso-height-relative:page;" fillcolor="#000000" filled="t" stroked="f" coordsize="308,41" o:gfxdata="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2C5gBtkA&#10;AAAJAQAADwAAAAAAAAABACAAAAAiAAAAZHJzL2Rvd25yZXYueG1sUEsBAhQAFAAAAAgAh07iQIZ6&#10;LhnJAgAA7ggAAA4AAAAAAAAAAQAgAAAAKAEAAGRycy9lMm9Eb2MueG1sUEsFBgAAAAAGAAYAWQEA&#10;AGMGAAAAAA==&#10;" path="m297,0l266,0,259,7,259,31,266,38,283,41,297,38,304,31,307,19,304,7,297,0xm40,0l9,0,0,7,0,31,9,38,24,41,40,38,48,31,50,19,48,7,40,0xm168,0l136,0,129,7,127,19,129,31,136,38,153,41,168,38,175,31,177,19,175,7,168,0xe">
                <v:fill on="t" focussize="0,0"/>
                <v:stroke on="f"/>
                <v:imagedata o:title=""/>
                <o:lock v:ext="edit" aspectratio="f"/>
              </v:shape>
            </w:pict>
          </mc:Fallback>
        </mc:AlternateContent>
      </w:r>
      <w:r>
        <mc:AlternateContent>
          <mc:Choice Requires="wps">
            <w:drawing>
              <wp:anchor distT="0" distB="0" distL="114300" distR="114300" simplePos="0" relativeHeight="251895808" behindDoc="1" locked="0" layoutInCell="1" allowOverlap="1">
                <wp:simplePos x="0" y="0"/>
                <wp:positionH relativeFrom="page">
                  <wp:posOffset>5951855</wp:posOffset>
                </wp:positionH>
                <wp:positionV relativeFrom="paragraph">
                  <wp:posOffset>247650</wp:posOffset>
                </wp:positionV>
                <wp:extent cx="196850" cy="26035"/>
                <wp:effectExtent l="0" t="0" r="12700" b="2540"/>
                <wp:wrapNone/>
                <wp:docPr id="252" name="任意多边形 253"/>
                <wp:cNvGraphicFramePr/>
                <a:graphic xmlns:a="http://schemas.openxmlformats.org/drawingml/2006/main">
                  <a:graphicData uri="http://schemas.microsoft.com/office/word/2010/wordprocessingShape">
                    <wps:wsp>
                      <wps:cNvSpPr/>
                      <wps:spPr>
                        <a:xfrm>
                          <a:off x="0" y="0"/>
                          <a:ext cx="196850" cy="26035"/>
                        </a:xfrm>
                        <a:custGeom>
                          <a:avLst/>
                          <a:gdLst/>
                          <a:ahLst/>
                          <a:cxnLst/>
                          <a:pathLst>
                            <a:path w="310" h="41">
                              <a:moveTo>
                                <a:pt x="300" y="0"/>
                              </a:moveTo>
                              <a:lnTo>
                                <a:pt x="269" y="0"/>
                              </a:lnTo>
                              <a:lnTo>
                                <a:pt x="262" y="7"/>
                              </a:lnTo>
                              <a:lnTo>
                                <a:pt x="262" y="31"/>
                              </a:lnTo>
                              <a:lnTo>
                                <a:pt x="269" y="38"/>
                              </a:lnTo>
                              <a:lnTo>
                                <a:pt x="283" y="41"/>
                              </a:lnTo>
                              <a:lnTo>
                                <a:pt x="300" y="38"/>
                              </a:lnTo>
                              <a:lnTo>
                                <a:pt x="307" y="31"/>
                              </a:lnTo>
                              <a:lnTo>
                                <a:pt x="310" y="19"/>
                              </a:lnTo>
                              <a:lnTo>
                                <a:pt x="307" y="7"/>
                              </a:lnTo>
                              <a:lnTo>
                                <a:pt x="300" y="0"/>
                              </a:lnTo>
                              <a:close/>
                              <a:moveTo>
                                <a:pt x="41" y="0"/>
                              </a:moveTo>
                              <a:lnTo>
                                <a:pt x="10" y="0"/>
                              </a:lnTo>
                              <a:lnTo>
                                <a:pt x="2" y="7"/>
                              </a:lnTo>
                              <a:lnTo>
                                <a:pt x="0" y="19"/>
                              </a:lnTo>
                              <a:lnTo>
                                <a:pt x="2" y="31"/>
                              </a:lnTo>
                              <a:lnTo>
                                <a:pt x="10" y="38"/>
                              </a:lnTo>
                              <a:lnTo>
                                <a:pt x="26" y="41"/>
                              </a:lnTo>
                              <a:lnTo>
                                <a:pt x="41" y="38"/>
                              </a:lnTo>
                              <a:lnTo>
                                <a:pt x="48" y="31"/>
                              </a:lnTo>
                              <a:lnTo>
                                <a:pt x="50" y="19"/>
                              </a:lnTo>
                              <a:lnTo>
                                <a:pt x="48" y="7"/>
                              </a:lnTo>
                              <a:lnTo>
                                <a:pt x="41" y="0"/>
                              </a:lnTo>
                              <a:close/>
                              <a:moveTo>
                                <a:pt x="170" y="0"/>
                              </a:moveTo>
                              <a:lnTo>
                                <a:pt x="139" y="0"/>
                              </a:lnTo>
                              <a:lnTo>
                                <a:pt x="130" y="7"/>
                              </a:lnTo>
                              <a:lnTo>
                                <a:pt x="130" y="31"/>
                              </a:lnTo>
                              <a:lnTo>
                                <a:pt x="139" y="38"/>
                              </a:lnTo>
                              <a:lnTo>
                                <a:pt x="154" y="41"/>
                              </a:lnTo>
                              <a:lnTo>
                                <a:pt x="170" y="38"/>
                              </a:lnTo>
                              <a:lnTo>
                                <a:pt x="178" y="31"/>
                              </a:lnTo>
                              <a:lnTo>
                                <a:pt x="180" y="19"/>
                              </a:lnTo>
                              <a:lnTo>
                                <a:pt x="178" y="7"/>
                              </a:lnTo>
                              <a:lnTo>
                                <a:pt x="170" y="0"/>
                              </a:lnTo>
                              <a:close/>
                            </a:path>
                          </a:pathLst>
                        </a:custGeom>
                        <a:solidFill>
                          <a:srgbClr val="000000"/>
                        </a:solidFill>
                        <a:ln>
                          <a:noFill/>
                        </a:ln>
                      </wps:spPr>
                      <wps:bodyPr upright="1"/>
                    </wps:wsp>
                  </a:graphicData>
                </a:graphic>
              </wp:anchor>
            </w:drawing>
          </mc:Choice>
          <mc:Fallback>
            <w:pict>
              <v:shape id="任意多边形 253" o:spid="_x0000_s1026" o:spt="100" style="position:absolute;left:0pt;margin-left:468.65pt;margin-top:19.5pt;height:2.05pt;width:15.5pt;mso-position-horizontal-relative:page;z-index:-251420672;mso-width-relative:page;mso-height-relative:page;" fillcolor="#000000" filled="t" stroked="f" coordsize="310,41" o:gfxdata="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p/xoW2AAA&#10;AAkBAAAPAAAAAAAAAAEAIAAAACIAAABkcnMvZG93bnJldi54bWxQSwECFAAUAAAACACHTuJAJ5HS&#10;p8kCAADuCAAADgAAAAAAAAABACAAAAAnAQAAZHJzL2Uyb0RvYy54bWxQSwUGAAAAAAYABgBZAQAA&#10;YgYAAAAA&#10;" path="m300,0l269,0,262,7,262,31,269,38,283,41,300,38,307,31,310,19,307,7,300,0xm41,0l10,0,2,7,0,19,2,31,10,38,26,41,41,38,48,31,50,19,48,7,41,0xm170,0l139,0,130,7,130,31,139,38,154,41,170,38,178,31,180,19,178,7,170,0xe">
                <v:fill on="t" focussize="0,0"/>
                <v:stroke on="f"/>
                <v:imagedata o:title=""/>
                <o:lock v:ext="edit" aspectratio="f"/>
              </v:shape>
            </w:pict>
          </mc:Fallback>
        </mc:AlternateContent>
      </w:r>
      <w:r>
        <w:rPr>
          <w:rFonts w:hint="eastAsia" w:ascii="方正仿宋简体" w:eastAsia="方正仿宋简体"/>
          <w:spacing w:val="4"/>
          <w:sz w:val="31"/>
        </w:rPr>
        <w:t>基</w:t>
      </w:r>
      <w:r>
        <w:rPr>
          <w:rFonts w:hint="eastAsia" w:ascii="方正仿宋简体" w:eastAsia="方正仿宋简体"/>
          <w:spacing w:val="7"/>
          <w:sz w:val="31"/>
        </w:rPr>
        <w:t>本</w:t>
      </w:r>
      <w:r>
        <w:rPr>
          <w:rFonts w:hint="eastAsia" w:ascii="方正仿宋简体" w:eastAsia="方正仿宋简体"/>
          <w:spacing w:val="4"/>
          <w:sz w:val="31"/>
        </w:rPr>
        <w:t>医</w:t>
      </w:r>
      <w:r>
        <w:rPr>
          <w:rFonts w:hint="eastAsia" w:ascii="方正仿宋简体" w:eastAsia="方正仿宋简体"/>
          <w:spacing w:val="7"/>
          <w:sz w:val="31"/>
        </w:rPr>
        <w:t>疗</w:t>
      </w:r>
      <w:r>
        <w:rPr>
          <w:rFonts w:hint="eastAsia" w:ascii="方正仿宋简体" w:eastAsia="方正仿宋简体"/>
          <w:spacing w:val="4"/>
          <w:sz w:val="31"/>
        </w:rPr>
        <w:t>保</w:t>
      </w:r>
      <w:r>
        <w:rPr>
          <w:rFonts w:hint="eastAsia" w:ascii="方正仿宋简体" w:eastAsia="方正仿宋简体"/>
          <w:spacing w:val="7"/>
          <w:sz w:val="31"/>
        </w:rPr>
        <w:t>险</w:t>
      </w:r>
      <w:r>
        <w:rPr>
          <w:rFonts w:hint="eastAsia" w:ascii="方正仿宋简体" w:eastAsia="方正仿宋简体"/>
          <w:spacing w:val="4"/>
          <w:sz w:val="31"/>
        </w:rPr>
        <w:t>关系</w:t>
      </w:r>
      <w:r>
        <w:rPr>
          <w:rFonts w:hint="eastAsia" w:ascii="方正仿宋简体" w:eastAsia="方正仿宋简体"/>
          <w:spacing w:val="7"/>
          <w:sz w:val="31"/>
        </w:rPr>
        <w:t>转</w:t>
      </w:r>
      <w:r>
        <w:rPr>
          <w:rFonts w:hint="eastAsia" w:ascii="方正仿宋简体" w:eastAsia="方正仿宋简体"/>
          <w:spacing w:val="4"/>
          <w:sz w:val="31"/>
        </w:rPr>
        <w:t>移</w:t>
      </w:r>
      <w:r>
        <w:rPr>
          <w:rFonts w:hint="eastAsia" w:ascii="方正仿宋简体" w:eastAsia="方正仿宋简体"/>
          <w:spacing w:val="7"/>
          <w:sz w:val="31"/>
        </w:rPr>
        <w:t>接</w:t>
      </w:r>
      <w:r>
        <w:rPr>
          <w:rFonts w:hint="eastAsia" w:ascii="方正仿宋简体" w:eastAsia="方正仿宋简体"/>
          <w:spacing w:val="4"/>
          <w:sz w:val="31"/>
        </w:rPr>
        <w:t>续</w:t>
      </w:r>
      <w:r>
        <w:rPr>
          <w:rFonts w:hint="eastAsia" w:ascii="方正仿宋简体" w:eastAsia="方正仿宋简体"/>
          <w:spacing w:val="7"/>
          <w:sz w:val="31"/>
        </w:rPr>
        <w:t>联</w:t>
      </w:r>
      <w:r>
        <w:rPr>
          <w:rFonts w:hint="eastAsia" w:ascii="方正仿宋简体" w:eastAsia="方正仿宋简体"/>
          <w:spacing w:val="4"/>
          <w:sz w:val="31"/>
        </w:rPr>
        <w:t>系</w:t>
      </w:r>
      <w:r>
        <w:rPr>
          <w:rFonts w:hint="eastAsia" w:ascii="方正仿宋简体" w:eastAsia="方正仿宋简体"/>
          <w:spacing w:val="-113"/>
          <w:sz w:val="31"/>
        </w:rPr>
        <w:t>函</w:t>
      </w:r>
      <w:r>
        <w:rPr>
          <w:rFonts w:hint="eastAsia" w:ascii="方正仿宋简体" w:eastAsia="方正仿宋简体"/>
          <w:spacing w:val="-34"/>
          <w:sz w:val="31"/>
        </w:rPr>
        <w:t>（</w:t>
      </w:r>
      <w:r>
        <w:rPr>
          <w:rFonts w:hint="eastAsia" w:ascii="方正仿宋简体" w:eastAsia="方正仿宋简体"/>
          <w:sz w:val="31"/>
        </w:rPr>
        <w:t>表</w:t>
      </w:r>
      <w:r>
        <w:rPr>
          <w:rFonts w:hint="eastAsia" w:ascii="方正仿宋简体" w:eastAsia="方正仿宋简体"/>
          <w:spacing w:val="29"/>
          <w:sz w:val="31"/>
        </w:rPr>
        <w:t xml:space="preserve"> </w:t>
      </w:r>
      <w:r>
        <w:rPr>
          <w:rFonts w:ascii="Times New Roman" w:eastAsia="Times New Roman"/>
          <w:spacing w:val="-11"/>
          <w:sz w:val="31"/>
        </w:rPr>
        <w:t>10</w:t>
      </w:r>
      <w:r>
        <w:rPr>
          <w:rFonts w:hint="eastAsia" w:ascii="方正仿宋简体" w:eastAsia="方正仿宋简体"/>
          <w:spacing w:val="-11"/>
          <w:sz w:val="31"/>
        </w:rPr>
        <w:t>）</w:t>
      </w:r>
      <w:r>
        <w:rPr>
          <w:rFonts w:hint="eastAsia" w:ascii="方正仿宋简体" w:eastAsia="方正仿宋简体"/>
          <w:spacing w:val="-11"/>
          <w:sz w:val="31"/>
        </w:rPr>
        <w:tab/>
      </w:r>
      <w:r>
        <w:rPr>
          <w:rFonts w:ascii="Times New Roman" w:eastAsia="Times New Roman"/>
          <w:sz w:val="31"/>
        </w:rPr>
        <w:t>58</w:t>
      </w:r>
    </w:p>
    <w:p>
      <w:pPr>
        <w:pStyle w:val="8"/>
        <w:numPr>
          <w:ilvl w:val="0"/>
          <w:numId w:val="9"/>
        </w:numPr>
        <w:tabs>
          <w:tab w:val="left" w:pos="1440"/>
          <w:tab w:val="left" w:pos="8757"/>
        </w:tabs>
        <w:spacing w:before="68"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1896832" behindDoc="1" locked="0" layoutInCell="1" allowOverlap="1">
                <wp:simplePos x="0" y="0"/>
                <wp:positionH relativeFrom="page">
                  <wp:posOffset>5036185</wp:posOffset>
                </wp:positionH>
                <wp:positionV relativeFrom="paragraph">
                  <wp:posOffset>195580</wp:posOffset>
                </wp:positionV>
                <wp:extent cx="180340" cy="26035"/>
                <wp:effectExtent l="0" t="0" r="10160" b="2540"/>
                <wp:wrapNone/>
                <wp:docPr id="253" name="任意多边形 254"/>
                <wp:cNvGraphicFramePr/>
                <a:graphic xmlns:a="http://schemas.openxmlformats.org/drawingml/2006/main">
                  <a:graphicData uri="http://schemas.microsoft.com/office/word/2010/wordprocessingShape">
                    <wps:wsp>
                      <wps:cNvSpPr/>
                      <wps:spPr>
                        <a:xfrm>
                          <a:off x="0" y="0"/>
                          <a:ext cx="180340" cy="26035"/>
                        </a:xfrm>
                        <a:custGeom>
                          <a:avLst/>
                          <a:gdLst/>
                          <a:ahLst/>
                          <a:cxnLst/>
                          <a:pathLst>
                            <a:path w="284" h="41">
                              <a:moveTo>
                                <a:pt x="261" y="0"/>
                              </a:moveTo>
                              <a:lnTo>
                                <a:pt x="247" y="2"/>
                              </a:lnTo>
                              <a:lnTo>
                                <a:pt x="240" y="7"/>
                              </a:lnTo>
                              <a:lnTo>
                                <a:pt x="237" y="19"/>
                              </a:lnTo>
                              <a:lnTo>
                                <a:pt x="240" y="33"/>
                              </a:lnTo>
                              <a:lnTo>
                                <a:pt x="247" y="38"/>
                              </a:lnTo>
                              <a:lnTo>
                                <a:pt x="261" y="41"/>
                              </a:lnTo>
                              <a:lnTo>
                                <a:pt x="273" y="38"/>
                              </a:lnTo>
                              <a:lnTo>
                                <a:pt x="283" y="33"/>
                              </a:lnTo>
                              <a:lnTo>
                                <a:pt x="283" y="7"/>
                              </a:lnTo>
                              <a:lnTo>
                                <a:pt x="273" y="2"/>
                              </a:lnTo>
                              <a:lnTo>
                                <a:pt x="261" y="0"/>
                              </a:lnTo>
                              <a:close/>
                              <a:moveTo>
                                <a:pt x="21" y="0"/>
                              </a:moveTo>
                              <a:lnTo>
                                <a:pt x="9" y="2"/>
                              </a:lnTo>
                              <a:lnTo>
                                <a:pt x="0" y="7"/>
                              </a:lnTo>
                              <a:lnTo>
                                <a:pt x="0" y="33"/>
                              </a:lnTo>
                              <a:lnTo>
                                <a:pt x="9" y="38"/>
                              </a:lnTo>
                              <a:lnTo>
                                <a:pt x="21" y="41"/>
                              </a:lnTo>
                              <a:lnTo>
                                <a:pt x="36" y="38"/>
                              </a:lnTo>
                              <a:lnTo>
                                <a:pt x="43" y="33"/>
                              </a:lnTo>
                              <a:lnTo>
                                <a:pt x="45" y="19"/>
                              </a:lnTo>
                              <a:lnTo>
                                <a:pt x="43" y="7"/>
                              </a:lnTo>
                              <a:lnTo>
                                <a:pt x="36" y="2"/>
                              </a:lnTo>
                              <a:lnTo>
                                <a:pt x="21" y="0"/>
                              </a:lnTo>
                              <a:close/>
                              <a:moveTo>
                                <a:pt x="141" y="0"/>
                              </a:moveTo>
                              <a:lnTo>
                                <a:pt x="127" y="2"/>
                              </a:lnTo>
                              <a:lnTo>
                                <a:pt x="120" y="7"/>
                              </a:lnTo>
                              <a:lnTo>
                                <a:pt x="120" y="33"/>
                              </a:lnTo>
                              <a:lnTo>
                                <a:pt x="127" y="38"/>
                              </a:lnTo>
                              <a:lnTo>
                                <a:pt x="141" y="41"/>
                              </a:lnTo>
                              <a:lnTo>
                                <a:pt x="156" y="38"/>
                              </a:lnTo>
                              <a:lnTo>
                                <a:pt x="163" y="33"/>
                              </a:lnTo>
                              <a:lnTo>
                                <a:pt x="163" y="7"/>
                              </a:lnTo>
                              <a:lnTo>
                                <a:pt x="156" y="2"/>
                              </a:lnTo>
                              <a:lnTo>
                                <a:pt x="141" y="0"/>
                              </a:lnTo>
                              <a:close/>
                            </a:path>
                          </a:pathLst>
                        </a:custGeom>
                        <a:solidFill>
                          <a:srgbClr val="000000"/>
                        </a:solidFill>
                        <a:ln>
                          <a:noFill/>
                        </a:ln>
                      </wps:spPr>
                      <wps:bodyPr upright="1"/>
                    </wps:wsp>
                  </a:graphicData>
                </a:graphic>
              </wp:anchor>
            </w:drawing>
          </mc:Choice>
          <mc:Fallback>
            <w:pict>
              <v:shape id="任意多边形 254" o:spid="_x0000_s1026" o:spt="100" style="position:absolute;left:0pt;margin-left:396.55pt;margin-top:15.4pt;height:2.05pt;width:14.2pt;mso-position-horizontal-relative:page;z-index:-251419648;mso-width-relative:page;mso-height-relative:page;" fillcolor="#000000" filled="t" stroked="f" coordsize="284,41" o:gfxdata="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&#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e3e+v1gAAAAkBAAAPAAAAAAAAAAEAIAAAACIAAABk&#10;cnMvZG93bnJldi54bWxQSwECFAAUAAAACACHTuJAlHtTVLMCAAARCQAADgAAAAAAAAABACAAAAAl&#10;AQAAZHJzL2Uyb0RvYy54bWxQSwUGAAAAAAYABgBZAQAASgYAAAAA&#10;" path="m261,0l247,2,240,7,237,19,240,33,247,38,261,41,273,38,283,33,283,7,273,2,261,0xm21,0l9,2,0,7,0,33,9,38,21,41,36,38,43,33,45,19,43,7,36,2,21,0xm141,0l127,2,120,7,120,33,127,38,141,41,156,38,163,33,163,7,156,2,141,0xe">
                <v:fill on="t" focussize="0,0"/>
                <v:stroke on="f"/>
                <v:imagedata o:title=""/>
                <o:lock v:ext="edit" aspectratio="f"/>
              </v:shape>
            </w:pict>
          </mc:Fallback>
        </mc:AlternateContent>
      </w:r>
      <w:r>
        <mc:AlternateContent>
          <mc:Choice Requires="wps">
            <w:drawing>
              <wp:anchor distT="0" distB="0" distL="114300" distR="114300" simplePos="0" relativeHeight="251897856" behindDoc="1" locked="0" layoutInCell="1" allowOverlap="1">
                <wp:simplePos x="0" y="0"/>
                <wp:positionH relativeFrom="page">
                  <wp:posOffset>5271135</wp:posOffset>
                </wp:positionH>
                <wp:positionV relativeFrom="paragraph">
                  <wp:posOffset>195580</wp:posOffset>
                </wp:positionV>
                <wp:extent cx="180340" cy="26035"/>
                <wp:effectExtent l="0" t="0" r="10160" b="2540"/>
                <wp:wrapNone/>
                <wp:docPr id="254" name="任意多边形 255"/>
                <wp:cNvGraphicFramePr/>
                <a:graphic xmlns:a="http://schemas.openxmlformats.org/drawingml/2006/main">
                  <a:graphicData uri="http://schemas.microsoft.com/office/word/2010/wordprocessingShape">
                    <wps:wsp>
                      <wps:cNvSpPr/>
                      <wps:spPr>
                        <a:xfrm>
                          <a:off x="0" y="0"/>
                          <a:ext cx="180340" cy="26035"/>
                        </a:xfrm>
                        <a:custGeom>
                          <a:avLst/>
                          <a:gdLst/>
                          <a:ahLst/>
                          <a:cxnLst/>
                          <a:pathLst>
                            <a:path w="284" h="41">
                              <a:moveTo>
                                <a:pt x="259" y="0"/>
                              </a:moveTo>
                              <a:lnTo>
                                <a:pt x="247" y="2"/>
                              </a:lnTo>
                              <a:lnTo>
                                <a:pt x="240" y="7"/>
                              </a:lnTo>
                              <a:lnTo>
                                <a:pt x="238" y="19"/>
                              </a:lnTo>
                              <a:lnTo>
                                <a:pt x="240" y="33"/>
                              </a:lnTo>
                              <a:lnTo>
                                <a:pt x="247" y="38"/>
                              </a:lnTo>
                              <a:lnTo>
                                <a:pt x="259" y="41"/>
                              </a:lnTo>
                              <a:lnTo>
                                <a:pt x="274" y="38"/>
                              </a:lnTo>
                              <a:lnTo>
                                <a:pt x="281" y="33"/>
                              </a:lnTo>
                              <a:lnTo>
                                <a:pt x="283" y="19"/>
                              </a:lnTo>
                              <a:lnTo>
                                <a:pt x="281" y="7"/>
                              </a:lnTo>
                              <a:lnTo>
                                <a:pt x="274" y="2"/>
                              </a:lnTo>
                              <a:lnTo>
                                <a:pt x="259" y="0"/>
                              </a:lnTo>
                              <a:close/>
                              <a:moveTo>
                                <a:pt x="22" y="0"/>
                              </a:moveTo>
                              <a:lnTo>
                                <a:pt x="7" y="2"/>
                              </a:lnTo>
                              <a:lnTo>
                                <a:pt x="0" y="7"/>
                              </a:lnTo>
                              <a:lnTo>
                                <a:pt x="0" y="33"/>
                              </a:lnTo>
                              <a:lnTo>
                                <a:pt x="7" y="38"/>
                              </a:lnTo>
                              <a:lnTo>
                                <a:pt x="22" y="41"/>
                              </a:lnTo>
                              <a:lnTo>
                                <a:pt x="36" y="38"/>
                              </a:lnTo>
                              <a:lnTo>
                                <a:pt x="43" y="33"/>
                              </a:lnTo>
                              <a:lnTo>
                                <a:pt x="46" y="19"/>
                              </a:lnTo>
                              <a:lnTo>
                                <a:pt x="43" y="7"/>
                              </a:lnTo>
                              <a:lnTo>
                                <a:pt x="36" y="2"/>
                              </a:lnTo>
                              <a:lnTo>
                                <a:pt x="22" y="0"/>
                              </a:lnTo>
                              <a:close/>
                              <a:moveTo>
                                <a:pt x="139" y="0"/>
                              </a:moveTo>
                              <a:lnTo>
                                <a:pt x="127" y="2"/>
                              </a:lnTo>
                              <a:lnTo>
                                <a:pt x="118" y="7"/>
                              </a:lnTo>
                              <a:lnTo>
                                <a:pt x="118" y="33"/>
                              </a:lnTo>
                              <a:lnTo>
                                <a:pt x="127" y="38"/>
                              </a:lnTo>
                              <a:lnTo>
                                <a:pt x="139" y="41"/>
                              </a:lnTo>
                              <a:lnTo>
                                <a:pt x="156" y="38"/>
                              </a:lnTo>
                              <a:lnTo>
                                <a:pt x="161" y="33"/>
                              </a:lnTo>
                              <a:lnTo>
                                <a:pt x="163" y="19"/>
                              </a:lnTo>
                              <a:lnTo>
                                <a:pt x="161" y="7"/>
                              </a:lnTo>
                              <a:lnTo>
                                <a:pt x="156" y="2"/>
                              </a:lnTo>
                              <a:lnTo>
                                <a:pt x="139" y="0"/>
                              </a:lnTo>
                              <a:close/>
                            </a:path>
                          </a:pathLst>
                        </a:custGeom>
                        <a:solidFill>
                          <a:srgbClr val="000000"/>
                        </a:solidFill>
                        <a:ln>
                          <a:noFill/>
                        </a:ln>
                      </wps:spPr>
                      <wps:bodyPr upright="1"/>
                    </wps:wsp>
                  </a:graphicData>
                </a:graphic>
              </wp:anchor>
            </w:drawing>
          </mc:Choice>
          <mc:Fallback>
            <w:pict>
              <v:shape id="任意多边形 255" o:spid="_x0000_s1026" o:spt="100" style="position:absolute;left:0pt;margin-left:415.05pt;margin-top:15.4pt;height:2.05pt;width:14.2pt;mso-position-horizontal-relative:page;z-index:-251418624;mso-width-relative:page;mso-height-relative:page;" fillcolor="#000000" filled="t" stroked="f" coordsize="284,41" o:gfxdata="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7zlR4dYAAAAJAQAADwAAAAAAAAAB&#10;ACAAAAAiAAAAZHJzL2Rvd25yZXYueG1sUEsBAhQAFAAAAAgAh07iQBEK2We9AgAAXwkAAA4AAAAA&#10;AAAAAQAgAAAAJQEAAGRycy9lMm9Eb2MueG1sUEsFBgAAAAAGAAYAWQEAAFQGAAAAAA==&#10;" path="m259,0l247,2,240,7,238,19,240,33,247,38,259,41,274,38,281,33,283,19,281,7,274,2,259,0xm22,0l7,2,0,7,0,33,7,38,22,41,36,38,43,33,46,19,43,7,36,2,22,0xm139,0l127,2,118,7,118,33,127,38,139,41,156,38,161,33,163,19,161,7,156,2,139,0xe">
                <v:fill on="t" focussize="0,0"/>
                <v:stroke on="f"/>
                <v:imagedata o:title=""/>
                <o:lock v:ext="edit" aspectratio="f"/>
              </v:shape>
            </w:pict>
          </mc:Fallback>
        </mc:AlternateContent>
      </w:r>
      <w:r>
        <mc:AlternateContent>
          <mc:Choice Requires="wps">
            <w:drawing>
              <wp:anchor distT="0" distB="0" distL="114300" distR="114300" simplePos="0" relativeHeight="251898880" behindDoc="1" locked="0" layoutInCell="1" allowOverlap="1">
                <wp:simplePos x="0" y="0"/>
                <wp:positionH relativeFrom="page">
                  <wp:posOffset>5505450</wp:posOffset>
                </wp:positionH>
                <wp:positionV relativeFrom="paragraph">
                  <wp:posOffset>195580</wp:posOffset>
                </wp:positionV>
                <wp:extent cx="180340" cy="26035"/>
                <wp:effectExtent l="0" t="0" r="10160" b="2540"/>
                <wp:wrapNone/>
                <wp:docPr id="255" name="任意多边形 256"/>
                <wp:cNvGraphicFramePr/>
                <a:graphic xmlns:a="http://schemas.openxmlformats.org/drawingml/2006/main">
                  <a:graphicData uri="http://schemas.microsoft.com/office/word/2010/wordprocessingShape">
                    <wps:wsp>
                      <wps:cNvSpPr/>
                      <wps:spPr>
                        <a:xfrm>
                          <a:off x="0" y="0"/>
                          <a:ext cx="180340" cy="26035"/>
                        </a:xfrm>
                        <a:custGeom>
                          <a:avLst/>
                          <a:gdLst/>
                          <a:ahLst/>
                          <a:cxnLst/>
                          <a:pathLst>
                            <a:path w="284" h="41">
                              <a:moveTo>
                                <a:pt x="259" y="0"/>
                              </a:moveTo>
                              <a:lnTo>
                                <a:pt x="245" y="2"/>
                              </a:lnTo>
                              <a:lnTo>
                                <a:pt x="237" y="7"/>
                              </a:lnTo>
                              <a:lnTo>
                                <a:pt x="235" y="19"/>
                              </a:lnTo>
                              <a:lnTo>
                                <a:pt x="237" y="33"/>
                              </a:lnTo>
                              <a:lnTo>
                                <a:pt x="245" y="38"/>
                              </a:lnTo>
                              <a:lnTo>
                                <a:pt x="259" y="41"/>
                              </a:lnTo>
                              <a:lnTo>
                                <a:pt x="273" y="38"/>
                              </a:lnTo>
                              <a:lnTo>
                                <a:pt x="281" y="33"/>
                              </a:lnTo>
                              <a:lnTo>
                                <a:pt x="283" y="19"/>
                              </a:lnTo>
                              <a:lnTo>
                                <a:pt x="281" y="7"/>
                              </a:lnTo>
                              <a:lnTo>
                                <a:pt x="273" y="2"/>
                              </a:lnTo>
                              <a:lnTo>
                                <a:pt x="259" y="0"/>
                              </a:lnTo>
                              <a:close/>
                              <a:moveTo>
                                <a:pt x="21" y="0"/>
                              </a:moveTo>
                              <a:lnTo>
                                <a:pt x="7" y="2"/>
                              </a:lnTo>
                              <a:lnTo>
                                <a:pt x="0" y="7"/>
                              </a:lnTo>
                              <a:lnTo>
                                <a:pt x="0" y="33"/>
                              </a:lnTo>
                              <a:lnTo>
                                <a:pt x="7" y="38"/>
                              </a:lnTo>
                              <a:lnTo>
                                <a:pt x="21" y="41"/>
                              </a:lnTo>
                              <a:lnTo>
                                <a:pt x="33" y="38"/>
                              </a:lnTo>
                              <a:lnTo>
                                <a:pt x="41" y="33"/>
                              </a:lnTo>
                              <a:lnTo>
                                <a:pt x="43" y="19"/>
                              </a:lnTo>
                              <a:lnTo>
                                <a:pt x="41" y="7"/>
                              </a:lnTo>
                              <a:lnTo>
                                <a:pt x="33" y="2"/>
                              </a:lnTo>
                              <a:lnTo>
                                <a:pt x="21" y="0"/>
                              </a:lnTo>
                              <a:close/>
                              <a:moveTo>
                                <a:pt x="139" y="0"/>
                              </a:moveTo>
                              <a:lnTo>
                                <a:pt x="125" y="2"/>
                              </a:lnTo>
                              <a:lnTo>
                                <a:pt x="117" y="7"/>
                              </a:lnTo>
                              <a:lnTo>
                                <a:pt x="117" y="33"/>
                              </a:lnTo>
                              <a:lnTo>
                                <a:pt x="125" y="38"/>
                              </a:lnTo>
                              <a:lnTo>
                                <a:pt x="139" y="41"/>
                              </a:lnTo>
                              <a:lnTo>
                                <a:pt x="153" y="38"/>
                              </a:lnTo>
                              <a:lnTo>
                                <a:pt x="161" y="33"/>
                              </a:lnTo>
                              <a:lnTo>
                                <a:pt x="163" y="19"/>
                              </a:lnTo>
                              <a:lnTo>
                                <a:pt x="161" y="7"/>
                              </a:lnTo>
                              <a:lnTo>
                                <a:pt x="153" y="2"/>
                              </a:lnTo>
                              <a:lnTo>
                                <a:pt x="139" y="0"/>
                              </a:lnTo>
                              <a:close/>
                            </a:path>
                          </a:pathLst>
                        </a:custGeom>
                        <a:solidFill>
                          <a:srgbClr val="000000"/>
                        </a:solidFill>
                        <a:ln>
                          <a:noFill/>
                        </a:ln>
                      </wps:spPr>
                      <wps:bodyPr upright="1"/>
                    </wps:wsp>
                  </a:graphicData>
                </a:graphic>
              </wp:anchor>
            </w:drawing>
          </mc:Choice>
          <mc:Fallback>
            <w:pict>
              <v:shape id="任意多边形 256" o:spid="_x0000_s1026" o:spt="100" style="position:absolute;left:0pt;margin-left:433.5pt;margin-top:15.4pt;height:2.05pt;width:14.2pt;mso-position-horizontal-relative:page;z-index:-251417600;mso-width-relative:page;mso-height-relative:page;" fillcolor="#000000" filled="t" stroked="f" coordsize="284,41" o:gfxdata="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GehTR1gAAAAkBAAAP&#10;AAAAAAAAAAEAIAAAACIAAABkcnMvZG93bnJldi54bWxQSwECFAAUAAAACACHTuJALd9uWsUCAABf&#10;CQAADgAAAAAAAAABACAAAAAlAQAAZHJzL2Uyb0RvYy54bWxQSwUGAAAAAAYABgBZAQAAXAYAAAAA&#10;" path="m259,0l245,2,237,7,235,19,237,33,245,38,259,41,273,38,281,33,283,19,281,7,273,2,259,0xm21,0l7,2,0,7,0,33,7,38,21,41,33,38,41,33,43,19,41,7,33,2,21,0xm139,0l125,2,117,7,117,33,125,38,139,41,153,38,161,33,163,19,161,7,153,2,139,0xe">
                <v:fill on="t" focussize="0,0"/>
                <v:stroke on="f"/>
                <v:imagedata o:title=""/>
                <o:lock v:ext="edit" aspectratio="f"/>
              </v:shape>
            </w:pict>
          </mc:Fallback>
        </mc:AlternateContent>
      </w:r>
      <w:r>
        <mc:AlternateContent>
          <mc:Choice Requires="wps">
            <w:drawing>
              <wp:anchor distT="0" distB="0" distL="114300" distR="114300" simplePos="0" relativeHeight="251899904" behindDoc="1" locked="0" layoutInCell="1" allowOverlap="1">
                <wp:simplePos x="0" y="0"/>
                <wp:positionH relativeFrom="page">
                  <wp:posOffset>5738495</wp:posOffset>
                </wp:positionH>
                <wp:positionV relativeFrom="paragraph">
                  <wp:posOffset>195580</wp:posOffset>
                </wp:positionV>
                <wp:extent cx="180340" cy="26035"/>
                <wp:effectExtent l="0" t="0" r="10160" b="2540"/>
                <wp:wrapNone/>
                <wp:docPr id="256" name="任意多边形 257"/>
                <wp:cNvGraphicFramePr/>
                <a:graphic xmlns:a="http://schemas.openxmlformats.org/drawingml/2006/main">
                  <a:graphicData uri="http://schemas.microsoft.com/office/word/2010/wordprocessingShape">
                    <wps:wsp>
                      <wps:cNvSpPr/>
                      <wps:spPr>
                        <a:xfrm>
                          <a:off x="0" y="0"/>
                          <a:ext cx="180340" cy="26035"/>
                        </a:xfrm>
                        <a:custGeom>
                          <a:avLst/>
                          <a:gdLst/>
                          <a:ahLst/>
                          <a:cxnLst/>
                          <a:pathLst>
                            <a:path w="284" h="41">
                              <a:moveTo>
                                <a:pt x="259" y="0"/>
                              </a:moveTo>
                              <a:lnTo>
                                <a:pt x="245" y="2"/>
                              </a:lnTo>
                              <a:lnTo>
                                <a:pt x="238" y="7"/>
                              </a:lnTo>
                              <a:lnTo>
                                <a:pt x="235" y="19"/>
                              </a:lnTo>
                              <a:lnTo>
                                <a:pt x="238" y="33"/>
                              </a:lnTo>
                              <a:lnTo>
                                <a:pt x="245" y="38"/>
                              </a:lnTo>
                              <a:lnTo>
                                <a:pt x="259" y="41"/>
                              </a:lnTo>
                              <a:lnTo>
                                <a:pt x="274" y="38"/>
                              </a:lnTo>
                              <a:lnTo>
                                <a:pt x="281" y="33"/>
                              </a:lnTo>
                              <a:lnTo>
                                <a:pt x="283" y="19"/>
                              </a:lnTo>
                              <a:lnTo>
                                <a:pt x="281" y="7"/>
                              </a:lnTo>
                              <a:lnTo>
                                <a:pt x="274" y="2"/>
                              </a:lnTo>
                              <a:lnTo>
                                <a:pt x="259" y="0"/>
                              </a:lnTo>
                              <a:close/>
                              <a:moveTo>
                                <a:pt x="19" y="0"/>
                              </a:moveTo>
                              <a:lnTo>
                                <a:pt x="7" y="2"/>
                              </a:lnTo>
                              <a:lnTo>
                                <a:pt x="0" y="7"/>
                              </a:lnTo>
                              <a:lnTo>
                                <a:pt x="0" y="33"/>
                              </a:lnTo>
                              <a:lnTo>
                                <a:pt x="7" y="38"/>
                              </a:lnTo>
                              <a:lnTo>
                                <a:pt x="19" y="41"/>
                              </a:lnTo>
                              <a:lnTo>
                                <a:pt x="34" y="38"/>
                              </a:lnTo>
                              <a:lnTo>
                                <a:pt x="41" y="33"/>
                              </a:lnTo>
                              <a:lnTo>
                                <a:pt x="43" y="19"/>
                              </a:lnTo>
                              <a:lnTo>
                                <a:pt x="41" y="7"/>
                              </a:lnTo>
                              <a:lnTo>
                                <a:pt x="34" y="2"/>
                              </a:lnTo>
                              <a:lnTo>
                                <a:pt x="19" y="0"/>
                              </a:lnTo>
                              <a:close/>
                              <a:moveTo>
                                <a:pt x="139" y="0"/>
                              </a:moveTo>
                              <a:lnTo>
                                <a:pt x="125" y="2"/>
                              </a:lnTo>
                              <a:lnTo>
                                <a:pt x="118" y="7"/>
                              </a:lnTo>
                              <a:lnTo>
                                <a:pt x="118" y="33"/>
                              </a:lnTo>
                              <a:lnTo>
                                <a:pt x="125" y="38"/>
                              </a:lnTo>
                              <a:lnTo>
                                <a:pt x="139" y="41"/>
                              </a:lnTo>
                              <a:lnTo>
                                <a:pt x="154" y="38"/>
                              </a:lnTo>
                              <a:lnTo>
                                <a:pt x="161" y="33"/>
                              </a:lnTo>
                              <a:lnTo>
                                <a:pt x="161" y="7"/>
                              </a:lnTo>
                              <a:lnTo>
                                <a:pt x="154" y="2"/>
                              </a:lnTo>
                              <a:lnTo>
                                <a:pt x="139" y="0"/>
                              </a:lnTo>
                              <a:close/>
                            </a:path>
                          </a:pathLst>
                        </a:custGeom>
                        <a:solidFill>
                          <a:srgbClr val="000000"/>
                        </a:solidFill>
                        <a:ln>
                          <a:noFill/>
                        </a:ln>
                      </wps:spPr>
                      <wps:bodyPr upright="1"/>
                    </wps:wsp>
                  </a:graphicData>
                </a:graphic>
              </wp:anchor>
            </w:drawing>
          </mc:Choice>
          <mc:Fallback>
            <w:pict>
              <v:shape id="任意多边形 257" o:spid="_x0000_s1026" o:spt="100" style="position:absolute;left:0pt;margin-left:451.85pt;margin-top:15.4pt;height:2.05pt;width:14.2pt;mso-position-horizontal-relative:page;z-index:-251416576;mso-width-relative:page;mso-height-relative:page;" fillcolor="#000000" filled="t" stroked="f" coordsize="284,41" o:gfxdata="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4DvNCdUAAAAJAQAADwAAAAAAAAAB&#10;ACAAAAAiAAAAZHJzL2Rvd25yZXYueG1sUEsBAhQAFAAAAAgAh07iQJpXsHK+AgAAOAkAAA4AAAAA&#10;AAAAAQAgAAAAJAEAAGRycy9lMm9Eb2MueG1sUEsFBgAAAAAGAAYAWQEAAFQGAAAAAA==&#10;" path="m259,0l245,2,238,7,235,19,238,33,245,38,259,41,274,38,281,33,283,19,281,7,274,2,259,0xm19,0l7,2,0,7,0,33,7,38,19,41,34,38,41,33,43,19,41,7,34,2,19,0xm139,0l125,2,118,7,118,33,125,38,139,41,154,38,161,33,161,7,154,2,139,0xe">
                <v:fill on="t" focussize="0,0"/>
                <v:stroke on="f"/>
                <v:imagedata o:title=""/>
                <o:lock v:ext="edit" aspectratio="f"/>
              </v:shape>
            </w:pict>
          </mc:Fallback>
        </mc:AlternateContent>
      </w:r>
      <w:r>
        <mc:AlternateContent>
          <mc:Choice Requires="wps">
            <w:drawing>
              <wp:anchor distT="0" distB="0" distL="114300" distR="114300" simplePos="0" relativeHeight="251900928" behindDoc="1" locked="0" layoutInCell="1" allowOverlap="1">
                <wp:simplePos x="0" y="0"/>
                <wp:positionH relativeFrom="page">
                  <wp:posOffset>5970270</wp:posOffset>
                </wp:positionH>
                <wp:positionV relativeFrom="paragraph">
                  <wp:posOffset>195580</wp:posOffset>
                </wp:positionV>
                <wp:extent cx="180340" cy="26035"/>
                <wp:effectExtent l="0" t="0" r="10160" b="2540"/>
                <wp:wrapNone/>
                <wp:docPr id="257" name="任意多边形 258"/>
                <wp:cNvGraphicFramePr/>
                <a:graphic xmlns:a="http://schemas.openxmlformats.org/drawingml/2006/main">
                  <a:graphicData uri="http://schemas.microsoft.com/office/word/2010/wordprocessingShape">
                    <wps:wsp>
                      <wps:cNvSpPr/>
                      <wps:spPr>
                        <a:xfrm>
                          <a:off x="0" y="0"/>
                          <a:ext cx="180340" cy="26035"/>
                        </a:xfrm>
                        <a:custGeom>
                          <a:avLst/>
                          <a:gdLst/>
                          <a:ahLst/>
                          <a:cxnLst/>
                          <a:pathLst>
                            <a:path w="284" h="41">
                              <a:moveTo>
                                <a:pt x="261" y="0"/>
                              </a:moveTo>
                              <a:lnTo>
                                <a:pt x="247" y="2"/>
                              </a:lnTo>
                              <a:lnTo>
                                <a:pt x="240" y="7"/>
                              </a:lnTo>
                              <a:lnTo>
                                <a:pt x="237" y="19"/>
                              </a:lnTo>
                              <a:lnTo>
                                <a:pt x="240" y="33"/>
                              </a:lnTo>
                              <a:lnTo>
                                <a:pt x="247" y="38"/>
                              </a:lnTo>
                              <a:lnTo>
                                <a:pt x="261" y="41"/>
                              </a:lnTo>
                              <a:lnTo>
                                <a:pt x="273" y="38"/>
                              </a:lnTo>
                              <a:lnTo>
                                <a:pt x="283" y="33"/>
                              </a:lnTo>
                              <a:lnTo>
                                <a:pt x="283" y="7"/>
                              </a:lnTo>
                              <a:lnTo>
                                <a:pt x="273" y="2"/>
                              </a:lnTo>
                              <a:lnTo>
                                <a:pt x="261" y="0"/>
                              </a:lnTo>
                              <a:close/>
                              <a:moveTo>
                                <a:pt x="21" y="0"/>
                              </a:moveTo>
                              <a:lnTo>
                                <a:pt x="9" y="2"/>
                              </a:lnTo>
                              <a:lnTo>
                                <a:pt x="0" y="7"/>
                              </a:lnTo>
                              <a:lnTo>
                                <a:pt x="0" y="33"/>
                              </a:lnTo>
                              <a:lnTo>
                                <a:pt x="9" y="38"/>
                              </a:lnTo>
                              <a:lnTo>
                                <a:pt x="21" y="41"/>
                              </a:lnTo>
                              <a:lnTo>
                                <a:pt x="36" y="38"/>
                              </a:lnTo>
                              <a:lnTo>
                                <a:pt x="43" y="33"/>
                              </a:lnTo>
                              <a:lnTo>
                                <a:pt x="45" y="19"/>
                              </a:lnTo>
                              <a:lnTo>
                                <a:pt x="43" y="7"/>
                              </a:lnTo>
                              <a:lnTo>
                                <a:pt x="36" y="2"/>
                              </a:lnTo>
                              <a:lnTo>
                                <a:pt x="21" y="0"/>
                              </a:lnTo>
                              <a:close/>
                              <a:moveTo>
                                <a:pt x="141" y="0"/>
                              </a:moveTo>
                              <a:lnTo>
                                <a:pt x="127" y="2"/>
                              </a:lnTo>
                              <a:lnTo>
                                <a:pt x="120" y="7"/>
                              </a:lnTo>
                              <a:lnTo>
                                <a:pt x="120" y="33"/>
                              </a:lnTo>
                              <a:lnTo>
                                <a:pt x="127" y="38"/>
                              </a:lnTo>
                              <a:lnTo>
                                <a:pt x="141" y="41"/>
                              </a:lnTo>
                              <a:lnTo>
                                <a:pt x="156" y="38"/>
                              </a:lnTo>
                              <a:lnTo>
                                <a:pt x="163" y="33"/>
                              </a:lnTo>
                              <a:lnTo>
                                <a:pt x="163" y="7"/>
                              </a:lnTo>
                              <a:lnTo>
                                <a:pt x="156" y="2"/>
                              </a:lnTo>
                              <a:lnTo>
                                <a:pt x="141" y="0"/>
                              </a:lnTo>
                              <a:close/>
                            </a:path>
                          </a:pathLst>
                        </a:custGeom>
                        <a:solidFill>
                          <a:srgbClr val="000000"/>
                        </a:solidFill>
                        <a:ln>
                          <a:noFill/>
                        </a:ln>
                      </wps:spPr>
                      <wps:bodyPr upright="1"/>
                    </wps:wsp>
                  </a:graphicData>
                </a:graphic>
              </wp:anchor>
            </w:drawing>
          </mc:Choice>
          <mc:Fallback>
            <w:pict>
              <v:shape id="任意多边形 258" o:spid="_x0000_s1026" o:spt="100" style="position:absolute;left:0pt;margin-left:470.1pt;margin-top:15.4pt;height:2.05pt;width:14.2pt;mso-position-horizontal-relative:page;z-index:-251415552;mso-width-relative:page;mso-height-relative:page;" fillcolor="#000000" filled="t" stroked="f" coordsize="284,41" o:gfxdata="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zG6F41gAAAAkBAAAPAAAAAAAAAAEAIAAA&#10;ACIAAABkcnMvZG93bnJldi54bWxQSwECFAAUAAAACACHTuJA5bF0fbkCAAARCQAADgAAAAAAAAAB&#10;ACAAAAAlAQAAZHJzL2Uyb0RvYy54bWxQSwUGAAAAAAYABgBZAQAAUAYAAAAA&#10;" path="m261,0l247,2,240,7,237,19,240,33,247,38,261,41,273,38,283,33,283,7,273,2,261,0xm21,0l9,2,0,7,0,33,9,38,21,41,36,38,43,33,45,19,43,7,36,2,21,0xm141,0l127,2,120,7,120,33,127,38,141,41,156,38,163,33,163,7,156,2,141,0xe">
                <v:fill on="t" focussize="0,0"/>
                <v:stroke on="f"/>
                <v:imagedata o:title=""/>
                <o:lock v:ext="edit" aspectratio="f"/>
              </v:shape>
            </w:pict>
          </mc:Fallback>
        </mc:AlternateContent>
      </w:r>
      <w:r>
        <w:rPr>
          <w:rFonts w:hint="eastAsia" w:ascii="方正仿宋简体" w:eastAsia="方正仿宋简体"/>
          <w:spacing w:val="4"/>
          <w:sz w:val="31"/>
        </w:rPr>
        <w:t>参</w:t>
      </w:r>
      <w:r>
        <w:rPr>
          <w:rFonts w:hint="eastAsia" w:ascii="方正仿宋简体" w:eastAsia="方正仿宋简体"/>
          <w:spacing w:val="7"/>
          <w:sz w:val="31"/>
        </w:rPr>
        <w:t>保</w:t>
      </w:r>
      <w:r>
        <w:rPr>
          <w:rFonts w:hint="eastAsia" w:ascii="方正仿宋简体" w:eastAsia="方正仿宋简体"/>
          <w:spacing w:val="4"/>
          <w:sz w:val="31"/>
        </w:rPr>
        <w:t>人</w:t>
      </w:r>
      <w:r>
        <w:rPr>
          <w:rFonts w:hint="eastAsia" w:ascii="方正仿宋简体" w:eastAsia="方正仿宋简体"/>
          <w:spacing w:val="7"/>
          <w:sz w:val="31"/>
        </w:rPr>
        <w:t>员</w:t>
      </w:r>
      <w:r>
        <w:rPr>
          <w:rFonts w:hint="eastAsia" w:ascii="方正仿宋简体" w:eastAsia="方正仿宋简体"/>
          <w:spacing w:val="4"/>
          <w:sz w:val="31"/>
        </w:rPr>
        <w:t>基</w:t>
      </w:r>
      <w:r>
        <w:rPr>
          <w:rFonts w:hint="eastAsia" w:ascii="方正仿宋简体" w:eastAsia="方正仿宋简体"/>
          <w:spacing w:val="7"/>
          <w:sz w:val="31"/>
        </w:rPr>
        <w:t>本</w:t>
      </w:r>
      <w:r>
        <w:rPr>
          <w:rFonts w:hint="eastAsia" w:ascii="方正仿宋简体" w:eastAsia="方正仿宋简体"/>
          <w:spacing w:val="4"/>
          <w:sz w:val="31"/>
        </w:rPr>
        <w:t>医疗</w:t>
      </w:r>
      <w:r>
        <w:rPr>
          <w:rFonts w:hint="eastAsia" w:ascii="方正仿宋简体" w:eastAsia="方正仿宋简体"/>
          <w:spacing w:val="7"/>
          <w:sz w:val="31"/>
        </w:rPr>
        <w:t>保</w:t>
      </w:r>
      <w:r>
        <w:rPr>
          <w:rFonts w:hint="eastAsia" w:ascii="方正仿宋简体" w:eastAsia="方正仿宋简体"/>
          <w:spacing w:val="4"/>
          <w:sz w:val="31"/>
        </w:rPr>
        <w:t>险</w:t>
      </w:r>
      <w:r>
        <w:rPr>
          <w:rFonts w:hint="eastAsia" w:ascii="方正仿宋简体" w:eastAsia="方正仿宋简体"/>
          <w:spacing w:val="7"/>
          <w:sz w:val="31"/>
        </w:rPr>
        <w:t>信</w:t>
      </w:r>
      <w:r>
        <w:rPr>
          <w:rFonts w:hint="eastAsia" w:ascii="方正仿宋简体" w:eastAsia="方正仿宋简体"/>
          <w:spacing w:val="4"/>
          <w:sz w:val="31"/>
        </w:rPr>
        <w:t>息</w:t>
      </w:r>
      <w:r>
        <w:rPr>
          <w:rFonts w:hint="eastAsia" w:ascii="方正仿宋简体" w:eastAsia="方正仿宋简体"/>
          <w:spacing w:val="-113"/>
          <w:sz w:val="31"/>
        </w:rPr>
        <w:t>表</w:t>
      </w:r>
      <w:r>
        <w:rPr>
          <w:rFonts w:hint="eastAsia" w:ascii="方正仿宋简体" w:eastAsia="方正仿宋简体"/>
          <w:spacing w:val="-34"/>
          <w:sz w:val="31"/>
        </w:rPr>
        <w:t>（</w:t>
      </w:r>
      <w:r>
        <w:rPr>
          <w:rFonts w:hint="eastAsia" w:ascii="方正仿宋简体" w:eastAsia="方正仿宋简体"/>
          <w:sz w:val="31"/>
        </w:rPr>
        <w:t>表</w:t>
      </w:r>
      <w:r>
        <w:rPr>
          <w:rFonts w:hint="eastAsia" w:ascii="方正仿宋简体" w:eastAsia="方正仿宋简体"/>
          <w:spacing w:val="20"/>
          <w:sz w:val="31"/>
        </w:rPr>
        <w:t xml:space="preserve"> </w:t>
      </w:r>
      <w:r>
        <w:rPr>
          <w:rFonts w:ascii="Times New Roman" w:eastAsia="Times New Roman"/>
          <w:spacing w:val="-11"/>
          <w:sz w:val="31"/>
        </w:rPr>
        <w:t>11</w:t>
      </w:r>
      <w:r>
        <w:rPr>
          <w:rFonts w:hint="eastAsia" w:ascii="方正仿宋简体" w:eastAsia="方正仿宋简体"/>
          <w:spacing w:val="-11"/>
          <w:sz w:val="31"/>
        </w:rPr>
        <w:t>）</w:t>
      </w:r>
      <w:r>
        <w:rPr>
          <w:rFonts w:hint="eastAsia" w:ascii="方正仿宋简体" w:eastAsia="方正仿宋简体"/>
          <w:spacing w:val="-11"/>
          <w:sz w:val="31"/>
        </w:rPr>
        <w:tab/>
      </w:r>
      <w:r>
        <w:rPr>
          <w:rFonts w:ascii="Times New Roman" w:eastAsia="Times New Roman"/>
          <w:sz w:val="31"/>
        </w:rPr>
        <w:t>59</w:t>
      </w:r>
    </w:p>
    <w:p>
      <w:pPr>
        <w:tabs>
          <w:tab w:val="left" w:pos="8757"/>
        </w:tabs>
        <w:spacing w:before="613"/>
        <w:ind w:left="563" w:right="0" w:firstLine="0"/>
        <w:jc w:val="left"/>
        <w:rPr>
          <w:rFonts w:ascii="Times New Roman" w:eastAsia="Times New Roman"/>
          <w:sz w:val="31"/>
        </w:rPr>
      </w:pPr>
      <w:r>
        <mc:AlternateContent>
          <mc:Choice Requires="wps">
            <w:drawing>
              <wp:anchor distT="0" distB="0" distL="114300" distR="114300" simplePos="0" relativeHeight="251901952" behindDoc="1" locked="0" layoutInCell="1" allowOverlap="1">
                <wp:simplePos x="0" y="0"/>
                <wp:positionH relativeFrom="page">
                  <wp:posOffset>5367020</wp:posOffset>
                </wp:positionH>
                <wp:positionV relativeFrom="paragraph">
                  <wp:posOffset>554990</wp:posOffset>
                </wp:positionV>
                <wp:extent cx="160020" cy="26035"/>
                <wp:effectExtent l="0" t="0" r="11430" b="2540"/>
                <wp:wrapNone/>
                <wp:docPr id="258" name="任意多边形 25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8"/>
                              </a:lnTo>
                              <a:lnTo>
                                <a:pt x="212" y="20"/>
                              </a:lnTo>
                              <a:lnTo>
                                <a:pt x="214" y="34"/>
                              </a:lnTo>
                              <a:lnTo>
                                <a:pt x="221" y="39"/>
                              </a:lnTo>
                              <a:lnTo>
                                <a:pt x="233" y="41"/>
                              </a:lnTo>
                              <a:lnTo>
                                <a:pt x="245" y="39"/>
                              </a:lnTo>
                              <a:lnTo>
                                <a:pt x="252" y="34"/>
                              </a:lnTo>
                              <a:lnTo>
                                <a:pt x="252" y="8"/>
                              </a:lnTo>
                              <a:lnTo>
                                <a:pt x="245" y="3"/>
                              </a:lnTo>
                              <a:lnTo>
                                <a:pt x="233" y="0"/>
                              </a:lnTo>
                              <a:close/>
                              <a:moveTo>
                                <a:pt x="20" y="0"/>
                              </a:moveTo>
                              <a:lnTo>
                                <a:pt x="8" y="3"/>
                              </a:lnTo>
                              <a:lnTo>
                                <a:pt x="0" y="8"/>
                              </a:lnTo>
                              <a:lnTo>
                                <a:pt x="0" y="34"/>
                              </a:lnTo>
                              <a:lnTo>
                                <a:pt x="8" y="39"/>
                              </a:lnTo>
                              <a:lnTo>
                                <a:pt x="20" y="41"/>
                              </a:lnTo>
                              <a:lnTo>
                                <a:pt x="32" y="39"/>
                              </a:lnTo>
                              <a:lnTo>
                                <a:pt x="39" y="34"/>
                              </a:lnTo>
                              <a:lnTo>
                                <a:pt x="41" y="20"/>
                              </a:lnTo>
                              <a:lnTo>
                                <a:pt x="39" y="8"/>
                              </a:lnTo>
                              <a:lnTo>
                                <a:pt x="32" y="3"/>
                              </a:lnTo>
                              <a:lnTo>
                                <a:pt x="20" y="0"/>
                              </a:lnTo>
                              <a:close/>
                              <a:moveTo>
                                <a:pt x="125" y="0"/>
                              </a:moveTo>
                              <a:lnTo>
                                <a:pt x="113" y="3"/>
                              </a:lnTo>
                              <a:lnTo>
                                <a:pt x="108" y="8"/>
                              </a:lnTo>
                              <a:lnTo>
                                <a:pt x="106" y="20"/>
                              </a:lnTo>
                              <a:lnTo>
                                <a:pt x="108" y="34"/>
                              </a:lnTo>
                              <a:lnTo>
                                <a:pt x="113" y="39"/>
                              </a:lnTo>
                              <a:lnTo>
                                <a:pt x="125" y="41"/>
                              </a:lnTo>
                              <a:lnTo>
                                <a:pt x="140" y="39"/>
                              </a:lnTo>
                              <a:lnTo>
                                <a:pt x="144" y="34"/>
                              </a:lnTo>
                              <a:lnTo>
                                <a:pt x="147" y="20"/>
                              </a:lnTo>
                              <a:lnTo>
                                <a:pt x="144" y="8"/>
                              </a:lnTo>
                              <a:lnTo>
                                <a:pt x="140" y="3"/>
                              </a:lnTo>
                              <a:lnTo>
                                <a:pt x="125" y="0"/>
                              </a:lnTo>
                              <a:close/>
                            </a:path>
                          </a:pathLst>
                        </a:custGeom>
                        <a:solidFill>
                          <a:srgbClr val="000000"/>
                        </a:solidFill>
                        <a:ln>
                          <a:noFill/>
                        </a:ln>
                      </wps:spPr>
                      <wps:bodyPr upright="1"/>
                    </wps:wsp>
                  </a:graphicData>
                </a:graphic>
              </wp:anchor>
            </w:drawing>
          </mc:Choice>
          <mc:Fallback>
            <w:pict>
              <v:shape id="任意多边形 259" o:spid="_x0000_s1026" o:spt="100" style="position:absolute;left:0pt;margin-left:422.6pt;margin-top:43.7pt;height:2.05pt;width:12.6pt;mso-position-horizontal-relative:page;z-index:-251414528;mso-width-relative:page;mso-height-relative:page;" fillcolor="#000000" filled="t" stroked="f" coordsize="252,41" o:gfxdata="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EnVsJ9YAAAAJAQAADwAAAAAAAAABACAAAAAiAAAAZHJzL2Rvd25yZXYueG1sUEsBAhQAFAAA&#10;AAgAh07iQEEKzQvVAgAAXwkAAA4AAAAAAAAAAQAgAAAAJQEAAGRycy9lMm9Eb2MueG1sUEsFBgAA&#10;AAAGAAYAWQEAAGwGAAAAAA==&#10;" path="m233,0l221,3,214,8,212,20,214,34,221,39,233,41,245,39,252,34,252,8,245,3,233,0xm20,0l8,3,0,8,0,34,8,39,20,41,32,39,39,34,41,20,39,8,32,3,20,0xm125,0l113,3,108,8,106,20,108,34,113,39,125,41,140,39,144,34,147,20,144,8,140,3,125,0xe">
                <v:fill on="t" focussize="0,0"/>
                <v:stroke on="f"/>
                <v:imagedata o:title=""/>
                <o:lock v:ext="edit" aspectratio="f"/>
              </v:shape>
            </w:pict>
          </mc:Fallback>
        </mc:AlternateContent>
      </w:r>
      <w:r>
        <mc:AlternateContent>
          <mc:Choice Requires="wps">
            <w:drawing>
              <wp:anchor distT="0" distB="0" distL="114300" distR="114300" simplePos="0" relativeHeight="251902976" behindDoc="1" locked="0" layoutInCell="1" allowOverlap="1">
                <wp:simplePos x="0" y="0"/>
                <wp:positionH relativeFrom="page">
                  <wp:posOffset>5577205</wp:posOffset>
                </wp:positionH>
                <wp:positionV relativeFrom="paragraph">
                  <wp:posOffset>554990</wp:posOffset>
                </wp:positionV>
                <wp:extent cx="160020" cy="26035"/>
                <wp:effectExtent l="0" t="0" r="11430" b="2540"/>
                <wp:wrapNone/>
                <wp:docPr id="259" name="任意多边形 260"/>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2" y="0"/>
                              </a:moveTo>
                              <a:lnTo>
                                <a:pt x="218" y="3"/>
                              </a:lnTo>
                              <a:lnTo>
                                <a:pt x="213" y="8"/>
                              </a:lnTo>
                              <a:lnTo>
                                <a:pt x="211" y="20"/>
                              </a:lnTo>
                              <a:lnTo>
                                <a:pt x="213" y="34"/>
                              </a:lnTo>
                              <a:lnTo>
                                <a:pt x="218" y="39"/>
                              </a:lnTo>
                              <a:lnTo>
                                <a:pt x="232" y="41"/>
                              </a:lnTo>
                              <a:lnTo>
                                <a:pt x="244" y="39"/>
                              </a:lnTo>
                              <a:lnTo>
                                <a:pt x="252" y="34"/>
                              </a:lnTo>
                              <a:lnTo>
                                <a:pt x="252" y="8"/>
                              </a:lnTo>
                              <a:lnTo>
                                <a:pt x="244" y="3"/>
                              </a:lnTo>
                              <a:lnTo>
                                <a:pt x="232" y="0"/>
                              </a:lnTo>
                              <a:close/>
                              <a:moveTo>
                                <a:pt x="19" y="0"/>
                              </a:moveTo>
                              <a:lnTo>
                                <a:pt x="7" y="3"/>
                              </a:lnTo>
                              <a:lnTo>
                                <a:pt x="0" y="8"/>
                              </a:lnTo>
                              <a:lnTo>
                                <a:pt x="0" y="34"/>
                              </a:lnTo>
                              <a:lnTo>
                                <a:pt x="7" y="39"/>
                              </a:lnTo>
                              <a:lnTo>
                                <a:pt x="19" y="41"/>
                              </a:lnTo>
                              <a:lnTo>
                                <a:pt x="31" y="39"/>
                              </a:lnTo>
                              <a:lnTo>
                                <a:pt x="38" y="34"/>
                              </a:lnTo>
                              <a:lnTo>
                                <a:pt x="40" y="20"/>
                              </a:lnTo>
                              <a:lnTo>
                                <a:pt x="38" y="8"/>
                              </a:lnTo>
                              <a:lnTo>
                                <a:pt x="31" y="3"/>
                              </a:lnTo>
                              <a:lnTo>
                                <a:pt x="19" y="0"/>
                              </a:lnTo>
                              <a:close/>
                              <a:moveTo>
                                <a:pt x="122" y="0"/>
                              </a:moveTo>
                              <a:lnTo>
                                <a:pt x="112" y="3"/>
                              </a:lnTo>
                              <a:lnTo>
                                <a:pt x="105" y="8"/>
                              </a:lnTo>
                              <a:lnTo>
                                <a:pt x="103" y="20"/>
                              </a:lnTo>
                              <a:lnTo>
                                <a:pt x="105" y="34"/>
                              </a:lnTo>
                              <a:lnTo>
                                <a:pt x="112" y="39"/>
                              </a:lnTo>
                              <a:lnTo>
                                <a:pt x="122" y="41"/>
                              </a:lnTo>
                              <a:lnTo>
                                <a:pt x="136" y="39"/>
                              </a:lnTo>
                              <a:lnTo>
                                <a:pt x="141" y="34"/>
                              </a:lnTo>
                              <a:lnTo>
                                <a:pt x="144" y="20"/>
                              </a:lnTo>
                              <a:lnTo>
                                <a:pt x="141" y="8"/>
                              </a:lnTo>
                              <a:lnTo>
                                <a:pt x="136" y="3"/>
                              </a:lnTo>
                              <a:lnTo>
                                <a:pt x="122" y="0"/>
                              </a:lnTo>
                              <a:close/>
                            </a:path>
                          </a:pathLst>
                        </a:custGeom>
                        <a:solidFill>
                          <a:srgbClr val="000000"/>
                        </a:solidFill>
                        <a:ln>
                          <a:noFill/>
                        </a:ln>
                      </wps:spPr>
                      <wps:bodyPr upright="1"/>
                    </wps:wsp>
                  </a:graphicData>
                </a:graphic>
              </wp:anchor>
            </w:drawing>
          </mc:Choice>
          <mc:Fallback>
            <w:pict>
              <v:shape id="任意多边形 260" o:spid="_x0000_s1026" o:spt="100" style="position:absolute;left:0pt;margin-left:439.15pt;margin-top:43.7pt;height:2.05pt;width:12.6pt;mso-position-horizontal-relative:page;z-index:-251413504;mso-width-relative:page;mso-height-relative:page;" fillcolor="#000000" filled="t" stroked="f" coordsize="252,41" o:gfxdata="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A7F8XPVAAAACQEA&#10;AA8AAAAAAAAAAQAgAAAAIgAAAGRycy9kb3ducmV2LnhtbFBLAQIUABQAAAAIAIdO4kBwrwrqyAIA&#10;AF8JAAAOAAAAAAAAAAEAIAAAACQBAABkcnMvZTJvRG9jLnhtbFBLBQYAAAAABgAGAFkBAABeBgAA&#10;AAA=&#10;" path="m232,0l218,3,213,8,211,20,213,34,218,39,232,41,244,39,252,34,252,8,244,3,232,0xm19,0l7,3,0,8,0,34,7,39,19,41,31,39,38,34,40,20,38,8,31,3,19,0xm122,0l112,3,105,8,103,20,105,34,112,39,122,41,136,39,141,34,144,20,141,8,136,3,122,0xe">
                <v:fill on="t" focussize="0,0"/>
                <v:stroke on="f"/>
                <v:imagedata o:title=""/>
                <o:lock v:ext="edit" aspectratio="f"/>
              </v:shape>
            </w:pict>
          </mc:Fallback>
        </mc:AlternateContent>
      </w:r>
      <w:r>
        <mc:AlternateContent>
          <mc:Choice Requires="wps">
            <w:drawing>
              <wp:anchor distT="0" distB="0" distL="114300" distR="114300" simplePos="0" relativeHeight="251904000" behindDoc="1" locked="0" layoutInCell="1" allowOverlap="1">
                <wp:simplePos x="0" y="0"/>
                <wp:positionH relativeFrom="page">
                  <wp:posOffset>5784215</wp:posOffset>
                </wp:positionH>
                <wp:positionV relativeFrom="paragraph">
                  <wp:posOffset>554990</wp:posOffset>
                </wp:positionV>
                <wp:extent cx="160020" cy="26035"/>
                <wp:effectExtent l="0" t="0" r="11430" b="2540"/>
                <wp:wrapNone/>
                <wp:docPr id="260" name="任意多边形 261"/>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8"/>
                              </a:lnTo>
                              <a:lnTo>
                                <a:pt x="211" y="20"/>
                              </a:lnTo>
                              <a:lnTo>
                                <a:pt x="214" y="34"/>
                              </a:lnTo>
                              <a:lnTo>
                                <a:pt x="221" y="39"/>
                              </a:lnTo>
                              <a:lnTo>
                                <a:pt x="233" y="41"/>
                              </a:lnTo>
                              <a:lnTo>
                                <a:pt x="245" y="39"/>
                              </a:lnTo>
                              <a:lnTo>
                                <a:pt x="252" y="34"/>
                              </a:lnTo>
                              <a:lnTo>
                                <a:pt x="252" y="8"/>
                              </a:lnTo>
                              <a:lnTo>
                                <a:pt x="245" y="3"/>
                              </a:lnTo>
                              <a:lnTo>
                                <a:pt x="233" y="0"/>
                              </a:lnTo>
                              <a:close/>
                              <a:moveTo>
                                <a:pt x="19" y="0"/>
                              </a:moveTo>
                              <a:lnTo>
                                <a:pt x="10" y="3"/>
                              </a:lnTo>
                              <a:lnTo>
                                <a:pt x="0" y="8"/>
                              </a:lnTo>
                              <a:lnTo>
                                <a:pt x="0" y="34"/>
                              </a:lnTo>
                              <a:lnTo>
                                <a:pt x="10" y="39"/>
                              </a:lnTo>
                              <a:lnTo>
                                <a:pt x="19" y="41"/>
                              </a:lnTo>
                              <a:lnTo>
                                <a:pt x="31" y="39"/>
                              </a:lnTo>
                              <a:lnTo>
                                <a:pt x="38" y="34"/>
                              </a:lnTo>
                              <a:lnTo>
                                <a:pt x="41" y="20"/>
                              </a:lnTo>
                              <a:lnTo>
                                <a:pt x="38" y="8"/>
                              </a:lnTo>
                              <a:lnTo>
                                <a:pt x="31" y="3"/>
                              </a:lnTo>
                              <a:lnTo>
                                <a:pt x="19" y="0"/>
                              </a:lnTo>
                              <a:close/>
                              <a:moveTo>
                                <a:pt x="125" y="0"/>
                              </a:moveTo>
                              <a:lnTo>
                                <a:pt x="113" y="3"/>
                              </a:lnTo>
                              <a:lnTo>
                                <a:pt x="108" y="8"/>
                              </a:lnTo>
                              <a:lnTo>
                                <a:pt x="106" y="20"/>
                              </a:lnTo>
                              <a:lnTo>
                                <a:pt x="108" y="34"/>
                              </a:lnTo>
                              <a:lnTo>
                                <a:pt x="113" y="39"/>
                              </a:lnTo>
                              <a:lnTo>
                                <a:pt x="125" y="41"/>
                              </a:lnTo>
                              <a:lnTo>
                                <a:pt x="139" y="39"/>
                              </a:lnTo>
                              <a:lnTo>
                                <a:pt x="144" y="34"/>
                              </a:lnTo>
                              <a:lnTo>
                                <a:pt x="146" y="20"/>
                              </a:lnTo>
                              <a:lnTo>
                                <a:pt x="144" y="8"/>
                              </a:lnTo>
                              <a:lnTo>
                                <a:pt x="139" y="3"/>
                              </a:lnTo>
                              <a:lnTo>
                                <a:pt x="125" y="0"/>
                              </a:lnTo>
                              <a:close/>
                            </a:path>
                          </a:pathLst>
                        </a:custGeom>
                        <a:solidFill>
                          <a:srgbClr val="000000"/>
                        </a:solidFill>
                        <a:ln>
                          <a:noFill/>
                        </a:ln>
                      </wps:spPr>
                      <wps:bodyPr upright="1"/>
                    </wps:wsp>
                  </a:graphicData>
                </a:graphic>
              </wp:anchor>
            </w:drawing>
          </mc:Choice>
          <mc:Fallback>
            <w:pict>
              <v:shape id="任意多边形 261" o:spid="_x0000_s1026" o:spt="100" style="position:absolute;left:0pt;margin-left:455.45pt;margin-top:43.7pt;height:2.05pt;width:12.6pt;mso-position-horizontal-relative:page;z-index:-251412480;mso-width-relative:page;mso-height-relative:page;" fillcolor="#000000" filled="t" stroked="f" coordsize="252,41" o:gfxdata="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J84cDV&#10;AAAACQEAAA8AAAAAAAAAAQAgAAAAIgAAAGRycy9kb3ducmV2LnhtbFBLAQIUABQAAAAIAIdO4kD4&#10;Hb05zgIAAGEJAAAOAAAAAAAAAAEAIAAAACQBAABkcnMvZTJvRG9jLnhtbFBLBQYAAAAABgAGAFkB&#10;AABkBgAAAAA=&#10;" path="m233,0l221,3,214,8,211,20,214,34,221,39,233,41,245,39,252,34,252,8,245,3,233,0xm19,0l10,3,0,8,0,34,10,39,19,41,31,39,38,34,41,20,38,8,31,3,19,0xm125,0l113,3,108,8,106,20,108,34,113,39,125,41,139,39,144,34,146,20,144,8,139,3,125,0xe">
                <v:fill on="t" focussize="0,0"/>
                <v:stroke on="f"/>
                <v:imagedata o:title=""/>
                <o:lock v:ext="edit" aspectratio="f"/>
              </v:shape>
            </w:pict>
          </mc:Fallback>
        </mc:AlternateContent>
      </w:r>
      <w:r>
        <mc:AlternateContent>
          <mc:Choice Requires="wps">
            <w:drawing>
              <wp:anchor distT="0" distB="0" distL="114300" distR="114300" simplePos="0" relativeHeight="251905024" behindDoc="1" locked="0" layoutInCell="1" allowOverlap="1">
                <wp:simplePos x="0" y="0"/>
                <wp:positionH relativeFrom="page">
                  <wp:posOffset>5993130</wp:posOffset>
                </wp:positionH>
                <wp:positionV relativeFrom="paragraph">
                  <wp:posOffset>554990</wp:posOffset>
                </wp:positionV>
                <wp:extent cx="160020" cy="26035"/>
                <wp:effectExtent l="0" t="0" r="11430" b="2540"/>
                <wp:wrapNone/>
                <wp:docPr id="261" name="任意多边形 262"/>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18" y="3"/>
                              </a:lnTo>
                              <a:lnTo>
                                <a:pt x="213" y="8"/>
                              </a:lnTo>
                              <a:lnTo>
                                <a:pt x="211" y="20"/>
                              </a:lnTo>
                              <a:lnTo>
                                <a:pt x="213" y="34"/>
                              </a:lnTo>
                              <a:lnTo>
                                <a:pt x="218" y="39"/>
                              </a:lnTo>
                              <a:lnTo>
                                <a:pt x="233" y="41"/>
                              </a:lnTo>
                              <a:lnTo>
                                <a:pt x="245" y="39"/>
                              </a:lnTo>
                              <a:lnTo>
                                <a:pt x="252" y="34"/>
                              </a:lnTo>
                              <a:lnTo>
                                <a:pt x="252" y="8"/>
                              </a:lnTo>
                              <a:lnTo>
                                <a:pt x="245" y="3"/>
                              </a:lnTo>
                              <a:lnTo>
                                <a:pt x="233" y="0"/>
                              </a:lnTo>
                              <a:close/>
                              <a:moveTo>
                                <a:pt x="19" y="0"/>
                              </a:moveTo>
                              <a:lnTo>
                                <a:pt x="7" y="3"/>
                              </a:lnTo>
                              <a:lnTo>
                                <a:pt x="0" y="8"/>
                              </a:lnTo>
                              <a:lnTo>
                                <a:pt x="0" y="34"/>
                              </a:lnTo>
                              <a:lnTo>
                                <a:pt x="7" y="39"/>
                              </a:lnTo>
                              <a:lnTo>
                                <a:pt x="19" y="41"/>
                              </a:lnTo>
                              <a:lnTo>
                                <a:pt x="31" y="39"/>
                              </a:lnTo>
                              <a:lnTo>
                                <a:pt x="38" y="34"/>
                              </a:lnTo>
                              <a:lnTo>
                                <a:pt x="41" y="20"/>
                              </a:lnTo>
                              <a:lnTo>
                                <a:pt x="38" y="8"/>
                              </a:lnTo>
                              <a:lnTo>
                                <a:pt x="31" y="3"/>
                              </a:lnTo>
                              <a:lnTo>
                                <a:pt x="19" y="0"/>
                              </a:lnTo>
                              <a:close/>
                              <a:moveTo>
                                <a:pt x="125" y="0"/>
                              </a:moveTo>
                              <a:lnTo>
                                <a:pt x="113" y="3"/>
                              </a:lnTo>
                              <a:lnTo>
                                <a:pt x="105" y="8"/>
                              </a:lnTo>
                              <a:lnTo>
                                <a:pt x="105" y="34"/>
                              </a:lnTo>
                              <a:lnTo>
                                <a:pt x="113" y="39"/>
                              </a:lnTo>
                              <a:lnTo>
                                <a:pt x="125" y="41"/>
                              </a:lnTo>
                              <a:lnTo>
                                <a:pt x="137" y="39"/>
                              </a:lnTo>
                              <a:lnTo>
                                <a:pt x="144" y="34"/>
                              </a:lnTo>
                              <a:lnTo>
                                <a:pt x="146" y="20"/>
                              </a:lnTo>
                              <a:lnTo>
                                <a:pt x="144" y="8"/>
                              </a:lnTo>
                              <a:lnTo>
                                <a:pt x="137" y="3"/>
                              </a:lnTo>
                              <a:lnTo>
                                <a:pt x="125" y="0"/>
                              </a:lnTo>
                              <a:close/>
                            </a:path>
                          </a:pathLst>
                        </a:custGeom>
                        <a:solidFill>
                          <a:srgbClr val="000000"/>
                        </a:solidFill>
                        <a:ln>
                          <a:noFill/>
                        </a:ln>
                      </wps:spPr>
                      <wps:bodyPr upright="1"/>
                    </wps:wsp>
                  </a:graphicData>
                </a:graphic>
              </wp:anchor>
            </w:drawing>
          </mc:Choice>
          <mc:Fallback>
            <w:pict>
              <v:shape id="任意多边形 262" o:spid="_x0000_s1026" o:spt="100" style="position:absolute;left:0pt;margin-left:471.9pt;margin-top:43.7pt;height:2.05pt;width:12.6pt;mso-position-horizontal-relative:page;z-index:-251411456;mso-width-relative:page;mso-height-relative:page;" fillcolor="#000000" filled="t" stroked="f" coordsize="252,41" o:gfxdata="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U&#10;ct/d1wAAAAkBAAAPAAAAAAAAAAEAIAAAACIAAABkcnMvZG93bnJldi54bWxQSwECFAAUAAAACACH&#10;TuJA40y9edACAAA4CQAADgAAAAAAAAABACAAAAAmAQAAZHJzL2Uyb0RvYy54bWxQSwUGAAAAAAYA&#10;BgBZAQAAaAYAAAAA&#10;" path="m233,0l218,3,213,8,211,20,213,34,218,39,233,41,245,39,252,34,252,8,245,3,233,0xm19,0l7,3,0,8,0,34,7,39,19,41,31,39,38,34,41,20,38,8,31,3,19,0xm125,0l113,3,105,8,105,34,113,39,125,41,137,39,144,34,146,20,144,8,137,3,125,0xe">
                <v:fill on="t" focussize="0,0"/>
                <v:stroke on="f"/>
                <v:imagedata o:title=""/>
                <o:lock v:ext="edit" aspectratio="f"/>
              </v:shape>
            </w:pict>
          </mc:Fallback>
        </mc:AlternateContent>
      </w:r>
      <w:r>
        <w:rPr>
          <w:rFonts w:hint="eastAsia" w:ascii="方正小标宋简体" w:eastAsia="方正小标宋简体"/>
          <w:spacing w:val="7"/>
          <w:sz w:val="31"/>
        </w:rPr>
        <w:t>第</w:t>
      </w:r>
      <w:r>
        <w:rPr>
          <w:rFonts w:hint="eastAsia" w:ascii="方正小标宋简体" w:eastAsia="方正小标宋简体"/>
          <w:spacing w:val="4"/>
          <w:sz w:val="31"/>
        </w:rPr>
        <w:t>四</w:t>
      </w:r>
      <w:r>
        <w:rPr>
          <w:rFonts w:hint="eastAsia" w:ascii="方正小标宋简体" w:eastAsia="方正小标宋简体"/>
          <w:spacing w:val="7"/>
          <w:sz w:val="31"/>
        </w:rPr>
        <w:t>部</w:t>
      </w:r>
      <w:r>
        <w:rPr>
          <w:rFonts w:hint="eastAsia" w:ascii="方正小标宋简体" w:eastAsia="方正小标宋简体"/>
          <w:spacing w:val="4"/>
          <w:sz w:val="31"/>
        </w:rPr>
        <w:t>分</w:t>
      </w:r>
      <w:r>
        <w:rPr>
          <w:rFonts w:hint="eastAsia" w:ascii="方正小标宋简体" w:eastAsia="方正小标宋简体"/>
          <w:spacing w:val="-152"/>
          <w:sz w:val="31"/>
        </w:rPr>
        <w:t>：</w:t>
      </w:r>
      <w:r>
        <w:rPr>
          <w:rFonts w:hint="eastAsia" w:ascii="方正小标宋简体" w:eastAsia="方正小标宋简体"/>
          <w:spacing w:val="4"/>
          <w:sz w:val="31"/>
        </w:rPr>
        <w:t>基</w:t>
      </w:r>
      <w:r>
        <w:rPr>
          <w:rFonts w:hint="eastAsia" w:ascii="方正小标宋简体" w:eastAsia="方正小标宋简体"/>
          <w:spacing w:val="7"/>
          <w:sz w:val="31"/>
        </w:rPr>
        <w:t>本</w:t>
      </w:r>
      <w:r>
        <w:rPr>
          <w:rFonts w:hint="eastAsia" w:ascii="方正小标宋简体" w:eastAsia="方正小标宋简体"/>
          <w:spacing w:val="4"/>
          <w:sz w:val="31"/>
        </w:rPr>
        <w:t>医</w:t>
      </w:r>
      <w:r>
        <w:rPr>
          <w:rFonts w:hint="eastAsia" w:ascii="方正小标宋简体" w:eastAsia="方正小标宋简体"/>
          <w:spacing w:val="7"/>
          <w:sz w:val="31"/>
        </w:rPr>
        <w:t>疗</w:t>
      </w:r>
      <w:r>
        <w:rPr>
          <w:rFonts w:hint="eastAsia" w:ascii="方正小标宋简体" w:eastAsia="方正小标宋简体"/>
          <w:spacing w:val="4"/>
          <w:sz w:val="31"/>
        </w:rPr>
        <w:t>保</w:t>
      </w:r>
      <w:r>
        <w:rPr>
          <w:rFonts w:hint="eastAsia" w:ascii="方正小标宋简体" w:eastAsia="方正小标宋简体"/>
          <w:spacing w:val="7"/>
          <w:sz w:val="31"/>
        </w:rPr>
        <w:t>险</w:t>
      </w:r>
      <w:r>
        <w:rPr>
          <w:rFonts w:hint="eastAsia" w:ascii="方正小标宋简体" w:eastAsia="方正小标宋简体"/>
          <w:spacing w:val="4"/>
          <w:sz w:val="31"/>
        </w:rPr>
        <w:t>参保</w:t>
      </w:r>
      <w:r>
        <w:rPr>
          <w:rFonts w:hint="eastAsia" w:ascii="方正小标宋简体" w:eastAsia="方正小标宋简体"/>
          <w:spacing w:val="7"/>
          <w:sz w:val="31"/>
        </w:rPr>
        <w:t>人</w:t>
      </w:r>
      <w:r>
        <w:rPr>
          <w:rFonts w:hint="eastAsia" w:ascii="方正小标宋简体" w:eastAsia="方正小标宋简体"/>
          <w:spacing w:val="4"/>
          <w:sz w:val="31"/>
        </w:rPr>
        <w:t>员</w:t>
      </w:r>
      <w:r>
        <w:rPr>
          <w:rFonts w:hint="eastAsia" w:ascii="方正小标宋简体" w:eastAsia="方正小标宋简体"/>
          <w:spacing w:val="7"/>
          <w:sz w:val="31"/>
        </w:rPr>
        <w:t>异</w:t>
      </w:r>
      <w:r>
        <w:rPr>
          <w:rFonts w:hint="eastAsia" w:ascii="方正小标宋简体" w:eastAsia="方正小标宋简体"/>
          <w:spacing w:val="4"/>
          <w:sz w:val="31"/>
        </w:rPr>
        <w:t>地</w:t>
      </w:r>
      <w:r>
        <w:rPr>
          <w:rFonts w:hint="eastAsia" w:ascii="方正小标宋简体" w:eastAsia="方正小标宋简体"/>
          <w:spacing w:val="7"/>
          <w:sz w:val="31"/>
        </w:rPr>
        <w:t>就</w:t>
      </w:r>
      <w:r>
        <w:rPr>
          <w:rFonts w:hint="eastAsia" w:ascii="方正小标宋简体" w:eastAsia="方正小标宋简体"/>
          <w:spacing w:val="4"/>
          <w:sz w:val="31"/>
        </w:rPr>
        <w:t>医</w:t>
      </w:r>
      <w:r>
        <w:rPr>
          <w:rFonts w:hint="eastAsia" w:ascii="方正小标宋简体" w:eastAsia="方正小标宋简体"/>
          <w:spacing w:val="7"/>
          <w:sz w:val="31"/>
        </w:rPr>
        <w:t>备</w:t>
      </w:r>
      <w:r>
        <w:rPr>
          <w:rFonts w:hint="eastAsia" w:ascii="方正小标宋简体" w:eastAsia="方正小标宋简体"/>
          <w:sz w:val="31"/>
        </w:rPr>
        <w:t>案</w:t>
      </w:r>
      <w:r>
        <w:rPr>
          <w:rFonts w:hint="eastAsia" w:ascii="方正小标宋简体" w:eastAsia="方正小标宋简体"/>
          <w:sz w:val="31"/>
        </w:rPr>
        <w:tab/>
      </w:r>
      <w:r>
        <w:rPr>
          <w:rFonts w:ascii="Times New Roman" w:eastAsia="Times New Roman"/>
          <w:sz w:val="31"/>
        </w:rPr>
        <w:t>60</w:t>
      </w:r>
    </w:p>
    <w:p>
      <w:pPr>
        <w:tabs>
          <w:tab w:val="left" w:pos="8182"/>
        </w:tabs>
        <w:spacing w:before="39"/>
        <w:ind w:left="617" w:right="0" w:firstLine="0"/>
        <w:jc w:val="center"/>
        <w:rPr>
          <w:rFonts w:ascii="Times New Roman" w:eastAsia="Times New Roman"/>
          <w:sz w:val="31"/>
        </w:rPr>
      </w:pPr>
      <w:r>
        <mc:AlternateContent>
          <mc:Choice Requires="wps">
            <w:drawing>
              <wp:anchor distT="0" distB="0" distL="114300" distR="114300" simplePos="0" relativeHeight="251906048" behindDoc="1" locked="0" layoutInCell="1" allowOverlap="1">
                <wp:simplePos x="0" y="0"/>
                <wp:positionH relativeFrom="page">
                  <wp:posOffset>3934460</wp:posOffset>
                </wp:positionH>
                <wp:positionV relativeFrom="paragraph">
                  <wp:posOffset>175895</wp:posOffset>
                </wp:positionV>
                <wp:extent cx="160020" cy="26035"/>
                <wp:effectExtent l="0" t="0" r="11430" b="2540"/>
                <wp:wrapNone/>
                <wp:docPr id="262" name="任意多边形 263"/>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10"/>
                              </a:lnTo>
                              <a:lnTo>
                                <a:pt x="214" y="34"/>
                              </a:lnTo>
                              <a:lnTo>
                                <a:pt x="221" y="39"/>
                              </a:lnTo>
                              <a:lnTo>
                                <a:pt x="233" y="41"/>
                              </a:lnTo>
                              <a:lnTo>
                                <a:pt x="245" y="39"/>
                              </a:lnTo>
                              <a:lnTo>
                                <a:pt x="252" y="34"/>
                              </a:lnTo>
                              <a:lnTo>
                                <a:pt x="252" y="10"/>
                              </a:lnTo>
                              <a:lnTo>
                                <a:pt x="245" y="3"/>
                              </a:lnTo>
                              <a:lnTo>
                                <a:pt x="233" y="0"/>
                              </a:lnTo>
                              <a:close/>
                              <a:moveTo>
                                <a:pt x="22" y="0"/>
                              </a:moveTo>
                              <a:lnTo>
                                <a:pt x="10" y="3"/>
                              </a:lnTo>
                              <a:lnTo>
                                <a:pt x="3" y="10"/>
                              </a:lnTo>
                              <a:lnTo>
                                <a:pt x="0" y="20"/>
                              </a:lnTo>
                              <a:lnTo>
                                <a:pt x="3" y="34"/>
                              </a:lnTo>
                              <a:lnTo>
                                <a:pt x="10" y="39"/>
                              </a:lnTo>
                              <a:lnTo>
                                <a:pt x="22" y="41"/>
                              </a:lnTo>
                              <a:lnTo>
                                <a:pt x="34" y="39"/>
                              </a:lnTo>
                              <a:lnTo>
                                <a:pt x="41" y="34"/>
                              </a:lnTo>
                              <a:lnTo>
                                <a:pt x="41" y="10"/>
                              </a:lnTo>
                              <a:lnTo>
                                <a:pt x="34" y="3"/>
                              </a:lnTo>
                              <a:lnTo>
                                <a:pt x="22" y="0"/>
                              </a:lnTo>
                              <a:close/>
                              <a:moveTo>
                                <a:pt x="125" y="0"/>
                              </a:moveTo>
                              <a:lnTo>
                                <a:pt x="113" y="3"/>
                              </a:lnTo>
                              <a:lnTo>
                                <a:pt x="108" y="10"/>
                              </a:lnTo>
                              <a:lnTo>
                                <a:pt x="106" y="20"/>
                              </a:lnTo>
                              <a:lnTo>
                                <a:pt x="108" y="34"/>
                              </a:lnTo>
                              <a:lnTo>
                                <a:pt x="113" y="39"/>
                              </a:lnTo>
                              <a:lnTo>
                                <a:pt x="125" y="41"/>
                              </a:lnTo>
                              <a:lnTo>
                                <a:pt x="140" y="39"/>
                              </a:lnTo>
                              <a:lnTo>
                                <a:pt x="144" y="34"/>
                              </a:lnTo>
                              <a:lnTo>
                                <a:pt x="147" y="20"/>
                              </a:lnTo>
                              <a:lnTo>
                                <a:pt x="144" y="10"/>
                              </a:lnTo>
                              <a:lnTo>
                                <a:pt x="140" y="3"/>
                              </a:lnTo>
                              <a:lnTo>
                                <a:pt x="125" y="0"/>
                              </a:lnTo>
                              <a:close/>
                            </a:path>
                          </a:pathLst>
                        </a:custGeom>
                        <a:solidFill>
                          <a:srgbClr val="000000"/>
                        </a:solidFill>
                        <a:ln>
                          <a:noFill/>
                        </a:ln>
                      </wps:spPr>
                      <wps:bodyPr upright="1"/>
                    </wps:wsp>
                  </a:graphicData>
                </a:graphic>
              </wp:anchor>
            </w:drawing>
          </mc:Choice>
          <mc:Fallback>
            <w:pict>
              <v:shape id="任意多边形 263" o:spid="_x0000_s1026" o:spt="100" style="position:absolute;left:0pt;margin-left:309.8pt;margin-top:13.85pt;height:2.05pt;width:12.6pt;mso-position-horizontal-relative:page;z-index:-251410432;mso-width-relative:page;mso-height-relative:page;" fillcolor="#000000" filled="t" stroked="f" coordsize="252,41" o:gfxdata="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aZeYu1gAAAAkBAAAPAAAAAAAAAAEAIAAAACIAAABkcnMvZG93bnJldi54bWxQSwECFAAUAAAA&#10;CACHTuJALK0kvtQCAAA/CQAADgAAAAAAAAABACAAAAAlAQAAZHJzL2Uyb0RvYy54bWxQSwUGAAAA&#10;AAYABgBZAQAAawYAAAAA&#10;" path="m233,0l221,3,214,10,214,34,221,39,233,41,245,39,252,34,252,10,245,3,233,0xm22,0l10,3,3,10,0,20,3,34,10,39,22,41,34,39,41,34,41,10,34,3,22,0xm125,0l113,3,108,10,106,20,108,34,113,39,125,41,140,39,144,34,147,20,144,10,140,3,125,0xe">
                <v:fill on="t" focussize="0,0"/>
                <v:stroke on="f"/>
                <v:imagedata o:title=""/>
                <o:lock v:ext="edit" aspectratio="f"/>
              </v:shape>
            </w:pict>
          </mc:Fallback>
        </mc:AlternateContent>
      </w:r>
      <w:r>
        <mc:AlternateContent>
          <mc:Choice Requires="wps">
            <w:drawing>
              <wp:anchor distT="0" distB="0" distL="114300" distR="114300" simplePos="0" relativeHeight="251907072" behindDoc="1" locked="0" layoutInCell="1" allowOverlap="1">
                <wp:simplePos x="0" y="0"/>
                <wp:positionH relativeFrom="page">
                  <wp:posOffset>4141470</wp:posOffset>
                </wp:positionH>
                <wp:positionV relativeFrom="paragraph">
                  <wp:posOffset>175895</wp:posOffset>
                </wp:positionV>
                <wp:extent cx="160020" cy="26035"/>
                <wp:effectExtent l="0" t="0" r="11430" b="2540"/>
                <wp:wrapNone/>
                <wp:docPr id="263" name="任意多边形 264"/>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1" y="10"/>
                              </a:lnTo>
                              <a:lnTo>
                                <a:pt x="211" y="34"/>
                              </a:lnTo>
                              <a:lnTo>
                                <a:pt x="221" y="39"/>
                              </a:lnTo>
                              <a:lnTo>
                                <a:pt x="233" y="41"/>
                              </a:lnTo>
                              <a:lnTo>
                                <a:pt x="242" y="39"/>
                              </a:lnTo>
                              <a:lnTo>
                                <a:pt x="252" y="34"/>
                              </a:lnTo>
                              <a:lnTo>
                                <a:pt x="252" y="10"/>
                              </a:lnTo>
                              <a:lnTo>
                                <a:pt x="242" y="3"/>
                              </a:lnTo>
                              <a:lnTo>
                                <a:pt x="233" y="0"/>
                              </a:lnTo>
                              <a:close/>
                              <a:moveTo>
                                <a:pt x="21" y="0"/>
                              </a:moveTo>
                              <a:lnTo>
                                <a:pt x="9" y="3"/>
                              </a:lnTo>
                              <a:lnTo>
                                <a:pt x="2" y="10"/>
                              </a:lnTo>
                              <a:lnTo>
                                <a:pt x="0" y="20"/>
                              </a:lnTo>
                              <a:lnTo>
                                <a:pt x="2" y="34"/>
                              </a:lnTo>
                              <a:lnTo>
                                <a:pt x="9" y="39"/>
                              </a:lnTo>
                              <a:lnTo>
                                <a:pt x="21" y="41"/>
                              </a:lnTo>
                              <a:lnTo>
                                <a:pt x="33" y="39"/>
                              </a:lnTo>
                              <a:lnTo>
                                <a:pt x="41" y="34"/>
                              </a:lnTo>
                              <a:lnTo>
                                <a:pt x="41" y="10"/>
                              </a:lnTo>
                              <a:lnTo>
                                <a:pt x="33" y="3"/>
                              </a:lnTo>
                              <a:lnTo>
                                <a:pt x="21" y="0"/>
                              </a:lnTo>
                              <a:close/>
                              <a:moveTo>
                                <a:pt x="125" y="0"/>
                              </a:moveTo>
                              <a:lnTo>
                                <a:pt x="113" y="3"/>
                              </a:lnTo>
                              <a:lnTo>
                                <a:pt x="108" y="10"/>
                              </a:lnTo>
                              <a:lnTo>
                                <a:pt x="105" y="20"/>
                              </a:lnTo>
                              <a:lnTo>
                                <a:pt x="108" y="34"/>
                              </a:lnTo>
                              <a:lnTo>
                                <a:pt x="113" y="39"/>
                              </a:lnTo>
                              <a:lnTo>
                                <a:pt x="125" y="41"/>
                              </a:lnTo>
                              <a:lnTo>
                                <a:pt x="139" y="39"/>
                              </a:lnTo>
                              <a:lnTo>
                                <a:pt x="144" y="34"/>
                              </a:lnTo>
                              <a:lnTo>
                                <a:pt x="146" y="20"/>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264" o:spid="_x0000_s1026" o:spt="100" style="position:absolute;left:0pt;margin-left:326.1pt;margin-top:13.85pt;height:2.05pt;width:12.6pt;mso-position-horizontal-relative:page;z-index:-251409408;mso-width-relative:page;mso-height-relative:page;" fillcolor="#000000" filled="t" stroked="f" coordsize="252,41" o:gfxdata="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EimF1gAAAAkBAAAPAAAAAAAAAAEAIAAAACIAAABkcnMvZG93bnJldi54bWxQSwECFAAUAAAA&#10;CACHTuJAsP+PBdQCAAA9CQAADgAAAAAAAAABACAAAAAlAQAAZHJzL2Uyb0RvYy54bWxQSwUGAAAA&#10;AAYABgBZAQAAawYAAAAA&#10;" path="m233,0l221,3,211,10,211,34,221,39,233,41,242,39,252,34,252,10,242,3,233,0xm21,0l9,3,2,10,0,20,2,34,9,39,21,41,33,39,41,34,41,10,33,3,21,0xm125,0l113,3,108,10,105,20,108,34,113,39,125,41,139,39,144,34,146,20,144,10,139,3,125,0xe">
                <v:fill on="t" focussize="0,0"/>
                <v:stroke on="f"/>
                <v:imagedata o:title=""/>
                <o:lock v:ext="edit" aspectratio="f"/>
              </v:shape>
            </w:pict>
          </mc:Fallback>
        </mc:AlternateContent>
      </w:r>
      <w:r>
        <mc:AlternateContent>
          <mc:Choice Requires="wps">
            <w:drawing>
              <wp:anchor distT="0" distB="0" distL="114300" distR="114300" simplePos="0" relativeHeight="251908096" behindDoc="1" locked="0" layoutInCell="1" allowOverlap="1">
                <wp:simplePos x="0" y="0"/>
                <wp:positionH relativeFrom="page">
                  <wp:posOffset>4347210</wp:posOffset>
                </wp:positionH>
                <wp:positionV relativeFrom="paragraph">
                  <wp:posOffset>175895</wp:posOffset>
                </wp:positionV>
                <wp:extent cx="160020" cy="26035"/>
                <wp:effectExtent l="0" t="0" r="11430" b="2540"/>
                <wp:wrapNone/>
                <wp:docPr id="264" name="任意多边形 265"/>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1" y="10"/>
                              </a:lnTo>
                              <a:lnTo>
                                <a:pt x="211" y="34"/>
                              </a:lnTo>
                              <a:lnTo>
                                <a:pt x="221" y="39"/>
                              </a:lnTo>
                              <a:lnTo>
                                <a:pt x="233" y="41"/>
                              </a:lnTo>
                              <a:lnTo>
                                <a:pt x="242" y="39"/>
                              </a:lnTo>
                              <a:lnTo>
                                <a:pt x="252" y="34"/>
                              </a:lnTo>
                              <a:lnTo>
                                <a:pt x="252" y="10"/>
                              </a:lnTo>
                              <a:lnTo>
                                <a:pt x="242" y="3"/>
                              </a:lnTo>
                              <a:lnTo>
                                <a:pt x="233" y="0"/>
                              </a:lnTo>
                              <a:close/>
                              <a:moveTo>
                                <a:pt x="21" y="0"/>
                              </a:moveTo>
                              <a:lnTo>
                                <a:pt x="9" y="3"/>
                              </a:lnTo>
                              <a:lnTo>
                                <a:pt x="2" y="10"/>
                              </a:lnTo>
                              <a:lnTo>
                                <a:pt x="0" y="20"/>
                              </a:lnTo>
                              <a:lnTo>
                                <a:pt x="2" y="34"/>
                              </a:lnTo>
                              <a:lnTo>
                                <a:pt x="9" y="39"/>
                              </a:lnTo>
                              <a:lnTo>
                                <a:pt x="21" y="41"/>
                              </a:lnTo>
                              <a:lnTo>
                                <a:pt x="33" y="39"/>
                              </a:lnTo>
                              <a:lnTo>
                                <a:pt x="41" y="34"/>
                              </a:lnTo>
                              <a:lnTo>
                                <a:pt x="41" y="10"/>
                              </a:lnTo>
                              <a:lnTo>
                                <a:pt x="33" y="3"/>
                              </a:lnTo>
                              <a:lnTo>
                                <a:pt x="21" y="0"/>
                              </a:lnTo>
                              <a:close/>
                              <a:moveTo>
                                <a:pt x="125" y="0"/>
                              </a:moveTo>
                              <a:lnTo>
                                <a:pt x="113" y="3"/>
                              </a:lnTo>
                              <a:lnTo>
                                <a:pt x="108" y="10"/>
                              </a:lnTo>
                              <a:lnTo>
                                <a:pt x="105" y="20"/>
                              </a:lnTo>
                              <a:lnTo>
                                <a:pt x="108" y="34"/>
                              </a:lnTo>
                              <a:lnTo>
                                <a:pt x="113" y="39"/>
                              </a:lnTo>
                              <a:lnTo>
                                <a:pt x="125" y="41"/>
                              </a:lnTo>
                              <a:lnTo>
                                <a:pt x="139" y="39"/>
                              </a:lnTo>
                              <a:lnTo>
                                <a:pt x="144" y="34"/>
                              </a:lnTo>
                              <a:lnTo>
                                <a:pt x="146" y="20"/>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265" o:spid="_x0000_s1026" o:spt="100" style="position:absolute;left:0pt;margin-left:342.3pt;margin-top:13.85pt;height:2.05pt;width:12.6pt;mso-position-horizontal-relative:page;z-index:-251408384;mso-width-relative:page;mso-height-relative:page;" fillcolor="#000000" filled="t" stroked="f" coordsize="252,41" o:gfxdata="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TnPkk1gAA&#10;AAkBAAAPAAAAAAAAAAEAIAAAACIAAABkcnMvZG93bnJldi54bWxQSwECFAAUAAAACACHTuJAe1ms&#10;IcsCAAA9CQAADgAAAAAAAAABACAAAAAlAQAAZHJzL2Uyb0RvYy54bWxQSwUGAAAAAAYABgBZAQAA&#10;YgYAAAAA&#10;" path="m233,0l221,3,211,10,211,34,221,39,233,41,242,39,252,34,252,10,242,3,233,0xm21,0l9,3,2,10,0,20,2,34,9,39,21,41,33,39,41,34,41,10,33,3,21,0xm125,0l113,3,108,10,105,20,108,34,113,39,125,41,139,39,144,34,146,20,144,10,139,3,125,0xe">
                <v:fill on="t" focussize="0,0"/>
                <v:stroke on="f"/>
                <v:imagedata o:title=""/>
                <o:lock v:ext="edit" aspectratio="f"/>
              </v:shape>
            </w:pict>
          </mc:Fallback>
        </mc:AlternateContent>
      </w:r>
      <w:r>
        <mc:AlternateContent>
          <mc:Choice Requires="wps">
            <w:drawing>
              <wp:anchor distT="0" distB="0" distL="114300" distR="114300" simplePos="0" relativeHeight="251909120" behindDoc="1" locked="0" layoutInCell="1" allowOverlap="1">
                <wp:simplePos x="0" y="0"/>
                <wp:positionH relativeFrom="page">
                  <wp:posOffset>4552950</wp:posOffset>
                </wp:positionH>
                <wp:positionV relativeFrom="paragraph">
                  <wp:posOffset>175895</wp:posOffset>
                </wp:positionV>
                <wp:extent cx="160020" cy="26035"/>
                <wp:effectExtent l="0" t="0" r="11430" b="2540"/>
                <wp:wrapNone/>
                <wp:docPr id="265" name="任意多边形 266"/>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3" y="10"/>
                              </a:lnTo>
                              <a:lnTo>
                                <a:pt x="213" y="34"/>
                              </a:lnTo>
                              <a:lnTo>
                                <a:pt x="221" y="39"/>
                              </a:lnTo>
                              <a:lnTo>
                                <a:pt x="233" y="41"/>
                              </a:lnTo>
                              <a:lnTo>
                                <a:pt x="242" y="39"/>
                              </a:lnTo>
                              <a:lnTo>
                                <a:pt x="252" y="34"/>
                              </a:lnTo>
                              <a:lnTo>
                                <a:pt x="252" y="10"/>
                              </a:lnTo>
                              <a:lnTo>
                                <a:pt x="242" y="3"/>
                              </a:lnTo>
                              <a:lnTo>
                                <a:pt x="233" y="0"/>
                              </a:lnTo>
                              <a:close/>
                              <a:moveTo>
                                <a:pt x="21" y="0"/>
                              </a:moveTo>
                              <a:lnTo>
                                <a:pt x="9" y="3"/>
                              </a:lnTo>
                              <a:lnTo>
                                <a:pt x="2" y="10"/>
                              </a:lnTo>
                              <a:lnTo>
                                <a:pt x="0" y="20"/>
                              </a:lnTo>
                              <a:lnTo>
                                <a:pt x="2" y="34"/>
                              </a:lnTo>
                              <a:lnTo>
                                <a:pt x="9" y="39"/>
                              </a:lnTo>
                              <a:lnTo>
                                <a:pt x="21" y="41"/>
                              </a:lnTo>
                              <a:lnTo>
                                <a:pt x="33" y="39"/>
                              </a:lnTo>
                              <a:lnTo>
                                <a:pt x="41" y="34"/>
                              </a:lnTo>
                              <a:lnTo>
                                <a:pt x="41" y="10"/>
                              </a:lnTo>
                              <a:lnTo>
                                <a:pt x="33" y="3"/>
                              </a:lnTo>
                              <a:lnTo>
                                <a:pt x="21" y="0"/>
                              </a:lnTo>
                              <a:close/>
                              <a:moveTo>
                                <a:pt x="125" y="0"/>
                              </a:moveTo>
                              <a:lnTo>
                                <a:pt x="113" y="3"/>
                              </a:lnTo>
                              <a:lnTo>
                                <a:pt x="108" y="10"/>
                              </a:lnTo>
                              <a:lnTo>
                                <a:pt x="105" y="20"/>
                              </a:lnTo>
                              <a:lnTo>
                                <a:pt x="108" y="34"/>
                              </a:lnTo>
                              <a:lnTo>
                                <a:pt x="113" y="39"/>
                              </a:lnTo>
                              <a:lnTo>
                                <a:pt x="125" y="41"/>
                              </a:lnTo>
                              <a:lnTo>
                                <a:pt x="139" y="39"/>
                              </a:lnTo>
                              <a:lnTo>
                                <a:pt x="144" y="34"/>
                              </a:lnTo>
                              <a:lnTo>
                                <a:pt x="146" y="20"/>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266" o:spid="_x0000_s1026" o:spt="100" style="position:absolute;left:0pt;margin-left:358.5pt;margin-top:13.85pt;height:2.05pt;width:12.6pt;mso-position-horizontal-relative:page;z-index:-251407360;mso-width-relative:page;mso-height-relative:page;" fillcolor="#000000" filled="t" stroked="f" coordsize="252,41" o:gfxdata="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wXln+1QAAAAkB&#10;AAAPAAAAAAAAAAEAIAAAACIAAABkcnMvZG93bnJldi54bWxQSwECFAAUAAAACACHTuJAE+YikMkC&#10;AAA9CQAADgAAAAAAAAABACAAAAAkAQAAZHJzL2Uyb0RvYy54bWxQSwUGAAAAAAYABgBZAQAAXwYA&#10;AAAA&#10;" path="m233,0l221,3,213,10,213,34,221,39,233,41,242,39,252,34,252,10,242,3,233,0xm21,0l9,3,2,10,0,20,2,34,9,39,21,41,33,39,41,34,41,10,33,3,21,0xm125,0l113,3,108,10,105,20,108,34,113,39,125,41,139,39,144,34,146,20,144,10,139,3,125,0xe">
                <v:fill on="t" focussize="0,0"/>
                <v:stroke on="f"/>
                <v:imagedata o:title=""/>
                <o:lock v:ext="edit" aspectratio="f"/>
              </v:shape>
            </w:pict>
          </mc:Fallback>
        </mc:AlternateContent>
      </w:r>
      <w:r>
        <mc:AlternateContent>
          <mc:Choice Requires="wps">
            <w:drawing>
              <wp:anchor distT="0" distB="0" distL="114300" distR="114300" simplePos="0" relativeHeight="251910144" behindDoc="1" locked="0" layoutInCell="1" allowOverlap="1">
                <wp:simplePos x="0" y="0"/>
                <wp:positionH relativeFrom="page">
                  <wp:posOffset>4758690</wp:posOffset>
                </wp:positionH>
                <wp:positionV relativeFrom="paragraph">
                  <wp:posOffset>175895</wp:posOffset>
                </wp:positionV>
                <wp:extent cx="160020" cy="26035"/>
                <wp:effectExtent l="0" t="0" r="11430" b="2540"/>
                <wp:wrapNone/>
                <wp:docPr id="266" name="任意多边形 267"/>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3" y="10"/>
                              </a:lnTo>
                              <a:lnTo>
                                <a:pt x="213" y="34"/>
                              </a:lnTo>
                              <a:lnTo>
                                <a:pt x="221" y="39"/>
                              </a:lnTo>
                              <a:lnTo>
                                <a:pt x="233" y="41"/>
                              </a:lnTo>
                              <a:lnTo>
                                <a:pt x="245" y="39"/>
                              </a:lnTo>
                              <a:lnTo>
                                <a:pt x="252" y="34"/>
                              </a:lnTo>
                              <a:lnTo>
                                <a:pt x="252" y="10"/>
                              </a:lnTo>
                              <a:lnTo>
                                <a:pt x="245" y="3"/>
                              </a:lnTo>
                              <a:lnTo>
                                <a:pt x="233" y="0"/>
                              </a:lnTo>
                              <a:close/>
                              <a:moveTo>
                                <a:pt x="21" y="0"/>
                              </a:moveTo>
                              <a:lnTo>
                                <a:pt x="9" y="3"/>
                              </a:lnTo>
                              <a:lnTo>
                                <a:pt x="2" y="10"/>
                              </a:lnTo>
                              <a:lnTo>
                                <a:pt x="0" y="20"/>
                              </a:lnTo>
                              <a:lnTo>
                                <a:pt x="2" y="34"/>
                              </a:lnTo>
                              <a:lnTo>
                                <a:pt x="9" y="39"/>
                              </a:lnTo>
                              <a:lnTo>
                                <a:pt x="21" y="41"/>
                              </a:lnTo>
                              <a:lnTo>
                                <a:pt x="33" y="39"/>
                              </a:lnTo>
                              <a:lnTo>
                                <a:pt x="41" y="34"/>
                              </a:lnTo>
                              <a:lnTo>
                                <a:pt x="41" y="10"/>
                              </a:lnTo>
                              <a:lnTo>
                                <a:pt x="33" y="3"/>
                              </a:lnTo>
                              <a:lnTo>
                                <a:pt x="21" y="0"/>
                              </a:lnTo>
                              <a:close/>
                              <a:moveTo>
                                <a:pt x="125" y="0"/>
                              </a:moveTo>
                              <a:lnTo>
                                <a:pt x="113" y="3"/>
                              </a:lnTo>
                              <a:lnTo>
                                <a:pt x="108" y="10"/>
                              </a:lnTo>
                              <a:lnTo>
                                <a:pt x="105" y="20"/>
                              </a:lnTo>
                              <a:lnTo>
                                <a:pt x="108" y="34"/>
                              </a:lnTo>
                              <a:lnTo>
                                <a:pt x="113" y="39"/>
                              </a:lnTo>
                              <a:lnTo>
                                <a:pt x="125" y="41"/>
                              </a:lnTo>
                              <a:lnTo>
                                <a:pt x="139" y="39"/>
                              </a:lnTo>
                              <a:lnTo>
                                <a:pt x="144" y="34"/>
                              </a:lnTo>
                              <a:lnTo>
                                <a:pt x="146" y="20"/>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267" o:spid="_x0000_s1026" o:spt="100" style="position:absolute;left:0pt;margin-left:374.7pt;margin-top:13.85pt;height:2.05pt;width:12.6pt;mso-position-horizontal-relative:page;z-index:-251406336;mso-width-relative:page;mso-height-relative:page;" fillcolor="#000000" filled="t" stroked="f" coordsize="252,41" o:gfxdata="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M&#10;7uKv1gAAAAkBAAAPAAAAAAAAAAEAIAAAACIAAABkcnMvZG93bnJldi54bWxQSwECFAAUAAAACACH&#10;TuJAe22jp9ECAAA9CQAADgAAAAAAAAABACAAAAAlAQAAZHJzL2Uyb0RvYy54bWxQSwUGAAAAAAYA&#10;BgBZAQAAaAYAAAAA&#10;" path="m233,0l221,3,213,10,213,34,221,39,233,41,245,39,252,34,252,10,245,3,233,0xm21,0l9,3,2,10,0,20,2,34,9,39,21,41,33,39,41,34,41,10,33,3,21,0xm125,0l113,3,108,10,105,20,108,34,113,39,125,41,139,39,144,34,146,20,144,10,139,3,125,0xe">
                <v:fill on="t" focussize="0,0"/>
                <v:stroke on="f"/>
                <v:imagedata o:title=""/>
                <o:lock v:ext="edit" aspectratio="f"/>
              </v:shape>
            </w:pict>
          </mc:Fallback>
        </mc:AlternateContent>
      </w:r>
      <w:r>
        <mc:AlternateContent>
          <mc:Choice Requires="wps">
            <w:drawing>
              <wp:anchor distT="0" distB="0" distL="114300" distR="114300" simplePos="0" relativeHeight="251911168" behindDoc="1" locked="0" layoutInCell="1" allowOverlap="1">
                <wp:simplePos x="0" y="0"/>
                <wp:positionH relativeFrom="page">
                  <wp:posOffset>4964430</wp:posOffset>
                </wp:positionH>
                <wp:positionV relativeFrom="paragraph">
                  <wp:posOffset>175895</wp:posOffset>
                </wp:positionV>
                <wp:extent cx="160020" cy="26035"/>
                <wp:effectExtent l="0" t="0" r="11430" b="2540"/>
                <wp:wrapNone/>
                <wp:docPr id="267" name="任意多边形 268"/>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3" y="10"/>
                              </a:lnTo>
                              <a:lnTo>
                                <a:pt x="213" y="34"/>
                              </a:lnTo>
                              <a:lnTo>
                                <a:pt x="221" y="39"/>
                              </a:lnTo>
                              <a:lnTo>
                                <a:pt x="233" y="41"/>
                              </a:lnTo>
                              <a:lnTo>
                                <a:pt x="245" y="39"/>
                              </a:lnTo>
                              <a:lnTo>
                                <a:pt x="252" y="34"/>
                              </a:lnTo>
                              <a:lnTo>
                                <a:pt x="252" y="10"/>
                              </a:lnTo>
                              <a:lnTo>
                                <a:pt x="245" y="3"/>
                              </a:lnTo>
                              <a:lnTo>
                                <a:pt x="233" y="0"/>
                              </a:lnTo>
                              <a:close/>
                              <a:moveTo>
                                <a:pt x="21" y="0"/>
                              </a:moveTo>
                              <a:lnTo>
                                <a:pt x="9" y="3"/>
                              </a:lnTo>
                              <a:lnTo>
                                <a:pt x="2" y="10"/>
                              </a:lnTo>
                              <a:lnTo>
                                <a:pt x="0" y="20"/>
                              </a:lnTo>
                              <a:lnTo>
                                <a:pt x="2" y="34"/>
                              </a:lnTo>
                              <a:lnTo>
                                <a:pt x="9" y="39"/>
                              </a:lnTo>
                              <a:lnTo>
                                <a:pt x="21" y="41"/>
                              </a:lnTo>
                              <a:lnTo>
                                <a:pt x="33" y="39"/>
                              </a:lnTo>
                              <a:lnTo>
                                <a:pt x="41" y="34"/>
                              </a:lnTo>
                              <a:lnTo>
                                <a:pt x="41" y="10"/>
                              </a:lnTo>
                              <a:lnTo>
                                <a:pt x="33" y="3"/>
                              </a:lnTo>
                              <a:lnTo>
                                <a:pt x="21" y="0"/>
                              </a:lnTo>
                              <a:close/>
                              <a:moveTo>
                                <a:pt x="125" y="0"/>
                              </a:moveTo>
                              <a:lnTo>
                                <a:pt x="113" y="3"/>
                              </a:lnTo>
                              <a:lnTo>
                                <a:pt x="108" y="10"/>
                              </a:lnTo>
                              <a:lnTo>
                                <a:pt x="105" y="20"/>
                              </a:lnTo>
                              <a:lnTo>
                                <a:pt x="108" y="34"/>
                              </a:lnTo>
                              <a:lnTo>
                                <a:pt x="113" y="39"/>
                              </a:lnTo>
                              <a:lnTo>
                                <a:pt x="125" y="41"/>
                              </a:lnTo>
                              <a:lnTo>
                                <a:pt x="139" y="39"/>
                              </a:lnTo>
                              <a:lnTo>
                                <a:pt x="144" y="34"/>
                              </a:lnTo>
                              <a:lnTo>
                                <a:pt x="146" y="20"/>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268" o:spid="_x0000_s1026" o:spt="100" style="position:absolute;left:0pt;margin-left:390.9pt;margin-top:13.85pt;height:2.05pt;width:12.6pt;mso-position-horizontal-relative:page;z-index:-251405312;mso-width-relative:page;mso-height-relative:page;" fillcolor="#000000" filled="t" stroked="f" coordsize="252,41" o:gfxdata="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wcfY&#10;PNQAAAAJAQAADwAAAAAAAAABACAAAAAiAAAAZHJzL2Rvd25yZXYueG1sUEsBAhQAFAAAAAgAh07i&#10;QB0uorvRAgAAPQkAAA4AAAAAAAAAAQAgAAAAIwEAAGRycy9lMm9Eb2MueG1sUEsFBgAAAAAGAAYA&#10;WQEAAGYGAAAAAA==&#10;" path="m233,0l221,3,213,10,213,34,221,39,233,41,245,39,252,34,252,10,245,3,233,0xm21,0l9,3,2,10,0,20,2,34,9,39,21,41,33,39,41,34,41,10,33,3,21,0xm125,0l113,3,108,10,105,20,108,34,113,39,125,41,139,39,144,34,146,20,144,10,139,3,125,0xe">
                <v:fill on="t" focussize="0,0"/>
                <v:stroke on="f"/>
                <v:imagedata o:title=""/>
                <o:lock v:ext="edit" aspectratio="f"/>
              </v:shape>
            </w:pict>
          </mc:Fallback>
        </mc:AlternateContent>
      </w:r>
      <w:r>
        <mc:AlternateContent>
          <mc:Choice Requires="wps">
            <w:drawing>
              <wp:anchor distT="0" distB="0" distL="114300" distR="114300" simplePos="0" relativeHeight="251912192" behindDoc="1" locked="0" layoutInCell="1" allowOverlap="1">
                <wp:simplePos x="0" y="0"/>
                <wp:positionH relativeFrom="page">
                  <wp:posOffset>5172075</wp:posOffset>
                </wp:positionH>
                <wp:positionV relativeFrom="paragraph">
                  <wp:posOffset>175895</wp:posOffset>
                </wp:positionV>
                <wp:extent cx="158750" cy="26035"/>
                <wp:effectExtent l="0" t="0" r="12700" b="2540"/>
                <wp:wrapNone/>
                <wp:docPr id="268" name="任意多边形 269"/>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1" y="10"/>
                              </a:lnTo>
                              <a:lnTo>
                                <a:pt x="211" y="34"/>
                              </a:lnTo>
                              <a:lnTo>
                                <a:pt x="219" y="39"/>
                              </a:lnTo>
                              <a:lnTo>
                                <a:pt x="231" y="41"/>
                              </a:lnTo>
                              <a:lnTo>
                                <a:pt x="243" y="39"/>
                              </a:lnTo>
                              <a:lnTo>
                                <a:pt x="250" y="34"/>
                              </a:lnTo>
                              <a:lnTo>
                                <a:pt x="250" y="10"/>
                              </a:lnTo>
                              <a:lnTo>
                                <a:pt x="243" y="3"/>
                              </a:lnTo>
                              <a:lnTo>
                                <a:pt x="231" y="0"/>
                              </a:lnTo>
                              <a:close/>
                              <a:moveTo>
                                <a:pt x="19" y="0"/>
                              </a:moveTo>
                              <a:lnTo>
                                <a:pt x="7" y="3"/>
                              </a:lnTo>
                              <a:lnTo>
                                <a:pt x="0" y="10"/>
                              </a:lnTo>
                              <a:lnTo>
                                <a:pt x="0" y="34"/>
                              </a:lnTo>
                              <a:lnTo>
                                <a:pt x="7" y="39"/>
                              </a:lnTo>
                              <a:lnTo>
                                <a:pt x="19" y="41"/>
                              </a:lnTo>
                              <a:lnTo>
                                <a:pt x="31" y="39"/>
                              </a:lnTo>
                              <a:lnTo>
                                <a:pt x="41" y="34"/>
                              </a:lnTo>
                              <a:lnTo>
                                <a:pt x="41" y="10"/>
                              </a:lnTo>
                              <a:lnTo>
                                <a:pt x="31" y="3"/>
                              </a:lnTo>
                              <a:lnTo>
                                <a:pt x="19" y="0"/>
                              </a:lnTo>
                              <a:close/>
                              <a:moveTo>
                                <a:pt x="123" y="0"/>
                              </a:moveTo>
                              <a:lnTo>
                                <a:pt x="111" y="3"/>
                              </a:lnTo>
                              <a:lnTo>
                                <a:pt x="106" y="10"/>
                              </a:lnTo>
                              <a:lnTo>
                                <a:pt x="103" y="20"/>
                              </a:lnTo>
                              <a:lnTo>
                                <a:pt x="106" y="34"/>
                              </a:lnTo>
                              <a:lnTo>
                                <a:pt x="111" y="39"/>
                              </a:lnTo>
                              <a:lnTo>
                                <a:pt x="123" y="41"/>
                              </a:lnTo>
                              <a:lnTo>
                                <a:pt x="137" y="39"/>
                              </a:lnTo>
                              <a:lnTo>
                                <a:pt x="142" y="34"/>
                              </a:lnTo>
                              <a:lnTo>
                                <a:pt x="144" y="20"/>
                              </a:lnTo>
                              <a:lnTo>
                                <a:pt x="142" y="10"/>
                              </a:lnTo>
                              <a:lnTo>
                                <a:pt x="137" y="3"/>
                              </a:lnTo>
                              <a:lnTo>
                                <a:pt x="123" y="0"/>
                              </a:lnTo>
                              <a:close/>
                            </a:path>
                          </a:pathLst>
                        </a:custGeom>
                        <a:solidFill>
                          <a:srgbClr val="000000"/>
                        </a:solidFill>
                        <a:ln>
                          <a:noFill/>
                        </a:ln>
                      </wps:spPr>
                      <wps:bodyPr upright="1"/>
                    </wps:wsp>
                  </a:graphicData>
                </a:graphic>
              </wp:anchor>
            </w:drawing>
          </mc:Choice>
          <mc:Fallback>
            <w:pict>
              <v:shape id="任意多边形 269" o:spid="_x0000_s1026" o:spt="100" style="position:absolute;left:0pt;margin-left:407.25pt;margin-top:13.85pt;height:2.05pt;width:12.5pt;mso-position-horizontal-relative:page;z-index:-251404288;mso-width-relative:page;mso-height-relative:page;" fillcolor="#000000" filled="t" stroked="f" coordsize="250,41" o:gfxdata="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3NAyw2AAA&#10;AAkBAAAPAAAAAAAAAAEAIAAAACIAAABkcnMvZG93bnJldi54bWxQSwECFAAUAAAACACHTuJAjxrs&#10;LMkCAAAYCQAADgAAAAAAAAABACAAAAAnAQAAZHJzL2Uyb0RvYy54bWxQSwUGAAAAAAYABgBZAQAA&#10;YgYAAAAA&#10;" path="m231,0l219,3,211,10,211,34,219,39,231,41,243,39,250,34,250,10,243,3,231,0xm19,0l7,3,0,10,0,34,7,39,19,41,31,39,41,34,41,10,31,3,19,0xm123,0l111,3,106,10,103,20,106,34,111,39,123,41,137,39,142,34,144,20,142,10,137,3,123,0xe">
                <v:fill on="t" focussize="0,0"/>
                <v:stroke on="f"/>
                <v:imagedata o:title=""/>
                <o:lock v:ext="edit" aspectratio="f"/>
              </v:shape>
            </w:pict>
          </mc:Fallback>
        </mc:AlternateContent>
      </w:r>
      <w:r>
        <mc:AlternateContent>
          <mc:Choice Requires="wps">
            <w:drawing>
              <wp:anchor distT="0" distB="0" distL="114300" distR="114300" simplePos="0" relativeHeight="251913216" behindDoc="1" locked="0" layoutInCell="1" allowOverlap="1">
                <wp:simplePos x="0" y="0"/>
                <wp:positionH relativeFrom="page">
                  <wp:posOffset>5377815</wp:posOffset>
                </wp:positionH>
                <wp:positionV relativeFrom="paragraph">
                  <wp:posOffset>175895</wp:posOffset>
                </wp:positionV>
                <wp:extent cx="158750" cy="26035"/>
                <wp:effectExtent l="0" t="0" r="12700" b="2540"/>
                <wp:wrapNone/>
                <wp:docPr id="269" name="任意多边形 27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1" y="10"/>
                              </a:lnTo>
                              <a:lnTo>
                                <a:pt x="211" y="34"/>
                              </a:lnTo>
                              <a:lnTo>
                                <a:pt x="219" y="39"/>
                              </a:lnTo>
                              <a:lnTo>
                                <a:pt x="231" y="41"/>
                              </a:lnTo>
                              <a:lnTo>
                                <a:pt x="243" y="39"/>
                              </a:lnTo>
                              <a:lnTo>
                                <a:pt x="250" y="34"/>
                              </a:lnTo>
                              <a:lnTo>
                                <a:pt x="250" y="10"/>
                              </a:lnTo>
                              <a:lnTo>
                                <a:pt x="243" y="3"/>
                              </a:lnTo>
                              <a:lnTo>
                                <a:pt x="231" y="0"/>
                              </a:lnTo>
                              <a:close/>
                              <a:moveTo>
                                <a:pt x="19" y="0"/>
                              </a:moveTo>
                              <a:lnTo>
                                <a:pt x="7" y="3"/>
                              </a:lnTo>
                              <a:lnTo>
                                <a:pt x="0" y="10"/>
                              </a:lnTo>
                              <a:lnTo>
                                <a:pt x="0" y="34"/>
                              </a:lnTo>
                              <a:lnTo>
                                <a:pt x="7" y="39"/>
                              </a:lnTo>
                              <a:lnTo>
                                <a:pt x="19" y="41"/>
                              </a:lnTo>
                              <a:lnTo>
                                <a:pt x="31" y="39"/>
                              </a:lnTo>
                              <a:lnTo>
                                <a:pt x="41" y="34"/>
                              </a:lnTo>
                              <a:lnTo>
                                <a:pt x="41" y="10"/>
                              </a:lnTo>
                              <a:lnTo>
                                <a:pt x="31" y="3"/>
                              </a:lnTo>
                              <a:lnTo>
                                <a:pt x="19" y="0"/>
                              </a:lnTo>
                              <a:close/>
                              <a:moveTo>
                                <a:pt x="123" y="0"/>
                              </a:moveTo>
                              <a:lnTo>
                                <a:pt x="111" y="3"/>
                              </a:lnTo>
                              <a:lnTo>
                                <a:pt x="106" y="10"/>
                              </a:lnTo>
                              <a:lnTo>
                                <a:pt x="103" y="20"/>
                              </a:lnTo>
                              <a:lnTo>
                                <a:pt x="106" y="34"/>
                              </a:lnTo>
                              <a:lnTo>
                                <a:pt x="111" y="39"/>
                              </a:lnTo>
                              <a:lnTo>
                                <a:pt x="123" y="41"/>
                              </a:lnTo>
                              <a:lnTo>
                                <a:pt x="137" y="39"/>
                              </a:lnTo>
                              <a:lnTo>
                                <a:pt x="142" y="34"/>
                              </a:lnTo>
                              <a:lnTo>
                                <a:pt x="144" y="20"/>
                              </a:lnTo>
                              <a:lnTo>
                                <a:pt x="142" y="10"/>
                              </a:lnTo>
                              <a:lnTo>
                                <a:pt x="137" y="3"/>
                              </a:lnTo>
                              <a:lnTo>
                                <a:pt x="123" y="0"/>
                              </a:lnTo>
                              <a:close/>
                            </a:path>
                          </a:pathLst>
                        </a:custGeom>
                        <a:solidFill>
                          <a:srgbClr val="000000"/>
                        </a:solidFill>
                        <a:ln>
                          <a:noFill/>
                        </a:ln>
                      </wps:spPr>
                      <wps:bodyPr upright="1"/>
                    </wps:wsp>
                  </a:graphicData>
                </a:graphic>
              </wp:anchor>
            </w:drawing>
          </mc:Choice>
          <mc:Fallback>
            <w:pict>
              <v:shape id="任意多边形 270" o:spid="_x0000_s1026" o:spt="100" style="position:absolute;left:0pt;margin-left:423.45pt;margin-top:13.85pt;height:2.05pt;width:12.5pt;mso-position-horizontal-relative:page;z-index:-251403264;mso-width-relative:page;mso-height-relative:page;" fillcolor="#000000" filled="t" stroked="f" coordsize="250,41" o:gfxdata="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fgl2s2QAA&#10;AAkBAAAPAAAAAAAAAAEAIAAAACIAAABkcnMvZG93bnJldi54bWxQSwECFAAUAAAACACHTuJAraV0&#10;w8gCAAAYCQAADgAAAAAAAAABACAAAAAoAQAAZHJzL2Uyb0RvYy54bWxQSwUGAAAAAAYABgBZAQAA&#10;YgYAAAAA&#10;" path="m231,0l219,3,211,10,211,34,219,39,231,41,243,39,250,34,250,10,243,3,231,0xm19,0l7,3,0,10,0,34,7,39,19,41,31,39,41,34,41,10,31,3,19,0xm123,0l111,3,106,10,103,20,106,34,111,39,123,41,137,39,142,34,144,20,142,10,137,3,123,0xe">
                <v:fill on="t" focussize="0,0"/>
                <v:stroke on="f"/>
                <v:imagedata o:title=""/>
                <o:lock v:ext="edit" aspectratio="f"/>
              </v:shape>
            </w:pict>
          </mc:Fallback>
        </mc:AlternateContent>
      </w:r>
      <w:r>
        <mc:AlternateContent>
          <mc:Choice Requires="wps">
            <w:drawing>
              <wp:anchor distT="0" distB="0" distL="114300" distR="114300" simplePos="0" relativeHeight="251914240" behindDoc="1" locked="0" layoutInCell="1" allowOverlap="1">
                <wp:simplePos x="0" y="0"/>
                <wp:positionH relativeFrom="page">
                  <wp:posOffset>5583555</wp:posOffset>
                </wp:positionH>
                <wp:positionV relativeFrom="paragraph">
                  <wp:posOffset>175895</wp:posOffset>
                </wp:positionV>
                <wp:extent cx="158750" cy="26035"/>
                <wp:effectExtent l="0" t="0" r="12700" b="2540"/>
                <wp:wrapNone/>
                <wp:docPr id="270" name="任意多边形 27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1" y="10"/>
                              </a:lnTo>
                              <a:lnTo>
                                <a:pt x="211" y="34"/>
                              </a:lnTo>
                              <a:lnTo>
                                <a:pt x="219" y="39"/>
                              </a:lnTo>
                              <a:lnTo>
                                <a:pt x="231" y="41"/>
                              </a:lnTo>
                              <a:lnTo>
                                <a:pt x="243" y="39"/>
                              </a:lnTo>
                              <a:lnTo>
                                <a:pt x="250" y="34"/>
                              </a:lnTo>
                              <a:lnTo>
                                <a:pt x="250" y="10"/>
                              </a:lnTo>
                              <a:lnTo>
                                <a:pt x="243" y="3"/>
                              </a:lnTo>
                              <a:lnTo>
                                <a:pt x="231" y="0"/>
                              </a:lnTo>
                              <a:close/>
                              <a:moveTo>
                                <a:pt x="22" y="0"/>
                              </a:moveTo>
                              <a:lnTo>
                                <a:pt x="7" y="3"/>
                              </a:lnTo>
                              <a:lnTo>
                                <a:pt x="0" y="10"/>
                              </a:lnTo>
                              <a:lnTo>
                                <a:pt x="0" y="34"/>
                              </a:lnTo>
                              <a:lnTo>
                                <a:pt x="7" y="39"/>
                              </a:lnTo>
                              <a:lnTo>
                                <a:pt x="22" y="41"/>
                              </a:lnTo>
                              <a:lnTo>
                                <a:pt x="31" y="39"/>
                              </a:lnTo>
                              <a:lnTo>
                                <a:pt x="41" y="34"/>
                              </a:lnTo>
                              <a:lnTo>
                                <a:pt x="41" y="10"/>
                              </a:lnTo>
                              <a:lnTo>
                                <a:pt x="31" y="3"/>
                              </a:lnTo>
                              <a:lnTo>
                                <a:pt x="22" y="0"/>
                              </a:lnTo>
                              <a:close/>
                              <a:moveTo>
                                <a:pt x="123" y="0"/>
                              </a:moveTo>
                              <a:lnTo>
                                <a:pt x="113" y="3"/>
                              </a:lnTo>
                              <a:lnTo>
                                <a:pt x="106" y="10"/>
                              </a:lnTo>
                              <a:lnTo>
                                <a:pt x="103" y="20"/>
                              </a:lnTo>
                              <a:lnTo>
                                <a:pt x="106" y="34"/>
                              </a:lnTo>
                              <a:lnTo>
                                <a:pt x="113" y="39"/>
                              </a:lnTo>
                              <a:lnTo>
                                <a:pt x="123" y="41"/>
                              </a:lnTo>
                              <a:lnTo>
                                <a:pt x="137" y="39"/>
                              </a:lnTo>
                              <a:lnTo>
                                <a:pt x="142" y="34"/>
                              </a:lnTo>
                              <a:lnTo>
                                <a:pt x="144" y="20"/>
                              </a:lnTo>
                              <a:lnTo>
                                <a:pt x="142" y="10"/>
                              </a:lnTo>
                              <a:lnTo>
                                <a:pt x="137" y="3"/>
                              </a:lnTo>
                              <a:lnTo>
                                <a:pt x="123" y="0"/>
                              </a:lnTo>
                              <a:close/>
                            </a:path>
                          </a:pathLst>
                        </a:custGeom>
                        <a:solidFill>
                          <a:srgbClr val="000000"/>
                        </a:solidFill>
                        <a:ln>
                          <a:noFill/>
                        </a:ln>
                      </wps:spPr>
                      <wps:bodyPr upright="1"/>
                    </wps:wsp>
                  </a:graphicData>
                </a:graphic>
              </wp:anchor>
            </w:drawing>
          </mc:Choice>
          <mc:Fallback>
            <w:pict>
              <v:shape id="任意多边形 271" o:spid="_x0000_s1026" o:spt="100" style="position:absolute;left:0pt;margin-left:439.65pt;margin-top:13.85pt;height:2.05pt;width:12.5pt;mso-position-horizontal-relative:page;z-index:-251402240;mso-width-relative:page;mso-height-relative:page;" fillcolor="#000000" filled="t" stroked="f" coordsize="250,41" o:gfxdata="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qhx/5NkAAAAJ&#10;AQAADwAAAAAAAAABACAAAAAiAAAAZHJzL2Rvd25yZXYueG1sUEsBAhQAFAAAAAgAh07iQJCOB7rG&#10;AgAAGAkAAA4AAAAAAAAAAQAgAAAAKAEAAGRycy9lMm9Eb2MueG1sUEsFBgAAAAAGAAYAWQEAAGAG&#10;AAAAAA==&#10;" path="m231,0l219,3,211,10,211,34,219,39,231,41,243,39,250,34,250,10,243,3,231,0xm22,0l7,3,0,10,0,34,7,39,22,41,31,39,41,34,41,10,31,3,22,0xm123,0l113,3,106,10,103,20,106,34,113,39,123,41,137,39,142,34,144,20,142,10,137,3,123,0xe">
                <v:fill on="t" focussize="0,0"/>
                <v:stroke on="f"/>
                <v:imagedata o:title=""/>
                <o:lock v:ext="edit" aspectratio="f"/>
              </v:shape>
            </w:pict>
          </mc:Fallback>
        </mc:AlternateContent>
      </w:r>
      <w:r>
        <mc:AlternateContent>
          <mc:Choice Requires="wps">
            <w:drawing>
              <wp:anchor distT="0" distB="0" distL="114300" distR="114300" simplePos="0" relativeHeight="251915264" behindDoc="1" locked="0" layoutInCell="1" allowOverlap="1">
                <wp:simplePos x="0" y="0"/>
                <wp:positionH relativeFrom="page">
                  <wp:posOffset>5789295</wp:posOffset>
                </wp:positionH>
                <wp:positionV relativeFrom="paragraph">
                  <wp:posOffset>175895</wp:posOffset>
                </wp:positionV>
                <wp:extent cx="158750" cy="26035"/>
                <wp:effectExtent l="0" t="0" r="12700" b="2540"/>
                <wp:wrapNone/>
                <wp:docPr id="271" name="任意多边形 272"/>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1" y="10"/>
                              </a:lnTo>
                              <a:lnTo>
                                <a:pt x="211" y="34"/>
                              </a:lnTo>
                              <a:lnTo>
                                <a:pt x="219" y="39"/>
                              </a:lnTo>
                              <a:lnTo>
                                <a:pt x="231" y="41"/>
                              </a:lnTo>
                              <a:lnTo>
                                <a:pt x="243" y="39"/>
                              </a:lnTo>
                              <a:lnTo>
                                <a:pt x="250" y="34"/>
                              </a:lnTo>
                              <a:lnTo>
                                <a:pt x="250" y="10"/>
                              </a:lnTo>
                              <a:lnTo>
                                <a:pt x="243" y="3"/>
                              </a:lnTo>
                              <a:lnTo>
                                <a:pt x="231" y="0"/>
                              </a:lnTo>
                              <a:close/>
                              <a:moveTo>
                                <a:pt x="22" y="0"/>
                              </a:moveTo>
                              <a:lnTo>
                                <a:pt x="7" y="3"/>
                              </a:lnTo>
                              <a:lnTo>
                                <a:pt x="3" y="10"/>
                              </a:lnTo>
                              <a:lnTo>
                                <a:pt x="0" y="20"/>
                              </a:lnTo>
                              <a:lnTo>
                                <a:pt x="3" y="34"/>
                              </a:lnTo>
                              <a:lnTo>
                                <a:pt x="7" y="39"/>
                              </a:lnTo>
                              <a:lnTo>
                                <a:pt x="22" y="41"/>
                              </a:lnTo>
                              <a:lnTo>
                                <a:pt x="31" y="39"/>
                              </a:lnTo>
                              <a:lnTo>
                                <a:pt x="41" y="34"/>
                              </a:lnTo>
                              <a:lnTo>
                                <a:pt x="41" y="10"/>
                              </a:lnTo>
                              <a:lnTo>
                                <a:pt x="31" y="3"/>
                              </a:lnTo>
                              <a:lnTo>
                                <a:pt x="22" y="0"/>
                              </a:lnTo>
                              <a:close/>
                              <a:moveTo>
                                <a:pt x="123" y="0"/>
                              </a:moveTo>
                              <a:lnTo>
                                <a:pt x="113" y="3"/>
                              </a:lnTo>
                              <a:lnTo>
                                <a:pt x="106" y="10"/>
                              </a:lnTo>
                              <a:lnTo>
                                <a:pt x="103" y="20"/>
                              </a:lnTo>
                              <a:lnTo>
                                <a:pt x="106" y="34"/>
                              </a:lnTo>
                              <a:lnTo>
                                <a:pt x="113" y="39"/>
                              </a:lnTo>
                              <a:lnTo>
                                <a:pt x="123" y="41"/>
                              </a:lnTo>
                              <a:lnTo>
                                <a:pt x="137" y="39"/>
                              </a:lnTo>
                              <a:lnTo>
                                <a:pt x="144" y="34"/>
                              </a:lnTo>
                              <a:lnTo>
                                <a:pt x="144" y="10"/>
                              </a:lnTo>
                              <a:lnTo>
                                <a:pt x="137" y="3"/>
                              </a:lnTo>
                              <a:lnTo>
                                <a:pt x="123" y="0"/>
                              </a:lnTo>
                              <a:close/>
                            </a:path>
                          </a:pathLst>
                        </a:custGeom>
                        <a:solidFill>
                          <a:srgbClr val="000000"/>
                        </a:solidFill>
                        <a:ln>
                          <a:noFill/>
                        </a:ln>
                      </wps:spPr>
                      <wps:bodyPr upright="1"/>
                    </wps:wsp>
                  </a:graphicData>
                </a:graphic>
              </wp:anchor>
            </w:drawing>
          </mc:Choice>
          <mc:Fallback>
            <w:pict>
              <v:shape id="任意多边形 272" o:spid="_x0000_s1026" o:spt="100" style="position:absolute;left:0pt;margin-left:455.85pt;margin-top:13.85pt;height:2.05pt;width:12.5pt;mso-position-horizontal-relative:page;z-index:-251401216;mso-width-relative:page;mso-height-relative:page;" fillcolor="#000000" filled="t" stroked="f" coordsize="250,41" o:gfxdata="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gCpiXYAAAACQEAAA8AAAAA&#10;AAAAAQAgAAAAIgAAAGRycy9kb3ducmV2LnhtbFBLAQIUABQAAAAIAIdO4kDDaAWHvwIAABYJAAAO&#10;AAAAAAAAAAEAIAAAACcBAABkcnMvZTJvRG9jLnhtbFBLBQYAAAAABgAGAFkBAABYBgAAAAA=&#10;" path="m231,0l219,3,211,10,211,34,219,39,231,41,243,39,250,34,250,10,243,3,231,0xm22,0l7,3,3,10,0,20,3,34,7,39,22,41,31,39,41,34,41,10,31,3,22,0xm123,0l113,3,106,10,103,20,106,34,113,39,123,41,137,39,144,34,144,10,137,3,123,0xe">
                <v:fill on="t" focussize="0,0"/>
                <v:stroke on="f"/>
                <v:imagedata o:title=""/>
                <o:lock v:ext="edit" aspectratio="f"/>
              </v:shape>
            </w:pict>
          </mc:Fallback>
        </mc:AlternateContent>
      </w:r>
      <w:r>
        <mc:AlternateContent>
          <mc:Choice Requires="wps">
            <w:drawing>
              <wp:anchor distT="0" distB="0" distL="114300" distR="114300" simplePos="0" relativeHeight="251916288" behindDoc="1" locked="0" layoutInCell="1" allowOverlap="1">
                <wp:simplePos x="0" y="0"/>
                <wp:positionH relativeFrom="page">
                  <wp:posOffset>5995035</wp:posOffset>
                </wp:positionH>
                <wp:positionV relativeFrom="paragraph">
                  <wp:posOffset>175895</wp:posOffset>
                </wp:positionV>
                <wp:extent cx="158750" cy="26035"/>
                <wp:effectExtent l="0" t="0" r="12700" b="2540"/>
                <wp:wrapNone/>
                <wp:docPr id="272" name="任意多边形 273"/>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1" y="10"/>
                              </a:lnTo>
                              <a:lnTo>
                                <a:pt x="211" y="34"/>
                              </a:lnTo>
                              <a:lnTo>
                                <a:pt x="219" y="39"/>
                              </a:lnTo>
                              <a:lnTo>
                                <a:pt x="231" y="41"/>
                              </a:lnTo>
                              <a:lnTo>
                                <a:pt x="243" y="39"/>
                              </a:lnTo>
                              <a:lnTo>
                                <a:pt x="250" y="34"/>
                              </a:lnTo>
                              <a:lnTo>
                                <a:pt x="250" y="10"/>
                              </a:lnTo>
                              <a:lnTo>
                                <a:pt x="243" y="3"/>
                              </a:lnTo>
                              <a:lnTo>
                                <a:pt x="231" y="0"/>
                              </a:lnTo>
                              <a:close/>
                              <a:moveTo>
                                <a:pt x="22" y="0"/>
                              </a:moveTo>
                              <a:lnTo>
                                <a:pt x="7" y="3"/>
                              </a:lnTo>
                              <a:lnTo>
                                <a:pt x="3" y="10"/>
                              </a:lnTo>
                              <a:lnTo>
                                <a:pt x="0" y="20"/>
                              </a:lnTo>
                              <a:lnTo>
                                <a:pt x="3" y="34"/>
                              </a:lnTo>
                              <a:lnTo>
                                <a:pt x="7" y="39"/>
                              </a:lnTo>
                              <a:lnTo>
                                <a:pt x="22" y="41"/>
                              </a:lnTo>
                              <a:lnTo>
                                <a:pt x="34" y="39"/>
                              </a:lnTo>
                              <a:lnTo>
                                <a:pt x="41" y="34"/>
                              </a:lnTo>
                              <a:lnTo>
                                <a:pt x="41" y="10"/>
                              </a:lnTo>
                              <a:lnTo>
                                <a:pt x="34" y="3"/>
                              </a:lnTo>
                              <a:lnTo>
                                <a:pt x="22" y="0"/>
                              </a:lnTo>
                              <a:close/>
                              <a:moveTo>
                                <a:pt x="125" y="0"/>
                              </a:moveTo>
                              <a:lnTo>
                                <a:pt x="113" y="3"/>
                              </a:lnTo>
                              <a:lnTo>
                                <a:pt x="106" y="10"/>
                              </a:lnTo>
                              <a:lnTo>
                                <a:pt x="103" y="20"/>
                              </a:lnTo>
                              <a:lnTo>
                                <a:pt x="106" y="34"/>
                              </a:lnTo>
                              <a:lnTo>
                                <a:pt x="113" y="39"/>
                              </a:lnTo>
                              <a:lnTo>
                                <a:pt x="125" y="41"/>
                              </a:lnTo>
                              <a:lnTo>
                                <a:pt x="137" y="39"/>
                              </a:lnTo>
                              <a:lnTo>
                                <a:pt x="144" y="34"/>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273" o:spid="_x0000_s1026" o:spt="100" style="position:absolute;left:0pt;margin-left:472.05pt;margin-top:13.85pt;height:2.05pt;width:12.5pt;mso-position-horizontal-relative:page;z-index:-251400192;mso-width-relative:page;mso-height-relative:page;" fillcolor="#000000" filled="t" stroked="f" coordsize="250,41" o:gfxdata="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weA0PYAAAACQEAAA8AAAAAAAAA&#10;AQAgAAAAIgAAAGRycy9kb3ducmV2LnhtbFBLAQIUABQAAAAIAIdO4kBmHDtQvAIAABYJAAAOAAAA&#10;AAAAAAEAIAAAACcBAABkcnMvZTJvRG9jLnhtbFBLBQYAAAAABgAGAFkBAABVBgAAAAA=&#10;" path="m231,0l219,3,211,10,211,34,219,39,231,41,243,39,250,34,250,10,243,3,231,0xm22,0l7,3,3,10,0,20,3,34,7,39,22,41,34,39,41,34,41,10,34,3,22,0xm125,0l113,3,106,10,103,20,106,34,113,39,125,41,137,39,144,34,144,10,137,3,125,0xe">
                <v:fill on="t" focussize="0,0"/>
                <v:stroke on="f"/>
                <v:imagedata o:title=""/>
                <o:lock v:ext="edit" aspectratio="f"/>
              </v:shape>
            </w:pict>
          </mc:Fallback>
        </mc:AlternateContent>
      </w:r>
      <w:r>
        <w:rPr>
          <w:rFonts w:hint="eastAsia" w:ascii="方正黑体简体" w:eastAsia="方正黑体简体"/>
          <w:spacing w:val="7"/>
          <w:sz w:val="31"/>
        </w:rPr>
        <w:t>一</w:t>
      </w:r>
      <w:r>
        <w:rPr>
          <w:rFonts w:hint="eastAsia" w:ascii="方正黑体简体" w:eastAsia="方正黑体简体"/>
          <w:spacing w:val="-152"/>
          <w:sz w:val="31"/>
        </w:rPr>
        <w:t>、</w:t>
      </w:r>
      <w:r>
        <w:rPr>
          <w:rFonts w:hint="eastAsia" w:ascii="方正黑体简体" w:eastAsia="方正黑体简体"/>
          <w:spacing w:val="4"/>
          <w:sz w:val="31"/>
        </w:rPr>
        <w:t>异</w:t>
      </w:r>
      <w:r>
        <w:rPr>
          <w:rFonts w:hint="eastAsia" w:ascii="方正黑体简体" w:eastAsia="方正黑体简体"/>
          <w:spacing w:val="7"/>
          <w:sz w:val="31"/>
        </w:rPr>
        <w:t>地</w:t>
      </w:r>
      <w:r>
        <w:rPr>
          <w:rFonts w:hint="eastAsia" w:ascii="方正黑体简体" w:eastAsia="方正黑体简体"/>
          <w:spacing w:val="4"/>
          <w:sz w:val="31"/>
        </w:rPr>
        <w:t>安置</w:t>
      </w:r>
      <w:r>
        <w:rPr>
          <w:rFonts w:hint="eastAsia" w:ascii="方正黑体简体" w:eastAsia="方正黑体简体"/>
          <w:spacing w:val="7"/>
          <w:sz w:val="31"/>
        </w:rPr>
        <w:t>退</w:t>
      </w:r>
      <w:r>
        <w:rPr>
          <w:rFonts w:hint="eastAsia" w:ascii="方正黑体简体" w:eastAsia="方正黑体简体"/>
          <w:spacing w:val="4"/>
          <w:sz w:val="31"/>
        </w:rPr>
        <w:t>休</w:t>
      </w:r>
      <w:r>
        <w:rPr>
          <w:rFonts w:hint="eastAsia" w:ascii="方正黑体简体" w:eastAsia="方正黑体简体"/>
          <w:spacing w:val="7"/>
          <w:sz w:val="31"/>
        </w:rPr>
        <w:t>人</w:t>
      </w:r>
      <w:r>
        <w:rPr>
          <w:rFonts w:hint="eastAsia" w:ascii="方正黑体简体" w:eastAsia="方正黑体简体"/>
          <w:spacing w:val="4"/>
          <w:sz w:val="31"/>
        </w:rPr>
        <w:t>员</w:t>
      </w:r>
      <w:r>
        <w:rPr>
          <w:rFonts w:hint="eastAsia" w:ascii="方正黑体简体" w:eastAsia="方正黑体简体"/>
          <w:spacing w:val="7"/>
          <w:sz w:val="31"/>
        </w:rPr>
        <w:t>备</w:t>
      </w:r>
      <w:r>
        <w:rPr>
          <w:rFonts w:hint="eastAsia" w:ascii="方正黑体简体" w:eastAsia="方正黑体简体"/>
          <w:sz w:val="31"/>
        </w:rPr>
        <w:t>案</w:t>
      </w:r>
      <w:r>
        <w:rPr>
          <w:rFonts w:hint="eastAsia" w:ascii="方正黑体简体" w:eastAsia="方正黑体简体"/>
          <w:sz w:val="31"/>
        </w:rPr>
        <w:tab/>
      </w:r>
      <w:r>
        <w:rPr>
          <w:rFonts w:ascii="Times New Roman" w:eastAsia="Times New Roman"/>
          <w:sz w:val="31"/>
        </w:rPr>
        <w:t>61</w:t>
      </w:r>
    </w:p>
    <w:p>
      <w:pPr>
        <w:tabs>
          <w:tab w:val="left" w:pos="8757"/>
        </w:tabs>
        <w:spacing w:before="77"/>
        <w:ind w:left="1192" w:right="0" w:firstLine="0"/>
        <w:jc w:val="left"/>
        <w:rPr>
          <w:rFonts w:ascii="Times New Roman" w:eastAsia="Times New Roman"/>
          <w:sz w:val="31"/>
        </w:rPr>
      </w:pPr>
      <w:r>
        <mc:AlternateContent>
          <mc:Choice Requires="wps">
            <w:drawing>
              <wp:anchor distT="0" distB="0" distL="114300" distR="114300" simplePos="0" relativeHeight="251917312" behindDoc="1" locked="0" layoutInCell="1" allowOverlap="1">
                <wp:simplePos x="0" y="0"/>
                <wp:positionH relativeFrom="page">
                  <wp:posOffset>4647565</wp:posOffset>
                </wp:positionH>
                <wp:positionV relativeFrom="paragraph">
                  <wp:posOffset>200025</wp:posOffset>
                </wp:positionV>
                <wp:extent cx="172720" cy="26035"/>
                <wp:effectExtent l="0" t="0" r="17780" b="2540"/>
                <wp:wrapNone/>
                <wp:docPr id="273" name="任意多边形 274"/>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7" y="3"/>
                              </a:lnTo>
                              <a:lnTo>
                                <a:pt x="228" y="10"/>
                              </a:lnTo>
                              <a:lnTo>
                                <a:pt x="225" y="20"/>
                              </a:lnTo>
                              <a:lnTo>
                                <a:pt x="228" y="34"/>
                              </a:lnTo>
                              <a:lnTo>
                                <a:pt x="237" y="41"/>
                              </a:lnTo>
                              <a:lnTo>
                                <a:pt x="261" y="41"/>
                              </a:lnTo>
                              <a:lnTo>
                                <a:pt x="268" y="34"/>
                              </a:lnTo>
                              <a:lnTo>
                                <a:pt x="271" y="20"/>
                              </a:lnTo>
                              <a:lnTo>
                                <a:pt x="268" y="10"/>
                              </a:lnTo>
                              <a:lnTo>
                                <a:pt x="261" y="3"/>
                              </a:lnTo>
                              <a:lnTo>
                                <a:pt x="247" y="0"/>
                              </a:lnTo>
                              <a:close/>
                              <a:moveTo>
                                <a:pt x="21" y="0"/>
                              </a:moveTo>
                              <a:lnTo>
                                <a:pt x="7" y="3"/>
                              </a:lnTo>
                              <a:lnTo>
                                <a:pt x="0" y="10"/>
                              </a:lnTo>
                              <a:lnTo>
                                <a:pt x="0" y="34"/>
                              </a:lnTo>
                              <a:lnTo>
                                <a:pt x="7" y="41"/>
                              </a:lnTo>
                              <a:lnTo>
                                <a:pt x="33" y="41"/>
                              </a:lnTo>
                              <a:lnTo>
                                <a:pt x="43" y="34"/>
                              </a:lnTo>
                              <a:lnTo>
                                <a:pt x="43" y="10"/>
                              </a:lnTo>
                              <a:lnTo>
                                <a:pt x="33" y="3"/>
                              </a:lnTo>
                              <a:lnTo>
                                <a:pt x="21" y="0"/>
                              </a:lnTo>
                              <a:close/>
                              <a:moveTo>
                                <a:pt x="134" y="0"/>
                              </a:moveTo>
                              <a:lnTo>
                                <a:pt x="120" y="3"/>
                              </a:lnTo>
                              <a:lnTo>
                                <a:pt x="115" y="10"/>
                              </a:lnTo>
                              <a:lnTo>
                                <a:pt x="112" y="20"/>
                              </a:lnTo>
                              <a:lnTo>
                                <a:pt x="115" y="34"/>
                              </a:lnTo>
                              <a:lnTo>
                                <a:pt x="120" y="41"/>
                              </a:lnTo>
                              <a:lnTo>
                                <a:pt x="146" y="41"/>
                              </a:lnTo>
                              <a:lnTo>
                                <a:pt x="156" y="34"/>
                              </a:lnTo>
                              <a:lnTo>
                                <a:pt x="156" y="10"/>
                              </a:lnTo>
                              <a:lnTo>
                                <a:pt x="146" y="3"/>
                              </a:lnTo>
                              <a:lnTo>
                                <a:pt x="134" y="0"/>
                              </a:lnTo>
                              <a:close/>
                            </a:path>
                          </a:pathLst>
                        </a:custGeom>
                        <a:solidFill>
                          <a:srgbClr val="000000"/>
                        </a:solidFill>
                        <a:ln>
                          <a:noFill/>
                        </a:ln>
                      </wps:spPr>
                      <wps:bodyPr upright="1"/>
                    </wps:wsp>
                  </a:graphicData>
                </a:graphic>
              </wp:anchor>
            </w:drawing>
          </mc:Choice>
          <mc:Fallback>
            <w:pict>
              <v:shape id="任意多边形 274" o:spid="_x0000_s1026" o:spt="100" style="position:absolute;left:0pt;margin-left:365.95pt;margin-top:15.75pt;height:2.05pt;width:13.6pt;mso-position-horizontal-relative:page;z-index:-251399168;mso-width-relative:page;mso-height-relative:page;" fillcolor="#000000" filled="t" stroked="f" coordsize="272,41" o:gfxdata="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SxZGV2QAAAAkBAAAPAAAA&#10;AAAAAAEAIAAAACIAAABkcnMvZG93bnJldi54bWxQSwECFAAUAAAACACHTuJA7fF/678CAADLCAAA&#10;DgAAAAAAAAABACAAAAAoAQAAZHJzL2Uyb0RvYy54bWxQSwUGAAAAAAYABgBZAQAAWQYAAAAA&#10;" path="m247,0l237,3,228,10,225,20,228,34,237,41,261,41,268,34,271,20,268,10,261,3,247,0xm21,0l7,3,0,10,0,34,7,41,33,41,43,34,43,10,33,3,21,0xm134,0l120,3,115,10,112,20,115,34,120,41,146,41,156,34,156,10,146,3,134,0xe">
                <v:fill on="t" focussize="0,0"/>
                <v:stroke on="f"/>
                <v:imagedata o:title=""/>
                <o:lock v:ext="edit" aspectratio="f"/>
              </v:shape>
            </w:pict>
          </mc:Fallback>
        </mc:AlternateContent>
      </w:r>
      <w:r>
        <mc:AlternateContent>
          <mc:Choice Requires="wps">
            <w:drawing>
              <wp:anchor distT="0" distB="0" distL="114300" distR="114300" simplePos="0" relativeHeight="251918336" behindDoc="1" locked="0" layoutInCell="1" allowOverlap="1">
                <wp:simplePos x="0" y="0"/>
                <wp:positionH relativeFrom="page">
                  <wp:posOffset>4869815</wp:posOffset>
                </wp:positionH>
                <wp:positionV relativeFrom="paragraph">
                  <wp:posOffset>200025</wp:posOffset>
                </wp:positionV>
                <wp:extent cx="172720" cy="26035"/>
                <wp:effectExtent l="0" t="0" r="17780" b="2540"/>
                <wp:wrapNone/>
                <wp:docPr id="274" name="任意多边形 275"/>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50" y="0"/>
                              </a:moveTo>
                              <a:lnTo>
                                <a:pt x="238" y="3"/>
                              </a:lnTo>
                              <a:lnTo>
                                <a:pt x="230" y="10"/>
                              </a:lnTo>
                              <a:lnTo>
                                <a:pt x="228" y="20"/>
                              </a:lnTo>
                              <a:lnTo>
                                <a:pt x="230" y="34"/>
                              </a:lnTo>
                              <a:lnTo>
                                <a:pt x="238" y="41"/>
                              </a:lnTo>
                              <a:lnTo>
                                <a:pt x="262" y="41"/>
                              </a:lnTo>
                              <a:lnTo>
                                <a:pt x="271" y="34"/>
                              </a:lnTo>
                              <a:lnTo>
                                <a:pt x="271" y="10"/>
                              </a:lnTo>
                              <a:lnTo>
                                <a:pt x="262" y="3"/>
                              </a:lnTo>
                              <a:lnTo>
                                <a:pt x="250" y="0"/>
                              </a:lnTo>
                              <a:close/>
                              <a:moveTo>
                                <a:pt x="22" y="0"/>
                              </a:moveTo>
                              <a:lnTo>
                                <a:pt x="7" y="3"/>
                              </a:lnTo>
                              <a:lnTo>
                                <a:pt x="0" y="10"/>
                              </a:lnTo>
                              <a:lnTo>
                                <a:pt x="0" y="34"/>
                              </a:lnTo>
                              <a:lnTo>
                                <a:pt x="7" y="41"/>
                              </a:lnTo>
                              <a:lnTo>
                                <a:pt x="36" y="41"/>
                              </a:lnTo>
                              <a:lnTo>
                                <a:pt x="43" y="34"/>
                              </a:lnTo>
                              <a:lnTo>
                                <a:pt x="43" y="10"/>
                              </a:lnTo>
                              <a:lnTo>
                                <a:pt x="36" y="3"/>
                              </a:lnTo>
                              <a:lnTo>
                                <a:pt x="22" y="0"/>
                              </a:lnTo>
                              <a:close/>
                              <a:moveTo>
                                <a:pt x="134" y="0"/>
                              </a:moveTo>
                              <a:lnTo>
                                <a:pt x="120" y="3"/>
                              </a:lnTo>
                              <a:lnTo>
                                <a:pt x="115" y="10"/>
                              </a:lnTo>
                              <a:lnTo>
                                <a:pt x="113" y="20"/>
                              </a:lnTo>
                              <a:lnTo>
                                <a:pt x="115" y="34"/>
                              </a:lnTo>
                              <a:lnTo>
                                <a:pt x="120" y="41"/>
                              </a:lnTo>
                              <a:lnTo>
                                <a:pt x="149" y="41"/>
                              </a:lnTo>
                              <a:lnTo>
                                <a:pt x="156" y="34"/>
                              </a:lnTo>
                              <a:lnTo>
                                <a:pt x="158" y="20"/>
                              </a:lnTo>
                              <a:lnTo>
                                <a:pt x="156" y="10"/>
                              </a:lnTo>
                              <a:lnTo>
                                <a:pt x="149" y="3"/>
                              </a:lnTo>
                              <a:lnTo>
                                <a:pt x="134" y="0"/>
                              </a:lnTo>
                              <a:close/>
                            </a:path>
                          </a:pathLst>
                        </a:custGeom>
                        <a:solidFill>
                          <a:srgbClr val="000000"/>
                        </a:solidFill>
                        <a:ln>
                          <a:noFill/>
                        </a:ln>
                      </wps:spPr>
                      <wps:bodyPr upright="1"/>
                    </wps:wsp>
                  </a:graphicData>
                </a:graphic>
              </wp:anchor>
            </w:drawing>
          </mc:Choice>
          <mc:Fallback>
            <w:pict>
              <v:shape id="任意多边形 275" o:spid="_x0000_s1026" o:spt="100" style="position:absolute;left:0pt;margin-left:383.45pt;margin-top:15.75pt;height:2.05pt;width:13.6pt;mso-position-horizontal-relative:page;z-index:-251398144;mso-width-relative:page;mso-height-relative:page;" fillcolor="#000000" filled="t" stroked="f" coordsize="272,41" o:gfxdata="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BilcOHZAAAACQEAAA8AAAAAAAAAAQAgAAAAIgAAAGRycy9k&#10;b3ducmV2LnhtbFBLAQIUABQAAAAIAIdO4kCtKgEWrAIAAMsIAAAOAAAAAAAAAAEAIAAAACgBAABk&#10;cnMvZTJvRG9jLnhtbFBLBQYAAAAABgAGAFkBAABGBgAAAAA=&#10;" path="m250,0l238,3,230,10,228,20,230,34,238,41,262,41,271,34,271,10,262,3,250,0xm22,0l7,3,0,10,0,34,7,41,36,41,43,34,43,10,36,3,22,0xm134,0l120,3,115,10,113,20,115,34,120,41,149,41,156,34,158,20,156,10,149,3,134,0xe">
                <v:fill on="t" focussize="0,0"/>
                <v:stroke on="f"/>
                <v:imagedata o:title=""/>
                <o:lock v:ext="edit" aspectratio="f"/>
              </v:shape>
            </w:pict>
          </mc:Fallback>
        </mc:AlternateContent>
      </w:r>
      <w:r>
        <mc:AlternateContent>
          <mc:Choice Requires="wps">
            <w:drawing>
              <wp:anchor distT="0" distB="0" distL="114300" distR="114300" simplePos="0" relativeHeight="251919360" behindDoc="1" locked="0" layoutInCell="1" allowOverlap="1">
                <wp:simplePos x="0" y="0"/>
                <wp:positionH relativeFrom="page">
                  <wp:posOffset>5093970</wp:posOffset>
                </wp:positionH>
                <wp:positionV relativeFrom="paragraph">
                  <wp:posOffset>200025</wp:posOffset>
                </wp:positionV>
                <wp:extent cx="172720" cy="26035"/>
                <wp:effectExtent l="0" t="0" r="17780" b="2540"/>
                <wp:wrapNone/>
                <wp:docPr id="275" name="任意多边形 276"/>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3"/>
                              </a:lnTo>
                              <a:lnTo>
                                <a:pt x="228" y="10"/>
                              </a:lnTo>
                              <a:lnTo>
                                <a:pt x="225" y="20"/>
                              </a:lnTo>
                              <a:lnTo>
                                <a:pt x="228" y="34"/>
                              </a:lnTo>
                              <a:lnTo>
                                <a:pt x="235" y="41"/>
                              </a:lnTo>
                              <a:lnTo>
                                <a:pt x="261" y="41"/>
                              </a:lnTo>
                              <a:lnTo>
                                <a:pt x="269" y="34"/>
                              </a:lnTo>
                              <a:lnTo>
                                <a:pt x="271" y="20"/>
                              </a:lnTo>
                              <a:lnTo>
                                <a:pt x="269" y="10"/>
                              </a:lnTo>
                              <a:lnTo>
                                <a:pt x="261" y="3"/>
                              </a:lnTo>
                              <a:lnTo>
                                <a:pt x="247" y="0"/>
                              </a:lnTo>
                              <a:close/>
                              <a:moveTo>
                                <a:pt x="19" y="0"/>
                              </a:moveTo>
                              <a:lnTo>
                                <a:pt x="7" y="3"/>
                              </a:lnTo>
                              <a:lnTo>
                                <a:pt x="0" y="10"/>
                              </a:lnTo>
                              <a:lnTo>
                                <a:pt x="0" y="34"/>
                              </a:lnTo>
                              <a:lnTo>
                                <a:pt x="7" y="41"/>
                              </a:lnTo>
                              <a:lnTo>
                                <a:pt x="33" y="41"/>
                              </a:lnTo>
                              <a:lnTo>
                                <a:pt x="41" y="34"/>
                              </a:lnTo>
                              <a:lnTo>
                                <a:pt x="41" y="10"/>
                              </a:lnTo>
                              <a:lnTo>
                                <a:pt x="33" y="3"/>
                              </a:lnTo>
                              <a:lnTo>
                                <a:pt x="19" y="0"/>
                              </a:lnTo>
                              <a:close/>
                              <a:moveTo>
                                <a:pt x="132" y="0"/>
                              </a:moveTo>
                              <a:lnTo>
                                <a:pt x="120" y="3"/>
                              </a:lnTo>
                              <a:lnTo>
                                <a:pt x="113" y="10"/>
                              </a:lnTo>
                              <a:lnTo>
                                <a:pt x="110" y="20"/>
                              </a:lnTo>
                              <a:lnTo>
                                <a:pt x="113" y="34"/>
                              </a:lnTo>
                              <a:lnTo>
                                <a:pt x="120" y="41"/>
                              </a:lnTo>
                              <a:lnTo>
                                <a:pt x="146" y="41"/>
                              </a:lnTo>
                              <a:lnTo>
                                <a:pt x="153" y="34"/>
                              </a:lnTo>
                              <a:lnTo>
                                <a:pt x="156" y="20"/>
                              </a:lnTo>
                              <a:lnTo>
                                <a:pt x="153" y="10"/>
                              </a:lnTo>
                              <a:lnTo>
                                <a:pt x="146" y="3"/>
                              </a:lnTo>
                              <a:lnTo>
                                <a:pt x="132" y="0"/>
                              </a:lnTo>
                              <a:close/>
                            </a:path>
                          </a:pathLst>
                        </a:custGeom>
                        <a:solidFill>
                          <a:srgbClr val="000000"/>
                        </a:solidFill>
                        <a:ln>
                          <a:noFill/>
                        </a:ln>
                      </wps:spPr>
                      <wps:bodyPr upright="1"/>
                    </wps:wsp>
                  </a:graphicData>
                </a:graphic>
              </wp:anchor>
            </w:drawing>
          </mc:Choice>
          <mc:Fallback>
            <w:pict>
              <v:shape id="任意多边形 276" o:spid="_x0000_s1026" o:spt="100" style="position:absolute;left:0pt;margin-left:401.1pt;margin-top:15.75pt;height:2.05pt;width:13.6pt;mso-position-horizontal-relative:page;z-index:-251397120;mso-width-relative:page;mso-height-relative:page;" fillcolor="#000000" filled="t" stroked="f" coordsize="272,41" o:gfxdata="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lTWDltkAAAAJ&#10;AQAADwAAAAAAAAABACAAAAAiAAAAZHJzL2Rvd25yZXYueG1sUEsBAhQAFAAAAAgAh07iQP8IhKTG&#10;AgAA8ggAAA4AAAAAAAAAAQAgAAAAKAEAAGRycy9lMm9Eb2MueG1sUEsFBgAAAAAGAAYAWQEAAGAG&#10;AAAAAA==&#10;" path="m247,0l235,3,228,10,225,20,228,34,235,41,261,41,269,34,271,20,269,10,261,3,247,0xm19,0l7,3,0,10,0,34,7,41,33,41,41,34,41,10,33,3,19,0xm132,0l120,3,113,10,110,20,113,34,120,41,146,41,153,34,156,20,153,10,146,3,132,0xe">
                <v:fill on="t" focussize="0,0"/>
                <v:stroke on="f"/>
                <v:imagedata o:title=""/>
                <o:lock v:ext="edit" aspectratio="f"/>
              </v:shape>
            </w:pict>
          </mc:Fallback>
        </mc:AlternateContent>
      </w:r>
      <w:r>
        <mc:AlternateContent>
          <mc:Choice Requires="wps">
            <w:drawing>
              <wp:anchor distT="0" distB="0" distL="114300" distR="114300" simplePos="0" relativeHeight="251920384" behindDoc="1" locked="0" layoutInCell="1" allowOverlap="1">
                <wp:simplePos x="0" y="0"/>
                <wp:positionH relativeFrom="page">
                  <wp:posOffset>5314950</wp:posOffset>
                </wp:positionH>
                <wp:positionV relativeFrom="paragraph">
                  <wp:posOffset>200025</wp:posOffset>
                </wp:positionV>
                <wp:extent cx="172720" cy="26035"/>
                <wp:effectExtent l="0" t="0" r="17780" b="2540"/>
                <wp:wrapNone/>
                <wp:docPr id="276" name="任意多边形 277"/>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9" y="0"/>
                              </a:moveTo>
                              <a:lnTo>
                                <a:pt x="237" y="3"/>
                              </a:lnTo>
                              <a:lnTo>
                                <a:pt x="230" y="10"/>
                              </a:lnTo>
                              <a:lnTo>
                                <a:pt x="228" y="20"/>
                              </a:lnTo>
                              <a:lnTo>
                                <a:pt x="230" y="34"/>
                              </a:lnTo>
                              <a:lnTo>
                                <a:pt x="237" y="41"/>
                              </a:lnTo>
                              <a:lnTo>
                                <a:pt x="261" y="41"/>
                              </a:lnTo>
                              <a:lnTo>
                                <a:pt x="271" y="34"/>
                              </a:lnTo>
                              <a:lnTo>
                                <a:pt x="271" y="10"/>
                              </a:lnTo>
                              <a:lnTo>
                                <a:pt x="261" y="3"/>
                              </a:lnTo>
                              <a:lnTo>
                                <a:pt x="249" y="0"/>
                              </a:lnTo>
                              <a:close/>
                              <a:moveTo>
                                <a:pt x="21" y="0"/>
                              </a:moveTo>
                              <a:lnTo>
                                <a:pt x="7" y="3"/>
                              </a:lnTo>
                              <a:lnTo>
                                <a:pt x="0" y="10"/>
                              </a:lnTo>
                              <a:lnTo>
                                <a:pt x="0" y="34"/>
                              </a:lnTo>
                              <a:lnTo>
                                <a:pt x="7" y="41"/>
                              </a:lnTo>
                              <a:lnTo>
                                <a:pt x="36" y="41"/>
                              </a:lnTo>
                              <a:lnTo>
                                <a:pt x="43" y="34"/>
                              </a:lnTo>
                              <a:lnTo>
                                <a:pt x="43" y="10"/>
                              </a:lnTo>
                              <a:lnTo>
                                <a:pt x="36" y="3"/>
                              </a:lnTo>
                              <a:lnTo>
                                <a:pt x="21" y="0"/>
                              </a:lnTo>
                              <a:close/>
                              <a:moveTo>
                                <a:pt x="134" y="0"/>
                              </a:moveTo>
                              <a:lnTo>
                                <a:pt x="120" y="3"/>
                              </a:lnTo>
                              <a:lnTo>
                                <a:pt x="115" y="10"/>
                              </a:lnTo>
                              <a:lnTo>
                                <a:pt x="113" y="20"/>
                              </a:lnTo>
                              <a:lnTo>
                                <a:pt x="115" y="34"/>
                              </a:lnTo>
                              <a:lnTo>
                                <a:pt x="120" y="41"/>
                              </a:lnTo>
                              <a:lnTo>
                                <a:pt x="149" y="41"/>
                              </a:lnTo>
                              <a:lnTo>
                                <a:pt x="156" y="34"/>
                              </a:lnTo>
                              <a:lnTo>
                                <a:pt x="158" y="20"/>
                              </a:lnTo>
                              <a:lnTo>
                                <a:pt x="156" y="10"/>
                              </a:lnTo>
                              <a:lnTo>
                                <a:pt x="149" y="3"/>
                              </a:lnTo>
                              <a:lnTo>
                                <a:pt x="134" y="0"/>
                              </a:lnTo>
                              <a:close/>
                            </a:path>
                          </a:pathLst>
                        </a:custGeom>
                        <a:solidFill>
                          <a:srgbClr val="000000"/>
                        </a:solidFill>
                        <a:ln>
                          <a:noFill/>
                        </a:ln>
                      </wps:spPr>
                      <wps:bodyPr upright="1"/>
                    </wps:wsp>
                  </a:graphicData>
                </a:graphic>
              </wp:anchor>
            </w:drawing>
          </mc:Choice>
          <mc:Fallback>
            <w:pict>
              <v:shape id="任意多边形 277" o:spid="_x0000_s1026" o:spt="100" style="position:absolute;left:0pt;margin-left:418.5pt;margin-top:15.75pt;height:2.05pt;width:13.6pt;mso-position-horizontal-relative:page;z-index:-251396096;mso-width-relative:page;mso-height-relative:page;" fillcolor="#000000" filled="t" stroked="f" coordsize="272,41" o:gfxdata="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MtC7j2QAAAAkBAAAPAAAAAAAA&#10;AAEAIAAAACIAAABkcnMvZG93bnJldi54bWxQSwECFAAUAAAACACHTuJAhPpsobwCAADLCAAADgAA&#10;AAAAAAABACAAAAAoAQAAZHJzL2Uyb0RvYy54bWxQSwUGAAAAAAYABgBZAQAAVgYAAAAA&#10;" path="m249,0l237,3,230,10,228,20,230,34,237,41,261,41,271,34,271,10,261,3,249,0xm21,0l7,3,0,10,0,34,7,41,36,41,43,34,43,10,36,3,21,0xm134,0l120,3,115,10,113,20,115,34,120,41,149,41,156,34,158,20,156,10,149,3,134,0xe">
                <v:fill on="t" focussize="0,0"/>
                <v:stroke on="f"/>
                <v:imagedata o:title=""/>
                <o:lock v:ext="edit" aspectratio="f"/>
              </v:shape>
            </w:pict>
          </mc:Fallback>
        </mc:AlternateContent>
      </w:r>
      <w:r>
        <mc:AlternateContent>
          <mc:Choice Requires="wps">
            <w:drawing>
              <wp:anchor distT="0" distB="0" distL="114300" distR="114300" simplePos="0" relativeHeight="251921408" behindDoc="1" locked="0" layoutInCell="1" allowOverlap="1">
                <wp:simplePos x="0" y="0"/>
                <wp:positionH relativeFrom="page">
                  <wp:posOffset>5537835</wp:posOffset>
                </wp:positionH>
                <wp:positionV relativeFrom="paragraph">
                  <wp:posOffset>200025</wp:posOffset>
                </wp:positionV>
                <wp:extent cx="172720" cy="26035"/>
                <wp:effectExtent l="0" t="0" r="17780" b="2540"/>
                <wp:wrapNone/>
                <wp:docPr id="277" name="任意多边形 278"/>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3"/>
                              </a:lnTo>
                              <a:lnTo>
                                <a:pt x="228" y="10"/>
                              </a:lnTo>
                              <a:lnTo>
                                <a:pt x="226" y="20"/>
                              </a:lnTo>
                              <a:lnTo>
                                <a:pt x="228" y="34"/>
                              </a:lnTo>
                              <a:lnTo>
                                <a:pt x="235" y="41"/>
                              </a:lnTo>
                              <a:lnTo>
                                <a:pt x="262" y="41"/>
                              </a:lnTo>
                              <a:lnTo>
                                <a:pt x="269" y="34"/>
                              </a:lnTo>
                              <a:lnTo>
                                <a:pt x="271" y="20"/>
                              </a:lnTo>
                              <a:lnTo>
                                <a:pt x="269" y="10"/>
                              </a:lnTo>
                              <a:lnTo>
                                <a:pt x="262" y="3"/>
                              </a:lnTo>
                              <a:lnTo>
                                <a:pt x="247" y="0"/>
                              </a:lnTo>
                              <a:close/>
                              <a:moveTo>
                                <a:pt x="22" y="0"/>
                              </a:moveTo>
                              <a:lnTo>
                                <a:pt x="7" y="3"/>
                              </a:lnTo>
                              <a:lnTo>
                                <a:pt x="0" y="10"/>
                              </a:lnTo>
                              <a:lnTo>
                                <a:pt x="0" y="34"/>
                              </a:lnTo>
                              <a:lnTo>
                                <a:pt x="7" y="41"/>
                              </a:lnTo>
                              <a:lnTo>
                                <a:pt x="34" y="41"/>
                              </a:lnTo>
                              <a:lnTo>
                                <a:pt x="43" y="34"/>
                              </a:lnTo>
                              <a:lnTo>
                                <a:pt x="43" y="10"/>
                              </a:lnTo>
                              <a:lnTo>
                                <a:pt x="34" y="3"/>
                              </a:lnTo>
                              <a:lnTo>
                                <a:pt x="22" y="0"/>
                              </a:lnTo>
                              <a:close/>
                              <a:moveTo>
                                <a:pt x="135" y="0"/>
                              </a:moveTo>
                              <a:lnTo>
                                <a:pt x="120" y="3"/>
                              </a:lnTo>
                              <a:lnTo>
                                <a:pt x="113" y="10"/>
                              </a:lnTo>
                              <a:lnTo>
                                <a:pt x="113" y="34"/>
                              </a:lnTo>
                              <a:lnTo>
                                <a:pt x="120" y="41"/>
                              </a:lnTo>
                              <a:lnTo>
                                <a:pt x="147" y="41"/>
                              </a:lnTo>
                              <a:lnTo>
                                <a:pt x="154" y="34"/>
                              </a:lnTo>
                              <a:lnTo>
                                <a:pt x="156" y="20"/>
                              </a:lnTo>
                              <a:lnTo>
                                <a:pt x="154" y="10"/>
                              </a:lnTo>
                              <a:lnTo>
                                <a:pt x="147" y="3"/>
                              </a:lnTo>
                              <a:lnTo>
                                <a:pt x="135" y="0"/>
                              </a:lnTo>
                              <a:close/>
                            </a:path>
                          </a:pathLst>
                        </a:custGeom>
                        <a:solidFill>
                          <a:srgbClr val="000000"/>
                        </a:solidFill>
                        <a:ln>
                          <a:noFill/>
                        </a:ln>
                      </wps:spPr>
                      <wps:bodyPr upright="1"/>
                    </wps:wsp>
                  </a:graphicData>
                </a:graphic>
              </wp:anchor>
            </w:drawing>
          </mc:Choice>
          <mc:Fallback>
            <w:pict>
              <v:shape id="任意多边形 278" o:spid="_x0000_s1026" o:spt="100" style="position:absolute;left:0pt;margin-left:436.05pt;margin-top:15.75pt;height:2.05pt;width:13.6pt;mso-position-horizontal-relative:page;z-index:-251395072;mso-width-relative:page;mso-height-relative:page;" fillcolor="#000000" filled="t" stroked="f" coordsize="272,41" o:gfxdata="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DUfeV2QAAAAkBAAAP&#10;AAAAAAAAAAEAIAAAACIAAABkcnMvZG93bnJldi54bWxQSwECFAAUAAAACACHTuJAOUrBwMICAADL&#10;CAAADgAAAAAAAAABACAAAAAoAQAAZHJzL2Uyb0RvYy54bWxQSwUGAAAAAAYABgBZAQAAXAYAAAAA&#10;" path="m247,0l235,3,228,10,226,20,228,34,235,41,262,41,269,34,271,20,269,10,262,3,247,0xm22,0l7,3,0,10,0,34,7,41,34,41,43,34,43,10,34,3,22,0xm135,0l120,3,113,10,113,34,120,41,147,41,154,34,156,20,154,10,147,3,135,0xe">
                <v:fill on="t" focussize="0,0"/>
                <v:stroke on="f"/>
                <v:imagedata o:title=""/>
                <o:lock v:ext="edit" aspectratio="f"/>
              </v:shape>
            </w:pict>
          </mc:Fallback>
        </mc:AlternateContent>
      </w:r>
      <w:r>
        <mc:AlternateContent>
          <mc:Choice Requires="wps">
            <w:drawing>
              <wp:anchor distT="0" distB="0" distL="114300" distR="114300" simplePos="0" relativeHeight="251922432" behindDoc="1" locked="0" layoutInCell="1" allowOverlap="1">
                <wp:simplePos x="0" y="0"/>
                <wp:positionH relativeFrom="page">
                  <wp:posOffset>5758815</wp:posOffset>
                </wp:positionH>
                <wp:positionV relativeFrom="paragraph">
                  <wp:posOffset>200025</wp:posOffset>
                </wp:positionV>
                <wp:extent cx="173990" cy="26035"/>
                <wp:effectExtent l="0" t="0" r="16510" b="2540"/>
                <wp:wrapNone/>
                <wp:docPr id="278" name="任意多边形 279"/>
                <wp:cNvGraphicFramePr/>
                <a:graphic xmlns:a="http://schemas.openxmlformats.org/drawingml/2006/main">
                  <a:graphicData uri="http://schemas.microsoft.com/office/word/2010/wordprocessingShape">
                    <wps:wsp>
                      <wps:cNvSpPr/>
                      <wps:spPr>
                        <a:xfrm>
                          <a:off x="0" y="0"/>
                          <a:ext cx="173990" cy="26035"/>
                        </a:xfrm>
                        <a:custGeom>
                          <a:avLst/>
                          <a:gdLst/>
                          <a:ahLst/>
                          <a:cxnLst/>
                          <a:pathLst>
                            <a:path w="274" h="41">
                              <a:moveTo>
                                <a:pt x="250" y="0"/>
                              </a:moveTo>
                              <a:lnTo>
                                <a:pt x="238" y="3"/>
                              </a:lnTo>
                              <a:lnTo>
                                <a:pt x="231" y="10"/>
                              </a:lnTo>
                              <a:lnTo>
                                <a:pt x="228" y="20"/>
                              </a:lnTo>
                              <a:lnTo>
                                <a:pt x="231" y="34"/>
                              </a:lnTo>
                              <a:lnTo>
                                <a:pt x="238" y="41"/>
                              </a:lnTo>
                              <a:lnTo>
                                <a:pt x="262" y="41"/>
                              </a:lnTo>
                              <a:lnTo>
                                <a:pt x="271" y="34"/>
                              </a:lnTo>
                              <a:lnTo>
                                <a:pt x="274" y="20"/>
                              </a:lnTo>
                              <a:lnTo>
                                <a:pt x="271" y="10"/>
                              </a:lnTo>
                              <a:lnTo>
                                <a:pt x="262" y="3"/>
                              </a:lnTo>
                              <a:lnTo>
                                <a:pt x="250" y="0"/>
                              </a:lnTo>
                              <a:close/>
                              <a:moveTo>
                                <a:pt x="22" y="0"/>
                              </a:moveTo>
                              <a:lnTo>
                                <a:pt x="10" y="3"/>
                              </a:lnTo>
                              <a:lnTo>
                                <a:pt x="0" y="10"/>
                              </a:lnTo>
                              <a:lnTo>
                                <a:pt x="0" y="34"/>
                              </a:lnTo>
                              <a:lnTo>
                                <a:pt x="10" y="41"/>
                              </a:lnTo>
                              <a:lnTo>
                                <a:pt x="36" y="41"/>
                              </a:lnTo>
                              <a:lnTo>
                                <a:pt x="43" y="34"/>
                              </a:lnTo>
                              <a:lnTo>
                                <a:pt x="43" y="10"/>
                              </a:lnTo>
                              <a:lnTo>
                                <a:pt x="36" y="3"/>
                              </a:lnTo>
                              <a:lnTo>
                                <a:pt x="22" y="0"/>
                              </a:lnTo>
                              <a:close/>
                              <a:moveTo>
                                <a:pt x="135" y="0"/>
                              </a:moveTo>
                              <a:lnTo>
                                <a:pt x="120" y="3"/>
                              </a:lnTo>
                              <a:lnTo>
                                <a:pt x="115" y="10"/>
                              </a:lnTo>
                              <a:lnTo>
                                <a:pt x="113" y="20"/>
                              </a:lnTo>
                              <a:lnTo>
                                <a:pt x="115" y="34"/>
                              </a:lnTo>
                              <a:lnTo>
                                <a:pt x="120" y="41"/>
                              </a:lnTo>
                              <a:lnTo>
                                <a:pt x="149" y="41"/>
                              </a:lnTo>
                              <a:lnTo>
                                <a:pt x="156" y="34"/>
                              </a:lnTo>
                              <a:lnTo>
                                <a:pt x="159" y="20"/>
                              </a:lnTo>
                              <a:lnTo>
                                <a:pt x="156" y="10"/>
                              </a:lnTo>
                              <a:lnTo>
                                <a:pt x="149" y="3"/>
                              </a:lnTo>
                              <a:lnTo>
                                <a:pt x="135" y="0"/>
                              </a:lnTo>
                              <a:close/>
                            </a:path>
                          </a:pathLst>
                        </a:custGeom>
                        <a:solidFill>
                          <a:srgbClr val="000000"/>
                        </a:solidFill>
                        <a:ln>
                          <a:noFill/>
                        </a:ln>
                      </wps:spPr>
                      <wps:bodyPr upright="1"/>
                    </wps:wsp>
                  </a:graphicData>
                </a:graphic>
              </wp:anchor>
            </w:drawing>
          </mc:Choice>
          <mc:Fallback>
            <w:pict>
              <v:shape id="任意多边形 279" o:spid="_x0000_s1026" o:spt="100" style="position:absolute;left:0pt;margin-left:453.45pt;margin-top:15.75pt;height:2.05pt;width:13.7pt;mso-position-horizontal-relative:page;z-index:-251394048;mso-width-relative:page;mso-height-relative:page;" fillcolor="#000000" filled="t" stroked="f" coordsize="274,41" o:gfxdata="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E+lg27ZAAAACQEA&#10;AA8AAAAAAAAAAQAgAAAAIgAAAGRycy9kb3ducmV2LnhtbFBLAQIUABQAAAAIAIdO4kD4LdR6xAIA&#10;APQIAAAOAAAAAAAAAAEAIAAAACgBAABkcnMvZTJvRG9jLnhtbFBLBQYAAAAABgAGAFkBAABeBgAA&#10;AAA=&#10;" path="m250,0l238,3,231,10,228,20,231,34,238,41,262,41,271,34,274,20,271,10,262,3,250,0xm22,0l10,3,0,10,0,34,10,41,36,41,43,34,43,10,36,3,22,0xm135,0l120,3,115,10,113,20,115,34,120,41,149,41,156,34,159,20,156,10,149,3,135,0xe">
                <v:fill on="t" focussize="0,0"/>
                <v:stroke on="f"/>
                <v:imagedata o:title=""/>
                <o:lock v:ext="edit" aspectratio="f"/>
              </v:shape>
            </w:pict>
          </mc:Fallback>
        </mc:AlternateContent>
      </w:r>
      <w:r>
        <mc:AlternateContent>
          <mc:Choice Requires="wps">
            <w:drawing>
              <wp:anchor distT="0" distB="0" distL="114300" distR="114300" simplePos="0" relativeHeight="251923456" behindDoc="1" locked="0" layoutInCell="1" allowOverlap="1">
                <wp:simplePos x="0" y="0"/>
                <wp:positionH relativeFrom="page">
                  <wp:posOffset>5981065</wp:posOffset>
                </wp:positionH>
                <wp:positionV relativeFrom="paragraph">
                  <wp:posOffset>200025</wp:posOffset>
                </wp:positionV>
                <wp:extent cx="172720" cy="26035"/>
                <wp:effectExtent l="0" t="0" r="17780" b="2540"/>
                <wp:wrapNone/>
                <wp:docPr id="279" name="任意多边形 280"/>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7" y="3"/>
                              </a:lnTo>
                              <a:lnTo>
                                <a:pt x="228" y="10"/>
                              </a:lnTo>
                              <a:lnTo>
                                <a:pt x="225" y="20"/>
                              </a:lnTo>
                              <a:lnTo>
                                <a:pt x="228" y="34"/>
                              </a:lnTo>
                              <a:lnTo>
                                <a:pt x="237" y="41"/>
                              </a:lnTo>
                              <a:lnTo>
                                <a:pt x="261" y="41"/>
                              </a:lnTo>
                              <a:lnTo>
                                <a:pt x="268" y="34"/>
                              </a:lnTo>
                              <a:lnTo>
                                <a:pt x="271" y="20"/>
                              </a:lnTo>
                              <a:lnTo>
                                <a:pt x="268" y="10"/>
                              </a:lnTo>
                              <a:lnTo>
                                <a:pt x="261" y="3"/>
                              </a:lnTo>
                              <a:lnTo>
                                <a:pt x="247" y="0"/>
                              </a:lnTo>
                              <a:close/>
                              <a:moveTo>
                                <a:pt x="21" y="0"/>
                              </a:moveTo>
                              <a:lnTo>
                                <a:pt x="7" y="3"/>
                              </a:lnTo>
                              <a:lnTo>
                                <a:pt x="0" y="10"/>
                              </a:lnTo>
                              <a:lnTo>
                                <a:pt x="0" y="34"/>
                              </a:lnTo>
                              <a:lnTo>
                                <a:pt x="7" y="41"/>
                              </a:lnTo>
                              <a:lnTo>
                                <a:pt x="33" y="41"/>
                              </a:lnTo>
                              <a:lnTo>
                                <a:pt x="43" y="34"/>
                              </a:lnTo>
                              <a:lnTo>
                                <a:pt x="43" y="10"/>
                              </a:lnTo>
                              <a:lnTo>
                                <a:pt x="33" y="3"/>
                              </a:lnTo>
                              <a:lnTo>
                                <a:pt x="21" y="0"/>
                              </a:lnTo>
                              <a:close/>
                              <a:moveTo>
                                <a:pt x="134" y="0"/>
                              </a:moveTo>
                              <a:lnTo>
                                <a:pt x="120" y="3"/>
                              </a:lnTo>
                              <a:lnTo>
                                <a:pt x="115" y="10"/>
                              </a:lnTo>
                              <a:lnTo>
                                <a:pt x="112" y="20"/>
                              </a:lnTo>
                              <a:lnTo>
                                <a:pt x="115" y="34"/>
                              </a:lnTo>
                              <a:lnTo>
                                <a:pt x="120" y="41"/>
                              </a:lnTo>
                              <a:lnTo>
                                <a:pt x="146" y="41"/>
                              </a:lnTo>
                              <a:lnTo>
                                <a:pt x="156" y="34"/>
                              </a:lnTo>
                              <a:lnTo>
                                <a:pt x="156" y="10"/>
                              </a:lnTo>
                              <a:lnTo>
                                <a:pt x="146" y="3"/>
                              </a:lnTo>
                              <a:lnTo>
                                <a:pt x="134" y="0"/>
                              </a:lnTo>
                              <a:close/>
                            </a:path>
                          </a:pathLst>
                        </a:custGeom>
                        <a:solidFill>
                          <a:srgbClr val="000000"/>
                        </a:solidFill>
                        <a:ln>
                          <a:noFill/>
                        </a:ln>
                      </wps:spPr>
                      <wps:bodyPr upright="1"/>
                    </wps:wsp>
                  </a:graphicData>
                </a:graphic>
              </wp:anchor>
            </w:drawing>
          </mc:Choice>
          <mc:Fallback>
            <w:pict>
              <v:shape id="任意多边形 280" o:spid="_x0000_s1026" o:spt="100" style="position:absolute;left:0pt;margin-left:470.95pt;margin-top:15.75pt;height:2.05pt;width:13.6pt;mso-position-horizontal-relative:page;z-index:-251393024;mso-width-relative:page;mso-height-relative:page;" fillcolor="#000000" filled="t" stroked="f" coordsize="272,41" o:gfxdata="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JU7XTZAAAACQEAAA8AAAAAAAAA&#10;AQAgAAAAIgAAAGRycy9kb3ducmV2LnhtbFBLAQIUABQAAAAIAIdO4kB1K/3QuwIAAMsIAAAOAAAA&#10;AAAAAAEAIAAAACgBAABkcnMvZTJvRG9jLnhtbFBLBQYAAAAABgAGAFkBAABVBgAAAAA=&#10;" path="m247,0l237,3,228,10,225,20,228,34,237,41,261,41,268,34,271,20,268,10,261,3,247,0xm21,0l7,3,0,10,0,34,7,41,33,41,43,34,43,10,33,3,21,0xm134,0l120,3,115,10,112,20,115,34,120,41,146,41,156,34,156,10,146,3,134,0xe">
                <v:fill on="t" focussize="0,0"/>
                <v:stroke on="f"/>
                <v:imagedata o:title=""/>
                <o:lock v:ext="edit" aspectratio="f"/>
              </v:shape>
            </w:pict>
          </mc:Fallback>
        </mc:AlternateContent>
      </w:r>
      <w:r>
        <w:rPr>
          <w:rFonts w:hint="eastAsia" w:ascii="方正仿宋简体" w:eastAsia="方正仿宋简体"/>
          <w:spacing w:val="7"/>
          <w:sz w:val="31"/>
        </w:rPr>
        <w:t>异</w:t>
      </w:r>
      <w:r>
        <w:rPr>
          <w:rFonts w:hint="eastAsia" w:ascii="方正仿宋简体" w:eastAsia="方正仿宋简体"/>
          <w:spacing w:val="4"/>
          <w:sz w:val="31"/>
        </w:rPr>
        <w:t>地</w:t>
      </w:r>
      <w:r>
        <w:rPr>
          <w:rFonts w:hint="eastAsia" w:ascii="方正仿宋简体" w:eastAsia="方正仿宋简体"/>
          <w:spacing w:val="7"/>
          <w:sz w:val="31"/>
        </w:rPr>
        <w:t>安</w:t>
      </w:r>
      <w:r>
        <w:rPr>
          <w:rFonts w:hint="eastAsia" w:ascii="方正仿宋简体" w:eastAsia="方正仿宋简体"/>
          <w:spacing w:val="4"/>
          <w:sz w:val="31"/>
        </w:rPr>
        <w:t>置退</w:t>
      </w:r>
      <w:r>
        <w:rPr>
          <w:rFonts w:hint="eastAsia" w:ascii="方正仿宋简体" w:eastAsia="方正仿宋简体"/>
          <w:spacing w:val="7"/>
          <w:sz w:val="31"/>
        </w:rPr>
        <w:t>休</w:t>
      </w:r>
      <w:r>
        <w:rPr>
          <w:rFonts w:hint="eastAsia" w:ascii="方正仿宋简体" w:eastAsia="方正仿宋简体"/>
          <w:spacing w:val="4"/>
          <w:sz w:val="31"/>
        </w:rPr>
        <w:t>人</w:t>
      </w:r>
      <w:r>
        <w:rPr>
          <w:rFonts w:hint="eastAsia" w:ascii="方正仿宋简体" w:eastAsia="方正仿宋简体"/>
          <w:spacing w:val="7"/>
          <w:sz w:val="31"/>
        </w:rPr>
        <w:t>员</w:t>
      </w:r>
      <w:r>
        <w:rPr>
          <w:rFonts w:hint="eastAsia" w:ascii="方正仿宋简体" w:eastAsia="方正仿宋简体"/>
          <w:spacing w:val="4"/>
          <w:sz w:val="31"/>
        </w:rPr>
        <w:t>备</w:t>
      </w:r>
      <w:r>
        <w:rPr>
          <w:rFonts w:hint="eastAsia" w:ascii="方正仿宋简体" w:eastAsia="方正仿宋简体"/>
          <w:spacing w:val="7"/>
          <w:sz w:val="31"/>
        </w:rPr>
        <w:t>案</w:t>
      </w:r>
      <w:r>
        <w:rPr>
          <w:rFonts w:hint="eastAsia" w:ascii="方正仿宋简体" w:eastAsia="方正仿宋简体"/>
          <w:spacing w:val="4"/>
          <w:sz w:val="31"/>
        </w:rPr>
        <w:t>办</w:t>
      </w:r>
      <w:r>
        <w:rPr>
          <w:rFonts w:hint="eastAsia" w:ascii="方正仿宋简体" w:eastAsia="方正仿宋简体"/>
          <w:spacing w:val="7"/>
          <w:sz w:val="31"/>
        </w:rPr>
        <w:t>理</w:t>
      </w:r>
      <w:r>
        <w:rPr>
          <w:rFonts w:hint="eastAsia" w:ascii="方正仿宋简体" w:eastAsia="方正仿宋简体"/>
          <w:spacing w:val="4"/>
          <w:sz w:val="31"/>
        </w:rPr>
        <w:t>流程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63</w:t>
      </w:r>
    </w:p>
    <w:p>
      <w:pPr>
        <w:tabs>
          <w:tab w:val="left" w:pos="8182"/>
        </w:tabs>
        <w:spacing w:before="67"/>
        <w:ind w:left="617" w:right="0" w:firstLine="0"/>
        <w:jc w:val="center"/>
        <w:rPr>
          <w:rFonts w:ascii="Times New Roman" w:eastAsia="Times New Roman"/>
          <w:sz w:val="31"/>
        </w:rPr>
      </w:pPr>
      <w:r>
        <mc:AlternateContent>
          <mc:Choice Requires="wps">
            <w:drawing>
              <wp:anchor distT="0" distB="0" distL="114300" distR="114300" simplePos="0" relativeHeight="251924480" behindDoc="1" locked="0" layoutInCell="1" allowOverlap="1">
                <wp:simplePos x="0" y="0"/>
                <wp:positionH relativeFrom="page">
                  <wp:posOffset>3934460</wp:posOffset>
                </wp:positionH>
                <wp:positionV relativeFrom="paragraph">
                  <wp:posOffset>194945</wp:posOffset>
                </wp:positionV>
                <wp:extent cx="160020" cy="26035"/>
                <wp:effectExtent l="0" t="0" r="11430" b="2540"/>
                <wp:wrapNone/>
                <wp:docPr id="280" name="任意多边形 281"/>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45" y="0"/>
                              </a:moveTo>
                              <a:lnTo>
                                <a:pt x="221" y="0"/>
                              </a:lnTo>
                              <a:lnTo>
                                <a:pt x="214" y="7"/>
                              </a:lnTo>
                              <a:lnTo>
                                <a:pt x="214" y="31"/>
                              </a:lnTo>
                              <a:lnTo>
                                <a:pt x="221" y="38"/>
                              </a:lnTo>
                              <a:lnTo>
                                <a:pt x="233" y="41"/>
                              </a:lnTo>
                              <a:lnTo>
                                <a:pt x="245" y="38"/>
                              </a:lnTo>
                              <a:lnTo>
                                <a:pt x="252" y="31"/>
                              </a:lnTo>
                              <a:lnTo>
                                <a:pt x="252" y="7"/>
                              </a:lnTo>
                              <a:lnTo>
                                <a:pt x="245" y="0"/>
                              </a:lnTo>
                              <a:close/>
                              <a:moveTo>
                                <a:pt x="34" y="0"/>
                              </a:moveTo>
                              <a:lnTo>
                                <a:pt x="10" y="0"/>
                              </a:lnTo>
                              <a:lnTo>
                                <a:pt x="3" y="7"/>
                              </a:lnTo>
                              <a:lnTo>
                                <a:pt x="0" y="19"/>
                              </a:lnTo>
                              <a:lnTo>
                                <a:pt x="3" y="31"/>
                              </a:lnTo>
                              <a:lnTo>
                                <a:pt x="10" y="38"/>
                              </a:lnTo>
                              <a:lnTo>
                                <a:pt x="22" y="41"/>
                              </a:lnTo>
                              <a:lnTo>
                                <a:pt x="34" y="38"/>
                              </a:lnTo>
                              <a:lnTo>
                                <a:pt x="41" y="31"/>
                              </a:lnTo>
                              <a:lnTo>
                                <a:pt x="41" y="7"/>
                              </a:lnTo>
                              <a:lnTo>
                                <a:pt x="34" y="0"/>
                              </a:lnTo>
                              <a:close/>
                              <a:moveTo>
                                <a:pt x="140" y="0"/>
                              </a:moveTo>
                              <a:lnTo>
                                <a:pt x="113" y="0"/>
                              </a:lnTo>
                              <a:lnTo>
                                <a:pt x="108" y="7"/>
                              </a:lnTo>
                              <a:lnTo>
                                <a:pt x="106" y="19"/>
                              </a:lnTo>
                              <a:lnTo>
                                <a:pt x="108" y="31"/>
                              </a:lnTo>
                              <a:lnTo>
                                <a:pt x="113" y="38"/>
                              </a:lnTo>
                              <a:lnTo>
                                <a:pt x="125" y="41"/>
                              </a:lnTo>
                              <a:lnTo>
                                <a:pt x="140" y="38"/>
                              </a:lnTo>
                              <a:lnTo>
                                <a:pt x="144" y="31"/>
                              </a:lnTo>
                              <a:lnTo>
                                <a:pt x="147" y="19"/>
                              </a:lnTo>
                              <a:lnTo>
                                <a:pt x="144" y="7"/>
                              </a:lnTo>
                              <a:lnTo>
                                <a:pt x="140" y="0"/>
                              </a:lnTo>
                              <a:close/>
                            </a:path>
                          </a:pathLst>
                        </a:custGeom>
                        <a:solidFill>
                          <a:srgbClr val="000000"/>
                        </a:solidFill>
                        <a:ln>
                          <a:noFill/>
                        </a:ln>
                      </wps:spPr>
                      <wps:bodyPr upright="1"/>
                    </wps:wsp>
                  </a:graphicData>
                </a:graphic>
              </wp:anchor>
            </w:drawing>
          </mc:Choice>
          <mc:Fallback>
            <w:pict>
              <v:shape id="任意多边形 281" o:spid="_x0000_s1026" o:spt="100" style="position:absolute;left:0pt;margin-left:309.8pt;margin-top:15.35pt;height:2.05pt;width:12.6pt;mso-position-horizontal-relative:page;z-index:-251392000;mso-width-relative:page;mso-height-relative:page;" fillcolor="#000000" filled="t" stroked="f" coordsize="252,41" o:gfxdata="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4Ida81QAA&#10;AAkBAAAPAAAAAAAAAAEAIAAAACIAAABkcnMvZG93bnJldi54bWxQSwECFAAUAAAACACHTuJAX5g9&#10;H8wCAADICAAADgAAAAAAAAABACAAAAAkAQAAZHJzL2Uyb0RvYy54bWxQSwUGAAAAAAYABgBZAQAA&#10;YgYAAAAA&#10;" path="m245,0l221,0,214,7,214,31,221,38,233,41,245,38,252,31,252,7,245,0xm34,0l10,0,3,7,0,19,3,31,10,38,22,41,34,38,41,31,41,7,34,0xm140,0l113,0,108,7,106,19,108,31,113,38,125,41,140,38,144,31,147,19,144,7,140,0xe">
                <v:fill on="t" focussize="0,0"/>
                <v:stroke on="f"/>
                <v:imagedata o:title=""/>
                <o:lock v:ext="edit" aspectratio="f"/>
              </v:shape>
            </w:pict>
          </mc:Fallback>
        </mc:AlternateContent>
      </w:r>
      <w:r>
        <mc:AlternateContent>
          <mc:Choice Requires="wps">
            <w:drawing>
              <wp:anchor distT="0" distB="0" distL="114300" distR="114300" simplePos="0" relativeHeight="251925504" behindDoc="1" locked="0" layoutInCell="1" allowOverlap="1">
                <wp:simplePos x="0" y="0"/>
                <wp:positionH relativeFrom="page">
                  <wp:posOffset>4141470</wp:posOffset>
                </wp:positionH>
                <wp:positionV relativeFrom="paragraph">
                  <wp:posOffset>194945</wp:posOffset>
                </wp:positionV>
                <wp:extent cx="160020" cy="26035"/>
                <wp:effectExtent l="0" t="0" r="11430" b="2540"/>
                <wp:wrapNone/>
                <wp:docPr id="281" name="任意多边形 282"/>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42" y="0"/>
                              </a:moveTo>
                              <a:lnTo>
                                <a:pt x="221" y="0"/>
                              </a:lnTo>
                              <a:lnTo>
                                <a:pt x="211" y="7"/>
                              </a:lnTo>
                              <a:lnTo>
                                <a:pt x="211" y="31"/>
                              </a:lnTo>
                              <a:lnTo>
                                <a:pt x="221" y="38"/>
                              </a:lnTo>
                              <a:lnTo>
                                <a:pt x="233" y="41"/>
                              </a:lnTo>
                              <a:lnTo>
                                <a:pt x="242" y="38"/>
                              </a:lnTo>
                              <a:lnTo>
                                <a:pt x="252" y="31"/>
                              </a:lnTo>
                              <a:lnTo>
                                <a:pt x="252" y="7"/>
                              </a:lnTo>
                              <a:lnTo>
                                <a:pt x="242" y="0"/>
                              </a:lnTo>
                              <a:close/>
                              <a:moveTo>
                                <a:pt x="33" y="0"/>
                              </a:moveTo>
                              <a:lnTo>
                                <a:pt x="9" y="0"/>
                              </a:lnTo>
                              <a:lnTo>
                                <a:pt x="2" y="7"/>
                              </a:lnTo>
                              <a:lnTo>
                                <a:pt x="0" y="19"/>
                              </a:lnTo>
                              <a:lnTo>
                                <a:pt x="2" y="31"/>
                              </a:lnTo>
                              <a:lnTo>
                                <a:pt x="9" y="38"/>
                              </a:lnTo>
                              <a:lnTo>
                                <a:pt x="21" y="41"/>
                              </a:lnTo>
                              <a:lnTo>
                                <a:pt x="33" y="38"/>
                              </a:lnTo>
                              <a:lnTo>
                                <a:pt x="41" y="31"/>
                              </a:lnTo>
                              <a:lnTo>
                                <a:pt x="41" y="7"/>
                              </a:lnTo>
                              <a:lnTo>
                                <a:pt x="33" y="0"/>
                              </a:lnTo>
                              <a:close/>
                              <a:moveTo>
                                <a:pt x="139" y="0"/>
                              </a:moveTo>
                              <a:lnTo>
                                <a:pt x="113" y="0"/>
                              </a:lnTo>
                              <a:lnTo>
                                <a:pt x="108" y="7"/>
                              </a:lnTo>
                              <a:lnTo>
                                <a:pt x="105" y="19"/>
                              </a:lnTo>
                              <a:lnTo>
                                <a:pt x="108" y="31"/>
                              </a:lnTo>
                              <a:lnTo>
                                <a:pt x="113" y="38"/>
                              </a:lnTo>
                              <a:lnTo>
                                <a:pt x="125" y="41"/>
                              </a:lnTo>
                              <a:lnTo>
                                <a:pt x="139" y="38"/>
                              </a:lnTo>
                              <a:lnTo>
                                <a:pt x="144" y="31"/>
                              </a:lnTo>
                              <a:lnTo>
                                <a:pt x="146" y="19"/>
                              </a:lnTo>
                              <a:lnTo>
                                <a:pt x="144" y="7"/>
                              </a:lnTo>
                              <a:lnTo>
                                <a:pt x="139" y="0"/>
                              </a:lnTo>
                              <a:close/>
                            </a:path>
                          </a:pathLst>
                        </a:custGeom>
                        <a:solidFill>
                          <a:srgbClr val="000000"/>
                        </a:solidFill>
                        <a:ln>
                          <a:noFill/>
                        </a:ln>
                      </wps:spPr>
                      <wps:bodyPr upright="1"/>
                    </wps:wsp>
                  </a:graphicData>
                </a:graphic>
              </wp:anchor>
            </w:drawing>
          </mc:Choice>
          <mc:Fallback>
            <w:pict>
              <v:shape id="任意多边形 282" o:spid="_x0000_s1026" o:spt="100" style="position:absolute;left:0pt;margin-left:326.1pt;margin-top:15.35pt;height:2.05pt;width:12.6pt;mso-position-horizontal-relative:page;z-index:-251390976;mso-width-relative:page;mso-height-relative:page;" fillcolor="#000000" filled="t" stroked="f" coordsize="252,41" o:gfxdata="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LVhkX1gAAAAkBAAAPAAAAAAAA&#10;AAEAIAAAACIAAABkcnMvZG93bnJldi54bWxQSwECFAAUAAAACACHTuJAgZ4Nt78CAADGCAAADgAA&#10;AAAAAAABACAAAAAlAQAAZHJzL2Uyb0RvYy54bWxQSwUGAAAAAAYABgBZAQAAVgYAAAAA&#10;" path="m242,0l221,0,211,7,211,31,221,38,233,41,242,38,252,31,252,7,242,0xm33,0l9,0,2,7,0,19,2,31,9,38,21,41,33,38,41,31,41,7,33,0xm139,0l113,0,108,7,105,19,108,31,113,38,125,41,139,38,144,31,146,19,144,7,139,0xe">
                <v:fill on="t" focussize="0,0"/>
                <v:stroke on="f"/>
                <v:imagedata o:title=""/>
                <o:lock v:ext="edit" aspectratio="f"/>
              </v:shape>
            </w:pict>
          </mc:Fallback>
        </mc:AlternateContent>
      </w:r>
      <w:r>
        <mc:AlternateContent>
          <mc:Choice Requires="wps">
            <w:drawing>
              <wp:anchor distT="0" distB="0" distL="114300" distR="114300" simplePos="0" relativeHeight="251926528" behindDoc="1" locked="0" layoutInCell="1" allowOverlap="1">
                <wp:simplePos x="0" y="0"/>
                <wp:positionH relativeFrom="page">
                  <wp:posOffset>4347210</wp:posOffset>
                </wp:positionH>
                <wp:positionV relativeFrom="paragraph">
                  <wp:posOffset>194945</wp:posOffset>
                </wp:positionV>
                <wp:extent cx="160020" cy="26035"/>
                <wp:effectExtent l="0" t="0" r="11430" b="2540"/>
                <wp:wrapNone/>
                <wp:docPr id="282" name="任意多边形 283"/>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42" y="0"/>
                              </a:moveTo>
                              <a:lnTo>
                                <a:pt x="221" y="0"/>
                              </a:lnTo>
                              <a:lnTo>
                                <a:pt x="211" y="7"/>
                              </a:lnTo>
                              <a:lnTo>
                                <a:pt x="211" y="31"/>
                              </a:lnTo>
                              <a:lnTo>
                                <a:pt x="221" y="38"/>
                              </a:lnTo>
                              <a:lnTo>
                                <a:pt x="233" y="41"/>
                              </a:lnTo>
                              <a:lnTo>
                                <a:pt x="242" y="38"/>
                              </a:lnTo>
                              <a:lnTo>
                                <a:pt x="252" y="31"/>
                              </a:lnTo>
                              <a:lnTo>
                                <a:pt x="252" y="7"/>
                              </a:lnTo>
                              <a:lnTo>
                                <a:pt x="242" y="0"/>
                              </a:lnTo>
                              <a:close/>
                              <a:moveTo>
                                <a:pt x="33" y="0"/>
                              </a:moveTo>
                              <a:lnTo>
                                <a:pt x="9" y="0"/>
                              </a:lnTo>
                              <a:lnTo>
                                <a:pt x="2" y="7"/>
                              </a:lnTo>
                              <a:lnTo>
                                <a:pt x="0" y="19"/>
                              </a:lnTo>
                              <a:lnTo>
                                <a:pt x="2" y="31"/>
                              </a:lnTo>
                              <a:lnTo>
                                <a:pt x="9" y="38"/>
                              </a:lnTo>
                              <a:lnTo>
                                <a:pt x="21" y="41"/>
                              </a:lnTo>
                              <a:lnTo>
                                <a:pt x="33" y="38"/>
                              </a:lnTo>
                              <a:lnTo>
                                <a:pt x="41" y="31"/>
                              </a:lnTo>
                              <a:lnTo>
                                <a:pt x="41" y="7"/>
                              </a:lnTo>
                              <a:lnTo>
                                <a:pt x="33" y="0"/>
                              </a:lnTo>
                              <a:close/>
                              <a:moveTo>
                                <a:pt x="139" y="0"/>
                              </a:moveTo>
                              <a:lnTo>
                                <a:pt x="113" y="0"/>
                              </a:lnTo>
                              <a:lnTo>
                                <a:pt x="108" y="7"/>
                              </a:lnTo>
                              <a:lnTo>
                                <a:pt x="105" y="19"/>
                              </a:lnTo>
                              <a:lnTo>
                                <a:pt x="108" y="31"/>
                              </a:lnTo>
                              <a:lnTo>
                                <a:pt x="113" y="38"/>
                              </a:lnTo>
                              <a:lnTo>
                                <a:pt x="125" y="41"/>
                              </a:lnTo>
                              <a:lnTo>
                                <a:pt x="139" y="38"/>
                              </a:lnTo>
                              <a:lnTo>
                                <a:pt x="144" y="31"/>
                              </a:lnTo>
                              <a:lnTo>
                                <a:pt x="146" y="19"/>
                              </a:lnTo>
                              <a:lnTo>
                                <a:pt x="144" y="7"/>
                              </a:lnTo>
                              <a:lnTo>
                                <a:pt x="139" y="0"/>
                              </a:lnTo>
                              <a:close/>
                            </a:path>
                          </a:pathLst>
                        </a:custGeom>
                        <a:solidFill>
                          <a:srgbClr val="000000"/>
                        </a:solidFill>
                        <a:ln>
                          <a:noFill/>
                        </a:ln>
                      </wps:spPr>
                      <wps:bodyPr upright="1"/>
                    </wps:wsp>
                  </a:graphicData>
                </a:graphic>
              </wp:anchor>
            </w:drawing>
          </mc:Choice>
          <mc:Fallback>
            <w:pict>
              <v:shape id="任意多边形 283" o:spid="_x0000_s1026" o:spt="100" style="position:absolute;left:0pt;margin-left:342.3pt;margin-top:15.35pt;height:2.05pt;width:12.6pt;mso-position-horizontal-relative:page;z-index:-251389952;mso-width-relative:page;mso-height-relative:page;" fillcolor="#000000" filled="t" stroked="f" coordsize="252,41" o:gfxdata="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MdjJttUAAAAJAQAADwAAAAAAAAAB&#10;ACAAAAAiAAAAZHJzL2Rvd25yZXYueG1sUEsBAhQAFAAAAAgAh07iQNaqIvK+AgAAxggAAA4AAAAA&#10;AAAAAQAgAAAAJAEAAGRycy9lMm9Eb2MueG1sUEsFBgAAAAAGAAYAWQEAAFQGAAAAAA==&#10;" path="m242,0l221,0,211,7,211,31,221,38,233,41,242,38,252,31,252,7,242,0xm33,0l9,0,2,7,0,19,2,31,9,38,21,41,33,38,41,31,41,7,33,0xm139,0l113,0,108,7,105,19,108,31,113,38,125,41,139,38,144,31,146,19,144,7,139,0xe">
                <v:fill on="t" focussize="0,0"/>
                <v:stroke on="f"/>
                <v:imagedata o:title=""/>
                <o:lock v:ext="edit" aspectratio="f"/>
              </v:shape>
            </w:pict>
          </mc:Fallback>
        </mc:AlternateContent>
      </w:r>
      <w:r>
        <mc:AlternateContent>
          <mc:Choice Requires="wps">
            <w:drawing>
              <wp:anchor distT="0" distB="0" distL="114300" distR="114300" simplePos="0" relativeHeight="251927552" behindDoc="1" locked="0" layoutInCell="1" allowOverlap="1">
                <wp:simplePos x="0" y="0"/>
                <wp:positionH relativeFrom="page">
                  <wp:posOffset>4552950</wp:posOffset>
                </wp:positionH>
                <wp:positionV relativeFrom="paragraph">
                  <wp:posOffset>194945</wp:posOffset>
                </wp:positionV>
                <wp:extent cx="160020" cy="26035"/>
                <wp:effectExtent l="0" t="0" r="11430" b="2540"/>
                <wp:wrapNone/>
                <wp:docPr id="283" name="任意多边形 284"/>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42" y="0"/>
                              </a:moveTo>
                              <a:lnTo>
                                <a:pt x="221" y="0"/>
                              </a:lnTo>
                              <a:lnTo>
                                <a:pt x="213" y="7"/>
                              </a:lnTo>
                              <a:lnTo>
                                <a:pt x="213" y="31"/>
                              </a:lnTo>
                              <a:lnTo>
                                <a:pt x="221" y="38"/>
                              </a:lnTo>
                              <a:lnTo>
                                <a:pt x="233" y="41"/>
                              </a:lnTo>
                              <a:lnTo>
                                <a:pt x="242" y="38"/>
                              </a:lnTo>
                              <a:lnTo>
                                <a:pt x="252" y="31"/>
                              </a:lnTo>
                              <a:lnTo>
                                <a:pt x="252" y="7"/>
                              </a:lnTo>
                              <a:lnTo>
                                <a:pt x="242" y="0"/>
                              </a:lnTo>
                              <a:close/>
                              <a:moveTo>
                                <a:pt x="33" y="0"/>
                              </a:moveTo>
                              <a:lnTo>
                                <a:pt x="9" y="0"/>
                              </a:lnTo>
                              <a:lnTo>
                                <a:pt x="2" y="7"/>
                              </a:lnTo>
                              <a:lnTo>
                                <a:pt x="0" y="19"/>
                              </a:lnTo>
                              <a:lnTo>
                                <a:pt x="2" y="31"/>
                              </a:lnTo>
                              <a:lnTo>
                                <a:pt x="9" y="38"/>
                              </a:lnTo>
                              <a:lnTo>
                                <a:pt x="21" y="41"/>
                              </a:lnTo>
                              <a:lnTo>
                                <a:pt x="33" y="38"/>
                              </a:lnTo>
                              <a:lnTo>
                                <a:pt x="41" y="31"/>
                              </a:lnTo>
                              <a:lnTo>
                                <a:pt x="41" y="7"/>
                              </a:lnTo>
                              <a:lnTo>
                                <a:pt x="33" y="0"/>
                              </a:lnTo>
                              <a:close/>
                              <a:moveTo>
                                <a:pt x="139" y="0"/>
                              </a:moveTo>
                              <a:lnTo>
                                <a:pt x="113" y="0"/>
                              </a:lnTo>
                              <a:lnTo>
                                <a:pt x="108" y="7"/>
                              </a:lnTo>
                              <a:lnTo>
                                <a:pt x="105" y="19"/>
                              </a:lnTo>
                              <a:lnTo>
                                <a:pt x="108" y="31"/>
                              </a:lnTo>
                              <a:lnTo>
                                <a:pt x="113" y="38"/>
                              </a:lnTo>
                              <a:lnTo>
                                <a:pt x="125" y="41"/>
                              </a:lnTo>
                              <a:lnTo>
                                <a:pt x="139" y="38"/>
                              </a:lnTo>
                              <a:lnTo>
                                <a:pt x="144" y="31"/>
                              </a:lnTo>
                              <a:lnTo>
                                <a:pt x="146" y="19"/>
                              </a:lnTo>
                              <a:lnTo>
                                <a:pt x="144" y="7"/>
                              </a:lnTo>
                              <a:lnTo>
                                <a:pt x="139" y="0"/>
                              </a:lnTo>
                              <a:close/>
                            </a:path>
                          </a:pathLst>
                        </a:custGeom>
                        <a:solidFill>
                          <a:srgbClr val="000000"/>
                        </a:solidFill>
                        <a:ln>
                          <a:noFill/>
                        </a:ln>
                      </wps:spPr>
                      <wps:bodyPr upright="1"/>
                    </wps:wsp>
                  </a:graphicData>
                </a:graphic>
              </wp:anchor>
            </w:drawing>
          </mc:Choice>
          <mc:Fallback>
            <w:pict>
              <v:shape id="任意多边形 284" o:spid="_x0000_s1026" o:spt="100" style="position:absolute;left:0pt;margin-left:358.5pt;margin-top:15.35pt;height:2.05pt;width:12.6pt;mso-position-horizontal-relative:page;z-index:-251388928;mso-width-relative:page;mso-height-relative:page;" fillcolor="#000000" filled="t" stroked="f" coordsize="252,41" o:gfxdata="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BIaaWzWAAAACQEAAA8AAAAAAAAAAQAg&#10;AAAAIgAAAGRycy9kb3ducmV2LnhtbFBLAQIUABQAAAAIAIdO4kB4WHeSuwIAAMYIAAAOAAAAAAAA&#10;AAEAIAAAACUBAABkcnMvZTJvRG9jLnhtbFBLBQYAAAAABgAGAFkBAABSBgAAAAA=&#10;" path="m242,0l221,0,213,7,213,31,221,38,233,41,242,38,252,31,252,7,242,0xm33,0l9,0,2,7,0,19,2,31,9,38,21,41,33,38,41,31,41,7,33,0xm139,0l113,0,108,7,105,19,108,31,113,38,125,41,139,38,144,31,146,19,144,7,139,0xe">
                <v:fill on="t" focussize="0,0"/>
                <v:stroke on="f"/>
                <v:imagedata o:title=""/>
                <o:lock v:ext="edit" aspectratio="f"/>
              </v:shape>
            </w:pict>
          </mc:Fallback>
        </mc:AlternateContent>
      </w:r>
      <w:r>
        <mc:AlternateContent>
          <mc:Choice Requires="wps">
            <w:drawing>
              <wp:anchor distT="0" distB="0" distL="114300" distR="114300" simplePos="0" relativeHeight="251928576" behindDoc="1" locked="0" layoutInCell="1" allowOverlap="1">
                <wp:simplePos x="0" y="0"/>
                <wp:positionH relativeFrom="page">
                  <wp:posOffset>4758690</wp:posOffset>
                </wp:positionH>
                <wp:positionV relativeFrom="paragraph">
                  <wp:posOffset>194945</wp:posOffset>
                </wp:positionV>
                <wp:extent cx="160020" cy="26035"/>
                <wp:effectExtent l="0" t="0" r="11430" b="2540"/>
                <wp:wrapNone/>
                <wp:docPr id="284" name="任意多边形 285"/>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45" y="0"/>
                              </a:moveTo>
                              <a:lnTo>
                                <a:pt x="221" y="0"/>
                              </a:lnTo>
                              <a:lnTo>
                                <a:pt x="213" y="7"/>
                              </a:lnTo>
                              <a:lnTo>
                                <a:pt x="213" y="31"/>
                              </a:lnTo>
                              <a:lnTo>
                                <a:pt x="221" y="38"/>
                              </a:lnTo>
                              <a:lnTo>
                                <a:pt x="233" y="41"/>
                              </a:lnTo>
                              <a:lnTo>
                                <a:pt x="245" y="38"/>
                              </a:lnTo>
                              <a:lnTo>
                                <a:pt x="252" y="31"/>
                              </a:lnTo>
                              <a:lnTo>
                                <a:pt x="252" y="7"/>
                              </a:lnTo>
                              <a:lnTo>
                                <a:pt x="245" y="0"/>
                              </a:lnTo>
                              <a:close/>
                              <a:moveTo>
                                <a:pt x="33" y="0"/>
                              </a:moveTo>
                              <a:lnTo>
                                <a:pt x="9" y="0"/>
                              </a:lnTo>
                              <a:lnTo>
                                <a:pt x="2" y="7"/>
                              </a:lnTo>
                              <a:lnTo>
                                <a:pt x="0" y="19"/>
                              </a:lnTo>
                              <a:lnTo>
                                <a:pt x="2" y="31"/>
                              </a:lnTo>
                              <a:lnTo>
                                <a:pt x="9" y="38"/>
                              </a:lnTo>
                              <a:lnTo>
                                <a:pt x="21" y="41"/>
                              </a:lnTo>
                              <a:lnTo>
                                <a:pt x="33" y="38"/>
                              </a:lnTo>
                              <a:lnTo>
                                <a:pt x="41" y="31"/>
                              </a:lnTo>
                              <a:lnTo>
                                <a:pt x="41" y="7"/>
                              </a:lnTo>
                              <a:lnTo>
                                <a:pt x="33" y="0"/>
                              </a:lnTo>
                              <a:close/>
                              <a:moveTo>
                                <a:pt x="139" y="0"/>
                              </a:moveTo>
                              <a:lnTo>
                                <a:pt x="113" y="0"/>
                              </a:lnTo>
                              <a:lnTo>
                                <a:pt x="108" y="7"/>
                              </a:lnTo>
                              <a:lnTo>
                                <a:pt x="105" y="19"/>
                              </a:lnTo>
                              <a:lnTo>
                                <a:pt x="108" y="31"/>
                              </a:lnTo>
                              <a:lnTo>
                                <a:pt x="113" y="38"/>
                              </a:lnTo>
                              <a:lnTo>
                                <a:pt x="125" y="41"/>
                              </a:lnTo>
                              <a:lnTo>
                                <a:pt x="139" y="38"/>
                              </a:lnTo>
                              <a:lnTo>
                                <a:pt x="144" y="31"/>
                              </a:lnTo>
                              <a:lnTo>
                                <a:pt x="146" y="19"/>
                              </a:lnTo>
                              <a:lnTo>
                                <a:pt x="144" y="7"/>
                              </a:lnTo>
                              <a:lnTo>
                                <a:pt x="139" y="0"/>
                              </a:lnTo>
                              <a:close/>
                            </a:path>
                          </a:pathLst>
                        </a:custGeom>
                        <a:solidFill>
                          <a:srgbClr val="000000"/>
                        </a:solidFill>
                        <a:ln>
                          <a:noFill/>
                        </a:ln>
                      </wps:spPr>
                      <wps:bodyPr upright="1"/>
                    </wps:wsp>
                  </a:graphicData>
                </a:graphic>
              </wp:anchor>
            </w:drawing>
          </mc:Choice>
          <mc:Fallback>
            <w:pict>
              <v:shape id="任意多边形 285" o:spid="_x0000_s1026" o:spt="100" style="position:absolute;left:0pt;margin-left:374.7pt;margin-top:15.35pt;height:2.05pt;width:12.6pt;mso-position-horizontal-relative:page;z-index:-251387904;mso-width-relative:page;mso-height-relative:page;" fillcolor="#000000" filled="t" stroked="f" coordsize="252,41" o:gfxdata="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7qrSPdYAAAAJAQAADwAAAAAAAAAB&#10;ACAAAAAiAAAAZHJzL2Rvd25yZXYueG1sUEsBAhQAFAAAAAgAh07iQC85HeS9AgAAxggAAA4AAAAA&#10;AAAAAQAgAAAAJQEAAGRycy9lMm9Eb2MueG1sUEsFBgAAAAAGAAYAWQEAAFQGAAAAAA==&#10;" path="m245,0l221,0,213,7,213,31,221,38,233,41,245,38,252,31,252,7,245,0xm33,0l9,0,2,7,0,19,2,31,9,38,21,41,33,38,41,31,41,7,33,0xm139,0l113,0,108,7,105,19,108,31,113,38,125,41,139,38,144,31,146,19,144,7,139,0xe">
                <v:fill on="t" focussize="0,0"/>
                <v:stroke on="f"/>
                <v:imagedata o:title=""/>
                <o:lock v:ext="edit" aspectratio="f"/>
              </v:shape>
            </w:pict>
          </mc:Fallback>
        </mc:AlternateContent>
      </w:r>
      <w:r>
        <mc:AlternateContent>
          <mc:Choice Requires="wps">
            <w:drawing>
              <wp:anchor distT="0" distB="0" distL="114300" distR="114300" simplePos="0" relativeHeight="251929600" behindDoc="1" locked="0" layoutInCell="1" allowOverlap="1">
                <wp:simplePos x="0" y="0"/>
                <wp:positionH relativeFrom="page">
                  <wp:posOffset>4964430</wp:posOffset>
                </wp:positionH>
                <wp:positionV relativeFrom="paragraph">
                  <wp:posOffset>194945</wp:posOffset>
                </wp:positionV>
                <wp:extent cx="160020" cy="26035"/>
                <wp:effectExtent l="0" t="0" r="11430" b="2540"/>
                <wp:wrapNone/>
                <wp:docPr id="285" name="任意多边形 286"/>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45" y="0"/>
                              </a:moveTo>
                              <a:lnTo>
                                <a:pt x="221" y="0"/>
                              </a:lnTo>
                              <a:lnTo>
                                <a:pt x="213" y="7"/>
                              </a:lnTo>
                              <a:lnTo>
                                <a:pt x="213" y="31"/>
                              </a:lnTo>
                              <a:lnTo>
                                <a:pt x="221" y="38"/>
                              </a:lnTo>
                              <a:lnTo>
                                <a:pt x="233" y="41"/>
                              </a:lnTo>
                              <a:lnTo>
                                <a:pt x="245" y="38"/>
                              </a:lnTo>
                              <a:lnTo>
                                <a:pt x="252" y="31"/>
                              </a:lnTo>
                              <a:lnTo>
                                <a:pt x="252" y="7"/>
                              </a:lnTo>
                              <a:lnTo>
                                <a:pt x="245" y="0"/>
                              </a:lnTo>
                              <a:close/>
                              <a:moveTo>
                                <a:pt x="33" y="0"/>
                              </a:moveTo>
                              <a:lnTo>
                                <a:pt x="9" y="0"/>
                              </a:lnTo>
                              <a:lnTo>
                                <a:pt x="2" y="7"/>
                              </a:lnTo>
                              <a:lnTo>
                                <a:pt x="0" y="19"/>
                              </a:lnTo>
                              <a:lnTo>
                                <a:pt x="2" y="31"/>
                              </a:lnTo>
                              <a:lnTo>
                                <a:pt x="9" y="38"/>
                              </a:lnTo>
                              <a:lnTo>
                                <a:pt x="21" y="41"/>
                              </a:lnTo>
                              <a:lnTo>
                                <a:pt x="33" y="38"/>
                              </a:lnTo>
                              <a:lnTo>
                                <a:pt x="41" y="31"/>
                              </a:lnTo>
                              <a:lnTo>
                                <a:pt x="41" y="7"/>
                              </a:lnTo>
                              <a:lnTo>
                                <a:pt x="33" y="0"/>
                              </a:lnTo>
                              <a:close/>
                              <a:moveTo>
                                <a:pt x="139" y="0"/>
                              </a:moveTo>
                              <a:lnTo>
                                <a:pt x="113" y="0"/>
                              </a:lnTo>
                              <a:lnTo>
                                <a:pt x="108" y="7"/>
                              </a:lnTo>
                              <a:lnTo>
                                <a:pt x="105" y="19"/>
                              </a:lnTo>
                              <a:lnTo>
                                <a:pt x="108" y="31"/>
                              </a:lnTo>
                              <a:lnTo>
                                <a:pt x="113" y="38"/>
                              </a:lnTo>
                              <a:lnTo>
                                <a:pt x="125" y="41"/>
                              </a:lnTo>
                              <a:lnTo>
                                <a:pt x="139" y="38"/>
                              </a:lnTo>
                              <a:lnTo>
                                <a:pt x="144" y="31"/>
                              </a:lnTo>
                              <a:lnTo>
                                <a:pt x="146" y="19"/>
                              </a:lnTo>
                              <a:lnTo>
                                <a:pt x="144" y="7"/>
                              </a:lnTo>
                              <a:lnTo>
                                <a:pt x="139" y="0"/>
                              </a:lnTo>
                              <a:close/>
                            </a:path>
                          </a:pathLst>
                        </a:custGeom>
                        <a:solidFill>
                          <a:srgbClr val="000000"/>
                        </a:solidFill>
                        <a:ln>
                          <a:noFill/>
                        </a:ln>
                      </wps:spPr>
                      <wps:bodyPr upright="1"/>
                    </wps:wsp>
                  </a:graphicData>
                </a:graphic>
              </wp:anchor>
            </w:drawing>
          </mc:Choice>
          <mc:Fallback>
            <w:pict>
              <v:shape id="任意多边形 286" o:spid="_x0000_s1026" o:spt="100" style="position:absolute;left:0pt;margin-left:390.9pt;margin-top:15.35pt;height:2.05pt;width:12.6pt;mso-position-horizontal-relative:page;z-index:-251386880;mso-width-relative:page;mso-height-relative:page;" fillcolor="#000000" filled="t" stroked="f" coordsize="252,41" o:gfxdata="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OOD6K7VAAAACQEAAA8AAAAAAAAA&#10;AQAgAAAAIgAAAGRycy9kb3ducmV2LnhtbFBLAQIUABQAAAAIAIdO4kANnOOWvwIAAMYIAAAOAAAA&#10;AAAAAAEAIAAAACQBAABkcnMvZTJvRG9jLnhtbFBLBQYAAAAABgAGAFkBAABVBgAAAAA=&#10;" path="m245,0l221,0,213,7,213,31,221,38,233,41,245,38,252,31,252,7,245,0xm33,0l9,0,2,7,0,19,2,31,9,38,21,41,33,38,41,31,41,7,33,0xm139,0l113,0,108,7,105,19,108,31,113,38,125,41,139,38,144,31,146,19,144,7,139,0xe">
                <v:fill on="t" focussize="0,0"/>
                <v:stroke on="f"/>
                <v:imagedata o:title=""/>
                <o:lock v:ext="edit" aspectratio="f"/>
              </v:shape>
            </w:pict>
          </mc:Fallback>
        </mc:AlternateContent>
      </w:r>
      <w:r>
        <mc:AlternateContent>
          <mc:Choice Requires="wps">
            <w:drawing>
              <wp:anchor distT="0" distB="0" distL="114300" distR="114300" simplePos="0" relativeHeight="251930624" behindDoc="1" locked="0" layoutInCell="1" allowOverlap="1">
                <wp:simplePos x="0" y="0"/>
                <wp:positionH relativeFrom="page">
                  <wp:posOffset>5172075</wp:posOffset>
                </wp:positionH>
                <wp:positionV relativeFrom="paragraph">
                  <wp:posOffset>194945</wp:posOffset>
                </wp:positionV>
                <wp:extent cx="158750" cy="26035"/>
                <wp:effectExtent l="0" t="0" r="12700" b="2540"/>
                <wp:wrapNone/>
                <wp:docPr id="286" name="任意多边形 287"/>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3" y="0"/>
                              </a:moveTo>
                              <a:lnTo>
                                <a:pt x="219" y="0"/>
                              </a:lnTo>
                              <a:lnTo>
                                <a:pt x="211" y="7"/>
                              </a:lnTo>
                              <a:lnTo>
                                <a:pt x="211" y="31"/>
                              </a:lnTo>
                              <a:lnTo>
                                <a:pt x="219" y="38"/>
                              </a:lnTo>
                              <a:lnTo>
                                <a:pt x="231" y="41"/>
                              </a:lnTo>
                              <a:lnTo>
                                <a:pt x="243" y="38"/>
                              </a:lnTo>
                              <a:lnTo>
                                <a:pt x="250" y="31"/>
                              </a:lnTo>
                              <a:lnTo>
                                <a:pt x="250" y="7"/>
                              </a:lnTo>
                              <a:lnTo>
                                <a:pt x="243" y="0"/>
                              </a:lnTo>
                              <a:close/>
                              <a:moveTo>
                                <a:pt x="31" y="0"/>
                              </a:moveTo>
                              <a:lnTo>
                                <a:pt x="7" y="0"/>
                              </a:lnTo>
                              <a:lnTo>
                                <a:pt x="0" y="7"/>
                              </a:lnTo>
                              <a:lnTo>
                                <a:pt x="0" y="31"/>
                              </a:lnTo>
                              <a:lnTo>
                                <a:pt x="7" y="38"/>
                              </a:lnTo>
                              <a:lnTo>
                                <a:pt x="19" y="41"/>
                              </a:lnTo>
                              <a:lnTo>
                                <a:pt x="31" y="38"/>
                              </a:lnTo>
                              <a:lnTo>
                                <a:pt x="41" y="31"/>
                              </a:lnTo>
                              <a:lnTo>
                                <a:pt x="41" y="7"/>
                              </a:lnTo>
                              <a:lnTo>
                                <a:pt x="31" y="0"/>
                              </a:lnTo>
                              <a:close/>
                              <a:moveTo>
                                <a:pt x="137" y="0"/>
                              </a:moveTo>
                              <a:lnTo>
                                <a:pt x="111" y="0"/>
                              </a:lnTo>
                              <a:lnTo>
                                <a:pt x="106" y="7"/>
                              </a:lnTo>
                              <a:lnTo>
                                <a:pt x="103" y="19"/>
                              </a:lnTo>
                              <a:lnTo>
                                <a:pt x="106" y="31"/>
                              </a:lnTo>
                              <a:lnTo>
                                <a:pt x="111" y="38"/>
                              </a:lnTo>
                              <a:lnTo>
                                <a:pt x="123" y="41"/>
                              </a:lnTo>
                              <a:lnTo>
                                <a:pt x="137" y="38"/>
                              </a:lnTo>
                              <a:lnTo>
                                <a:pt x="142" y="31"/>
                              </a:lnTo>
                              <a:lnTo>
                                <a:pt x="144" y="19"/>
                              </a:lnTo>
                              <a:lnTo>
                                <a:pt x="142" y="7"/>
                              </a:lnTo>
                              <a:lnTo>
                                <a:pt x="137" y="0"/>
                              </a:lnTo>
                              <a:close/>
                            </a:path>
                          </a:pathLst>
                        </a:custGeom>
                        <a:solidFill>
                          <a:srgbClr val="000000"/>
                        </a:solidFill>
                        <a:ln>
                          <a:noFill/>
                        </a:ln>
                      </wps:spPr>
                      <wps:bodyPr upright="1"/>
                    </wps:wsp>
                  </a:graphicData>
                </a:graphic>
              </wp:anchor>
            </w:drawing>
          </mc:Choice>
          <mc:Fallback>
            <w:pict>
              <v:shape id="任意多边形 287" o:spid="_x0000_s1026" o:spt="100" style="position:absolute;left:0pt;margin-left:407.25pt;margin-top:15.35pt;height:2.05pt;width:12.5pt;mso-position-horizontal-relative:page;z-index:-251385856;mso-width-relative:page;mso-height-relative:page;" fillcolor="#000000" filled="t" stroked="f" coordsize="250,41" o:gfxdata="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VwPCLYAAAACQEAAA8AAAAA&#10;AAAAAQAgAAAAIgAAAGRycy9kb3ducmV2LnhtbFBLAQIUABQAAAAIAIdO4kCtkEp9vwIAAKEIAAAO&#10;AAAAAAAAAAEAIAAAACcBAABkcnMvZTJvRG9jLnhtbFBLBQYAAAAABgAGAFkBAABYBgAAAAA=&#10;" path="m243,0l219,0,211,7,211,31,219,38,231,41,243,38,250,31,250,7,243,0xm31,0l7,0,0,7,0,31,7,38,19,41,31,38,41,31,41,7,31,0xm137,0l111,0,106,7,103,19,106,31,111,38,123,41,137,38,142,31,144,19,142,7,137,0xe">
                <v:fill on="t" focussize="0,0"/>
                <v:stroke on="f"/>
                <v:imagedata o:title=""/>
                <o:lock v:ext="edit" aspectratio="f"/>
              </v:shape>
            </w:pict>
          </mc:Fallback>
        </mc:AlternateContent>
      </w:r>
      <w:r>
        <mc:AlternateContent>
          <mc:Choice Requires="wps">
            <w:drawing>
              <wp:anchor distT="0" distB="0" distL="114300" distR="114300" simplePos="0" relativeHeight="251931648" behindDoc="1" locked="0" layoutInCell="1" allowOverlap="1">
                <wp:simplePos x="0" y="0"/>
                <wp:positionH relativeFrom="page">
                  <wp:posOffset>5377815</wp:posOffset>
                </wp:positionH>
                <wp:positionV relativeFrom="paragraph">
                  <wp:posOffset>194945</wp:posOffset>
                </wp:positionV>
                <wp:extent cx="158750" cy="26035"/>
                <wp:effectExtent l="0" t="0" r="12700" b="2540"/>
                <wp:wrapNone/>
                <wp:docPr id="287" name="任意多边形 288"/>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3" y="0"/>
                              </a:moveTo>
                              <a:lnTo>
                                <a:pt x="219" y="0"/>
                              </a:lnTo>
                              <a:lnTo>
                                <a:pt x="211" y="7"/>
                              </a:lnTo>
                              <a:lnTo>
                                <a:pt x="211" y="31"/>
                              </a:lnTo>
                              <a:lnTo>
                                <a:pt x="219" y="38"/>
                              </a:lnTo>
                              <a:lnTo>
                                <a:pt x="231" y="41"/>
                              </a:lnTo>
                              <a:lnTo>
                                <a:pt x="243" y="38"/>
                              </a:lnTo>
                              <a:lnTo>
                                <a:pt x="250" y="31"/>
                              </a:lnTo>
                              <a:lnTo>
                                <a:pt x="250" y="7"/>
                              </a:lnTo>
                              <a:lnTo>
                                <a:pt x="243" y="0"/>
                              </a:lnTo>
                              <a:close/>
                              <a:moveTo>
                                <a:pt x="31" y="0"/>
                              </a:moveTo>
                              <a:lnTo>
                                <a:pt x="7" y="0"/>
                              </a:lnTo>
                              <a:lnTo>
                                <a:pt x="0" y="7"/>
                              </a:lnTo>
                              <a:lnTo>
                                <a:pt x="0" y="31"/>
                              </a:lnTo>
                              <a:lnTo>
                                <a:pt x="7" y="38"/>
                              </a:lnTo>
                              <a:lnTo>
                                <a:pt x="19" y="41"/>
                              </a:lnTo>
                              <a:lnTo>
                                <a:pt x="31" y="38"/>
                              </a:lnTo>
                              <a:lnTo>
                                <a:pt x="41" y="31"/>
                              </a:lnTo>
                              <a:lnTo>
                                <a:pt x="41" y="7"/>
                              </a:lnTo>
                              <a:lnTo>
                                <a:pt x="31" y="0"/>
                              </a:lnTo>
                              <a:close/>
                              <a:moveTo>
                                <a:pt x="137" y="0"/>
                              </a:moveTo>
                              <a:lnTo>
                                <a:pt x="111" y="0"/>
                              </a:lnTo>
                              <a:lnTo>
                                <a:pt x="106" y="7"/>
                              </a:lnTo>
                              <a:lnTo>
                                <a:pt x="103" y="19"/>
                              </a:lnTo>
                              <a:lnTo>
                                <a:pt x="106" y="31"/>
                              </a:lnTo>
                              <a:lnTo>
                                <a:pt x="111" y="38"/>
                              </a:lnTo>
                              <a:lnTo>
                                <a:pt x="123" y="41"/>
                              </a:lnTo>
                              <a:lnTo>
                                <a:pt x="137" y="38"/>
                              </a:lnTo>
                              <a:lnTo>
                                <a:pt x="142" y="31"/>
                              </a:lnTo>
                              <a:lnTo>
                                <a:pt x="144" y="19"/>
                              </a:lnTo>
                              <a:lnTo>
                                <a:pt x="142" y="7"/>
                              </a:lnTo>
                              <a:lnTo>
                                <a:pt x="137" y="0"/>
                              </a:lnTo>
                              <a:close/>
                            </a:path>
                          </a:pathLst>
                        </a:custGeom>
                        <a:solidFill>
                          <a:srgbClr val="000000"/>
                        </a:solidFill>
                        <a:ln>
                          <a:noFill/>
                        </a:ln>
                      </wps:spPr>
                      <wps:bodyPr upright="1"/>
                    </wps:wsp>
                  </a:graphicData>
                </a:graphic>
              </wp:anchor>
            </w:drawing>
          </mc:Choice>
          <mc:Fallback>
            <w:pict>
              <v:shape id="任意多边形 288" o:spid="_x0000_s1026" o:spt="100" style="position:absolute;left:0pt;margin-left:423.45pt;margin-top:15.35pt;height:2.05pt;width:12.5pt;mso-position-horizontal-relative:page;z-index:-251384832;mso-width-relative:page;mso-height-relative:page;" fillcolor="#000000" filled="t" stroked="f" coordsize="250,41" o:gfxdata="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3GbT7YAAAACQEA&#10;AA8AAAAAAAAAAQAgAAAAIgAAAGRycy9kb3ducmV2LnhtbFBLAQIUABQAAAAIAIdO4kCFn9HjxQIA&#10;AKEIAAAOAAAAAAAAAAEAIAAAACcBAABkcnMvZTJvRG9jLnhtbFBLBQYAAAAABgAGAFkBAABeBgAA&#10;AAA=&#10;" path="m243,0l219,0,211,7,211,31,219,38,231,41,243,38,250,31,250,7,243,0xm31,0l7,0,0,7,0,31,7,38,19,41,31,38,41,31,41,7,31,0xm137,0l111,0,106,7,103,19,106,31,111,38,123,41,137,38,142,31,144,19,142,7,137,0xe">
                <v:fill on="t" focussize="0,0"/>
                <v:stroke on="f"/>
                <v:imagedata o:title=""/>
                <o:lock v:ext="edit" aspectratio="f"/>
              </v:shape>
            </w:pict>
          </mc:Fallback>
        </mc:AlternateContent>
      </w:r>
      <w:r>
        <mc:AlternateContent>
          <mc:Choice Requires="wps">
            <w:drawing>
              <wp:anchor distT="0" distB="0" distL="114300" distR="114300" simplePos="0" relativeHeight="251932672" behindDoc="1" locked="0" layoutInCell="1" allowOverlap="1">
                <wp:simplePos x="0" y="0"/>
                <wp:positionH relativeFrom="page">
                  <wp:posOffset>5583555</wp:posOffset>
                </wp:positionH>
                <wp:positionV relativeFrom="paragraph">
                  <wp:posOffset>194945</wp:posOffset>
                </wp:positionV>
                <wp:extent cx="158750" cy="26035"/>
                <wp:effectExtent l="0" t="0" r="12700" b="2540"/>
                <wp:wrapNone/>
                <wp:docPr id="288" name="任意多边形 289"/>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3" y="0"/>
                              </a:moveTo>
                              <a:lnTo>
                                <a:pt x="219" y="0"/>
                              </a:lnTo>
                              <a:lnTo>
                                <a:pt x="211" y="7"/>
                              </a:lnTo>
                              <a:lnTo>
                                <a:pt x="211" y="31"/>
                              </a:lnTo>
                              <a:lnTo>
                                <a:pt x="219" y="38"/>
                              </a:lnTo>
                              <a:lnTo>
                                <a:pt x="231" y="41"/>
                              </a:lnTo>
                              <a:lnTo>
                                <a:pt x="243" y="38"/>
                              </a:lnTo>
                              <a:lnTo>
                                <a:pt x="250" y="31"/>
                              </a:lnTo>
                              <a:lnTo>
                                <a:pt x="250" y="7"/>
                              </a:lnTo>
                              <a:lnTo>
                                <a:pt x="243" y="0"/>
                              </a:lnTo>
                              <a:close/>
                              <a:moveTo>
                                <a:pt x="31" y="0"/>
                              </a:moveTo>
                              <a:lnTo>
                                <a:pt x="7" y="0"/>
                              </a:lnTo>
                              <a:lnTo>
                                <a:pt x="0" y="7"/>
                              </a:lnTo>
                              <a:lnTo>
                                <a:pt x="0" y="31"/>
                              </a:lnTo>
                              <a:lnTo>
                                <a:pt x="7" y="38"/>
                              </a:lnTo>
                              <a:lnTo>
                                <a:pt x="22" y="41"/>
                              </a:lnTo>
                              <a:lnTo>
                                <a:pt x="31" y="38"/>
                              </a:lnTo>
                              <a:lnTo>
                                <a:pt x="41" y="31"/>
                              </a:lnTo>
                              <a:lnTo>
                                <a:pt x="41" y="7"/>
                              </a:lnTo>
                              <a:lnTo>
                                <a:pt x="31" y="0"/>
                              </a:lnTo>
                              <a:close/>
                              <a:moveTo>
                                <a:pt x="137" y="0"/>
                              </a:moveTo>
                              <a:lnTo>
                                <a:pt x="113" y="0"/>
                              </a:lnTo>
                              <a:lnTo>
                                <a:pt x="106" y="7"/>
                              </a:lnTo>
                              <a:lnTo>
                                <a:pt x="103" y="19"/>
                              </a:lnTo>
                              <a:lnTo>
                                <a:pt x="106" y="31"/>
                              </a:lnTo>
                              <a:lnTo>
                                <a:pt x="113" y="38"/>
                              </a:lnTo>
                              <a:lnTo>
                                <a:pt x="123" y="41"/>
                              </a:lnTo>
                              <a:lnTo>
                                <a:pt x="137" y="38"/>
                              </a:lnTo>
                              <a:lnTo>
                                <a:pt x="142" y="31"/>
                              </a:lnTo>
                              <a:lnTo>
                                <a:pt x="144" y="19"/>
                              </a:lnTo>
                              <a:lnTo>
                                <a:pt x="142" y="7"/>
                              </a:lnTo>
                              <a:lnTo>
                                <a:pt x="137" y="0"/>
                              </a:lnTo>
                              <a:close/>
                            </a:path>
                          </a:pathLst>
                        </a:custGeom>
                        <a:solidFill>
                          <a:srgbClr val="000000"/>
                        </a:solidFill>
                        <a:ln>
                          <a:noFill/>
                        </a:ln>
                      </wps:spPr>
                      <wps:bodyPr upright="1"/>
                    </wps:wsp>
                  </a:graphicData>
                </a:graphic>
              </wp:anchor>
            </w:drawing>
          </mc:Choice>
          <mc:Fallback>
            <w:pict>
              <v:shape id="任意多边形 289" o:spid="_x0000_s1026" o:spt="100" style="position:absolute;left:0pt;margin-left:439.65pt;margin-top:15.35pt;height:2.05pt;width:12.5pt;mso-position-horizontal-relative:page;z-index:-251383808;mso-width-relative:page;mso-height-relative:page;" fillcolor="#000000" filled="t" stroked="f" coordsize="250,41" o:gfxdata="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IWE922AAAAAkBAAAPAAAAAAAAAAEAIAAA&#10;ACIAAABkcnMvZG93bnJldi54bWxQSwECFAAUAAAACACHTuJAnxkpSLcCAAChCAAADgAAAAAAAAAB&#10;ACAAAAAnAQAAZHJzL2Uyb0RvYy54bWxQSwUGAAAAAAYABgBZAQAAUAYAAAAA&#10;" path="m243,0l219,0,211,7,211,31,219,38,231,41,243,38,250,31,250,7,243,0xm31,0l7,0,0,7,0,31,7,38,22,41,31,38,41,31,41,7,31,0xm137,0l113,0,106,7,103,19,106,31,113,38,123,41,137,38,142,31,144,19,142,7,137,0xe">
                <v:fill on="t" focussize="0,0"/>
                <v:stroke on="f"/>
                <v:imagedata o:title=""/>
                <o:lock v:ext="edit" aspectratio="f"/>
              </v:shape>
            </w:pict>
          </mc:Fallback>
        </mc:AlternateContent>
      </w:r>
      <w:r>
        <mc:AlternateContent>
          <mc:Choice Requires="wps">
            <w:drawing>
              <wp:anchor distT="0" distB="0" distL="114300" distR="114300" simplePos="0" relativeHeight="251933696" behindDoc="1" locked="0" layoutInCell="1" allowOverlap="1">
                <wp:simplePos x="0" y="0"/>
                <wp:positionH relativeFrom="page">
                  <wp:posOffset>5789295</wp:posOffset>
                </wp:positionH>
                <wp:positionV relativeFrom="paragraph">
                  <wp:posOffset>194945</wp:posOffset>
                </wp:positionV>
                <wp:extent cx="158750" cy="26035"/>
                <wp:effectExtent l="0" t="0" r="12700" b="2540"/>
                <wp:wrapNone/>
                <wp:docPr id="289" name="任意多边形 29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3" y="0"/>
                              </a:moveTo>
                              <a:lnTo>
                                <a:pt x="219" y="0"/>
                              </a:lnTo>
                              <a:lnTo>
                                <a:pt x="211" y="7"/>
                              </a:lnTo>
                              <a:lnTo>
                                <a:pt x="211" y="31"/>
                              </a:lnTo>
                              <a:lnTo>
                                <a:pt x="219" y="38"/>
                              </a:lnTo>
                              <a:lnTo>
                                <a:pt x="231" y="41"/>
                              </a:lnTo>
                              <a:lnTo>
                                <a:pt x="243" y="38"/>
                              </a:lnTo>
                              <a:lnTo>
                                <a:pt x="250" y="31"/>
                              </a:lnTo>
                              <a:lnTo>
                                <a:pt x="250" y="7"/>
                              </a:lnTo>
                              <a:lnTo>
                                <a:pt x="243" y="0"/>
                              </a:lnTo>
                              <a:close/>
                              <a:moveTo>
                                <a:pt x="31" y="0"/>
                              </a:moveTo>
                              <a:lnTo>
                                <a:pt x="7" y="0"/>
                              </a:lnTo>
                              <a:lnTo>
                                <a:pt x="3" y="7"/>
                              </a:lnTo>
                              <a:lnTo>
                                <a:pt x="0" y="19"/>
                              </a:lnTo>
                              <a:lnTo>
                                <a:pt x="3" y="31"/>
                              </a:lnTo>
                              <a:lnTo>
                                <a:pt x="7" y="38"/>
                              </a:lnTo>
                              <a:lnTo>
                                <a:pt x="22" y="41"/>
                              </a:lnTo>
                              <a:lnTo>
                                <a:pt x="31" y="38"/>
                              </a:lnTo>
                              <a:lnTo>
                                <a:pt x="41" y="31"/>
                              </a:lnTo>
                              <a:lnTo>
                                <a:pt x="41" y="7"/>
                              </a:lnTo>
                              <a:lnTo>
                                <a:pt x="31" y="0"/>
                              </a:lnTo>
                              <a:close/>
                              <a:moveTo>
                                <a:pt x="137" y="0"/>
                              </a:moveTo>
                              <a:lnTo>
                                <a:pt x="113" y="0"/>
                              </a:lnTo>
                              <a:lnTo>
                                <a:pt x="106" y="7"/>
                              </a:lnTo>
                              <a:lnTo>
                                <a:pt x="103" y="19"/>
                              </a:lnTo>
                              <a:lnTo>
                                <a:pt x="106" y="31"/>
                              </a:lnTo>
                              <a:lnTo>
                                <a:pt x="113" y="38"/>
                              </a:lnTo>
                              <a:lnTo>
                                <a:pt x="123" y="41"/>
                              </a:lnTo>
                              <a:lnTo>
                                <a:pt x="137" y="38"/>
                              </a:lnTo>
                              <a:lnTo>
                                <a:pt x="144" y="31"/>
                              </a:lnTo>
                              <a:lnTo>
                                <a:pt x="144" y="7"/>
                              </a:lnTo>
                              <a:lnTo>
                                <a:pt x="137" y="0"/>
                              </a:lnTo>
                              <a:close/>
                            </a:path>
                          </a:pathLst>
                        </a:custGeom>
                        <a:solidFill>
                          <a:srgbClr val="000000"/>
                        </a:solidFill>
                        <a:ln>
                          <a:noFill/>
                        </a:ln>
                      </wps:spPr>
                      <wps:bodyPr upright="1"/>
                    </wps:wsp>
                  </a:graphicData>
                </a:graphic>
              </wp:anchor>
            </w:drawing>
          </mc:Choice>
          <mc:Fallback>
            <w:pict>
              <v:shape id="任意多边形 290" o:spid="_x0000_s1026" o:spt="100" style="position:absolute;left:0pt;margin-left:455.85pt;margin-top:15.35pt;height:2.05pt;width:12.5pt;mso-position-horizontal-relative:page;z-index:-251382784;mso-width-relative:page;mso-height-relative:page;" fillcolor="#000000" filled="t" stroked="f" coordsize="250,41" o:gfxdata="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6Rpa32AAAAAkBAAAPAAAAAAAAAAEAIAAA&#10;ACIAAABkcnMvZG93bnJldi54bWxQSwECFAAUAAAACACHTuJA5KXt6bcCAACfCAAADgAAAAAAAAAB&#10;ACAAAAAnAQAAZHJzL2Uyb0RvYy54bWxQSwUGAAAAAAYABgBZAQAAUAYAAAAA&#10;" path="m243,0l219,0,211,7,211,31,219,38,231,41,243,38,250,31,250,7,243,0xm31,0l7,0,3,7,0,19,3,31,7,38,22,41,31,38,41,31,41,7,31,0xm137,0l113,0,106,7,103,19,106,31,113,38,123,41,137,38,144,31,144,7,137,0xe">
                <v:fill on="t" focussize="0,0"/>
                <v:stroke on="f"/>
                <v:imagedata o:title=""/>
                <o:lock v:ext="edit" aspectratio="f"/>
              </v:shape>
            </w:pict>
          </mc:Fallback>
        </mc:AlternateContent>
      </w:r>
      <w:r>
        <mc:AlternateContent>
          <mc:Choice Requires="wps">
            <w:drawing>
              <wp:anchor distT="0" distB="0" distL="114300" distR="114300" simplePos="0" relativeHeight="251934720" behindDoc="1" locked="0" layoutInCell="1" allowOverlap="1">
                <wp:simplePos x="0" y="0"/>
                <wp:positionH relativeFrom="page">
                  <wp:posOffset>5995035</wp:posOffset>
                </wp:positionH>
                <wp:positionV relativeFrom="paragraph">
                  <wp:posOffset>194945</wp:posOffset>
                </wp:positionV>
                <wp:extent cx="158750" cy="26035"/>
                <wp:effectExtent l="0" t="0" r="12700" b="2540"/>
                <wp:wrapNone/>
                <wp:docPr id="290" name="任意多边形 29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3" y="0"/>
                              </a:moveTo>
                              <a:lnTo>
                                <a:pt x="219" y="0"/>
                              </a:lnTo>
                              <a:lnTo>
                                <a:pt x="211" y="7"/>
                              </a:lnTo>
                              <a:lnTo>
                                <a:pt x="211" y="31"/>
                              </a:lnTo>
                              <a:lnTo>
                                <a:pt x="219" y="38"/>
                              </a:lnTo>
                              <a:lnTo>
                                <a:pt x="231" y="41"/>
                              </a:lnTo>
                              <a:lnTo>
                                <a:pt x="243" y="38"/>
                              </a:lnTo>
                              <a:lnTo>
                                <a:pt x="250" y="31"/>
                              </a:lnTo>
                              <a:lnTo>
                                <a:pt x="250" y="7"/>
                              </a:lnTo>
                              <a:lnTo>
                                <a:pt x="243" y="0"/>
                              </a:lnTo>
                              <a:close/>
                              <a:moveTo>
                                <a:pt x="34" y="0"/>
                              </a:moveTo>
                              <a:lnTo>
                                <a:pt x="7" y="0"/>
                              </a:lnTo>
                              <a:lnTo>
                                <a:pt x="3" y="7"/>
                              </a:lnTo>
                              <a:lnTo>
                                <a:pt x="0" y="19"/>
                              </a:lnTo>
                              <a:lnTo>
                                <a:pt x="3" y="31"/>
                              </a:lnTo>
                              <a:lnTo>
                                <a:pt x="7" y="38"/>
                              </a:lnTo>
                              <a:lnTo>
                                <a:pt x="22" y="41"/>
                              </a:lnTo>
                              <a:lnTo>
                                <a:pt x="34" y="38"/>
                              </a:lnTo>
                              <a:lnTo>
                                <a:pt x="41" y="31"/>
                              </a:lnTo>
                              <a:lnTo>
                                <a:pt x="41" y="7"/>
                              </a:lnTo>
                              <a:lnTo>
                                <a:pt x="34" y="0"/>
                              </a:lnTo>
                              <a:close/>
                              <a:moveTo>
                                <a:pt x="137" y="0"/>
                              </a:moveTo>
                              <a:lnTo>
                                <a:pt x="113" y="0"/>
                              </a:lnTo>
                              <a:lnTo>
                                <a:pt x="106" y="7"/>
                              </a:lnTo>
                              <a:lnTo>
                                <a:pt x="103" y="19"/>
                              </a:lnTo>
                              <a:lnTo>
                                <a:pt x="106" y="31"/>
                              </a:lnTo>
                              <a:lnTo>
                                <a:pt x="113" y="38"/>
                              </a:lnTo>
                              <a:lnTo>
                                <a:pt x="125" y="41"/>
                              </a:lnTo>
                              <a:lnTo>
                                <a:pt x="137" y="38"/>
                              </a:lnTo>
                              <a:lnTo>
                                <a:pt x="144" y="31"/>
                              </a:lnTo>
                              <a:lnTo>
                                <a:pt x="144" y="7"/>
                              </a:lnTo>
                              <a:lnTo>
                                <a:pt x="137" y="0"/>
                              </a:lnTo>
                              <a:close/>
                            </a:path>
                          </a:pathLst>
                        </a:custGeom>
                        <a:solidFill>
                          <a:srgbClr val="000000"/>
                        </a:solidFill>
                        <a:ln>
                          <a:noFill/>
                        </a:ln>
                      </wps:spPr>
                      <wps:bodyPr upright="1"/>
                    </wps:wsp>
                  </a:graphicData>
                </a:graphic>
              </wp:anchor>
            </w:drawing>
          </mc:Choice>
          <mc:Fallback>
            <w:pict>
              <v:shape id="任意多边形 291" o:spid="_x0000_s1026" o:spt="100" style="position:absolute;left:0pt;margin-left:472.05pt;margin-top:15.35pt;height:2.05pt;width:12.5pt;mso-position-horizontal-relative:page;z-index:-251381760;mso-width-relative:page;mso-height-relative:page;" fillcolor="#000000" filled="t" stroked="f" coordsize="250,41" o:gfxdata="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eWjPR2AAAAAkBAAAP&#10;AAAAAAAAAAEAIAAAACIAAABkcnMvZG93bnJldi54bWxQSwECFAAUAAAACACHTuJAHBoxwsMCAACf&#10;CAAADgAAAAAAAAABACAAAAAnAQAAZHJzL2Uyb0RvYy54bWxQSwUGAAAAAAYABgBZAQAAXAYAAAAA&#10;" path="m243,0l219,0,211,7,211,31,219,38,231,41,243,38,250,31,250,7,243,0xm34,0l7,0,3,7,0,19,3,31,7,38,22,41,34,38,41,31,41,7,34,0xm137,0l113,0,106,7,103,19,106,31,113,38,125,41,137,38,144,31,144,7,137,0xe">
                <v:fill on="t" focussize="0,0"/>
                <v:stroke on="f"/>
                <v:imagedata o:title=""/>
                <o:lock v:ext="edit" aspectratio="f"/>
              </v:shape>
            </w:pict>
          </mc:Fallback>
        </mc:AlternateContent>
      </w:r>
      <w:r>
        <w:rPr>
          <w:rFonts w:hint="eastAsia" w:ascii="方正黑体简体" w:eastAsia="方正黑体简体"/>
          <w:spacing w:val="7"/>
          <w:sz w:val="31"/>
        </w:rPr>
        <w:t>二</w:t>
      </w:r>
      <w:r>
        <w:rPr>
          <w:rFonts w:hint="eastAsia" w:ascii="方正黑体简体" w:eastAsia="方正黑体简体"/>
          <w:spacing w:val="-152"/>
          <w:sz w:val="31"/>
        </w:rPr>
        <w:t>、</w:t>
      </w:r>
      <w:r>
        <w:rPr>
          <w:rFonts w:hint="eastAsia" w:ascii="方正黑体简体" w:eastAsia="方正黑体简体"/>
          <w:spacing w:val="4"/>
          <w:sz w:val="31"/>
        </w:rPr>
        <w:t>异</w:t>
      </w:r>
      <w:r>
        <w:rPr>
          <w:rFonts w:hint="eastAsia" w:ascii="方正黑体简体" w:eastAsia="方正黑体简体"/>
          <w:spacing w:val="7"/>
          <w:sz w:val="31"/>
        </w:rPr>
        <w:t>地</w:t>
      </w:r>
      <w:r>
        <w:rPr>
          <w:rFonts w:hint="eastAsia" w:ascii="方正黑体简体" w:eastAsia="方正黑体简体"/>
          <w:spacing w:val="4"/>
          <w:sz w:val="31"/>
        </w:rPr>
        <w:t>长期</w:t>
      </w:r>
      <w:r>
        <w:rPr>
          <w:rFonts w:hint="eastAsia" w:ascii="方正黑体简体" w:eastAsia="方正黑体简体"/>
          <w:spacing w:val="7"/>
          <w:sz w:val="31"/>
        </w:rPr>
        <w:t>居</w:t>
      </w:r>
      <w:r>
        <w:rPr>
          <w:rFonts w:hint="eastAsia" w:ascii="方正黑体简体" w:eastAsia="方正黑体简体"/>
          <w:spacing w:val="4"/>
          <w:sz w:val="31"/>
        </w:rPr>
        <w:t>住</w:t>
      </w:r>
      <w:r>
        <w:rPr>
          <w:rFonts w:hint="eastAsia" w:ascii="方正黑体简体" w:eastAsia="方正黑体简体"/>
          <w:spacing w:val="7"/>
          <w:sz w:val="31"/>
        </w:rPr>
        <w:t>人</w:t>
      </w:r>
      <w:r>
        <w:rPr>
          <w:rFonts w:hint="eastAsia" w:ascii="方正黑体简体" w:eastAsia="方正黑体简体"/>
          <w:spacing w:val="4"/>
          <w:sz w:val="31"/>
        </w:rPr>
        <w:t>员</w:t>
      </w:r>
      <w:r>
        <w:rPr>
          <w:rFonts w:hint="eastAsia" w:ascii="方正黑体简体" w:eastAsia="方正黑体简体"/>
          <w:spacing w:val="7"/>
          <w:sz w:val="31"/>
        </w:rPr>
        <w:t>备</w:t>
      </w:r>
      <w:r>
        <w:rPr>
          <w:rFonts w:hint="eastAsia" w:ascii="方正黑体简体" w:eastAsia="方正黑体简体"/>
          <w:sz w:val="31"/>
        </w:rPr>
        <w:t>案</w:t>
      </w:r>
      <w:r>
        <w:rPr>
          <w:rFonts w:hint="eastAsia" w:ascii="方正黑体简体" w:eastAsia="方正黑体简体"/>
          <w:sz w:val="31"/>
        </w:rPr>
        <w:tab/>
      </w:r>
      <w:r>
        <w:rPr>
          <w:rFonts w:ascii="Times New Roman" w:eastAsia="Times New Roman"/>
          <w:sz w:val="31"/>
        </w:rPr>
        <w:t>64</w:t>
      </w:r>
    </w:p>
    <w:p>
      <w:pPr>
        <w:tabs>
          <w:tab w:val="left" w:pos="8757"/>
        </w:tabs>
        <w:spacing w:before="78"/>
        <w:ind w:left="1192" w:right="0" w:firstLine="0"/>
        <w:jc w:val="left"/>
        <w:rPr>
          <w:rFonts w:ascii="Times New Roman" w:eastAsia="Times New Roman"/>
          <w:sz w:val="31"/>
        </w:rPr>
      </w:pPr>
      <w:r>
        <mc:AlternateContent>
          <mc:Choice Requires="wps">
            <w:drawing>
              <wp:anchor distT="0" distB="0" distL="114300" distR="114300" simplePos="0" relativeHeight="251935744" behindDoc="1" locked="0" layoutInCell="1" allowOverlap="1">
                <wp:simplePos x="0" y="0"/>
                <wp:positionH relativeFrom="page">
                  <wp:posOffset>4647565</wp:posOffset>
                </wp:positionH>
                <wp:positionV relativeFrom="paragraph">
                  <wp:posOffset>201930</wp:posOffset>
                </wp:positionV>
                <wp:extent cx="172720" cy="26035"/>
                <wp:effectExtent l="0" t="0" r="17780" b="2540"/>
                <wp:wrapNone/>
                <wp:docPr id="291" name="任意多边形 292"/>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61" y="0"/>
                              </a:moveTo>
                              <a:lnTo>
                                <a:pt x="237" y="0"/>
                              </a:lnTo>
                              <a:lnTo>
                                <a:pt x="228" y="7"/>
                              </a:lnTo>
                              <a:lnTo>
                                <a:pt x="225" y="19"/>
                              </a:lnTo>
                              <a:lnTo>
                                <a:pt x="228" y="31"/>
                              </a:lnTo>
                              <a:lnTo>
                                <a:pt x="237" y="38"/>
                              </a:lnTo>
                              <a:lnTo>
                                <a:pt x="247" y="41"/>
                              </a:lnTo>
                              <a:lnTo>
                                <a:pt x="261" y="38"/>
                              </a:lnTo>
                              <a:lnTo>
                                <a:pt x="268" y="31"/>
                              </a:lnTo>
                              <a:lnTo>
                                <a:pt x="271" y="19"/>
                              </a:lnTo>
                              <a:lnTo>
                                <a:pt x="268" y="7"/>
                              </a:lnTo>
                              <a:lnTo>
                                <a:pt x="261" y="0"/>
                              </a:lnTo>
                              <a:close/>
                              <a:moveTo>
                                <a:pt x="33" y="0"/>
                              </a:moveTo>
                              <a:lnTo>
                                <a:pt x="7" y="0"/>
                              </a:lnTo>
                              <a:lnTo>
                                <a:pt x="0" y="7"/>
                              </a:lnTo>
                              <a:lnTo>
                                <a:pt x="0" y="31"/>
                              </a:lnTo>
                              <a:lnTo>
                                <a:pt x="7" y="38"/>
                              </a:lnTo>
                              <a:lnTo>
                                <a:pt x="21" y="41"/>
                              </a:lnTo>
                              <a:lnTo>
                                <a:pt x="33" y="38"/>
                              </a:lnTo>
                              <a:lnTo>
                                <a:pt x="43" y="31"/>
                              </a:lnTo>
                              <a:lnTo>
                                <a:pt x="43" y="7"/>
                              </a:lnTo>
                              <a:lnTo>
                                <a:pt x="33" y="0"/>
                              </a:lnTo>
                              <a:close/>
                              <a:moveTo>
                                <a:pt x="146" y="0"/>
                              </a:moveTo>
                              <a:lnTo>
                                <a:pt x="120" y="0"/>
                              </a:lnTo>
                              <a:lnTo>
                                <a:pt x="115" y="7"/>
                              </a:lnTo>
                              <a:lnTo>
                                <a:pt x="112" y="19"/>
                              </a:lnTo>
                              <a:lnTo>
                                <a:pt x="115" y="31"/>
                              </a:lnTo>
                              <a:lnTo>
                                <a:pt x="120" y="38"/>
                              </a:lnTo>
                              <a:lnTo>
                                <a:pt x="134" y="41"/>
                              </a:lnTo>
                              <a:lnTo>
                                <a:pt x="146" y="38"/>
                              </a:lnTo>
                              <a:lnTo>
                                <a:pt x="156" y="31"/>
                              </a:lnTo>
                              <a:lnTo>
                                <a:pt x="156" y="7"/>
                              </a:lnTo>
                              <a:lnTo>
                                <a:pt x="146" y="0"/>
                              </a:lnTo>
                              <a:close/>
                            </a:path>
                          </a:pathLst>
                        </a:custGeom>
                        <a:solidFill>
                          <a:srgbClr val="000000"/>
                        </a:solidFill>
                        <a:ln>
                          <a:noFill/>
                        </a:ln>
                      </wps:spPr>
                      <wps:bodyPr upright="1"/>
                    </wps:wsp>
                  </a:graphicData>
                </a:graphic>
              </wp:anchor>
            </w:drawing>
          </mc:Choice>
          <mc:Fallback>
            <w:pict>
              <v:shape id="任意多边形 292" o:spid="_x0000_s1026" o:spt="100" style="position:absolute;left:0pt;margin-left:365.95pt;margin-top:15.9pt;height:2.05pt;width:13.6pt;mso-position-horizontal-relative:page;z-index:-251380736;mso-width-relative:page;mso-height-relative:page;" fillcolor="#000000" filled="t" stroked="f" coordsize="272,41" o:gfxdata="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wbo4L2QAAAAkBAAAP&#10;AAAAAAAAAAEAIAAAACIAAABkcnMvZG93bnJldi54bWxQSwECFAAUAAAACACHTuJA6ZUAS8ICAADI&#10;CAAADgAAAAAAAAABACAAAAAoAQAAZHJzL2Uyb0RvYy54bWxQSwUGAAAAAAYABgBZAQAAXAYAAAAA&#10;" path="m261,0l237,0,228,7,225,19,228,31,237,38,247,41,261,38,268,31,271,19,268,7,261,0xm33,0l7,0,0,7,0,31,7,38,21,41,33,38,43,31,43,7,33,0xm146,0l120,0,115,7,112,19,115,31,120,38,134,41,146,38,156,31,156,7,146,0xe">
                <v:fill on="t" focussize="0,0"/>
                <v:stroke on="f"/>
                <v:imagedata o:title=""/>
                <o:lock v:ext="edit" aspectratio="f"/>
              </v:shape>
            </w:pict>
          </mc:Fallback>
        </mc:AlternateContent>
      </w:r>
      <w:r>
        <mc:AlternateContent>
          <mc:Choice Requires="wps">
            <w:drawing>
              <wp:anchor distT="0" distB="0" distL="114300" distR="114300" simplePos="0" relativeHeight="251936768" behindDoc="1" locked="0" layoutInCell="1" allowOverlap="1">
                <wp:simplePos x="0" y="0"/>
                <wp:positionH relativeFrom="page">
                  <wp:posOffset>4869815</wp:posOffset>
                </wp:positionH>
                <wp:positionV relativeFrom="paragraph">
                  <wp:posOffset>201930</wp:posOffset>
                </wp:positionV>
                <wp:extent cx="172720" cy="26035"/>
                <wp:effectExtent l="0" t="0" r="17780" b="2540"/>
                <wp:wrapNone/>
                <wp:docPr id="292" name="任意多边形 293"/>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62" y="0"/>
                              </a:moveTo>
                              <a:lnTo>
                                <a:pt x="238" y="0"/>
                              </a:lnTo>
                              <a:lnTo>
                                <a:pt x="230" y="7"/>
                              </a:lnTo>
                              <a:lnTo>
                                <a:pt x="228" y="19"/>
                              </a:lnTo>
                              <a:lnTo>
                                <a:pt x="230" y="31"/>
                              </a:lnTo>
                              <a:lnTo>
                                <a:pt x="238" y="38"/>
                              </a:lnTo>
                              <a:lnTo>
                                <a:pt x="250" y="41"/>
                              </a:lnTo>
                              <a:lnTo>
                                <a:pt x="262" y="38"/>
                              </a:lnTo>
                              <a:lnTo>
                                <a:pt x="271" y="31"/>
                              </a:lnTo>
                              <a:lnTo>
                                <a:pt x="271" y="7"/>
                              </a:lnTo>
                              <a:lnTo>
                                <a:pt x="262" y="0"/>
                              </a:lnTo>
                              <a:close/>
                              <a:moveTo>
                                <a:pt x="36" y="0"/>
                              </a:moveTo>
                              <a:lnTo>
                                <a:pt x="7" y="0"/>
                              </a:lnTo>
                              <a:lnTo>
                                <a:pt x="0" y="7"/>
                              </a:lnTo>
                              <a:lnTo>
                                <a:pt x="0" y="31"/>
                              </a:lnTo>
                              <a:lnTo>
                                <a:pt x="7" y="38"/>
                              </a:lnTo>
                              <a:lnTo>
                                <a:pt x="22" y="41"/>
                              </a:lnTo>
                              <a:lnTo>
                                <a:pt x="36" y="38"/>
                              </a:lnTo>
                              <a:lnTo>
                                <a:pt x="43" y="31"/>
                              </a:lnTo>
                              <a:lnTo>
                                <a:pt x="43" y="7"/>
                              </a:lnTo>
                              <a:lnTo>
                                <a:pt x="36" y="0"/>
                              </a:lnTo>
                              <a:close/>
                              <a:moveTo>
                                <a:pt x="149" y="0"/>
                              </a:moveTo>
                              <a:lnTo>
                                <a:pt x="120" y="0"/>
                              </a:lnTo>
                              <a:lnTo>
                                <a:pt x="115" y="7"/>
                              </a:lnTo>
                              <a:lnTo>
                                <a:pt x="113" y="19"/>
                              </a:lnTo>
                              <a:lnTo>
                                <a:pt x="115" y="31"/>
                              </a:lnTo>
                              <a:lnTo>
                                <a:pt x="120" y="38"/>
                              </a:lnTo>
                              <a:lnTo>
                                <a:pt x="134" y="41"/>
                              </a:lnTo>
                              <a:lnTo>
                                <a:pt x="149" y="38"/>
                              </a:lnTo>
                              <a:lnTo>
                                <a:pt x="156" y="31"/>
                              </a:lnTo>
                              <a:lnTo>
                                <a:pt x="158" y="19"/>
                              </a:lnTo>
                              <a:lnTo>
                                <a:pt x="156" y="7"/>
                              </a:lnTo>
                              <a:lnTo>
                                <a:pt x="149" y="0"/>
                              </a:lnTo>
                              <a:close/>
                            </a:path>
                          </a:pathLst>
                        </a:custGeom>
                        <a:solidFill>
                          <a:srgbClr val="000000"/>
                        </a:solidFill>
                        <a:ln>
                          <a:noFill/>
                        </a:ln>
                      </wps:spPr>
                      <wps:bodyPr upright="1"/>
                    </wps:wsp>
                  </a:graphicData>
                </a:graphic>
              </wp:anchor>
            </w:drawing>
          </mc:Choice>
          <mc:Fallback>
            <w:pict>
              <v:shape id="任意多边形 293" o:spid="_x0000_s1026" o:spt="100" style="position:absolute;left:0pt;margin-left:383.45pt;margin-top:15.9pt;height:2.05pt;width:13.6pt;mso-position-horizontal-relative:page;z-index:-251379712;mso-width-relative:page;mso-height-relative:page;" fillcolor="#000000" filled="t" stroked="f" coordsize="272,41" o:gfxdata="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6Dm9/2AAAAAkBAAAPAAAA&#10;AAAAAAEAIAAAACIAAABkcnMvZG93bnJldi54bWxQSwECFAAUAAAACACHTuJAAFoyAsACAADICAAA&#10;DgAAAAAAAAABACAAAAAnAQAAZHJzL2Uyb0RvYy54bWxQSwUGAAAAAAYABgBZAQAAWQYAAAAA&#10;" path="m262,0l238,0,230,7,228,19,230,31,238,38,250,41,262,38,271,31,271,7,262,0xm36,0l7,0,0,7,0,31,7,38,22,41,36,38,43,31,43,7,36,0xm149,0l120,0,115,7,113,19,115,31,120,38,134,41,149,38,156,31,158,19,156,7,149,0xe">
                <v:fill on="t" focussize="0,0"/>
                <v:stroke on="f"/>
                <v:imagedata o:title=""/>
                <o:lock v:ext="edit" aspectratio="f"/>
              </v:shape>
            </w:pict>
          </mc:Fallback>
        </mc:AlternateContent>
      </w:r>
      <w:r>
        <mc:AlternateContent>
          <mc:Choice Requires="wps">
            <w:drawing>
              <wp:anchor distT="0" distB="0" distL="114300" distR="114300" simplePos="0" relativeHeight="251937792" behindDoc="1" locked="0" layoutInCell="1" allowOverlap="1">
                <wp:simplePos x="0" y="0"/>
                <wp:positionH relativeFrom="page">
                  <wp:posOffset>5093970</wp:posOffset>
                </wp:positionH>
                <wp:positionV relativeFrom="paragraph">
                  <wp:posOffset>201930</wp:posOffset>
                </wp:positionV>
                <wp:extent cx="172720" cy="26035"/>
                <wp:effectExtent l="0" t="0" r="17780" b="2540"/>
                <wp:wrapNone/>
                <wp:docPr id="293" name="任意多边形 294"/>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61" y="0"/>
                              </a:moveTo>
                              <a:lnTo>
                                <a:pt x="235" y="0"/>
                              </a:lnTo>
                              <a:lnTo>
                                <a:pt x="228" y="7"/>
                              </a:lnTo>
                              <a:lnTo>
                                <a:pt x="225" y="19"/>
                              </a:lnTo>
                              <a:lnTo>
                                <a:pt x="228" y="31"/>
                              </a:lnTo>
                              <a:lnTo>
                                <a:pt x="235" y="38"/>
                              </a:lnTo>
                              <a:lnTo>
                                <a:pt x="247" y="41"/>
                              </a:lnTo>
                              <a:lnTo>
                                <a:pt x="261" y="38"/>
                              </a:lnTo>
                              <a:lnTo>
                                <a:pt x="269" y="31"/>
                              </a:lnTo>
                              <a:lnTo>
                                <a:pt x="271" y="19"/>
                              </a:lnTo>
                              <a:lnTo>
                                <a:pt x="269" y="7"/>
                              </a:lnTo>
                              <a:lnTo>
                                <a:pt x="261" y="0"/>
                              </a:lnTo>
                              <a:close/>
                              <a:moveTo>
                                <a:pt x="33" y="0"/>
                              </a:moveTo>
                              <a:lnTo>
                                <a:pt x="7" y="0"/>
                              </a:lnTo>
                              <a:lnTo>
                                <a:pt x="0" y="7"/>
                              </a:lnTo>
                              <a:lnTo>
                                <a:pt x="0" y="31"/>
                              </a:lnTo>
                              <a:lnTo>
                                <a:pt x="7" y="38"/>
                              </a:lnTo>
                              <a:lnTo>
                                <a:pt x="19" y="41"/>
                              </a:lnTo>
                              <a:lnTo>
                                <a:pt x="33" y="38"/>
                              </a:lnTo>
                              <a:lnTo>
                                <a:pt x="41" y="31"/>
                              </a:lnTo>
                              <a:lnTo>
                                <a:pt x="41" y="7"/>
                              </a:lnTo>
                              <a:lnTo>
                                <a:pt x="33" y="0"/>
                              </a:lnTo>
                              <a:close/>
                              <a:moveTo>
                                <a:pt x="146" y="0"/>
                              </a:moveTo>
                              <a:lnTo>
                                <a:pt x="120" y="0"/>
                              </a:lnTo>
                              <a:lnTo>
                                <a:pt x="113" y="7"/>
                              </a:lnTo>
                              <a:lnTo>
                                <a:pt x="110" y="19"/>
                              </a:lnTo>
                              <a:lnTo>
                                <a:pt x="113" y="31"/>
                              </a:lnTo>
                              <a:lnTo>
                                <a:pt x="120" y="38"/>
                              </a:lnTo>
                              <a:lnTo>
                                <a:pt x="132" y="41"/>
                              </a:lnTo>
                              <a:lnTo>
                                <a:pt x="146" y="38"/>
                              </a:lnTo>
                              <a:lnTo>
                                <a:pt x="153" y="31"/>
                              </a:lnTo>
                              <a:lnTo>
                                <a:pt x="156" y="19"/>
                              </a:lnTo>
                              <a:lnTo>
                                <a:pt x="153" y="7"/>
                              </a:lnTo>
                              <a:lnTo>
                                <a:pt x="146" y="0"/>
                              </a:lnTo>
                              <a:close/>
                            </a:path>
                          </a:pathLst>
                        </a:custGeom>
                        <a:solidFill>
                          <a:srgbClr val="000000"/>
                        </a:solidFill>
                        <a:ln>
                          <a:noFill/>
                        </a:ln>
                      </wps:spPr>
                      <wps:bodyPr upright="1"/>
                    </wps:wsp>
                  </a:graphicData>
                </a:graphic>
              </wp:anchor>
            </w:drawing>
          </mc:Choice>
          <mc:Fallback>
            <w:pict>
              <v:shape id="任意多边形 294" o:spid="_x0000_s1026" o:spt="100" style="position:absolute;left:0pt;margin-left:401.1pt;margin-top:15.9pt;height:2.05pt;width:13.6pt;mso-position-horizontal-relative:page;z-index:-251378688;mso-width-relative:page;mso-height-relative:page;" fillcolor="#000000" filled="t" stroked="f" coordsize="272,41" o:gfxdata="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56c&#10;CNgAAAAJAQAADwAAAAAAAAABACAAAAAiAAAAZHJzL2Rvd25yZXYueG1sUEsBAhQAFAAAAAgAh07i&#10;QIL/C5HNAgAA7wgAAA4AAAAAAAAAAQAgAAAAJwEAAGRycy9lMm9Eb2MueG1sUEsFBgAAAAAGAAYA&#10;WQEAAGYGAAAAAA==&#10;" path="m261,0l235,0,228,7,225,19,228,31,235,38,247,41,261,38,269,31,271,19,269,7,261,0xm33,0l7,0,0,7,0,31,7,38,19,41,33,38,41,31,41,7,33,0xm146,0l120,0,113,7,110,19,113,31,120,38,132,41,146,38,153,31,156,19,153,7,146,0xe">
                <v:fill on="t" focussize="0,0"/>
                <v:stroke on="f"/>
                <v:imagedata o:title=""/>
                <o:lock v:ext="edit" aspectratio="f"/>
              </v:shape>
            </w:pict>
          </mc:Fallback>
        </mc:AlternateContent>
      </w:r>
      <w:r>
        <mc:AlternateContent>
          <mc:Choice Requires="wps">
            <w:drawing>
              <wp:anchor distT="0" distB="0" distL="114300" distR="114300" simplePos="0" relativeHeight="251938816" behindDoc="1" locked="0" layoutInCell="1" allowOverlap="1">
                <wp:simplePos x="0" y="0"/>
                <wp:positionH relativeFrom="page">
                  <wp:posOffset>5314950</wp:posOffset>
                </wp:positionH>
                <wp:positionV relativeFrom="paragraph">
                  <wp:posOffset>201930</wp:posOffset>
                </wp:positionV>
                <wp:extent cx="172720" cy="26035"/>
                <wp:effectExtent l="0" t="0" r="17780" b="2540"/>
                <wp:wrapNone/>
                <wp:docPr id="294" name="任意多边形 295"/>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61" y="0"/>
                              </a:moveTo>
                              <a:lnTo>
                                <a:pt x="237" y="0"/>
                              </a:lnTo>
                              <a:lnTo>
                                <a:pt x="230" y="7"/>
                              </a:lnTo>
                              <a:lnTo>
                                <a:pt x="228" y="19"/>
                              </a:lnTo>
                              <a:lnTo>
                                <a:pt x="230" y="31"/>
                              </a:lnTo>
                              <a:lnTo>
                                <a:pt x="237" y="38"/>
                              </a:lnTo>
                              <a:lnTo>
                                <a:pt x="249" y="41"/>
                              </a:lnTo>
                              <a:lnTo>
                                <a:pt x="261" y="38"/>
                              </a:lnTo>
                              <a:lnTo>
                                <a:pt x="271" y="31"/>
                              </a:lnTo>
                              <a:lnTo>
                                <a:pt x="271" y="7"/>
                              </a:lnTo>
                              <a:lnTo>
                                <a:pt x="261" y="0"/>
                              </a:lnTo>
                              <a:close/>
                              <a:moveTo>
                                <a:pt x="36" y="0"/>
                              </a:moveTo>
                              <a:lnTo>
                                <a:pt x="7" y="0"/>
                              </a:lnTo>
                              <a:lnTo>
                                <a:pt x="0" y="7"/>
                              </a:lnTo>
                              <a:lnTo>
                                <a:pt x="0" y="31"/>
                              </a:lnTo>
                              <a:lnTo>
                                <a:pt x="7" y="38"/>
                              </a:lnTo>
                              <a:lnTo>
                                <a:pt x="21" y="41"/>
                              </a:lnTo>
                              <a:lnTo>
                                <a:pt x="36" y="38"/>
                              </a:lnTo>
                              <a:lnTo>
                                <a:pt x="43" y="31"/>
                              </a:lnTo>
                              <a:lnTo>
                                <a:pt x="43" y="7"/>
                              </a:lnTo>
                              <a:lnTo>
                                <a:pt x="36" y="0"/>
                              </a:lnTo>
                              <a:close/>
                              <a:moveTo>
                                <a:pt x="149" y="0"/>
                              </a:moveTo>
                              <a:lnTo>
                                <a:pt x="120" y="0"/>
                              </a:lnTo>
                              <a:lnTo>
                                <a:pt x="115" y="7"/>
                              </a:lnTo>
                              <a:lnTo>
                                <a:pt x="113" y="19"/>
                              </a:lnTo>
                              <a:lnTo>
                                <a:pt x="115" y="31"/>
                              </a:lnTo>
                              <a:lnTo>
                                <a:pt x="120" y="38"/>
                              </a:lnTo>
                              <a:lnTo>
                                <a:pt x="134" y="41"/>
                              </a:lnTo>
                              <a:lnTo>
                                <a:pt x="149" y="38"/>
                              </a:lnTo>
                              <a:lnTo>
                                <a:pt x="156" y="31"/>
                              </a:lnTo>
                              <a:lnTo>
                                <a:pt x="158" y="19"/>
                              </a:lnTo>
                              <a:lnTo>
                                <a:pt x="156" y="7"/>
                              </a:lnTo>
                              <a:lnTo>
                                <a:pt x="149" y="0"/>
                              </a:lnTo>
                              <a:close/>
                            </a:path>
                          </a:pathLst>
                        </a:custGeom>
                        <a:solidFill>
                          <a:srgbClr val="000000"/>
                        </a:solidFill>
                        <a:ln>
                          <a:noFill/>
                        </a:ln>
                      </wps:spPr>
                      <wps:bodyPr upright="1"/>
                    </wps:wsp>
                  </a:graphicData>
                </a:graphic>
              </wp:anchor>
            </w:drawing>
          </mc:Choice>
          <mc:Fallback>
            <w:pict>
              <v:shape id="任意多边形 295" o:spid="_x0000_s1026" o:spt="100" style="position:absolute;left:0pt;margin-left:418.5pt;margin-top:15.9pt;height:2.05pt;width:13.6pt;mso-position-horizontal-relative:page;z-index:-251377664;mso-width-relative:page;mso-height-relative:page;" fillcolor="#000000" filled="t" stroked="f" coordsize="272,41" o:gfxdata="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uHzF92QAAAAkBAAAP&#10;AAAAAAAAAAEAIAAAACIAAABkcnMvZG93bnJldi54bWxQSwECFAAUAAAACACHTuJAvNCgtcICAADI&#10;CAAADgAAAAAAAAABACAAAAAoAQAAZHJzL2Uyb0RvYy54bWxQSwUGAAAAAAYABgBZAQAAXAYAAAAA&#10;" path="m261,0l237,0,230,7,228,19,230,31,237,38,249,41,261,38,271,31,271,7,261,0xm36,0l7,0,0,7,0,31,7,38,21,41,36,38,43,31,43,7,36,0xm149,0l120,0,115,7,113,19,115,31,120,38,134,41,149,38,156,31,158,19,156,7,149,0xe">
                <v:fill on="t" focussize="0,0"/>
                <v:stroke on="f"/>
                <v:imagedata o:title=""/>
                <o:lock v:ext="edit" aspectratio="f"/>
              </v:shape>
            </w:pict>
          </mc:Fallback>
        </mc:AlternateContent>
      </w:r>
      <w:r>
        <mc:AlternateContent>
          <mc:Choice Requires="wps">
            <w:drawing>
              <wp:anchor distT="0" distB="0" distL="114300" distR="114300" simplePos="0" relativeHeight="251939840" behindDoc="1" locked="0" layoutInCell="1" allowOverlap="1">
                <wp:simplePos x="0" y="0"/>
                <wp:positionH relativeFrom="page">
                  <wp:posOffset>5537835</wp:posOffset>
                </wp:positionH>
                <wp:positionV relativeFrom="paragraph">
                  <wp:posOffset>201930</wp:posOffset>
                </wp:positionV>
                <wp:extent cx="172720" cy="26035"/>
                <wp:effectExtent l="0" t="0" r="17780" b="2540"/>
                <wp:wrapNone/>
                <wp:docPr id="295" name="任意多边形 296"/>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62" y="0"/>
                              </a:moveTo>
                              <a:lnTo>
                                <a:pt x="235" y="0"/>
                              </a:lnTo>
                              <a:lnTo>
                                <a:pt x="228" y="7"/>
                              </a:lnTo>
                              <a:lnTo>
                                <a:pt x="226" y="19"/>
                              </a:lnTo>
                              <a:lnTo>
                                <a:pt x="228" y="31"/>
                              </a:lnTo>
                              <a:lnTo>
                                <a:pt x="235" y="38"/>
                              </a:lnTo>
                              <a:lnTo>
                                <a:pt x="247" y="41"/>
                              </a:lnTo>
                              <a:lnTo>
                                <a:pt x="262" y="38"/>
                              </a:lnTo>
                              <a:lnTo>
                                <a:pt x="269" y="31"/>
                              </a:lnTo>
                              <a:lnTo>
                                <a:pt x="271" y="19"/>
                              </a:lnTo>
                              <a:lnTo>
                                <a:pt x="269" y="7"/>
                              </a:lnTo>
                              <a:lnTo>
                                <a:pt x="262" y="0"/>
                              </a:lnTo>
                              <a:close/>
                              <a:moveTo>
                                <a:pt x="34" y="0"/>
                              </a:moveTo>
                              <a:lnTo>
                                <a:pt x="7" y="0"/>
                              </a:lnTo>
                              <a:lnTo>
                                <a:pt x="0" y="7"/>
                              </a:lnTo>
                              <a:lnTo>
                                <a:pt x="0" y="31"/>
                              </a:lnTo>
                              <a:lnTo>
                                <a:pt x="7" y="38"/>
                              </a:lnTo>
                              <a:lnTo>
                                <a:pt x="22" y="41"/>
                              </a:lnTo>
                              <a:lnTo>
                                <a:pt x="34" y="38"/>
                              </a:lnTo>
                              <a:lnTo>
                                <a:pt x="43" y="31"/>
                              </a:lnTo>
                              <a:lnTo>
                                <a:pt x="43" y="7"/>
                              </a:lnTo>
                              <a:lnTo>
                                <a:pt x="34" y="0"/>
                              </a:lnTo>
                              <a:close/>
                              <a:moveTo>
                                <a:pt x="147" y="0"/>
                              </a:moveTo>
                              <a:lnTo>
                                <a:pt x="120" y="0"/>
                              </a:lnTo>
                              <a:lnTo>
                                <a:pt x="113" y="7"/>
                              </a:lnTo>
                              <a:lnTo>
                                <a:pt x="113" y="31"/>
                              </a:lnTo>
                              <a:lnTo>
                                <a:pt x="120" y="38"/>
                              </a:lnTo>
                              <a:lnTo>
                                <a:pt x="135" y="41"/>
                              </a:lnTo>
                              <a:lnTo>
                                <a:pt x="147" y="38"/>
                              </a:lnTo>
                              <a:lnTo>
                                <a:pt x="154" y="31"/>
                              </a:lnTo>
                              <a:lnTo>
                                <a:pt x="156" y="19"/>
                              </a:lnTo>
                              <a:lnTo>
                                <a:pt x="154" y="7"/>
                              </a:lnTo>
                              <a:lnTo>
                                <a:pt x="147" y="0"/>
                              </a:lnTo>
                              <a:close/>
                            </a:path>
                          </a:pathLst>
                        </a:custGeom>
                        <a:solidFill>
                          <a:srgbClr val="000000"/>
                        </a:solidFill>
                        <a:ln>
                          <a:noFill/>
                        </a:ln>
                      </wps:spPr>
                      <wps:bodyPr upright="1"/>
                    </wps:wsp>
                  </a:graphicData>
                </a:graphic>
              </wp:anchor>
            </w:drawing>
          </mc:Choice>
          <mc:Fallback>
            <w:pict>
              <v:shape id="任意多边形 296" o:spid="_x0000_s1026" o:spt="100" style="position:absolute;left:0pt;margin-left:436.05pt;margin-top:15.9pt;height:2.05pt;width:13.6pt;mso-position-horizontal-relative:page;z-index:-251376640;mso-width-relative:page;mso-height-relative:page;" fillcolor="#000000" filled="t" stroked="f" coordsize="272,41" o:gfxdata="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h+ugL2AAA&#10;AAkBAAAPAAAAAAAAAAEAIAAAACIAAABkcnMvZG93bnJldi54bWxQSwECFAAUAAAACACHTuJAp/s0&#10;nckCAADICAAADgAAAAAAAAABACAAAAAnAQAAZHJzL2Uyb0RvYy54bWxQSwUGAAAAAAYABgBZAQAA&#10;YgYAAAAA&#10;" path="m262,0l235,0,228,7,226,19,228,31,235,38,247,41,262,38,269,31,271,19,269,7,262,0xm34,0l7,0,0,7,0,31,7,38,22,41,34,38,43,31,43,7,34,0xm147,0l120,0,113,7,113,31,120,38,135,41,147,38,154,31,156,19,154,7,147,0xe">
                <v:fill on="t" focussize="0,0"/>
                <v:stroke on="f"/>
                <v:imagedata o:title=""/>
                <o:lock v:ext="edit" aspectratio="f"/>
              </v:shape>
            </w:pict>
          </mc:Fallback>
        </mc:AlternateContent>
      </w:r>
      <w:r>
        <mc:AlternateContent>
          <mc:Choice Requires="wps">
            <w:drawing>
              <wp:anchor distT="0" distB="0" distL="114300" distR="114300" simplePos="0" relativeHeight="251940864" behindDoc="1" locked="0" layoutInCell="1" allowOverlap="1">
                <wp:simplePos x="0" y="0"/>
                <wp:positionH relativeFrom="page">
                  <wp:posOffset>5758815</wp:posOffset>
                </wp:positionH>
                <wp:positionV relativeFrom="paragraph">
                  <wp:posOffset>201930</wp:posOffset>
                </wp:positionV>
                <wp:extent cx="173990" cy="26035"/>
                <wp:effectExtent l="0" t="0" r="16510" b="2540"/>
                <wp:wrapNone/>
                <wp:docPr id="296" name="任意多边形 297"/>
                <wp:cNvGraphicFramePr/>
                <a:graphic xmlns:a="http://schemas.openxmlformats.org/drawingml/2006/main">
                  <a:graphicData uri="http://schemas.microsoft.com/office/word/2010/wordprocessingShape">
                    <wps:wsp>
                      <wps:cNvSpPr/>
                      <wps:spPr>
                        <a:xfrm>
                          <a:off x="0" y="0"/>
                          <a:ext cx="173990" cy="26035"/>
                        </a:xfrm>
                        <a:custGeom>
                          <a:avLst/>
                          <a:gdLst/>
                          <a:ahLst/>
                          <a:cxnLst/>
                          <a:pathLst>
                            <a:path w="274" h="41">
                              <a:moveTo>
                                <a:pt x="262" y="0"/>
                              </a:moveTo>
                              <a:lnTo>
                                <a:pt x="238" y="0"/>
                              </a:lnTo>
                              <a:lnTo>
                                <a:pt x="231" y="7"/>
                              </a:lnTo>
                              <a:lnTo>
                                <a:pt x="228" y="19"/>
                              </a:lnTo>
                              <a:lnTo>
                                <a:pt x="231" y="31"/>
                              </a:lnTo>
                              <a:lnTo>
                                <a:pt x="238" y="38"/>
                              </a:lnTo>
                              <a:lnTo>
                                <a:pt x="250" y="41"/>
                              </a:lnTo>
                              <a:lnTo>
                                <a:pt x="262" y="38"/>
                              </a:lnTo>
                              <a:lnTo>
                                <a:pt x="271" y="31"/>
                              </a:lnTo>
                              <a:lnTo>
                                <a:pt x="274" y="19"/>
                              </a:lnTo>
                              <a:lnTo>
                                <a:pt x="271" y="7"/>
                              </a:lnTo>
                              <a:lnTo>
                                <a:pt x="262" y="0"/>
                              </a:lnTo>
                              <a:close/>
                              <a:moveTo>
                                <a:pt x="36" y="0"/>
                              </a:moveTo>
                              <a:lnTo>
                                <a:pt x="10" y="0"/>
                              </a:lnTo>
                              <a:lnTo>
                                <a:pt x="0" y="7"/>
                              </a:lnTo>
                              <a:lnTo>
                                <a:pt x="0" y="31"/>
                              </a:lnTo>
                              <a:lnTo>
                                <a:pt x="10" y="38"/>
                              </a:lnTo>
                              <a:lnTo>
                                <a:pt x="22" y="41"/>
                              </a:lnTo>
                              <a:lnTo>
                                <a:pt x="36" y="38"/>
                              </a:lnTo>
                              <a:lnTo>
                                <a:pt x="43" y="31"/>
                              </a:lnTo>
                              <a:lnTo>
                                <a:pt x="43" y="7"/>
                              </a:lnTo>
                              <a:lnTo>
                                <a:pt x="36" y="0"/>
                              </a:lnTo>
                              <a:close/>
                              <a:moveTo>
                                <a:pt x="149" y="0"/>
                              </a:moveTo>
                              <a:lnTo>
                                <a:pt x="120" y="0"/>
                              </a:lnTo>
                              <a:lnTo>
                                <a:pt x="115" y="7"/>
                              </a:lnTo>
                              <a:lnTo>
                                <a:pt x="113" y="19"/>
                              </a:lnTo>
                              <a:lnTo>
                                <a:pt x="115" y="31"/>
                              </a:lnTo>
                              <a:lnTo>
                                <a:pt x="120" y="38"/>
                              </a:lnTo>
                              <a:lnTo>
                                <a:pt x="135" y="41"/>
                              </a:lnTo>
                              <a:lnTo>
                                <a:pt x="149" y="38"/>
                              </a:lnTo>
                              <a:lnTo>
                                <a:pt x="156" y="31"/>
                              </a:lnTo>
                              <a:lnTo>
                                <a:pt x="159" y="19"/>
                              </a:lnTo>
                              <a:lnTo>
                                <a:pt x="156" y="7"/>
                              </a:lnTo>
                              <a:lnTo>
                                <a:pt x="149" y="0"/>
                              </a:lnTo>
                              <a:close/>
                            </a:path>
                          </a:pathLst>
                        </a:custGeom>
                        <a:solidFill>
                          <a:srgbClr val="000000"/>
                        </a:solidFill>
                        <a:ln>
                          <a:noFill/>
                        </a:ln>
                      </wps:spPr>
                      <wps:bodyPr upright="1"/>
                    </wps:wsp>
                  </a:graphicData>
                </a:graphic>
              </wp:anchor>
            </w:drawing>
          </mc:Choice>
          <mc:Fallback>
            <w:pict>
              <v:shape id="任意多边形 297" o:spid="_x0000_s1026" o:spt="100" style="position:absolute;left:0pt;margin-left:453.45pt;margin-top:15.9pt;height:2.05pt;width:13.7pt;mso-position-horizontal-relative:page;z-index:-251375616;mso-width-relative:page;mso-height-relative:page;" fillcolor="#000000" filled="t" stroked="f" coordsize="274,41" o:gfxdata="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K0OnPDYAAAACQEA&#10;AA8AAAAAAAAAAQAgAAAAIgAAAGRycy9kb3ducmV2LnhtbFBLAQIUABQAAAAIAIdO4kA9C/zxxQIA&#10;APEIAAAOAAAAAAAAAAEAIAAAACcBAABkcnMvZTJvRG9jLnhtbFBLBQYAAAAABgAGAFkBAABeBgAA&#10;AAA=&#10;" path="m262,0l238,0,231,7,228,19,231,31,238,38,250,41,262,38,271,31,274,19,271,7,262,0xm36,0l10,0,0,7,0,31,10,38,22,41,36,38,43,31,43,7,36,0xm149,0l120,0,115,7,113,19,115,31,120,38,135,41,149,38,156,31,159,19,156,7,149,0xe">
                <v:fill on="t" focussize="0,0"/>
                <v:stroke on="f"/>
                <v:imagedata o:title=""/>
                <o:lock v:ext="edit" aspectratio="f"/>
              </v:shape>
            </w:pict>
          </mc:Fallback>
        </mc:AlternateContent>
      </w:r>
      <w:r>
        <mc:AlternateContent>
          <mc:Choice Requires="wps">
            <w:drawing>
              <wp:anchor distT="0" distB="0" distL="114300" distR="114300" simplePos="0" relativeHeight="251941888" behindDoc="1" locked="0" layoutInCell="1" allowOverlap="1">
                <wp:simplePos x="0" y="0"/>
                <wp:positionH relativeFrom="page">
                  <wp:posOffset>5981065</wp:posOffset>
                </wp:positionH>
                <wp:positionV relativeFrom="paragraph">
                  <wp:posOffset>201930</wp:posOffset>
                </wp:positionV>
                <wp:extent cx="172720" cy="26035"/>
                <wp:effectExtent l="0" t="0" r="17780" b="2540"/>
                <wp:wrapNone/>
                <wp:docPr id="297" name="任意多边形 298"/>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61" y="0"/>
                              </a:moveTo>
                              <a:lnTo>
                                <a:pt x="237" y="0"/>
                              </a:lnTo>
                              <a:lnTo>
                                <a:pt x="228" y="7"/>
                              </a:lnTo>
                              <a:lnTo>
                                <a:pt x="225" y="19"/>
                              </a:lnTo>
                              <a:lnTo>
                                <a:pt x="228" y="31"/>
                              </a:lnTo>
                              <a:lnTo>
                                <a:pt x="237" y="38"/>
                              </a:lnTo>
                              <a:lnTo>
                                <a:pt x="247" y="41"/>
                              </a:lnTo>
                              <a:lnTo>
                                <a:pt x="261" y="38"/>
                              </a:lnTo>
                              <a:lnTo>
                                <a:pt x="268" y="31"/>
                              </a:lnTo>
                              <a:lnTo>
                                <a:pt x="271" y="19"/>
                              </a:lnTo>
                              <a:lnTo>
                                <a:pt x="268" y="7"/>
                              </a:lnTo>
                              <a:lnTo>
                                <a:pt x="261" y="0"/>
                              </a:lnTo>
                              <a:close/>
                              <a:moveTo>
                                <a:pt x="33" y="0"/>
                              </a:moveTo>
                              <a:lnTo>
                                <a:pt x="7" y="0"/>
                              </a:lnTo>
                              <a:lnTo>
                                <a:pt x="0" y="7"/>
                              </a:lnTo>
                              <a:lnTo>
                                <a:pt x="0" y="31"/>
                              </a:lnTo>
                              <a:lnTo>
                                <a:pt x="7" y="38"/>
                              </a:lnTo>
                              <a:lnTo>
                                <a:pt x="21" y="41"/>
                              </a:lnTo>
                              <a:lnTo>
                                <a:pt x="33" y="38"/>
                              </a:lnTo>
                              <a:lnTo>
                                <a:pt x="43" y="31"/>
                              </a:lnTo>
                              <a:lnTo>
                                <a:pt x="43" y="7"/>
                              </a:lnTo>
                              <a:lnTo>
                                <a:pt x="33" y="0"/>
                              </a:lnTo>
                              <a:close/>
                              <a:moveTo>
                                <a:pt x="146" y="0"/>
                              </a:moveTo>
                              <a:lnTo>
                                <a:pt x="120" y="0"/>
                              </a:lnTo>
                              <a:lnTo>
                                <a:pt x="115" y="7"/>
                              </a:lnTo>
                              <a:lnTo>
                                <a:pt x="112" y="19"/>
                              </a:lnTo>
                              <a:lnTo>
                                <a:pt x="115" y="31"/>
                              </a:lnTo>
                              <a:lnTo>
                                <a:pt x="120" y="38"/>
                              </a:lnTo>
                              <a:lnTo>
                                <a:pt x="134" y="41"/>
                              </a:lnTo>
                              <a:lnTo>
                                <a:pt x="146" y="38"/>
                              </a:lnTo>
                              <a:lnTo>
                                <a:pt x="156" y="31"/>
                              </a:lnTo>
                              <a:lnTo>
                                <a:pt x="156" y="7"/>
                              </a:lnTo>
                              <a:lnTo>
                                <a:pt x="146" y="0"/>
                              </a:lnTo>
                              <a:close/>
                            </a:path>
                          </a:pathLst>
                        </a:custGeom>
                        <a:solidFill>
                          <a:srgbClr val="000000"/>
                        </a:solidFill>
                        <a:ln>
                          <a:noFill/>
                        </a:ln>
                      </wps:spPr>
                      <wps:bodyPr upright="1"/>
                    </wps:wsp>
                  </a:graphicData>
                </a:graphic>
              </wp:anchor>
            </w:drawing>
          </mc:Choice>
          <mc:Fallback>
            <w:pict>
              <v:shape id="任意多边形 298" o:spid="_x0000_s1026" o:spt="100" style="position:absolute;left:0pt;margin-left:470.95pt;margin-top:15.9pt;height:2.05pt;width:13.6pt;mso-position-horizontal-relative:page;z-index:-251374592;mso-width-relative:page;mso-height-relative:page;" fillcolor="#000000" filled="t" stroked="f" coordsize="272,41" o:gfxdata="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oP/y6tcAAAAJAQAADwAA&#10;AAAAAAABACAAAAAiAAAAZHJzL2Rvd25yZXYueG1sUEsBAhQAFAAAAAgAh07iQH/cJU3CAgAAyAgA&#10;AA4AAAAAAAAAAQAgAAAAJgEAAGRycy9lMm9Eb2MueG1sUEsFBgAAAAAGAAYAWQEAAFoGAAAAAA==&#10;" path="m261,0l237,0,228,7,225,19,228,31,237,38,247,41,261,38,268,31,271,19,268,7,261,0xm33,0l7,0,0,7,0,31,7,38,21,41,33,38,43,31,43,7,33,0xm146,0l120,0,115,7,112,19,115,31,120,38,134,41,146,38,156,31,156,7,146,0xe">
                <v:fill on="t" focussize="0,0"/>
                <v:stroke on="f"/>
                <v:imagedata o:title=""/>
                <o:lock v:ext="edit" aspectratio="f"/>
              </v:shape>
            </w:pict>
          </mc:Fallback>
        </mc:AlternateContent>
      </w:r>
      <w:r>
        <w:rPr>
          <w:rFonts w:hint="eastAsia" w:ascii="方正仿宋简体" w:eastAsia="方正仿宋简体"/>
          <w:spacing w:val="7"/>
          <w:sz w:val="31"/>
        </w:rPr>
        <w:t>异</w:t>
      </w:r>
      <w:r>
        <w:rPr>
          <w:rFonts w:hint="eastAsia" w:ascii="方正仿宋简体" w:eastAsia="方正仿宋简体"/>
          <w:spacing w:val="4"/>
          <w:sz w:val="31"/>
        </w:rPr>
        <w:t>地</w:t>
      </w:r>
      <w:r>
        <w:rPr>
          <w:rFonts w:hint="eastAsia" w:ascii="方正仿宋简体" w:eastAsia="方正仿宋简体"/>
          <w:spacing w:val="7"/>
          <w:sz w:val="31"/>
        </w:rPr>
        <w:t>长</w:t>
      </w:r>
      <w:r>
        <w:rPr>
          <w:rFonts w:hint="eastAsia" w:ascii="方正仿宋简体" w:eastAsia="方正仿宋简体"/>
          <w:spacing w:val="4"/>
          <w:sz w:val="31"/>
        </w:rPr>
        <w:t>期居</w:t>
      </w:r>
      <w:r>
        <w:rPr>
          <w:rFonts w:hint="eastAsia" w:ascii="方正仿宋简体" w:eastAsia="方正仿宋简体"/>
          <w:spacing w:val="7"/>
          <w:sz w:val="31"/>
        </w:rPr>
        <w:t>住</w:t>
      </w:r>
      <w:r>
        <w:rPr>
          <w:rFonts w:hint="eastAsia" w:ascii="方正仿宋简体" w:eastAsia="方正仿宋简体"/>
          <w:spacing w:val="4"/>
          <w:sz w:val="31"/>
        </w:rPr>
        <w:t>人</w:t>
      </w:r>
      <w:r>
        <w:rPr>
          <w:rFonts w:hint="eastAsia" w:ascii="方正仿宋简体" w:eastAsia="方正仿宋简体"/>
          <w:spacing w:val="7"/>
          <w:sz w:val="31"/>
        </w:rPr>
        <w:t>员</w:t>
      </w:r>
      <w:r>
        <w:rPr>
          <w:rFonts w:hint="eastAsia" w:ascii="方正仿宋简体" w:eastAsia="方正仿宋简体"/>
          <w:spacing w:val="4"/>
          <w:sz w:val="31"/>
        </w:rPr>
        <w:t>备</w:t>
      </w:r>
      <w:r>
        <w:rPr>
          <w:rFonts w:hint="eastAsia" w:ascii="方正仿宋简体" w:eastAsia="方正仿宋简体"/>
          <w:spacing w:val="7"/>
          <w:sz w:val="31"/>
        </w:rPr>
        <w:t>案</w:t>
      </w:r>
      <w:r>
        <w:rPr>
          <w:rFonts w:hint="eastAsia" w:ascii="方正仿宋简体" w:eastAsia="方正仿宋简体"/>
          <w:spacing w:val="4"/>
          <w:sz w:val="31"/>
        </w:rPr>
        <w:t>办</w:t>
      </w:r>
      <w:r>
        <w:rPr>
          <w:rFonts w:hint="eastAsia" w:ascii="方正仿宋简体" w:eastAsia="方正仿宋简体"/>
          <w:spacing w:val="7"/>
          <w:sz w:val="31"/>
        </w:rPr>
        <w:t>理</w:t>
      </w:r>
      <w:r>
        <w:rPr>
          <w:rFonts w:hint="eastAsia" w:ascii="方正仿宋简体" w:eastAsia="方正仿宋简体"/>
          <w:spacing w:val="4"/>
          <w:sz w:val="31"/>
        </w:rPr>
        <w:t>流程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66</w:t>
      </w:r>
    </w:p>
    <w:p>
      <w:pPr>
        <w:tabs>
          <w:tab w:val="left" w:pos="8182"/>
        </w:tabs>
        <w:spacing w:before="67"/>
        <w:ind w:left="617" w:right="0" w:firstLine="0"/>
        <w:jc w:val="center"/>
        <w:rPr>
          <w:rFonts w:ascii="Times New Roman" w:eastAsia="Times New Roman"/>
          <w:sz w:val="31"/>
        </w:rPr>
      </w:pPr>
      <w:r>
        <mc:AlternateContent>
          <mc:Choice Requires="wps">
            <w:drawing>
              <wp:anchor distT="0" distB="0" distL="114300" distR="114300" simplePos="0" relativeHeight="251942912" behindDoc="1" locked="0" layoutInCell="1" allowOverlap="1">
                <wp:simplePos x="0" y="0"/>
                <wp:positionH relativeFrom="page">
                  <wp:posOffset>3934460</wp:posOffset>
                </wp:positionH>
                <wp:positionV relativeFrom="paragraph">
                  <wp:posOffset>194945</wp:posOffset>
                </wp:positionV>
                <wp:extent cx="155575" cy="26035"/>
                <wp:effectExtent l="0" t="0" r="15875" b="2540"/>
                <wp:wrapNone/>
                <wp:docPr id="298" name="任意多边形 299"/>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4" y="2"/>
                              </a:lnTo>
                              <a:lnTo>
                                <a:pt x="207" y="7"/>
                              </a:lnTo>
                              <a:lnTo>
                                <a:pt x="207" y="33"/>
                              </a:lnTo>
                              <a:lnTo>
                                <a:pt x="214" y="38"/>
                              </a:lnTo>
                              <a:lnTo>
                                <a:pt x="226" y="41"/>
                              </a:lnTo>
                              <a:lnTo>
                                <a:pt x="238" y="38"/>
                              </a:lnTo>
                              <a:lnTo>
                                <a:pt x="245" y="33"/>
                              </a:lnTo>
                              <a:lnTo>
                                <a:pt x="245" y="7"/>
                              </a:lnTo>
                              <a:lnTo>
                                <a:pt x="238" y="2"/>
                              </a:lnTo>
                              <a:lnTo>
                                <a:pt x="226" y="0"/>
                              </a:lnTo>
                              <a:close/>
                              <a:moveTo>
                                <a:pt x="22" y="0"/>
                              </a:moveTo>
                              <a:lnTo>
                                <a:pt x="10" y="2"/>
                              </a:lnTo>
                              <a:lnTo>
                                <a:pt x="3" y="7"/>
                              </a:lnTo>
                              <a:lnTo>
                                <a:pt x="0" y="19"/>
                              </a:lnTo>
                              <a:lnTo>
                                <a:pt x="3" y="33"/>
                              </a:lnTo>
                              <a:lnTo>
                                <a:pt x="10" y="38"/>
                              </a:lnTo>
                              <a:lnTo>
                                <a:pt x="22" y="41"/>
                              </a:lnTo>
                              <a:lnTo>
                                <a:pt x="32" y="38"/>
                              </a:lnTo>
                              <a:lnTo>
                                <a:pt x="41" y="33"/>
                              </a:lnTo>
                              <a:lnTo>
                                <a:pt x="41" y="7"/>
                              </a:lnTo>
                              <a:lnTo>
                                <a:pt x="32" y="2"/>
                              </a:lnTo>
                              <a:lnTo>
                                <a:pt x="22" y="0"/>
                              </a:lnTo>
                              <a:close/>
                              <a:moveTo>
                                <a:pt x="123" y="0"/>
                              </a:moveTo>
                              <a:lnTo>
                                <a:pt x="111" y="2"/>
                              </a:lnTo>
                              <a:lnTo>
                                <a:pt x="104" y="7"/>
                              </a:lnTo>
                              <a:lnTo>
                                <a:pt x="104" y="33"/>
                              </a:lnTo>
                              <a:lnTo>
                                <a:pt x="111" y="38"/>
                              </a:lnTo>
                              <a:lnTo>
                                <a:pt x="123" y="41"/>
                              </a:lnTo>
                              <a:lnTo>
                                <a:pt x="135" y="38"/>
                              </a:lnTo>
                              <a:lnTo>
                                <a:pt x="142" y="33"/>
                              </a:lnTo>
                              <a:lnTo>
                                <a:pt x="142" y="7"/>
                              </a:lnTo>
                              <a:lnTo>
                                <a:pt x="135" y="2"/>
                              </a:lnTo>
                              <a:lnTo>
                                <a:pt x="123" y="0"/>
                              </a:lnTo>
                              <a:close/>
                            </a:path>
                          </a:pathLst>
                        </a:custGeom>
                        <a:solidFill>
                          <a:srgbClr val="000000"/>
                        </a:solidFill>
                        <a:ln>
                          <a:noFill/>
                        </a:ln>
                      </wps:spPr>
                      <wps:bodyPr upright="1"/>
                    </wps:wsp>
                  </a:graphicData>
                </a:graphic>
              </wp:anchor>
            </w:drawing>
          </mc:Choice>
          <mc:Fallback>
            <w:pict>
              <v:shape id="任意多边形 299" o:spid="_x0000_s1026" o:spt="100" style="position:absolute;left:0pt;margin-left:309.8pt;margin-top:15.35pt;height:2.05pt;width:12.25pt;mso-position-horizontal-relative:page;z-index:-251373568;mso-width-relative:page;mso-height-relative:page;" fillcolor="#000000" filled="t" stroked="f" coordsize="245,41" o:gfxdata="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u/dU/YAAAACQEAAA8A&#10;AAAAAAAAAQAgAAAAIgAAAGRycy9kb3ducmV2LnhtbFBLAQIUABQAAAAIAIdO4kC/Rt7MwgIAAOsI&#10;AAAOAAAAAAAAAAEAIAAAACcBAABkcnMvZTJvRG9jLnhtbFBLBQYAAAAABgAGAFkBAABbBgAAAAA=&#10;" path="m226,0l214,2,207,7,207,33,214,38,226,41,238,38,245,33,245,7,238,2,226,0xm22,0l10,2,3,7,0,19,3,33,10,38,22,41,32,38,41,33,41,7,32,2,22,0xm123,0l111,2,104,7,104,33,111,38,123,41,135,38,142,33,142,7,135,2,123,0xe">
                <v:fill on="t" focussize="0,0"/>
                <v:stroke on="f"/>
                <v:imagedata o:title=""/>
                <o:lock v:ext="edit" aspectratio="f"/>
              </v:shape>
            </w:pict>
          </mc:Fallback>
        </mc:AlternateContent>
      </w:r>
      <w:r>
        <mc:AlternateContent>
          <mc:Choice Requires="wps">
            <w:drawing>
              <wp:anchor distT="0" distB="0" distL="114300" distR="114300" simplePos="0" relativeHeight="251943936" behindDoc="1" locked="0" layoutInCell="1" allowOverlap="1">
                <wp:simplePos x="0" y="0"/>
                <wp:positionH relativeFrom="page">
                  <wp:posOffset>4137025</wp:posOffset>
                </wp:positionH>
                <wp:positionV relativeFrom="paragraph">
                  <wp:posOffset>194945</wp:posOffset>
                </wp:positionV>
                <wp:extent cx="155575" cy="26035"/>
                <wp:effectExtent l="0" t="0" r="15875" b="2540"/>
                <wp:wrapNone/>
                <wp:docPr id="299" name="任意多边形 300"/>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2"/>
                              </a:lnTo>
                              <a:lnTo>
                                <a:pt x="206" y="7"/>
                              </a:lnTo>
                              <a:lnTo>
                                <a:pt x="206" y="33"/>
                              </a:lnTo>
                              <a:lnTo>
                                <a:pt x="211" y="38"/>
                              </a:lnTo>
                              <a:lnTo>
                                <a:pt x="225" y="41"/>
                              </a:lnTo>
                              <a:lnTo>
                                <a:pt x="237" y="38"/>
                              </a:lnTo>
                              <a:lnTo>
                                <a:pt x="242" y="33"/>
                              </a:lnTo>
                              <a:lnTo>
                                <a:pt x="244" y="19"/>
                              </a:lnTo>
                              <a:lnTo>
                                <a:pt x="242" y="7"/>
                              </a:lnTo>
                              <a:lnTo>
                                <a:pt x="237" y="2"/>
                              </a:lnTo>
                              <a:lnTo>
                                <a:pt x="225"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1"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300" o:spid="_x0000_s1026" o:spt="100" style="position:absolute;left:0pt;margin-left:325.75pt;margin-top:15.35pt;height:2.05pt;width:12.25pt;mso-position-horizontal-relative:page;z-index:-251372544;mso-width-relative:page;mso-height-relative:page;" fillcolor="#000000" filled="t" stroked="f" coordsize="245,41" o:gfxdata="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4ERTwdkAAAAJAQAADwAA&#10;AAAAAAABACAAAAAiAAAAZHJzL2Rvd25yZXYueG1sUEsBAhQAFAAAAAgAh07iQKNEFWfAAgAANwkA&#10;AA4AAAAAAAAAAQAgAAAAKAEAAGRycy9lMm9Eb2MueG1sUEsFBgAAAAAGAAYAWQEAAFoGAAAAAA==&#10;" path="m225,0l211,2,206,7,206,33,211,38,225,41,237,38,242,33,244,19,242,7,237,2,225,0xm19,0l7,2,2,7,0,19,2,33,7,38,19,41,31,38,38,33,38,7,31,2,19,0xm120,0l108,2,103,7,103,33,108,38,120,41,134,38,139,33,141,19,139,7,134,2,120,0xe">
                <v:fill on="t" focussize="0,0"/>
                <v:stroke on="f"/>
                <v:imagedata o:title=""/>
                <o:lock v:ext="edit" aspectratio="f"/>
              </v:shape>
            </w:pict>
          </mc:Fallback>
        </mc:AlternateContent>
      </w:r>
      <w:r>
        <mc:AlternateContent>
          <mc:Choice Requires="wps">
            <w:drawing>
              <wp:anchor distT="0" distB="0" distL="114300" distR="114300" simplePos="0" relativeHeight="251944960" behindDoc="1" locked="0" layoutInCell="1" allowOverlap="1">
                <wp:simplePos x="0" y="0"/>
                <wp:positionH relativeFrom="page">
                  <wp:posOffset>4339590</wp:posOffset>
                </wp:positionH>
                <wp:positionV relativeFrom="paragraph">
                  <wp:posOffset>194945</wp:posOffset>
                </wp:positionV>
                <wp:extent cx="355600" cy="26035"/>
                <wp:effectExtent l="0" t="0" r="6350" b="2540"/>
                <wp:wrapNone/>
                <wp:docPr id="300" name="任意多边形 301"/>
                <wp:cNvGraphicFramePr/>
                <a:graphic xmlns:a="http://schemas.openxmlformats.org/drawingml/2006/main">
                  <a:graphicData uri="http://schemas.microsoft.com/office/word/2010/wordprocessingShape">
                    <wps:wsp>
                      <wps:cNvSpPr/>
                      <wps:spPr>
                        <a:xfrm>
                          <a:off x="0" y="0"/>
                          <a:ext cx="355600" cy="26035"/>
                        </a:xfrm>
                        <a:custGeom>
                          <a:avLst/>
                          <a:gdLst/>
                          <a:ahLst/>
                          <a:cxnLst/>
                          <a:pathLst>
                            <a:path w="560" h="41">
                              <a:moveTo>
                                <a:pt x="38" y="7"/>
                              </a:moveTo>
                              <a:lnTo>
                                <a:pt x="31" y="2"/>
                              </a:lnTo>
                              <a:lnTo>
                                <a:pt x="19" y="0"/>
                              </a:lnTo>
                              <a:lnTo>
                                <a:pt x="7" y="2"/>
                              </a:lnTo>
                              <a:lnTo>
                                <a:pt x="0" y="7"/>
                              </a:lnTo>
                              <a:lnTo>
                                <a:pt x="0" y="33"/>
                              </a:lnTo>
                              <a:lnTo>
                                <a:pt x="7" y="38"/>
                              </a:lnTo>
                              <a:lnTo>
                                <a:pt x="19" y="41"/>
                              </a:lnTo>
                              <a:lnTo>
                                <a:pt x="31" y="38"/>
                              </a:lnTo>
                              <a:lnTo>
                                <a:pt x="38" y="33"/>
                              </a:lnTo>
                              <a:lnTo>
                                <a:pt x="38" y="7"/>
                              </a:lnTo>
                              <a:moveTo>
                                <a:pt x="141" y="19"/>
                              </a:moveTo>
                              <a:lnTo>
                                <a:pt x="139" y="7"/>
                              </a:lnTo>
                              <a:lnTo>
                                <a:pt x="132" y="2"/>
                              </a:lnTo>
                              <a:lnTo>
                                <a:pt x="120" y="0"/>
                              </a:lnTo>
                              <a:lnTo>
                                <a:pt x="108" y="2"/>
                              </a:lnTo>
                              <a:lnTo>
                                <a:pt x="103" y="7"/>
                              </a:lnTo>
                              <a:lnTo>
                                <a:pt x="103" y="33"/>
                              </a:lnTo>
                              <a:lnTo>
                                <a:pt x="108" y="38"/>
                              </a:lnTo>
                              <a:lnTo>
                                <a:pt x="120" y="41"/>
                              </a:lnTo>
                              <a:lnTo>
                                <a:pt x="132" y="38"/>
                              </a:lnTo>
                              <a:lnTo>
                                <a:pt x="139" y="33"/>
                              </a:lnTo>
                              <a:lnTo>
                                <a:pt x="141" y="19"/>
                              </a:lnTo>
                              <a:moveTo>
                                <a:pt x="245" y="19"/>
                              </a:moveTo>
                              <a:lnTo>
                                <a:pt x="242" y="7"/>
                              </a:lnTo>
                              <a:lnTo>
                                <a:pt x="235" y="2"/>
                              </a:lnTo>
                              <a:lnTo>
                                <a:pt x="223" y="0"/>
                              </a:lnTo>
                              <a:lnTo>
                                <a:pt x="211" y="2"/>
                              </a:lnTo>
                              <a:lnTo>
                                <a:pt x="204" y="7"/>
                              </a:lnTo>
                              <a:lnTo>
                                <a:pt x="204" y="33"/>
                              </a:lnTo>
                              <a:lnTo>
                                <a:pt x="211" y="38"/>
                              </a:lnTo>
                              <a:lnTo>
                                <a:pt x="223" y="41"/>
                              </a:lnTo>
                              <a:lnTo>
                                <a:pt x="235" y="38"/>
                              </a:lnTo>
                              <a:lnTo>
                                <a:pt x="242" y="33"/>
                              </a:lnTo>
                              <a:lnTo>
                                <a:pt x="245" y="19"/>
                              </a:lnTo>
                              <a:moveTo>
                                <a:pt x="355" y="7"/>
                              </a:moveTo>
                              <a:lnTo>
                                <a:pt x="345" y="2"/>
                              </a:lnTo>
                              <a:lnTo>
                                <a:pt x="336" y="0"/>
                              </a:lnTo>
                              <a:lnTo>
                                <a:pt x="324" y="2"/>
                              </a:lnTo>
                              <a:lnTo>
                                <a:pt x="317" y="7"/>
                              </a:lnTo>
                              <a:lnTo>
                                <a:pt x="314" y="19"/>
                              </a:lnTo>
                              <a:lnTo>
                                <a:pt x="317" y="33"/>
                              </a:lnTo>
                              <a:lnTo>
                                <a:pt x="324" y="38"/>
                              </a:lnTo>
                              <a:lnTo>
                                <a:pt x="336" y="41"/>
                              </a:lnTo>
                              <a:lnTo>
                                <a:pt x="345" y="38"/>
                              </a:lnTo>
                              <a:lnTo>
                                <a:pt x="355" y="33"/>
                              </a:lnTo>
                              <a:lnTo>
                                <a:pt x="355" y="7"/>
                              </a:lnTo>
                              <a:moveTo>
                                <a:pt x="458" y="19"/>
                              </a:moveTo>
                              <a:lnTo>
                                <a:pt x="456" y="7"/>
                              </a:lnTo>
                              <a:lnTo>
                                <a:pt x="449" y="2"/>
                              </a:lnTo>
                              <a:lnTo>
                                <a:pt x="437" y="0"/>
                              </a:lnTo>
                              <a:lnTo>
                                <a:pt x="425" y="2"/>
                              </a:lnTo>
                              <a:lnTo>
                                <a:pt x="417" y="7"/>
                              </a:lnTo>
                              <a:lnTo>
                                <a:pt x="417" y="33"/>
                              </a:lnTo>
                              <a:lnTo>
                                <a:pt x="425" y="38"/>
                              </a:lnTo>
                              <a:lnTo>
                                <a:pt x="437" y="41"/>
                              </a:lnTo>
                              <a:lnTo>
                                <a:pt x="449" y="38"/>
                              </a:lnTo>
                              <a:lnTo>
                                <a:pt x="456" y="33"/>
                              </a:lnTo>
                              <a:lnTo>
                                <a:pt x="458" y="19"/>
                              </a:lnTo>
                              <a:moveTo>
                                <a:pt x="559" y="7"/>
                              </a:moveTo>
                              <a:lnTo>
                                <a:pt x="552" y="2"/>
                              </a:lnTo>
                              <a:lnTo>
                                <a:pt x="540" y="0"/>
                              </a:lnTo>
                              <a:lnTo>
                                <a:pt x="528" y="2"/>
                              </a:lnTo>
                              <a:lnTo>
                                <a:pt x="521" y="7"/>
                              </a:lnTo>
                              <a:lnTo>
                                <a:pt x="521" y="33"/>
                              </a:lnTo>
                              <a:lnTo>
                                <a:pt x="528" y="38"/>
                              </a:lnTo>
                              <a:lnTo>
                                <a:pt x="540" y="41"/>
                              </a:lnTo>
                              <a:lnTo>
                                <a:pt x="552" y="38"/>
                              </a:lnTo>
                              <a:lnTo>
                                <a:pt x="559" y="33"/>
                              </a:lnTo>
                              <a:lnTo>
                                <a:pt x="559" y="7"/>
                              </a:lnTo>
                            </a:path>
                          </a:pathLst>
                        </a:custGeom>
                        <a:solidFill>
                          <a:srgbClr val="000000"/>
                        </a:solidFill>
                        <a:ln>
                          <a:noFill/>
                        </a:ln>
                      </wps:spPr>
                      <wps:bodyPr upright="1"/>
                    </wps:wsp>
                  </a:graphicData>
                </a:graphic>
              </wp:anchor>
            </w:drawing>
          </mc:Choice>
          <mc:Fallback>
            <w:pict>
              <v:shape id="任意多边形 301" o:spid="_x0000_s1026" o:spt="100" style="position:absolute;left:0pt;margin-left:341.7pt;margin-top:15.35pt;height:2.05pt;width:28pt;mso-position-horizontal-relative:page;z-index:-251371520;mso-width-relative:page;mso-height-relative:page;" fillcolor="#000000" filled="t" stroked="f" coordsize="560,41" o:gfxdata="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AWmZmtgAAAAJAQAADwAAAAAAAAABACAAAAAiAAAAZHJzL2Rvd25yZXYu&#10;eG1sUEsBAhQAFAAAAAgAh07iQMZbYkWKAwAARg4AAA4AAAAAAAAAAQAgAAAAJwEAAGRycy9lMm9E&#10;b2MueG1sUEsFBgAAAAAGAAYAWQEAACMHAAAAAA==&#10;" path="m38,7l31,2,19,0,7,2,0,7,0,33,7,38,19,41,31,38,38,33,38,7m141,19l139,7,132,2,120,0,108,2,103,7,103,33,108,38,120,41,132,38,139,33,141,19m245,19l242,7,235,2,223,0,211,2,204,7,204,33,211,38,223,41,235,38,242,33,245,19m355,7l345,2,336,0,324,2,317,7,314,19,317,33,324,38,336,41,345,38,355,33,355,7m458,19l456,7,449,2,437,0,425,2,417,7,417,33,425,38,437,41,449,38,456,33,458,19m559,7l552,2,540,0,528,2,521,7,521,33,528,38,540,41,552,38,559,33,559,7e">
                <v:fill on="t" focussize="0,0"/>
                <v:stroke on="f"/>
                <v:imagedata o:title=""/>
                <o:lock v:ext="edit" aspectratio="f"/>
              </v:shape>
            </w:pict>
          </mc:Fallback>
        </mc:AlternateContent>
      </w:r>
      <w:r>
        <mc:AlternateContent>
          <mc:Choice Requires="wps">
            <w:drawing>
              <wp:anchor distT="0" distB="0" distL="114300" distR="114300" simplePos="0" relativeHeight="251945984" behindDoc="1" locked="0" layoutInCell="1" allowOverlap="1">
                <wp:simplePos x="0" y="0"/>
                <wp:positionH relativeFrom="page">
                  <wp:posOffset>4740275</wp:posOffset>
                </wp:positionH>
                <wp:positionV relativeFrom="paragraph">
                  <wp:posOffset>194945</wp:posOffset>
                </wp:positionV>
                <wp:extent cx="155575" cy="26035"/>
                <wp:effectExtent l="0" t="0" r="15875" b="2540"/>
                <wp:wrapNone/>
                <wp:docPr id="301" name="任意多边形 302"/>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2"/>
                              </a:lnTo>
                              <a:lnTo>
                                <a:pt x="206" y="7"/>
                              </a:lnTo>
                              <a:lnTo>
                                <a:pt x="206" y="33"/>
                              </a:lnTo>
                              <a:lnTo>
                                <a:pt x="211" y="38"/>
                              </a:lnTo>
                              <a:lnTo>
                                <a:pt x="226" y="41"/>
                              </a:lnTo>
                              <a:lnTo>
                                <a:pt x="238" y="38"/>
                              </a:lnTo>
                              <a:lnTo>
                                <a:pt x="242" y="33"/>
                              </a:lnTo>
                              <a:lnTo>
                                <a:pt x="245" y="19"/>
                              </a:lnTo>
                              <a:lnTo>
                                <a:pt x="242" y="7"/>
                              </a:lnTo>
                              <a:lnTo>
                                <a:pt x="238" y="2"/>
                              </a:lnTo>
                              <a:lnTo>
                                <a:pt x="226" y="0"/>
                              </a:lnTo>
                              <a:close/>
                              <a:moveTo>
                                <a:pt x="19" y="0"/>
                              </a:moveTo>
                              <a:lnTo>
                                <a:pt x="10" y="2"/>
                              </a:lnTo>
                              <a:lnTo>
                                <a:pt x="2" y="7"/>
                              </a:lnTo>
                              <a:lnTo>
                                <a:pt x="0" y="19"/>
                              </a:lnTo>
                              <a:lnTo>
                                <a:pt x="2" y="33"/>
                              </a:lnTo>
                              <a:lnTo>
                                <a:pt x="10" y="38"/>
                              </a:lnTo>
                              <a:lnTo>
                                <a:pt x="19" y="41"/>
                              </a:lnTo>
                              <a:lnTo>
                                <a:pt x="31" y="38"/>
                              </a:lnTo>
                              <a:lnTo>
                                <a:pt x="38" y="33"/>
                              </a:lnTo>
                              <a:lnTo>
                                <a:pt x="38" y="7"/>
                              </a:lnTo>
                              <a:lnTo>
                                <a:pt x="31" y="2"/>
                              </a:lnTo>
                              <a:lnTo>
                                <a:pt x="19" y="0"/>
                              </a:lnTo>
                              <a:close/>
                              <a:moveTo>
                                <a:pt x="120" y="0"/>
                              </a:moveTo>
                              <a:lnTo>
                                <a:pt x="110" y="2"/>
                              </a:lnTo>
                              <a:lnTo>
                                <a:pt x="103" y="7"/>
                              </a:lnTo>
                              <a:lnTo>
                                <a:pt x="103" y="33"/>
                              </a:lnTo>
                              <a:lnTo>
                                <a:pt x="110" y="38"/>
                              </a:lnTo>
                              <a:lnTo>
                                <a:pt x="120" y="41"/>
                              </a:lnTo>
                              <a:lnTo>
                                <a:pt x="134" y="38"/>
                              </a:lnTo>
                              <a:lnTo>
                                <a:pt x="142" y="33"/>
                              </a:lnTo>
                              <a:lnTo>
                                <a:pt x="142" y="7"/>
                              </a:lnTo>
                              <a:lnTo>
                                <a:pt x="134" y="2"/>
                              </a:lnTo>
                              <a:lnTo>
                                <a:pt x="120" y="0"/>
                              </a:lnTo>
                              <a:close/>
                            </a:path>
                          </a:pathLst>
                        </a:custGeom>
                        <a:solidFill>
                          <a:srgbClr val="000000"/>
                        </a:solidFill>
                        <a:ln>
                          <a:noFill/>
                        </a:ln>
                      </wps:spPr>
                      <wps:bodyPr upright="1"/>
                    </wps:wsp>
                  </a:graphicData>
                </a:graphic>
              </wp:anchor>
            </w:drawing>
          </mc:Choice>
          <mc:Fallback>
            <w:pict>
              <v:shape id="任意多边形 302" o:spid="_x0000_s1026" o:spt="100" style="position:absolute;left:0pt;margin-left:373.25pt;margin-top:15.35pt;height:2.05pt;width:12.25pt;mso-position-horizontal-relative:page;z-index:-251370496;mso-width-relative:page;mso-height-relative:page;" fillcolor="#000000" filled="t" stroked="f" coordsize="245,41" o:gfxdata="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rEYoz2AAAAAkBAAAPAAAAAAAAAAEAIAAA&#10;ACIAAABkcnMvZG93bnJldi54bWxQSwECFAAUAAAACACHTuJAlPfnRbcCAAASCQAADgAAAAAAAAAB&#10;ACAAAAAnAQAAZHJzL2Uyb0RvYy54bWxQSwUGAAAAAAYABgBZAQAAUAYAAAAA&#10;" path="m226,0l211,2,206,7,206,33,211,38,226,41,238,38,242,33,245,19,242,7,238,2,226,0xm19,0l10,2,2,7,0,19,2,33,10,38,19,41,31,38,38,33,38,7,31,2,19,0xm120,0l110,2,103,7,103,33,110,38,120,41,134,38,142,33,142,7,134,2,120,0xe">
                <v:fill on="t" focussize="0,0"/>
                <v:stroke on="f"/>
                <v:imagedata o:title=""/>
                <o:lock v:ext="edit" aspectratio="f"/>
              </v:shape>
            </w:pict>
          </mc:Fallback>
        </mc:AlternateContent>
      </w:r>
      <w:r>
        <mc:AlternateContent>
          <mc:Choice Requires="wps">
            <w:drawing>
              <wp:anchor distT="0" distB="0" distL="114300" distR="114300" simplePos="0" relativeHeight="251947008" behindDoc="1" locked="0" layoutInCell="1" allowOverlap="1">
                <wp:simplePos x="0" y="0"/>
                <wp:positionH relativeFrom="page">
                  <wp:posOffset>4941570</wp:posOffset>
                </wp:positionH>
                <wp:positionV relativeFrom="paragraph">
                  <wp:posOffset>194945</wp:posOffset>
                </wp:positionV>
                <wp:extent cx="155575" cy="26035"/>
                <wp:effectExtent l="0" t="0" r="15875" b="2540"/>
                <wp:wrapNone/>
                <wp:docPr id="302" name="任意多边形 303"/>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2"/>
                              </a:lnTo>
                              <a:lnTo>
                                <a:pt x="206" y="7"/>
                              </a:lnTo>
                              <a:lnTo>
                                <a:pt x="206" y="33"/>
                              </a:lnTo>
                              <a:lnTo>
                                <a:pt x="211" y="38"/>
                              </a:lnTo>
                              <a:lnTo>
                                <a:pt x="225" y="41"/>
                              </a:lnTo>
                              <a:lnTo>
                                <a:pt x="237" y="38"/>
                              </a:lnTo>
                              <a:lnTo>
                                <a:pt x="242" y="33"/>
                              </a:lnTo>
                              <a:lnTo>
                                <a:pt x="245" y="19"/>
                              </a:lnTo>
                              <a:lnTo>
                                <a:pt x="242" y="7"/>
                              </a:lnTo>
                              <a:lnTo>
                                <a:pt x="237" y="2"/>
                              </a:lnTo>
                              <a:lnTo>
                                <a:pt x="225"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1"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303" o:spid="_x0000_s1026" o:spt="100" style="position:absolute;left:0pt;margin-left:389.1pt;margin-top:15.35pt;height:2.05pt;width:12.25pt;mso-position-horizontal-relative:page;z-index:-251369472;mso-width-relative:page;mso-height-relative:page;" fillcolor="#000000" filled="t" stroked="f" coordsize="245,41" o:gfxdata="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YR0Gp2AAAAAkB&#10;AAAPAAAAAAAAAAEAIAAAACIAAABkcnMvZG93bnJldi54bWxQSwECFAAUAAAACACHTuJABqb058YC&#10;AAA3CQAADgAAAAAAAAABACAAAAAnAQAAZHJzL2Uyb0RvYy54bWxQSwUGAAAAAAYABgBZAQAAXwYA&#10;AAAA&#10;" path="m225,0l211,2,206,7,206,33,211,38,225,41,237,38,242,33,245,19,242,7,237,2,225,0xm19,0l7,2,2,7,0,19,2,33,7,38,19,41,31,38,38,33,38,7,31,2,19,0xm120,0l108,2,103,7,103,33,108,38,120,41,134,38,139,33,141,19,139,7,134,2,120,0xe">
                <v:fill on="t" focussize="0,0"/>
                <v:stroke on="f"/>
                <v:imagedata o:title=""/>
                <o:lock v:ext="edit" aspectratio="f"/>
              </v:shape>
            </w:pict>
          </mc:Fallback>
        </mc:AlternateContent>
      </w:r>
      <w:r>
        <mc:AlternateContent>
          <mc:Choice Requires="wps">
            <w:drawing>
              <wp:anchor distT="0" distB="0" distL="114300" distR="114300" simplePos="0" relativeHeight="251948032" behindDoc="1" locked="0" layoutInCell="1" allowOverlap="1">
                <wp:simplePos x="0" y="0"/>
                <wp:positionH relativeFrom="page">
                  <wp:posOffset>5142865</wp:posOffset>
                </wp:positionH>
                <wp:positionV relativeFrom="paragraph">
                  <wp:posOffset>194945</wp:posOffset>
                </wp:positionV>
                <wp:extent cx="155575" cy="26035"/>
                <wp:effectExtent l="0" t="0" r="15875" b="2540"/>
                <wp:wrapNone/>
                <wp:docPr id="303" name="任意多边形 304"/>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2"/>
                              </a:lnTo>
                              <a:lnTo>
                                <a:pt x="206" y="7"/>
                              </a:lnTo>
                              <a:lnTo>
                                <a:pt x="206" y="33"/>
                              </a:lnTo>
                              <a:lnTo>
                                <a:pt x="211" y="38"/>
                              </a:lnTo>
                              <a:lnTo>
                                <a:pt x="225" y="41"/>
                              </a:lnTo>
                              <a:lnTo>
                                <a:pt x="237" y="38"/>
                              </a:lnTo>
                              <a:lnTo>
                                <a:pt x="242" y="33"/>
                              </a:lnTo>
                              <a:lnTo>
                                <a:pt x="244" y="19"/>
                              </a:lnTo>
                              <a:lnTo>
                                <a:pt x="242" y="7"/>
                              </a:lnTo>
                              <a:lnTo>
                                <a:pt x="237" y="2"/>
                              </a:lnTo>
                              <a:lnTo>
                                <a:pt x="225"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1"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304" o:spid="_x0000_s1026" o:spt="100" style="position:absolute;left:0pt;margin-left:404.95pt;margin-top:15.35pt;height:2.05pt;width:12.25pt;mso-position-horizontal-relative:page;z-index:-251368448;mso-width-relative:page;mso-height-relative:page;" fillcolor="#000000" filled="t" stroked="f" coordsize="245,41" o:gfxdata="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Kg+GcdcAAAAJAQAADwAA&#10;AAAAAAABACAAAAAiAAAAZHJzL2Rvd25yZXYueG1sUEsBAhQAFAAAAAgAh07iQGLckSTCAgAANwkA&#10;AA4AAAAAAAAAAQAgAAAAJgEAAGRycy9lMm9Eb2MueG1sUEsFBgAAAAAGAAYAWQEAAFoGAAAAAA==&#10;" path="m225,0l211,2,206,7,206,33,211,38,225,41,237,38,242,33,244,19,242,7,237,2,225,0xm19,0l7,2,2,7,0,19,2,33,7,38,19,41,31,38,38,33,38,7,31,2,19,0xm120,0l108,2,103,7,103,33,108,38,120,41,134,38,139,33,141,19,139,7,134,2,120,0xe">
                <v:fill on="t" focussize="0,0"/>
                <v:stroke on="f"/>
                <v:imagedata o:title=""/>
                <o:lock v:ext="edit" aspectratio="f"/>
              </v:shape>
            </w:pict>
          </mc:Fallback>
        </mc:AlternateContent>
      </w:r>
      <w:r>
        <mc:AlternateContent>
          <mc:Choice Requires="wps">
            <w:drawing>
              <wp:anchor distT="0" distB="0" distL="114300" distR="114300" simplePos="0" relativeHeight="251949056" behindDoc="1" locked="0" layoutInCell="1" allowOverlap="1">
                <wp:simplePos x="0" y="0"/>
                <wp:positionH relativeFrom="page">
                  <wp:posOffset>5344160</wp:posOffset>
                </wp:positionH>
                <wp:positionV relativeFrom="paragraph">
                  <wp:posOffset>194945</wp:posOffset>
                </wp:positionV>
                <wp:extent cx="155575" cy="26035"/>
                <wp:effectExtent l="0" t="0" r="15875" b="2540"/>
                <wp:wrapNone/>
                <wp:docPr id="304" name="任意多边形 305"/>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2" y="2"/>
                              </a:lnTo>
                              <a:lnTo>
                                <a:pt x="204" y="7"/>
                              </a:lnTo>
                              <a:lnTo>
                                <a:pt x="204" y="33"/>
                              </a:lnTo>
                              <a:lnTo>
                                <a:pt x="212" y="38"/>
                              </a:lnTo>
                              <a:lnTo>
                                <a:pt x="226" y="41"/>
                              </a:lnTo>
                              <a:lnTo>
                                <a:pt x="236" y="38"/>
                              </a:lnTo>
                              <a:lnTo>
                                <a:pt x="243" y="33"/>
                              </a:lnTo>
                              <a:lnTo>
                                <a:pt x="245" y="19"/>
                              </a:lnTo>
                              <a:lnTo>
                                <a:pt x="243" y="7"/>
                              </a:lnTo>
                              <a:lnTo>
                                <a:pt x="236" y="2"/>
                              </a:lnTo>
                              <a:lnTo>
                                <a:pt x="226" y="0"/>
                              </a:lnTo>
                              <a:close/>
                              <a:moveTo>
                                <a:pt x="20" y="0"/>
                              </a:moveTo>
                              <a:lnTo>
                                <a:pt x="8" y="2"/>
                              </a:lnTo>
                              <a:lnTo>
                                <a:pt x="3" y="7"/>
                              </a:lnTo>
                              <a:lnTo>
                                <a:pt x="0" y="19"/>
                              </a:lnTo>
                              <a:lnTo>
                                <a:pt x="3" y="33"/>
                              </a:lnTo>
                              <a:lnTo>
                                <a:pt x="8" y="38"/>
                              </a:lnTo>
                              <a:lnTo>
                                <a:pt x="20" y="41"/>
                              </a:lnTo>
                              <a:lnTo>
                                <a:pt x="32" y="38"/>
                              </a:lnTo>
                              <a:lnTo>
                                <a:pt x="39" y="33"/>
                              </a:lnTo>
                              <a:lnTo>
                                <a:pt x="39" y="7"/>
                              </a:lnTo>
                              <a:lnTo>
                                <a:pt x="32" y="2"/>
                              </a:lnTo>
                              <a:lnTo>
                                <a:pt x="20" y="0"/>
                              </a:lnTo>
                              <a:close/>
                              <a:moveTo>
                                <a:pt x="120" y="0"/>
                              </a:moveTo>
                              <a:lnTo>
                                <a:pt x="108" y="2"/>
                              </a:lnTo>
                              <a:lnTo>
                                <a:pt x="104" y="7"/>
                              </a:lnTo>
                              <a:lnTo>
                                <a:pt x="104" y="33"/>
                              </a:lnTo>
                              <a:lnTo>
                                <a:pt x="108" y="38"/>
                              </a:lnTo>
                              <a:lnTo>
                                <a:pt x="120" y="41"/>
                              </a:lnTo>
                              <a:lnTo>
                                <a:pt x="135" y="38"/>
                              </a:lnTo>
                              <a:lnTo>
                                <a:pt x="140" y="33"/>
                              </a:lnTo>
                              <a:lnTo>
                                <a:pt x="142" y="19"/>
                              </a:lnTo>
                              <a:lnTo>
                                <a:pt x="140" y="7"/>
                              </a:lnTo>
                              <a:lnTo>
                                <a:pt x="135" y="2"/>
                              </a:lnTo>
                              <a:lnTo>
                                <a:pt x="120" y="0"/>
                              </a:lnTo>
                              <a:close/>
                            </a:path>
                          </a:pathLst>
                        </a:custGeom>
                        <a:solidFill>
                          <a:srgbClr val="000000"/>
                        </a:solidFill>
                        <a:ln>
                          <a:noFill/>
                        </a:ln>
                      </wps:spPr>
                      <wps:bodyPr upright="1"/>
                    </wps:wsp>
                  </a:graphicData>
                </a:graphic>
              </wp:anchor>
            </w:drawing>
          </mc:Choice>
          <mc:Fallback>
            <w:pict>
              <v:shape id="任意多边形 305" o:spid="_x0000_s1026" o:spt="100" style="position:absolute;left:0pt;margin-left:420.8pt;margin-top:15.35pt;height:2.05pt;width:12.25pt;mso-position-horizontal-relative:page;z-index:-251367424;mso-width-relative:page;mso-height-relative:page;" fillcolor="#000000" filled="t" stroked="f" coordsize="245,41" o:gfxdata="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DRrEC3YAAAACQEAAA8A&#10;AAAAAAAAAQAgAAAAIgAAAGRycy9kb3ducmV2LnhtbFBLAQIUABQAAAAIAIdO4kAddzpiwgIAADcJ&#10;AAAOAAAAAAAAAAEAIAAAACcBAABkcnMvZTJvRG9jLnhtbFBLBQYAAAAABgAGAFkBAABbBgAAAAA=&#10;" path="m226,0l212,2,204,7,204,33,212,38,226,41,236,38,243,33,245,19,243,7,236,2,226,0xm20,0l8,2,3,7,0,19,3,33,8,38,20,41,32,38,39,33,39,7,32,2,20,0xm120,0l108,2,104,7,104,33,108,38,120,41,135,38,140,33,142,19,140,7,135,2,120,0xe">
                <v:fill on="t" focussize="0,0"/>
                <v:stroke on="f"/>
                <v:imagedata o:title=""/>
                <o:lock v:ext="edit" aspectratio="f"/>
              </v:shape>
            </w:pict>
          </mc:Fallback>
        </mc:AlternateContent>
      </w:r>
      <w:r>
        <mc:AlternateContent>
          <mc:Choice Requires="wps">
            <w:drawing>
              <wp:anchor distT="0" distB="0" distL="114300" distR="114300" simplePos="0" relativeHeight="251950080" behindDoc="1" locked="0" layoutInCell="1" allowOverlap="1">
                <wp:simplePos x="0" y="0"/>
                <wp:positionH relativeFrom="page">
                  <wp:posOffset>5545455</wp:posOffset>
                </wp:positionH>
                <wp:positionV relativeFrom="paragraph">
                  <wp:posOffset>194945</wp:posOffset>
                </wp:positionV>
                <wp:extent cx="154305" cy="26035"/>
                <wp:effectExtent l="0" t="0" r="17145" b="2540"/>
                <wp:wrapNone/>
                <wp:docPr id="305" name="任意多边形 306"/>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3" y="0"/>
                              </a:moveTo>
                              <a:lnTo>
                                <a:pt x="211" y="2"/>
                              </a:lnTo>
                              <a:lnTo>
                                <a:pt x="204" y="7"/>
                              </a:lnTo>
                              <a:lnTo>
                                <a:pt x="204" y="33"/>
                              </a:lnTo>
                              <a:lnTo>
                                <a:pt x="211" y="38"/>
                              </a:lnTo>
                              <a:lnTo>
                                <a:pt x="223" y="41"/>
                              </a:lnTo>
                              <a:lnTo>
                                <a:pt x="235" y="38"/>
                              </a:lnTo>
                              <a:lnTo>
                                <a:pt x="243" y="33"/>
                              </a:lnTo>
                              <a:lnTo>
                                <a:pt x="243" y="7"/>
                              </a:lnTo>
                              <a:lnTo>
                                <a:pt x="235" y="2"/>
                              </a:lnTo>
                              <a:lnTo>
                                <a:pt x="223" y="0"/>
                              </a:lnTo>
                              <a:close/>
                              <a:moveTo>
                                <a:pt x="19" y="0"/>
                              </a:moveTo>
                              <a:lnTo>
                                <a:pt x="7" y="2"/>
                              </a:lnTo>
                              <a:lnTo>
                                <a:pt x="0" y="7"/>
                              </a:lnTo>
                              <a:lnTo>
                                <a:pt x="0" y="33"/>
                              </a:lnTo>
                              <a:lnTo>
                                <a:pt x="7" y="38"/>
                              </a:lnTo>
                              <a:lnTo>
                                <a:pt x="19" y="41"/>
                              </a:lnTo>
                              <a:lnTo>
                                <a:pt x="31" y="38"/>
                              </a:lnTo>
                              <a:lnTo>
                                <a:pt x="39" y="33"/>
                              </a:lnTo>
                              <a:lnTo>
                                <a:pt x="39" y="7"/>
                              </a:lnTo>
                              <a:lnTo>
                                <a:pt x="31" y="2"/>
                              </a:lnTo>
                              <a:lnTo>
                                <a:pt x="19" y="0"/>
                              </a:lnTo>
                              <a:close/>
                              <a:moveTo>
                                <a:pt x="120" y="0"/>
                              </a:moveTo>
                              <a:lnTo>
                                <a:pt x="108" y="2"/>
                              </a:lnTo>
                              <a:lnTo>
                                <a:pt x="101" y="7"/>
                              </a:lnTo>
                              <a:lnTo>
                                <a:pt x="101" y="33"/>
                              </a:lnTo>
                              <a:lnTo>
                                <a:pt x="108" y="38"/>
                              </a:lnTo>
                              <a:lnTo>
                                <a:pt x="120" y="41"/>
                              </a:lnTo>
                              <a:lnTo>
                                <a:pt x="132" y="38"/>
                              </a:lnTo>
                              <a:lnTo>
                                <a:pt x="139" y="33"/>
                              </a:lnTo>
                              <a:lnTo>
                                <a:pt x="142" y="19"/>
                              </a:lnTo>
                              <a:lnTo>
                                <a:pt x="139" y="7"/>
                              </a:lnTo>
                              <a:lnTo>
                                <a:pt x="132" y="2"/>
                              </a:lnTo>
                              <a:lnTo>
                                <a:pt x="120" y="0"/>
                              </a:lnTo>
                              <a:close/>
                            </a:path>
                          </a:pathLst>
                        </a:custGeom>
                        <a:solidFill>
                          <a:srgbClr val="000000"/>
                        </a:solidFill>
                        <a:ln>
                          <a:noFill/>
                        </a:ln>
                      </wps:spPr>
                      <wps:bodyPr upright="1"/>
                    </wps:wsp>
                  </a:graphicData>
                </a:graphic>
              </wp:anchor>
            </w:drawing>
          </mc:Choice>
          <mc:Fallback>
            <w:pict>
              <v:shape id="任意多边形 306" o:spid="_x0000_s1026" o:spt="100" style="position:absolute;left:0pt;margin-left:436.65pt;margin-top:15.35pt;height:2.05pt;width:12.15pt;mso-position-horizontal-relative:page;z-index:-251366400;mso-width-relative:page;mso-height-relative:page;" fillcolor="#000000" filled="t" stroked="f" coordsize="243,41" o:gfxdata="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cH8eW2QAAAAkBAAAPAAAAAAAAAAEAIAAA&#10;ACIAAABkcnMvZG93bnJldi54bWxQSwECFAAUAAAACACHTuJA+h41srYCAADrCAAADgAAAAAAAAAB&#10;ACAAAAAoAQAAZHJzL2Uyb0RvYy54bWxQSwUGAAAAAAYABgBZAQAAUAYAAAAA&#10;" path="m223,0l211,2,204,7,204,33,211,38,223,41,235,38,243,33,243,7,235,2,223,0xm19,0l7,2,0,7,0,33,7,38,19,41,31,38,39,33,39,7,31,2,19,0xm120,0l108,2,101,7,101,33,108,38,120,41,132,38,139,33,142,19,139,7,132,2,120,0xe">
                <v:fill on="t" focussize="0,0"/>
                <v:stroke on="f"/>
                <v:imagedata o:title=""/>
                <o:lock v:ext="edit" aspectratio="f"/>
              </v:shape>
            </w:pict>
          </mc:Fallback>
        </mc:AlternateContent>
      </w:r>
      <w:r>
        <mc:AlternateContent>
          <mc:Choice Requires="wps">
            <w:drawing>
              <wp:anchor distT="0" distB="0" distL="114300" distR="114300" simplePos="0" relativeHeight="251951104" behindDoc="1" locked="0" layoutInCell="1" allowOverlap="1">
                <wp:simplePos x="0" y="0"/>
                <wp:positionH relativeFrom="page">
                  <wp:posOffset>5744845</wp:posOffset>
                </wp:positionH>
                <wp:positionV relativeFrom="paragraph">
                  <wp:posOffset>194945</wp:posOffset>
                </wp:positionV>
                <wp:extent cx="155575" cy="26035"/>
                <wp:effectExtent l="0" t="0" r="15875" b="2540"/>
                <wp:wrapNone/>
                <wp:docPr id="306" name="任意多边形 307"/>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3" y="2"/>
                              </a:lnTo>
                              <a:lnTo>
                                <a:pt x="206" y="7"/>
                              </a:lnTo>
                              <a:lnTo>
                                <a:pt x="206" y="33"/>
                              </a:lnTo>
                              <a:lnTo>
                                <a:pt x="213" y="38"/>
                              </a:lnTo>
                              <a:lnTo>
                                <a:pt x="225" y="41"/>
                              </a:lnTo>
                              <a:lnTo>
                                <a:pt x="237" y="38"/>
                              </a:lnTo>
                              <a:lnTo>
                                <a:pt x="242" y="33"/>
                              </a:lnTo>
                              <a:lnTo>
                                <a:pt x="244" y="19"/>
                              </a:lnTo>
                              <a:lnTo>
                                <a:pt x="242" y="7"/>
                              </a:lnTo>
                              <a:lnTo>
                                <a:pt x="237" y="2"/>
                              </a:lnTo>
                              <a:lnTo>
                                <a:pt x="225" y="0"/>
                              </a:lnTo>
                              <a:close/>
                              <a:moveTo>
                                <a:pt x="19" y="0"/>
                              </a:moveTo>
                              <a:lnTo>
                                <a:pt x="9" y="2"/>
                              </a:lnTo>
                              <a:lnTo>
                                <a:pt x="2" y="7"/>
                              </a:lnTo>
                              <a:lnTo>
                                <a:pt x="0" y="19"/>
                              </a:lnTo>
                              <a:lnTo>
                                <a:pt x="2" y="33"/>
                              </a:lnTo>
                              <a:lnTo>
                                <a:pt x="9" y="38"/>
                              </a:lnTo>
                              <a:lnTo>
                                <a:pt x="19" y="41"/>
                              </a:lnTo>
                              <a:lnTo>
                                <a:pt x="31" y="38"/>
                              </a:lnTo>
                              <a:lnTo>
                                <a:pt x="40" y="33"/>
                              </a:lnTo>
                              <a:lnTo>
                                <a:pt x="40" y="7"/>
                              </a:lnTo>
                              <a:lnTo>
                                <a:pt x="31" y="2"/>
                              </a:lnTo>
                              <a:lnTo>
                                <a:pt x="19" y="0"/>
                              </a:lnTo>
                              <a:close/>
                              <a:moveTo>
                                <a:pt x="122" y="0"/>
                              </a:moveTo>
                              <a:lnTo>
                                <a:pt x="110" y="2"/>
                              </a:lnTo>
                              <a:lnTo>
                                <a:pt x="103" y="7"/>
                              </a:lnTo>
                              <a:lnTo>
                                <a:pt x="103" y="33"/>
                              </a:lnTo>
                              <a:lnTo>
                                <a:pt x="110" y="38"/>
                              </a:lnTo>
                              <a:lnTo>
                                <a:pt x="122" y="41"/>
                              </a:lnTo>
                              <a:lnTo>
                                <a:pt x="134" y="38"/>
                              </a:lnTo>
                              <a:lnTo>
                                <a:pt x="141" y="33"/>
                              </a:lnTo>
                              <a:lnTo>
                                <a:pt x="141" y="7"/>
                              </a:lnTo>
                              <a:lnTo>
                                <a:pt x="134" y="2"/>
                              </a:lnTo>
                              <a:lnTo>
                                <a:pt x="122" y="0"/>
                              </a:lnTo>
                              <a:close/>
                            </a:path>
                          </a:pathLst>
                        </a:custGeom>
                        <a:solidFill>
                          <a:srgbClr val="000000"/>
                        </a:solidFill>
                        <a:ln>
                          <a:noFill/>
                        </a:ln>
                      </wps:spPr>
                      <wps:bodyPr upright="1"/>
                    </wps:wsp>
                  </a:graphicData>
                </a:graphic>
              </wp:anchor>
            </w:drawing>
          </mc:Choice>
          <mc:Fallback>
            <w:pict>
              <v:shape id="任意多边形 307" o:spid="_x0000_s1026" o:spt="100" style="position:absolute;left:0pt;margin-left:452.35pt;margin-top:15.35pt;height:2.05pt;width:12.25pt;mso-position-horizontal-relative:page;z-index:-251365376;mso-width-relative:page;mso-height-relative:page;" fillcolor="#000000" filled="t" stroked="f" coordsize="245,41" o:gfxdata="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CAEd9vXAAAACQEAAA8A&#10;AAAAAAAAAQAgAAAAIgAAAGRycy9kb3ducmV2LnhtbFBLAQIUABQAAAAIAIdO4kCCHENVwwIAABAJ&#10;AAAOAAAAAAAAAAEAIAAAACYBAABkcnMvZTJvRG9jLnhtbFBLBQYAAAAABgAGAFkBAABbBgAAAAA=&#10;" path="m225,0l213,2,206,7,206,33,213,38,225,41,237,38,242,33,244,19,242,7,237,2,225,0xm19,0l9,2,2,7,0,19,2,33,9,38,19,41,31,38,40,33,40,7,31,2,19,0xm122,0l110,2,103,7,103,33,110,38,122,41,134,38,141,33,141,7,134,2,122,0xe">
                <v:fill on="t" focussize="0,0"/>
                <v:stroke on="f"/>
                <v:imagedata o:title=""/>
                <o:lock v:ext="edit" aspectratio="f"/>
              </v:shape>
            </w:pict>
          </mc:Fallback>
        </mc:AlternateContent>
      </w:r>
      <w:r>
        <mc:AlternateContent>
          <mc:Choice Requires="wps">
            <w:drawing>
              <wp:anchor distT="0" distB="0" distL="114300" distR="114300" simplePos="0" relativeHeight="251952128" behindDoc="1" locked="0" layoutInCell="1" allowOverlap="1">
                <wp:simplePos x="0" y="0"/>
                <wp:positionH relativeFrom="page">
                  <wp:posOffset>5946140</wp:posOffset>
                </wp:positionH>
                <wp:positionV relativeFrom="paragraph">
                  <wp:posOffset>194945</wp:posOffset>
                </wp:positionV>
                <wp:extent cx="155575" cy="26035"/>
                <wp:effectExtent l="0" t="0" r="15875" b="2540"/>
                <wp:wrapNone/>
                <wp:docPr id="307" name="任意多边形 308"/>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2" y="2"/>
                              </a:lnTo>
                              <a:lnTo>
                                <a:pt x="207" y="7"/>
                              </a:lnTo>
                              <a:lnTo>
                                <a:pt x="207" y="33"/>
                              </a:lnTo>
                              <a:lnTo>
                                <a:pt x="212" y="38"/>
                              </a:lnTo>
                              <a:lnTo>
                                <a:pt x="226" y="41"/>
                              </a:lnTo>
                              <a:lnTo>
                                <a:pt x="238" y="38"/>
                              </a:lnTo>
                              <a:lnTo>
                                <a:pt x="243" y="33"/>
                              </a:lnTo>
                              <a:lnTo>
                                <a:pt x="245" y="19"/>
                              </a:lnTo>
                              <a:lnTo>
                                <a:pt x="243" y="7"/>
                              </a:lnTo>
                              <a:lnTo>
                                <a:pt x="238" y="2"/>
                              </a:lnTo>
                              <a:lnTo>
                                <a:pt x="226" y="0"/>
                              </a:lnTo>
                              <a:close/>
                              <a:moveTo>
                                <a:pt x="20" y="0"/>
                              </a:moveTo>
                              <a:lnTo>
                                <a:pt x="8" y="2"/>
                              </a:lnTo>
                              <a:lnTo>
                                <a:pt x="3" y="7"/>
                              </a:lnTo>
                              <a:lnTo>
                                <a:pt x="0" y="19"/>
                              </a:lnTo>
                              <a:lnTo>
                                <a:pt x="3" y="33"/>
                              </a:lnTo>
                              <a:lnTo>
                                <a:pt x="8" y="38"/>
                              </a:lnTo>
                              <a:lnTo>
                                <a:pt x="20" y="41"/>
                              </a:lnTo>
                              <a:lnTo>
                                <a:pt x="32" y="38"/>
                              </a:lnTo>
                              <a:lnTo>
                                <a:pt x="39" y="33"/>
                              </a:lnTo>
                              <a:lnTo>
                                <a:pt x="39" y="7"/>
                              </a:lnTo>
                              <a:lnTo>
                                <a:pt x="32" y="2"/>
                              </a:lnTo>
                              <a:lnTo>
                                <a:pt x="20" y="0"/>
                              </a:lnTo>
                              <a:close/>
                              <a:moveTo>
                                <a:pt x="120" y="0"/>
                              </a:moveTo>
                              <a:lnTo>
                                <a:pt x="111" y="2"/>
                              </a:lnTo>
                              <a:lnTo>
                                <a:pt x="104" y="7"/>
                              </a:lnTo>
                              <a:lnTo>
                                <a:pt x="104" y="33"/>
                              </a:lnTo>
                              <a:lnTo>
                                <a:pt x="111" y="38"/>
                              </a:lnTo>
                              <a:lnTo>
                                <a:pt x="120" y="41"/>
                              </a:lnTo>
                              <a:lnTo>
                                <a:pt x="135" y="38"/>
                              </a:lnTo>
                              <a:lnTo>
                                <a:pt x="140" y="33"/>
                              </a:lnTo>
                              <a:lnTo>
                                <a:pt x="142" y="19"/>
                              </a:lnTo>
                              <a:lnTo>
                                <a:pt x="140" y="7"/>
                              </a:lnTo>
                              <a:lnTo>
                                <a:pt x="135" y="2"/>
                              </a:lnTo>
                              <a:lnTo>
                                <a:pt x="120" y="0"/>
                              </a:lnTo>
                              <a:close/>
                            </a:path>
                          </a:pathLst>
                        </a:custGeom>
                        <a:solidFill>
                          <a:srgbClr val="000000"/>
                        </a:solidFill>
                        <a:ln>
                          <a:noFill/>
                        </a:ln>
                      </wps:spPr>
                      <wps:bodyPr upright="1"/>
                    </wps:wsp>
                  </a:graphicData>
                </a:graphic>
              </wp:anchor>
            </w:drawing>
          </mc:Choice>
          <mc:Fallback>
            <w:pict>
              <v:shape id="任意多边形 308" o:spid="_x0000_s1026" o:spt="100" style="position:absolute;left:0pt;margin-left:468.2pt;margin-top:15.35pt;height:2.05pt;width:12.25pt;mso-position-horizontal-relative:page;z-index:-251364352;mso-width-relative:page;mso-height-relative:page;" fillcolor="#000000" filled="t" stroked="f" coordsize="245,41" o:gfxdata="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c6apPX&#10;AAAACQEAAA8AAAAAAAAAAQAgAAAAIgAAAGRycy9kb3ducmV2LnhtbFBLAQIUABQAAAAIAIdO4kBk&#10;J2PWzAIAADcJAAAOAAAAAAAAAAEAIAAAACYBAABkcnMvZTJvRG9jLnhtbFBLBQYAAAAABgAGAFkB&#10;AABkBgAAAAA=&#10;" path="m226,0l212,2,207,7,207,33,212,38,226,41,238,38,243,33,245,19,243,7,238,2,226,0xm20,0l8,2,3,7,0,19,3,33,8,38,20,41,32,38,39,33,39,7,32,2,20,0xm120,0l111,2,104,7,104,33,111,38,120,41,135,38,140,33,142,19,140,7,135,2,120,0xe">
                <v:fill on="t" focussize="0,0"/>
                <v:stroke on="f"/>
                <v:imagedata o:title=""/>
                <o:lock v:ext="edit" aspectratio="f"/>
              </v:shape>
            </w:pict>
          </mc:Fallback>
        </mc:AlternateContent>
      </w:r>
      <w:r>
        <w:rPr>
          <w:rFonts w:hint="eastAsia" w:ascii="方正黑体简体" w:eastAsia="方正黑体简体"/>
          <w:spacing w:val="7"/>
          <w:sz w:val="31"/>
        </w:rPr>
        <w:t>三</w:t>
      </w:r>
      <w:r>
        <w:rPr>
          <w:rFonts w:hint="eastAsia" w:ascii="方正黑体简体" w:eastAsia="方正黑体简体"/>
          <w:spacing w:val="-152"/>
          <w:sz w:val="31"/>
        </w:rPr>
        <w:t>、</w:t>
      </w:r>
      <w:r>
        <w:rPr>
          <w:rFonts w:hint="eastAsia" w:ascii="方正黑体简体" w:eastAsia="方正黑体简体"/>
          <w:spacing w:val="4"/>
          <w:sz w:val="31"/>
        </w:rPr>
        <w:t>常</w:t>
      </w:r>
      <w:r>
        <w:rPr>
          <w:rFonts w:hint="eastAsia" w:ascii="方正黑体简体" w:eastAsia="方正黑体简体"/>
          <w:spacing w:val="7"/>
          <w:sz w:val="31"/>
        </w:rPr>
        <w:t>驻</w:t>
      </w:r>
      <w:r>
        <w:rPr>
          <w:rFonts w:hint="eastAsia" w:ascii="方正黑体简体" w:eastAsia="方正黑体简体"/>
          <w:spacing w:val="4"/>
          <w:sz w:val="31"/>
        </w:rPr>
        <w:t>异地</w:t>
      </w:r>
      <w:r>
        <w:rPr>
          <w:rFonts w:hint="eastAsia" w:ascii="方正黑体简体" w:eastAsia="方正黑体简体"/>
          <w:spacing w:val="7"/>
          <w:sz w:val="31"/>
        </w:rPr>
        <w:t>工</w:t>
      </w:r>
      <w:r>
        <w:rPr>
          <w:rFonts w:hint="eastAsia" w:ascii="方正黑体简体" w:eastAsia="方正黑体简体"/>
          <w:spacing w:val="4"/>
          <w:sz w:val="31"/>
        </w:rPr>
        <w:t>作</w:t>
      </w:r>
      <w:r>
        <w:rPr>
          <w:rFonts w:hint="eastAsia" w:ascii="方正黑体简体" w:eastAsia="方正黑体简体"/>
          <w:spacing w:val="7"/>
          <w:sz w:val="31"/>
        </w:rPr>
        <w:t>人</w:t>
      </w:r>
      <w:r>
        <w:rPr>
          <w:rFonts w:hint="eastAsia" w:ascii="方正黑体简体" w:eastAsia="方正黑体简体"/>
          <w:spacing w:val="4"/>
          <w:sz w:val="31"/>
        </w:rPr>
        <w:t>员</w:t>
      </w:r>
      <w:r>
        <w:rPr>
          <w:rFonts w:hint="eastAsia" w:ascii="方正黑体简体" w:eastAsia="方正黑体简体"/>
          <w:spacing w:val="7"/>
          <w:sz w:val="31"/>
        </w:rPr>
        <w:t>备</w:t>
      </w:r>
      <w:r>
        <w:rPr>
          <w:rFonts w:hint="eastAsia" w:ascii="方正黑体简体" w:eastAsia="方正黑体简体"/>
          <w:sz w:val="31"/>
        </w:rPr>
        <w:t>案</w:t>
      </w:r>
      <w:r>
        <w:rPr>
          <w:rFonts w:hint="eastAsia" w:ascii="方正黑体简体" w:eastAsia="方正黑体简体"/>
          <w:sz w:val="31"/>
        </w:rPr>
        <w:tab/>
      </w:r>
      <w:r>
        <w:rPr>
          <w:rFonts w:ascii="Times New Roman" w:eastAsia="Times New Roman"/>
          <w:sz w:val="31"/>
        </w:rPr>
        <w:t>67</w:t>
      </w:r>
    </w:p>
    <w:p>
      <w:pPr>
        <w:tabs>
          <w:tab w:val="left" w:pos="8757"/>
        </w:tabs>
        <w:spacing w:before="77"/>
        <w:ind w:left="1192" w:right="0" w:firstLine="0"/>
        <w:jc w:val="left"/>
        <w:rPr>
          <w:rFonts w:ascii="Times New Roman" w:eastAsia="Times New Roman"/>
          <w:sz w:val="31"/>
        </w:rPr>
      </w:pPr>
      <w:r>
        <mc:AlternateContent>
          <mc:Choice Requires="wps">
            <w:drawing>
              <wp:anchor distT="0" distB="0" distL="114300" distR="114300" simplePos="0" relativeHeight="251953152" behindDoc="1" locked="0" layoutInCell="1" allowOverlap="1">
                <wp:simplePos x="0" y="0"/>
                <wp:positionH relativeFrom="page">
                  <wp:posOffset>4647565</wp:posOffset>
                </wp:positionH>
                <wp:positionV relativeFrom="paragraph">
                  <wp:posOffset>201295</wp:posOffset>
                </wp:positionV>
                <wp:extent cx="172720" cy="26035"/>
                <wp:effectExtent l="0" t="0" r="17780" b="2540"/>
                <wp:wrapNone/>
                <wp:docPr id="308" name="任意多边形 309"/>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7" y="2"/>
                              </a:lnTo>
                              <a:lnTo>
                                <a:pt x="228" y="7"/>
                              </a:lnTo>
                              <a:lnTo>
                                <a:pt x="225" y="19"/>
                              </a:lnTo>
                              <a:lnTo>
                                <a:pt x="228" y="33"/>
                              </a:lnTo>
                              <a:lnTo>
                                <a:pt x="237" y="38"/>
                              </a:lnTo>
                              <a:lnTo>
                                <a:pt x="247" y="41"/>
                              </a:lnTo>
                              <a:lnTo>
                                <a:pt x="261" y="38"/>
                              </a:lnTo>
                              <a:lnTo>
                                <a:pt x="268" y="33"/>
                              </a:lnTo>
                              <a:lnTo>
                                <a:pt x="271" y="19"/>
                              </a:lnTo>
                              <a:lnTo>
                                <a:pt x="268" y="7"/>
                              </a:lnTo>
                              <a:lnTo>
                                <a:pt x="261" y="2"/>
                              </a:lnTo>
                              <a:lnTo>
                                <a:pt x="247" y="0"/>
                              </a:lnTo>
                              <a:close/>
                              <a:moveTo>
                                <a:pt x="21" y="0"/>
                              </a:moveTo>
                              <a:lnTo>
                                <a:pt x="7" y="2"/>
                              </a:lnTo>
                              <a:lnTo>
                                <a:pt x="0" y="7"/>
                              </a:lnTo>
                              <a:lnTo>
                                <a:pt x="0" y="33"/>
                              </a:lnTo>
                              <a:lnTo>
                                <a:pt x="7" y="38"/>
                              </a:lnTo>
                              <a:lnTo>
                                <a:pt x="21" y="41"/>
                              </a:lnTo>
                              <a:lnTo>
                                <a:pt x="33" y="38"/>
                              </a:lnTo>
                              <a:lnTo>
                                <a:pt x="43" y="33"/>
                              </a:lnTo>
                              <a:lnTo>
                                <a:pt x="43" y="7"/>
                              </a:lnTo>
                              <a:lnTo>
                                <a:pt x="33" y="2"/>
                              </a:lnTo>
                              <a:lnTo>
                                <a:pt x="21" y="0"/>
                              </a:lnTo>
                              <a:close/>
                              <a:moveTo>
                                <a:pt x="134" y="0"/>
                              </a:moveTo>
                              <a:lnTo>
                                <a:pt x="120" y="2"/>
                              </a:lnTo>
                              <a:lnTo>
                                <a:pt x="115" y="7"/>
                              </a:lnTo>
                              <a:lnTo>
                                <a:pt x="112" y="19"/>
                              </a:lnTo>
                              <a:lnTo>
                                <a:pt x="115" y="33"/>
                              </a:lnTo>
                              <a:lnTo>
                                <a:pt x="120" y="38"/>
                              </a:lnTo>
                              <a:lnTo>
                                <a:pt x="134" y="41"/>
                              </a:lnTo>
                              <a:lnTo>
                                <a:pt x="146" y="38"/>
                              </a:lnTo>
                              <a:lnTo>
                                <a:pt x="156" y="33"/>
                              </a:lnTo>
                              <a:lnTo>
                                <a:pt x="156" y="7"/>
                              </a:lnTo>
                              <a:lnTo>
                                <a:pt x="146" y="2"/>
                              </a:lnTo>
                              <a:lnTo>
                                <a:pt x="134" y="0"/>
                              </a:lnTo>
                              <a:close/>
                            </a:path>
                          </a:pathLst>
                        </a:custGeom>
                        <a:solidFill>
                          <a:srgbClr val="000000"/>
                        </a:solidFill>
                        <a:ln>
                          <a:noFill/>
                        </a:ln>
                      </wps:spPr>
                      <wps:bodyPr upright="1"/>
                    </wps:wsp>
                  </a:graphicData>
                </a:graphic>
              </wp:anchor>
            </w:drawing>
          </mc:Choice>
          <mc:Fallback>
            <w:pict>
              <v:shape id="任意多边形 309" o:spid="_x0000_s1026" o:spt="100" style="position:absolute;left:0pt;margin-left:365.95pt;margin-top:15.85pt;height:2.05pt;width:13.6pt;mso-position-horizontal-relative:page;z-index:-251363328;mso-width-relative:page;mso-height-relative:page;" fillcolor="#000000" filled="t" stroked="f" coordsize="272,41" o:gfxdata="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vfHzw2QAA&#10;AAkBAAAPAAAAAAAAAAEAIAAAACIAAABkcnMvZG93bnJldi54bWxQSwECFAAUAAAACACHTuJAOFas&#10;1cgCAAA5CQAADgAAAAAAAAABACAAAAAoAQAAZHJzL2Uyb0RvYy54bWxQSwUGAAAAAAYABgBZAQAA&#10;YgYAAAAA&#10;" path="m247,0l237,2,228,7,225,19,228,33,237,38,247,41,261,38,268,33,271,19,268,7,261,2,247,0xm21,0l7,2,0,7,0,33,7,38,21,41,33,38,43,33,43,7,33,2,21,0xm134,0l120,2,115,7,112,19,115,33,120,38,134,41,146,38,156,33,156,7,146,2,134,0xe">
                <v:fill on="t" focussize="0,0"/>
                <v:stroke on="f"/>
                <v:imagedata o:title=""/>
                <o:lock v:ext="edit" aspectratio="f"/>
              </v:shape>
            </w:pict>
          </mc:Fallback>
        </mc:AlternateContent>
      </w:r>
      <w:r>
        <mc:AlternateContent>
          <mc:Choice Requires="wps">
            <w:drawing>
              <wp:anchor distT="0" distB="0" distL="114300" distR="114300" simplePos="0" relativeHeight="251954176" behindDoc="1" locked="0" layoutInCell="1" allowOverlap="1">
                <wp:simplePos x="0" y="0"/>
                <wp:positionH relativeFrom="page">
                  <wp:posOffset>4869815</wp:posOffset>
                </wp:positionH>
                <wp:positionV relativeFrom="paragraph">
                  <wp:posOffset>201295</wp:posOffset>
                </wp:positionV>
                <wp:extent cx="172720" cy="26035"/>
                <wp:effectExtent l="0" t="0" r="17780" b="2540"/>
                <wp:wrapNone/>
                <wp:docPr id="309" name="任意多边形 310"/>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50" y="0"/>
                              </a:moveTo>
                              <a:lnTo>
                                <a:pt x="238" y="2"/>
                              </a:lnTo>
                              <a:lnTo>
                                <a:pt x="230" y="7"/>
                              </a:lnTo>
                              <a:lnTo>
                                <a:pt x="228" y="19"/>
                              </a:lnTo>
                              <a:lnTo>
                                <a:pt x="230" y="33"/>
                              </a:lnTo>
                              <a:lnTo>
                                <a:pt x="238" y="38"/>
                              </a:lnTo>
                              <a:lnTo>
                                <a:pt x="250" y="41"/>
                              </a:lnTo>
                              <a:lnTo>
                                <a:pt x="262" y="38"/>
                              </a:lnTo>
                              <a:lnTo>
                                <a:pt x="271" y="33"/>
                              </a:lnTo>
                              <a:lnTo>
                                <a:pt x="271" y="7"/>
                              </a:lnTo>
                              <a:lnTo>
                                <a:pt x="262" y="2"/>
                              </a:lnTo>
                              <a:lnTo>
                                <a:pt x="250" y="0"/>
                              </a:lnTo>
                              <a:close/>
                              <a:moveTo>
                                <a:pt x="22" y="0"/>
                              </a:moveTo>
                              <a:lnTo>
                                <a:pt x="7" y="2"/>
                              </a:lnTo>
                              <a:lnTo>
                                <a:pt x="0" y="7"/>
                              </a:lnTo>
                              <a:lnTo>
                                <a:pt x="0" y="33"/>
                              </a:lnTo>
                              <a:lnTo>
                                <a:pt x="7" y="38"/>
                              </a:lnTo>
                              <a:lnTo>
                                <a:pt x="22" y="41"/>
                              </a:lnTo>
                              <a:lnTo>
                                <a:pt x="36" y="38"/>
                              </a:lnTo>
                              <a:lnTo>
                                <a:pt x="43" y="33"/>
                              </a:lnTo>
                              <a:lnTo>
                                <a:pt x="43" y="7"/>
                              </a:lnTo>
                              <a:lnTo>
                                <a:pt x="36" y="2"/>
                              </a:lnTo>
                              <a:lnTo>
                                <a:pt x="22" y="0"/>
                              </a:lnTo>
                              <a:close/>
                              <a:moveTo>
                                <a:pt x="134" y="0"/>
                              </a:moveTo>
                              <a:lnTo>
                                <a:pt x="120" y="2"/>
                              </a:lnTo>
                              <a:lnTo>
                                <a:pt x="115" y="7"/>
                              </a:lnTo>
                              <a:lnTo>
                                <a:pt x="113" y="19"/>
                              </a:lnTo>
                              <a:lnTo>
                                <a:pt x="115" y="33"/>
                              </a:lnTo>
                              <a:lnTo>
                                <a:pt x="120" y="38"/>
                              </a:lnTo>
                              <a:lnTo>
                                <a:pt x="134" y="41"/>
                              </a:lnTo>
                              <a:lnTo>
                                <a:pt x="149" y="38"/>
                              </a:lnTo>
                              <a:lnTo>
                                <a:pt x="156" y="33"/>
                              </a:lnTo>
                              <a:lnTo>
                                <a:pt x="158" y="19"/>
                              </a:lnTo>
                              <a:lnTo>
                                <a:pt x="156" y="7"/>
                              </a:lnTo>
                              <a:lnTo>
                                <a:pt x="149" y="2"/>
                              </a:lnTo>
                              <a:lnTo>
                                <a:pt x="134" y="0"/>
                              </a:lnTo>
                              <a:close/>
                            </a:path>
                          </a:pathLst>
                        </a:custGeom>
                        <a:solidFill>
                          <a:srgbClr val="000000"/>
                        </a:solidFill>
                        <a:ln>
                          <a:noFill/>
                        </a:ln>
                      </wps:spPr>
                      <wps:bodyPr upright="1"/>
                    </wps:wsp>
                  </a:graphicData>
                </a:graphic>
              </wp:anchor>
            </w:drawing>
          </mc:Choice>
          <mc:Fallback>
            <w:pict>
              <v:shape id="任意多边形 310" o:spid="_x0000_s1026" o:spt="100" style="position:absolute;left:0pt;margin-left:383.45pt;margin-top:15.85pt;height:2.05pt;width:13.6pt;mso-position-horizontal-relative:page;z-index:-251362304;mso-width-relative:page;mso-height-relative:page;" fillcolor="#000000" filled="t" stroked="f" coordsize="272,41" o:gfxdata="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lHJ2E2QAAAAkBAAAP&#10;AAAAAAAAAAEAIAAAACIAAABkcnMvZG93bnJldi54bWxQSwECFAAUAAAACACHTuJAzUzmDcICAAA5&#10;CQAADgAAAAAAAAABACAAAAAoAQAAZHJzL2Uyb0RvYy54bWxQSwUGAAAAAAYABgBZAQAAXAYAAAAA&#10;" path="m250,0l238,2,230,7,228,19,230,33,238,38,250,41,262,38,271,33,271,7,262,2,250,0xm22,0l7,2,0,7,0,33,7,38,22,41,36,38,43,33,43,7,36,2,22,0xm134,0l120,2,115,7,113,19,115,33,120,38,134,41,149,38,156,33,158,19,156,7,149,2,134,0xe">
                <v:fill on="t" focussize="0,0"/>
                <v:stroke on="f"/>
                <v:imagedata o:title=""/>
                <o:lock v:ext="edit" aspectratio="f"/>
              </v:shape>
            </w:pict>
          </mc:Fallback>
        </mc:AlternateContent>
      </w:r>
      <w:r>
        <mc:AlternateContent>
          <mc:Choice Requires="wps">
            <w:drawing>
              <wp:anchor distT="0" distB="0" distL="114300" distR="114300" simplePos="0" relativeHeight="251955200" behindDoc="1" locked="0" layoutInCell="1" allowOverlap="1">
                <wp:simplePos x="0" y="0"/>
                <wp:positionH relativeFrom="page">
                  <wp:posOffset>5093970</wp:posOffset>
                </wp:positionH>
                <wp:positionV relativeFrom="paragraph">
                  <wp:posOffset>201295</wp:posOffset>
                </wp:positionV>
                <wp:extent cx="172720" cy="26035"/>
                <wp:effectExtent l="0" t="0" r="17780" b="2540"/>
                <wp:wrapNone/>
                <wp:docPr id="310" name="任意多边形 311"/>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2"/>
                              </a:lnTo>
                              <a:lnTo>
                                <a:pt x="228" y="7"/>
                              </a:lnTo>
                              <a:lnTo>
                                <a:pt x="225" y="19"/>
                              </a:lnTo>
                              <a:lnTo>
                                <a:pt x="228" y="33"/>
                              </a:lnTo>
                              <a:lnTo>
                                <a:pt x="235" y="38"/>
                              </a:lnTo>
                              <a:lnTo>
                                <a:pt x="247" y="41"/>
                              </a:lnTo>
                              <a:lnTo>
                                <a:pt x="261" y="38"/>
                              </a:lnTo>
                              <a:lnTo>
                                <a:pt x="269" y="33"/>
                              </a:lnTo>
                              <a:lnTo>
                                <a:pt x="271" y="19"/>
                              </a:lnTo>
                              <a:lnTo>
                                <a:pt x="269" y="7"/>
                              </a:lnTo>
                              <a:lnTo>
                                <a:pt x="261" y="2"/>
                              </a:lnTo>
                              <a:lnTo>
                                <a:pt x="247" y="0"/>
                              </a:lnTo>
                              <a:close/>
                              <a:moveTo>
                                <a:pt x="19" y="0"/>
                              </a:moveTo>
                              <a:lnTo>
                                <a:pt x="7" y="2"/>
                              </a:lnTo>
                              <a:lnTo>
                                <a:pt x="0" y="7"/>
                              </a:lnTo>
                              <a:lnTo>
                                <a:pt x="0" y="33"/>
                              </a:lnTo>
                              <a:lnTo>
                                <a:pt x="7" y="38"/>
                              </a:lnTo>
                              <a:lnTo>
                                <a:pt x="19" y="41"/>
                              </a:lnTo>
                              <a:lnTo>
                                <a:pt x="33" y="38"/>
                              </a:lnTo>
                              <a:lnTo>
                                <a:pt x="41" y="33"/>
                              </a:lnTo>
                              <a:lnTo>
                                <a:pt x="41" y="7"/>
                              </a:lnTo>
                              <a:lnTo>
                                <a:pt x="33" y="2"/>
                              </a:lnTo>
                              <a:lnTo>
                                <a:pt x="19" y="0"/>
                              </a:lnTo>
                              <a:close/>
                              <a:moveTo>
                                <a:pt x="132" y="0"/>
                              </a:moveTo>
                              <a:lnTo>
                                <a:pt x="120" y="2"/>
                              </a:lnTo>
                              <a:lnTo>
                                <a:pt x="113" y="7"/>
                              </a:lnTo>
                              <a:lnTo>
                                <a:pt x="110" y="19"/>
                              </a:lnTo>
                              <a:lnTo>
                                <a:pt x="113" y="33"/>
                              </a:lnTo>
                              <a:lnTo>
                                <a:pt x="120" y="38"/>
                              </a:lnTo>
                              <a:lnTo>
                                <a:pt x="132" y="41"/>
                              </a:lnTo>
                              <a:lnTo>
                                <a:pt x="146" y="38"/>
                              </a:lnTo>
                              <a:lnTo>
                                <a:pt x="153" y="33"/>
                              </a:lnTo>
                              <a:lnTo>
                                <a:pt x="156" y="19"/>
                              </a:lnTo>
                              <a:lnTo>
                                <a:pt x="153" y="7"/>
                              </a:lnTo>
                              <a:lnTo>
                                <a:pt x="146" y="2"/>
                              </a:lnTo>
                              <a:lnTo>
                                <a:pt x="132" y="0"/>
                              </a:lnTo>
                              <a:close/>
                            </a:path>
                          </a:pathLst>
                        </a:custGeom>
                        <a:solidFill>
                          <a:srgbClr val="000000"/>
                        </a:solidFill>
                        <a:ln>
                          <a:noFill/>
                        </a:ln>
                      </wps:spPr>
                      <wps:bodyPr upright="1"/>
                    </wps:wsp>
                  </a:graphicData>
                </a:graphic>
              </wp:anchor>
            </w:drawing>
          </mc:Choice>
          <mc:Fallback>
            <w:pict>
              <v:shape id="任意多边形 311" o:spid="_x0000_s1026" o:spt="100" style="position:absolute;left:0pt;margin-left:401.1pt;margin-top:15.85pt;height:2.05pt;width:13.6pt;mso-position-horizontal-relative:page;z-index:-251361280;mso-width-relative:page;mso-height-relative:page;" fillcolor="#000000" filled="t" stroked="f" coordsize="272,41" o:gfxdata="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ojG7z2QAAAAkBAAAPAAAAAAAAAAEAIAAAACIAAABkcnMvZG93bnJldi54bWxQSwECFAAUAAAA&#10;CACHTuJA7nc6J9ECAABgCQAADgAAAAAAAAABACAAAAAoAQAAZHJzL2Uyb0RvYy54bWxQSwUGAAAA&#10;AAYABgBZAQAAawYAAAAA&#10;" path="m247,0l235,2,228,7,225,19,228,33,235,38,247,41,261,38,269,33,271,19,269,7,261,2,247,0xm19,0l7,2,0,7,0,33,7,38,19,41,33,38,41,33,41,7,33,2,19,0xm132,0l120,2,113,7,110,19,113,33,120,38,132,41,146,38,153,33,156,19,153,7,146,2,132,0xe">
                <v:fill on="t" focussize="0,0"/>
                <v:stroke on="f"/>
                <v:imagedata o:title=""/>
                <o:lock v:ext="edit" aspectratio="f"/>
              </v:shape>
            </w:pict>
          </mc:Fallback>
        </mc:AlternateContent>
      </w:r>
      <w:r>
        <mc:AlternateContent>
          <mc:Choice Requires="wps">
            <w:drawing>
              <wp:anchor distT="0" distB="0" distL="114300" distR="114300" simplePos="0" relativeHeight="251956224" behindDoc="1" locked="0" layoutInCell="1" allowOverlap="1">
                <wp:simplePos x="0" y="0"/>
                <wp:positionH relativeFrom="page">
                  <wp:posOffset>5314950</wp:posOffset>
                </wp:positionH>
                <wp:positionV relativeFrom="paragraph">
                  <wp:posOffset>201295</wp:posOffset>
                </wp:positionV>
                <wp:extent cx="172720" cy="26035"/>
                <wp:effectExtent l="0" t="0" r="17780" b="2540"/>
                <wp:wrapNone/>
                <wp:docPr id="311" name="任意多边形 312"/>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9" y="0"/>
                              </a:moveTo>
                              <a:lnTo>
                                <a:pt x="237" y="2"/>
                              </a:lnTo>
                              <a:lnTo>
                                <a:pt x="230" y="7"/>
                              </a:lnTo>
                              <a:lnTo>
                                <a:pt x="228" y="19"/>
                              </a:lnTo>
                              <a:lnTo>
                                <a:pt x="230" y="33"/>
                              </a:lnTo>
                              <a:lnTo>
                                <a:pt x="237" y="38"/>
                              </a:lnTo>
                              <a:lnTo>
                                <a:pt x="249" y="41"/>
                              </a:lnTo>
                              <a:lnTo>
                                <a:pt x="261" y="38"/>
                              </a:lnTo>
                              <a:lnTo>
                                <a:pt x="271" y="33"/>
                              </a:lnTo>
                              <a:lnTo>
                                <a:pt x="271" y="7"/>
                              </a:lnTo>
                              <a:lnTo>
                                <a:pt x="261" y="2"/>
                              </a:lnTo>
                              <a:lnTo>
                                <a:pt x="249" y="0"/>
                              </a:lnTo>
                              <a:close/>
                              <a:moveTo>
                                <a:pt x="21" y="0"/>
                              </a:moveTo>
                              <a:lnTo>
                                <a:pt x="7" y="2"/>
                              </a:lnTo>
                              <a:lnTo>
                                <a:pt x="0" y="7"/>
                              </a:lnTo>
                              <a:lnTo>
                                <a:pt x="0" y="33"/>
                              </a:lnTo>
                              <a:lnTo>
                                <a:pt x="7" y="38"/>
                              </a:lnTo>
                              <a:lnTo>
                                <a:pt x="21" y="41"/>
                              </a:lnTo>
                              <a:lnTo>
                                <a:pt x="36" y="38"/>
                              </a:lnTo>
                              <a:lnTo>
                                <a:pt x="43" y="33"/>
                              </a:lnTo>
                              <a:lnTo>
                                <a:pt x="43" y="7"/>
                              </a:lnTo>
                              <a:lnTo>
                                <a:pt x="36" y="2"/>
                              </a:lnTo>
                              <a:lnTo>
                                <a:pt x="21" y="0"/>
                              </a:lnTo>
                              <a:close/>
                              <a:moveTo>
                                <a:pt x="134" y="0"/>
                              </a:moveTo>
                              <a:lnTo>
                                <a:pt x="120" y="2"/>
                              </a:lnTo>
                              <a:lnTo>
                                <a:pt x="115" y="7"/>
                              </a:lnTo>
                              <a:lnTo>
                                <a:pt x="113" y="19"/>
                              </a:lnTo>
                              <a:lnTo>
                                <a:pt x="115" y="33"/>
                              </a:lnTo>
                              <a:lnTo>
                                <a:pt x="120" y="38"/>
                              </a:lnTo>
                              <a:lnTo>
                                <a:pt x="134" y="41"/>
                              </a:lnTo>
                              <a:lnTo>
                                <a:pt x="149" y="38"/>
                              </a:lnTo>
                              <a:lnTo>
                                <a:pt x="156" y="33"/>
                              </a:lnTo>
                              <a:lnTo>
                                <a:pt x="158" y="19"/>
                              </a:lnTo>
                              <a:lnTo>
                                <a:pt x="156" y="7"/>
                              </a:lnTo>
                              <a:lnTo>
                                <a:pt x="149" y="2"/>
                              </a:lnTo>
                              <a:lnTo>
                                <a:pt x="134" y="0"/>
                              </a:lnTo>
                              <a:close/>
                            </a:path>
                          </a:pathLst>
                        </a:custGeom>
                        <a:solidFill>
                          <a:srgbClr val="000000"/>
                        </a:solidFill>
                        <a:ln>
                          <a:noFill/>
                        </a:ln>
                      </wps:spPr>
                      <wps:bodyPr upright="1"/>
                    </wps:wsp>
                  </a:graphicData>
                </a:graphic>
              </wp:anchor>
            </w:drawing>
          </mc:Choice>
          <mc:Fallback>
            <w:pict>
              <v:shape id="任意多边形 312" o:spid="_x0000_s1026" o:spt="100" style="position:absolute;left:0pt;margin-left:418.5pt;margin-top:15.85pt;height:2.05pt;width:13.6pt;mso-position-horizontal-relative:page;z-index:-251360256;mso-width-relative:page;mso-height-relative:page;" fillcolor="#000000" filled="t" stroked="f" coordsize="272,41" o:gfxdata="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xDcOG2QAA&#10;AAkBAAAPAAAAAAAAAAEAIAAAACIAAABkcnMvZG93bnJldi54bWxQSwECFAAUAAAACACHTuJAmdPd&#10;AsgCAAA5CQAADgAAAAAAAAABACAAAAAoAQAAZHJzL2Uyb0RvYy54bWxQSwUGAAAAAAYABgBZAQAA&#10;YgYAAAAA&#10;" path="m249,0l237,2,230,7,228,19,230,33,237,38,249,41,261,38,271,33,271,7,261,2,249,0xm21,0l7,2,0,7,0,33,7,38,21,41,36,38,43,33,43,7,36,2,21,0xm134,0l120,2,115,7,113,19,115,33,120,38,134,41,149,38,156,33,158,19,156,7,149,2,134,0xe">
                <v:fill on="t" focussize="0,0"/>
                <v:stroke on="f"/>
                <v:imagedata o:title=""/>
                <o:lock v:ext="edit" aspectratio="f"/>
              </v:shape>
            </w:pict>
          </mc:Fallback>
        </mc:AlternateContent>
      </w:r>
      <w:r>
        <mc:AlternateContent>
          <mc:Choice Requires="wps">
            <w:drawing>
              <wp:anchor distT="0" distB="0" distL="114300" distR="114300" simplePos="0" relativeHeight="251957248" behindDoc="1" locked="0" layoutInCell="1" allowOverlap="1">
                <wp:simplePos x="0" y="0"/>
                <wp:positionH relativeFrom="page">
                  <wp:posOffset>5537835</wp:posOffset>
                </wp:positionH>
                <wp:positionV relativeFrom="paragraph">
                  <wp:posOffset>201295</wp:posOffset>
                </wp:positionV>
                <wp:extent cx="172720" cy="26035"/>
                <wp:effectExtent l="0" t="0" r="17780" b="2540"/>
                <wp:wrapNone/>
                <wp:docPr id="312" name="任意多边形 313"/>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2"/>
                              </a:lnTo>
                              <a:lnTo>
                                <a:pt x="228" y="7"/>
                              </a:lnTo>
                              <a:lnTo>
                                <a:pt x="226" y="19"/>
                              </a:lnTo>
                              <a:lnTo>
                                <a:pt x="228" y="33"/>
                              </a:lnTo>
                              <a:lnTo>
                                <a:pt x="235" y="38"/>
                              </a:lnTo>
                              <a:lnTo>
                                <a:pt x="247" y="41"/>
                              </a:lnTo>
                              <a:lnTo>
                                <a:pt x="262" y="38"/>
                              </a:lnTo>
                              <a:lnTo>
                                <a:pt x="269" y="33"/>
                              </a:lnTo>
                              <a:lnTo>
                                <a:pt x="271" y="19"/>
                              </a:lnTo>
                              <a:lnTo>
                                <a:pt x="269" y="7"/>
                              </a:lnTo>
                              <a:lnTo>
                                <a:pt x="262" y="2"/>
                              </a:lnTo>
                              <a:lnTo>
                                <a:pt x="247" y="0"/>
                              </a:lnTo>
                              <a:close/>
                              <a:moveTo>
                                <a:pt x="22" y="0"/>
                              </a:moveTo>
                              <a:lnTo>
                                <a:pt x="7" y="2"/>
                              </a:lnTo>
                              <a:lnTo>
                                <a:pt x="0" y="7"/>
                              </a:lnTo>
                              <a:lnTo>
                                <a:pt x="0" y="33"/>
                              </a:lnTo>
                              <a:lnTo>
                                <a:pt x="7" y="38"/>
                              </a:lnTo>
                              <a:lnTo>
                                <a:pt x="22" y="41"/>
                              </a:lnTo>
                              <a:lnTo>
                                <a:pt x="34" y="38"/>
                              </a:lnTo>
                              <a:lnTo>
                                <a:pt x="43" y="33"/>
                              </a:lnTo>
                              <a:lnTo>
                                <a:pt x="43" y="7"/>
                              </a:lnTo>
                              <a:lnTo>
                                <a:pt x="34" y="2"/>
                              </a:lnTo>
                              <a:lnTo>
                                <a:pt x="22" y="0"/>
                              </a:lnTo>
                              <a:close/>
                              <a:moveTo>
                                <a:pt x="135" y="0"/>
                              </a:moveTo>
                              <a:lnTo>
                                <a:pt x="120" y="2"/>
                              </a:lnTo>
                              <a:lnTo>
                                <a:pt x="113" y="7"/>
                              </a:lnTo>
                              <a:lnTo>
                                <a:pt x="113" y="33"/>
                              </a:lnTo>
                              <a:lnTo>
                                <a:pt x="120" y="38"/>
                              </a:lnTo>
                              <a:lnTo>
                                <a:pt x="135" y="41"/>
                              </a:lnTo>
                              <a:lnTo>
                                <a:pt x="147" y="38"/>
                              </a:lnTo>
                              <a:lnTo>
                                <a:pt x="154" y="33"/>
                              </a:lnTo>
                              <a:lnTo>
                                <a:pt x="156" y="19"/>
                              </a:lnTo>
                              <a:lnTo>
                                <a:pt x="154" y="7"/>
                              </a:lnTo>
                              <a:lnTo>
                                <a:pt x="147" y="2"/>
                              </a:lnTo>
                              <a:lnTo>
                                <a:pt x="135" y="0"/>
                              </a:lnTo>
                              <a:close/>
                            </a:path>
                          </a:pathLst>
                        </a:custGeom>
                        <a:solidFill>
                          <a:srgbClr val="000000"/>
                        </a:solidFill>
                        <a:ln>
                          <a:noFill/>
                        </a:ln>
                      </wps:spPr>
                      <wps:bodyPr upright="1"/>
                    </wps:wsp>
                  </a:graphicData>
                </a:graphic>
              </wp:anchor>
            </w:drawing>
          </mc:Choice>
          <mc:Fallback>
            <w:pict>
              <v:shape id="任意多边形 313" o:spid="_x0000_s1026" o:spt="100" style="position:absolute;left:0pt;margin-left:436.05pt;margin-top:15.85pt;height:2.05pt;width:13.6pt;mso-position-horizontal-relative:page;z-index:-251359232;mso-width-relative:page;mso-height-relative:page;" fillcolor="#000000" filled="t" stroked="f" coordsize="272,41" o:gfxdata="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6Brw2QAAAAkBAAAPAAAAAAAAAAEAIAAAACIAAABkcnMvZG93bnJldi54bWxQSwECFAAU&#10;AAAACACHTuJA0kzDXtQCAAA5CQAADgAAAAAAAAABACAAAAAoAQAAZHJzL2Uyb0RvYy54bWxQSwUG&#10;AAAAAAYABgBZAQAAbgYAAAAA&#10;" path="m247,0l235,2,228,7,226,19,228,33,235,38,247,41,262,38,269,33,271,19,269,7,262,2,247,0xm22,0l7,2,0,7,0,33,7,38,22,41,34,38,43,33,43,7,34,2,22,0xm135,0l120,2,113,7,113,33,120,38,135,41,147,38,154,33,156,19,154,7,147,2,135,0xe">
                <v:fill on="t" focussize="0,0"/>
                <v:stroke on="f"/>
                <v:imagedata o:title=""/>
                <o:lock v:ext="edit" aspectratio="f"/>
              </v:shape>
            </w:pict>
          </mc:Fallback>
        </mc:AlternateContent>
      </w:r>
      <w:r>
        <mc:AlternateContent>
          <mc:Choice Requires="wps">
            <w:drawing>
              <wp:anchor distT="0" distB="0" distL="114300" distR="114300" simplePos="0" relativeHeight="251958272" behindDoc="1" locked="0" layoutInCell="1" allowOverlap="1">
                <wp:simplePos x="0" y="0"/>
                <wp:positionH relativeFrom="page">
                  <wp:posOffset>5758815</wp:posOffset>
                </wp:positionH>
                <wp:positionV relativeFrom="paragraph">
                  <wp:posOffset>201295</wp:posOffset>
                </wp:positionV>
                <wp:extent cx="173990" cy="26035"/>
                <wp:effectExtent l="0" t="0" r="16510" b="2540"/>
                <wp:wrapNone/>
                <wp:docPr id="313" name="任意多边形 314"/>
                <wp:cNvGraphicFramePr/>
                <a:graphic xmlns:a="http://schemas.openxmlformats.org/drawingml/2006/main">
                  <a:graphicData uri="http://schemas.microsoft.com/office/word/2010/wordprocessingShape">
                    <wps:wsp>
                      <wps:cNvSpPr/>
                      <wps:spPr>
                        <a:xfrm>
                          <a:off x="0" y="0"/>
                          <a:ext cx="173990" cy="26035"/>
                        </a:xfrm>
                        <a:custGeom>
                          <a:avLst/>
                          <a:gdLst/>
                          <a:ahLst/>
                          <a:cxnLst/>
                          <a:pathLst>
                            <a:path w="274" h="41">
                              <a:moveTo>
                                <a:pt x="250" y="0"/>
                              </a:moveTo>
                              <a:lnTo>
                                <a:pt x="238" y="2"/>
                              </a:lnTo>
                              <a:lnTo>
                                <a:pt x="231" y="7"/>
                              </a:lnTo>
                              <a:lnTo>
                                <a:pt x="228" y="19"/>
                              </a:lnTo>
                              <a:lnTo>
                                <a:pt x="231" y="33"/>
                              </a:lnTo>
                              <a:lnTo>
                                <a:pt x="238" y="38"/>
                              </a:lnTo>
                              <a:lnTo>
                                <a:pt x="250" y="41"/>
                              </a:lnTo>
                              <a:lnTo>
                                <a:pt x="262" y="38"/>
                              </a:lnTo>
                              <a:lnTo>
                                <a:pt x="271" y="33"/>
                              </a:lnTo>
                              <a:lnTo>
                                <a:pt x="274" y="19"/>
                              </a:lnTo>
                              <a:lnTo>
                                <a:pt x="271" y="7"/>
                              </a:lnTo>
                              <a:lnTo>
                                <a:pt x="262" y="2"/>
                              </a:lnTo>
                              <a:lnTo>
                                <a:pt x="250" y="0"/>
                              </a:lnTo>
                              <a:close/>
                              <a:moveTo>
                                <a:pt x="22" y="0"/>
                              </a:moveTo>
                              <a:lnTo>
                                <a:pt x="10" y="2"/>
                              </a:lnTo>
                              <a:lnTo>
                                <a:pt x="0" y="7"/>
                              </a:lnTo>
                              <a:lnTo>
                                <a:pt x="0" y="33"/>
                              </a:lnTo>
                              <a:lnTo>
                                <a:pt x="10" y="38"/>
                              </a:lnTo>
                              <a:lnTo>
                                <a:pt x="22" y="41"/>
                              </a:lnTo>
                              <a:lnTo>
                                <a:pt x="36" y="38"/>
                              </a:lnTo>
                              <a:lnTo>
                                <a:pt x="43" y="33"/>
                              </a:lnTo>
                              <a:lnTo>
                                <a:pt x="43" y="7"/>
                              </a:lnTo>
                              <a:lnTo>
                                <a:pt x="36" y="2"/>
                              </a:lnTo>
                              <a:lnTo>
                                <a:pt x="22" y="0"/>
                              </a:lnTo>
                              <a:close/>
                              <a:moveTo>
                                <a:pt x="135" y="0"/>
                              </a:moveTo>
                              <a:lnTo>
                                <a:pt x="120" y="2"/>
                              </a:lnTo>
                              <a:lnTo>
                                <a:pt x="115" y="7"/>
                              </a:lnTo>
                              <a:lnTo>
                                <a:pt x="113" y="19"/>
                              </a:lnTo>
                              <a:lnTo>
                                <a:pt x="115" y="33"/>
                              </a:lnTo>
                              <a:lnTo>
                                <a:pt x="120" y="38"/>
                              </a:lnTo>
                              <a:lnTo>
                                <a:pt x="135" y="41"/>
                              </a:lnTo>
                              <a:lnTo>
                                <a:pt x="149" y="38"/>
                              </a:lnTo>
                              <a:lnTo>
                                <a:pt x="156" y="33"/>
                              </a:lnTo>
                              <a:lnTo>
                                <a:pt x="159" y="19"/>
                              </a:lnTo>
                              <a:lnTo>
                                <a:pt x="156" y="7"/>
                              </a:lnTo>
                              <a:lnTo>
                                <a:pt x="149" y="2"/>
                              </a:lnTo>
                              <a:lnTo>
                                <a:pt x="135" y="0"/>
                              </a:lnTo>
                              <a:close/>
                            </a:path>
                          </a:pathLst>
                        </a:custGeom>
                        <a:solidFill>
                          <a:srgbClr val="000000"/>
                        </a:solidFill>
                        <a:ln>
                          <a:noFill/>
                        </a:ln>
                      </wps:spPr>
                      <wps:bodyPr upright="1"/>
                    </wps:wsp>
                  </a:graphicData>
                </a:graphic>
              </wp:anchor>
            </w:drawing>
          </mc:Choice>
          <mc:Fallback>
            <w:pict>
              <v:shape id="任意多边形 314" o:spid="_x0000_s1026" o:spt="100" style="position:absolute;left:0pt;margin-left:453.45pt;margin-top:15.85pt;height:2.05pt;width:13.7pt;mso-position-horizontal-relative:page;z-index:-251358208;mso-width-relative:page;mso-height-relative:page;" fillcolor="#000000" filled="t" stroked="f" coordsize="274,41" o:gfxdata="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Ic&#10;bgvZAAAACQEAAA8AAAAAAAAAAQAgAAAAIgAAAGRycy9kb3ducmV2LnhtbFBLAQIUABQAAAAIAIdO&#10;4kAMnNQ9zQIAAGIJAAAOAAAAAAAAAAEAIAAAACgBAABkcnMvZTJvRG9jLnhtbFBLBQYAAAAABgAG&#10;AFkBAABnBgAAAAA=&#10;" path="m250,0l238,2,231,7,228,19,231,33,238,38,250,41,262,38,271,33,274,19,271,7,262,2,250,0xm22,0l10,2,0,7,0,33,10,38,22,41,36,38,43,33,43,7,36,2,22,0xm135,0l120,2,115,7,113,19,115,33,120,38,135,41,149,38,156,33,159,19,156,7,149,2,135,0xe">
                <v:fill on="t" focussize="0,0"/>
                <v:stroke on="f"/>
                <v:imagedata o:title=""/>
                <o:lock v:ext="edit" aspectratio="f"/>
              </v:shape>
            </w:pict>
          </mc:Fallback>
        </mc:AlternateContent>
      </w:r>
      <w:r>
        <mc:AlternateContent>
          <mc:Choice Requires="wps">
            <w:drawing>
              <wp:anchor distT="0" distB="0" distL="114300" distR="114300" simplePos="0" relativeHeight="251959296" behindDoc="1" locked="0" layoutInCell="1" allowOverlap="1">
                <wp:simplePos x="0" y="0"/>
                <wp:positionH relativeFrom="page">
                  <wp:posOffset>5981065</wp:posOffset>
                </wp:positionH>
                <wp:positionV relativeFrom="paragraph">
                  <wp:posOffset>201295</wp:posOffset>
                </wp:positionV>
                <wp:extent cx="172720" cy="26035"/>
                <wp:effectExtent l="0" t="0" r="17780" b="2540"/>
                <wp:wrapNone/>
                <wp:docPr id="314" name="任意多边形 315"/>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7" y="2"/>
                              </a:lnTo>
                              <a:lnTo>
                                <a:pt x="228" y="7"/>
                              </a:lnTo>
                              <a:lnTo>
                                <a:pt x="225" y="19"/>
                              </a:lnTo>
                              <a:lnTo>
                                <a:pt x="228" y="33"/>
                              </a:lnTo>
                              <a:lnTo>
                                <a:pt x="237" y="38"/>
                              </a:lnTo>
                              <a:lnTo>
                                <a:pt x="247" y="41"/>
                              </a:lnTo>
                              <a:lnTo>
                                <a:pt x="261" y="38"/>
                              </a:lnTo>
                              <a:lnTo>
                                <a:pt x="268" y="33"/>
                              </a:lnTo>
                              <a:lnTo>
                                <a:pt x="271" y="19"/>
                              </a:lnTo>
                              <a:lnTo>
                                <a:pt x="268" y="7"/>
                              </a:lnTo>
                              <a:lnTo>
                                <a:pt x="261" y="2"/>
                              </a:lnTo>
                              <a:lnTo>
                                <a:pt x="247" y="0"/>
                              </a:lnTo>
                              <a:close/>
                              <a:moveTo>
                                <a:pt x="21" y="0"/>
                              </a:moveTo>
                              <a:lnTo>
                                <a:pt x="7" y="2"/>
                              </a:lnTo>
                              <a:lnTo>
                                <a:pt x="0" y="7"/>
                              </a:lnTo>
                              <a:lnTo>
                                <a:pt x="0" y="33"/>
                              </a:lnTo>
                              <a:lnTo>
                                <a:pt x="7" y="38"/>
                              </a:lnTo>
                              <a:lnTo>
                                <a:pt x="21" y="41"/>
                              </a:lnTo>
                              <a:lnTo>
                                <a:pt x="33" y="38"/>
                              </a:lnTo>
                              <a:lnTo>
                                <a:pt x="43" y="33"/>
                              </a:lnTo>
                              <a:lnTo>
                                <a:pt x="43" y="7"/>
                              </a:lnTo>
                              <a:lnTo>
                                <a:pt x="33" y="2"/>
                              </a:lnTo>
                              <a:lnTo>
                                <a:pt x="21" y="0"/>
                              </a:lnTo>
                              <a:close/>
                              <a:moveTo>
                                <a:pt x="134" y="0"/>
                              </a:moveTo>
                              <a:lnTo>
                                <a:pt x="120" y="2"/>
                              </a:lnTo>
                              <a:lnTo>
                                <a:pt x="115" y="7"/>
                              </a:lnTo>
                              <a:lnTo>
                                <a:pt x="112" y="19"/>
                              </a:lnTo>
                              <a:lnTo>
                                <a:pt x="115" y="33"/>
                              </a:lnTo>
                              <a:lnTo>
                                <a:pt x="120" y="38"/>
                              </a:lnTo>
                              <a:lnTo>
                                <a:pt x="134" y="41"/>
                              </a:lnTo>
                              <a:lnTo>
                                <a:pt x="146" y="38"/>
                              </a:lnTo>
                              <a:lnTo>
                                <a:pt x="156" y="33"/>
                              </a:lnTo>
                              <a:lnTo>
                                <a:pt x="156" y="7"/>
                              </a:lnTo>
                              <a:lnTo>
                                <a:pt x="146" y="2"/>
                              </a:lnTo>
                              <a:lnTo>
                                <a:pt x="134" y="0"/>
                              </a:lnTo>
                              <a:close/>
                            </a:path>
                          </a:pathLst>
                        </a:custGeom>
                        <a:solidFill>
                          <a:srgbClr val="000000"/>
                        </a:solidFill>
                        <a:ln>
                          <a:noFill/>
                        </a:ln>
                      </wps:spPr>
                      <wps:bodyPr upright="1"/>
                    </wps:wsp>
                  </a:graphicData>
                </a:graphic>
              </wp:anchor>
            </w:drawing>
          </mc:Choice>
          <mc:Fallback>
            <w:pict>
              <v:shape id="任意多边形 315" o:spid="_x0000_s1026" o:spt="100" style="position:absolute;left:0pt;margin-left:470.95pt;margin-top:15.85pt;height:2.05pt;width:13.6pt;mso-position-horizontal-relative:page;z-index:-251357184;mso-width-relative:page;mso-height-relative:page;" fillcolor="#000000" filled="t" stroked="f" coordsize="272,41" o:gfxdata="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tABHZAAAACQEAAA8AAAAA&#10;AAAAAQAgAAAAIgAAAGRycy9kb3ducmV2LnhtbFBLAQIUABQAAAAIAIdO4kBQbqJZvgIAADkJAAAO&#10;AAAAAAAAAAEAIAAAACgBAABkcnMvZTJvRG9jLnhtbFBLBQYAAAAABgAGAFkBAABYBgAAAAA=&#10;" path="m247,0l237,2,228,7,225,19,228,33,237,38,247,41,261,38,268,33,271,19,268,7,261,2,247,0xm21,0l7,2,0,7,0,33,7,38,21,41,33,38,43,33,43,7,33,2,21,0xm134,0l120,2,115,7,112,19,115,33,120,38,134,41,146,38,156,33,156,7,146,2,134,0xe">
                <v:fill on="t" focussize="0,0"/>
                <v:stroke on="f"/>
                <v:imagedata o:title=""/>
                <o:lock v:ext="edit" aspectratio="f"/>
              </v:shape>
            </w:pict>
          </mc:Fallback>
        </mc:AlternateContent>
      </w:r>
      <w:r>
        <w:rPr>
          <w:rFonts w:hint="eastAsia" w:ascii="方正仿宋简体" w:eastAsia="方正仿宋简体"/>
          <w:spacing w:val="7"/>
          <w:sz w:val="31"/>
        </w:rPr>
        <w:t>常</w:t>
      </w:r>
      <w:r>
        <w:rPr>
          <w:rFonts w:hint="eastAsia" w:ascii="方正仿宋简体" w:eastAsia="方正仿宋简体"/>
          <w:spacing w:val="4"/>
          <w:sz w:val="31"/>
        </w:rPr>
        <w:t>驻</w:t>
      </w:r>
      <w:r>
        <w:rPr>
          <w:rFonts w:hint="eastAsia" w:ascii="方正仿宋简体" w:eastAsia="方正仿宋简体"/>
          <w:spacing w:val="7"/>
          <w:sz w:val="31"/>
        </w:rPr>
        <w:t>异</w:t>
      </w:r>
      <w:r>
        <w:rPr>
          <w:rFonts w:hint="eastAsia" w:ascii="方正仿宋简体" w:eastAsia="方正仿宋简体"/>
          <w:spacing w:val="4"/>
          <w:sz w:val="31"/>
        </w:rPr>
        <w:t>地工</w:t>
      </w:r>
      <w:r>
        <w:rPr>
          <w:rFonts w:hint="eastAsia" w:ascii="方正仿宋简体" w:eastAsia="方正仿宋简体"/>
          <w:spacing w:val="7"/>
          <w:sz w:val="31"/>
        </w:rPr>
        <w:t>作</w:t>
      </w:r>
      <w:r>
        <w:rPr>
          <w:rFonts w:hint="eastAsia" w:ascii="方正仿宋简体" w:eastAsia="方正仿宋简体"/>
          <w:spacing w:val="4"/>
          <w:sz w:val="31"/>
        </w:rPr>
        <w:t>人</w:t>
      </w:r>
      <w:r>
        <w:rPr>
          <w:rFonts w:hint="eastAsia" w:ascii="方正仿宋简体" w:eastAsia="方正仿宋简体"/>
          <w:spacing w:val="7"/>
          <w:sz w:val="31"/>
        </w:rPr>
        <w:t>员</w:t>
      </w:r>
      <w:r>
        <w:rPr>
          <w:rFonts w:hint="eastAsia" w:ascii="方正仿宋简体" w:eastAsia="方正仿宋简体"/>
          <w:spacing w:val="4"/>
          <w:sz w:val="31"/>
        </w:rPr>
        <w:t>备</w:t>
      </w:r>
      <w:r>
        <w:rPr>
          <w:rFonts w:hint="eastAsia" w:ascii="方正仿宋简体" w:eastAsia="方正仿宋简体"/>
          <w:spacing w:val="7"/>
          <w:sz w:val="31"/>
        </w:rPr>
        <w:t>案</w:t>
      </w:r>
      <w:r>
        <w:rPr>
          <w:rFonts w:hint="eastAsia" w:ascii="方正仿宋简体" w:eastAsia="方正仿宋简体"/>
          <w:spacing w:val="4"/>
          <w:sz w:val="31"/>
        </w:rPr>
        <w:t>办</w:t>
      </w:r>
      <w:r>
        <w:rPr>
          <w:rFonts w:hint="eastAsia" w:ascii="方正仿宋简体" w:eastAsia="方正仿宋简体"/>
          <w:spacing w:val="7"/>
          <w:sz w:val="31"/>
        </w:rPr>
        <w:t>理</w:t>
      </w:r>
      <w:r>
        <w:rPr>
          <w:rFonts w:hint="eastAsia" w:ascii="方正仿宋简体" w:eastAsia="方正仿宋简体"/>
          <w:spacing w:val="4"/>
          <w:sz w:val="31"/>
        </w:rPr>
        <w:t>流程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69</w:t>
      </w:r>
    </w:p>
    <w:p>
      <w:pPr>
        <w:tabs>
          <w:tab w:val="left" w:pos="8182"/>
        </w:tabs>
        <w:spacing w:before="65"/>
        <w:ind w:left="617" w:right="0" w:firstLine="0"/>
        <w:jc w:val="center"/>
        <w:rPr>
          <w:rFonts w:ascii="Times New Roman" w:eastAsia="Times New Roman"/>
          <w:sz w:val="31"/>
        </w:rPr>
      </w:pPr>
      <w:r>
        <mc:AlternateContent>
          <mc:Choice Requires="wps">
            <w:drawing>
              <wp:anchor distT="0" distB="0" distL="114300" distR="114300" simplePos="0" relativeHeight="251960320" behindDoc="1" locked="0" layoutInCell="1" allowOverlap="1">
                <wp:simplePos x="0" y="0"/>
                <wp:positionH relativeFrom="page">
                  <wp:posOffset>3528695</wp:posOffset>
                </wp:positionH>
                <wp:positionV relativeFrom="paragraph">
                  <wp:posOffset>193675</wp:posOffset>
                </wp:positionV>
                <wp:extent cx="158750" cy="26035"/>
                <wp:effectExtent l="0" t="0" r="12700" b="2540"/>
                <wp:wrapNone/>
                <wp:docPr id="315" name="任意多边形 316"/>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19" y="0"/>
                              </a:moveTo>
                              <a:lnTo>
                                <a:pt x="7" y="2"/>
                              </a:lnTo>
                              <a:lnTo>
                                <a:pt x="0" y="7"/>
                              </a:lnTo>
                              <a:lnTo>
                                <a:pt x="0" y="33"/>
                              </a:lnTo>
                              <a:lnTo>
                                <a:pt x="7" y="38"/>
                              </a:lnTo>
                              <a:lnTo>
                                <a:pt x="19" y="41"/>
                              </a:lnTo>
                              <a:lnTo>
                                <a:pt x="31" y="38"/>
                              </a:lnTo>
                              <a:lnTo>
                                <a:pt x="41" y="33"/>
                              </a:lnTo>
                              <a:lnTo>
                                <a:pt x="41" y="7"/>
                              </a:lnTo>
                              <a:lnTo>
                                <a:pt x="31" y="2"/>
                              </a:lnTo>
                              <a:lnTo>
                                <a:pt x="19" y="0"/>
                              </a:lnTo>
                              <a:close/>
                              <a:moveTo>
                                <a:pt x="122" y="0"/>
                              </a:moveTo>
                              <a:lnTo>
                                <a:pt x="110" y="2"/>
                              </a:lnTo>
                              <a:lnTo>
                                <a:pt x="106" y="7"/>
                              </a:lnTo>
                              <a:lnTo>
                                <a:pt x="103" y="19"/>
                              </a:lnTo>
                              <a:lnTo>
                                <a:pt x="106" y="33"/>
                              </a:lnTo>
                              <a:lnTo>
                                <a:pt x="110" y="38"/>
                              </a:lnTo>
                              <a:lnTo>
                                <a:pt x="122" y="41"/>
                              </a:lnTo>
                              <a:lnTo>
                                <a:pt x="137" y="38"/>
                              </a:lnTo>
                              <a:lnTo>
                                <a:pt x="142" y="33"/>
                              </a:lnTo>
                              <a:lnTo>
                                <a:pt x="144" y="19"/>
                              </a:lnTo>
                              <a:lnTo>
                                <a:pt x="142" y="7"/>
                              </a:lnTo>
                              <a:lnTo>
                                <a:pt x="137" y="2"/>
                              </a:lnTo>
                              <a:lnTo>
                                <a:pt x="122" y="0"/>
                              </a:lnTo>
                              <a:close/>
                            </a:path>
                          </a:pathLst>
                        </a:custGeom>
                        <a:solidFill>
                          <a:srgbClr val="000000"/>
                        </a:solidFill>
                        <a:ln>
                          <a:noFill/>
                        </a:ln>
                      </wps:spPr>
                      <wps:bodyPr upright="1"/>
                    </wps:wsp>
                  </a:graphicData>
                </a:graphic>
              </wp:anchor>
            </w:drawing>
          </mc:Choice>
          <mc:Fallback>
            <w:pict>
              <v:shape id="任意多边形 316" o:spid="_x0000_s1026" o:spt="100" style="position:absolute;left:0pt;margin-left:277.85pt;margin-top:15.25pt;height:2.05pt;width:12.5pt;mso-position-horizontal-relative:page;z-index:-251356160;mso-width-relative:page;mso-height-relative:page;" fillcolor="#000000" filled="t" stroked="f" coordsize="250,41" o:gfxdata="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ncsVR1wAAAAkBAAAPAAAAAAAAAAEA&#10;IAAAACIAAABkcnMvZG93bnJldi54bWxQSwECFAAUAAAACACHTuJA5ptZALsCAAASCQAADgAAAAAA&#10;AAABACAAAAAmAQAAZHJzL2Uyb0RvYy54bWxQSwUGAAAAAAYABgBZAQAAUwYAAAAA&#10;" path="m230,0l218,2,211,7,211,33,218,38,230,41,242,38,250,33,250,7,242,2,230,0xm19,0l7,2,0,7,0,33,7,38,19,41,31,38,41,33,41,7,31,2,19,0xm122,0l110,2,106,7,103,19,106,33,110,38,122,41,137,38,142,33,144,19,142,7,137,2,122,0xe">
                <v:fill on="t" focussize="0,0"/>
                <v:stroke on="f"/>
                <v:imagedata o:title=""/>
                <o:lock v:ext="edit" aspectratio="f"/>
              </v:shape>
            </w:pict>
          </mc:Fallback>
        </mc:AlternateContent>
      </w:r>
      <w:r>
        <mc:AlternateContent>
          <mc:Choice Requires="wps">
            <w:drawing>
              <wp:anchor distT="0" distB="0" distL="114300" distR="114300" simplePos="0" relativeHeight="251961344" behindDoc="1" locked="0" layoutInCell="1" allowOverlap="1">
                <wp:simplePos x="0" y="0"/>
                <wp:positionH relativeFrom="page">
                  <wp:posOffset>3734435</wp:posOffset>
                </wp:positionH>
                <wp:positionV relativeFrom="paragraph">
                  <wp:posOffset>193675</wp:posOffset>
                </wp:positionV>
                <wp:extent cx="158750" cy="26035"/>
                <wp:effectExtent l="0" t="0" r="12700" b="2540"/>
                <wp:wrapNone/>
                <wp:docPr id="316" name="任意多边形 317"/>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19" y="0"/>
                              </a:moveTo>
                              <a:lnTo>
                                <a:pt x="7" y="2"/>
                              </a:lnTo>
                              <a:lnTo>
                                <a:pt x="0" y="7"/>
                              </a:lnTo>
                              <a:lnTo>
                                <a:pt x="0" y="33"/>
                              </a:lnTo>
                              <a:lnTo>
                                <a:pt x="7" y="38"/>
                              </a:lnTo>
                              <a:lnTo>
                                <a:pt x="19" y="41"/>
                              </a:lnTo>
                              <a:lnTo>
                                <a:pt x="31" y="38"/>
                              </a:lnTo>
                              <a:lnTo>
                                <a:pt x="41" y="33"/>
                              </a:lnTo>
                              <a:lnTo>
                                <a:pt x="41" y="7"/>
                              </a:lnTo>
                              <a:lnTo>
                                <a:pt x="31" y="2"/>
                              </a:lnTo>
                              <a:lnTo>
                                <a:pt x="19" y="0"/>
                              </a:lnTo>
                              <a:close/>
                              <a:moveTo>
                                <a:pt x="122" y="0"/>
                              </a:moveTo>
                              <a:lnTo>
                                <a:pt x="113" y="2"/>
                              </a:lnTo>
                              <a:lnTo>
                                <a:pt x="106" y="7"/>
                              </a:lnTo>
                              <a:lnTo>
                                <a:pt x="103" y="19"/>
                              </a:lnTo>
                              <a:lnTo>
                                <a:pt x="106" y="33"/>
                              </a:lnTo>
                              <a:lnTo>
                                <a:pt x="113" y="38"/>
                              </a:lnTo>
                              <a:lnTo>
                                <a:pt x="122" y="41"/>
                              </a:lnTo>
                              <a:lnTo>
                                <a:pt x="137" y="38"/>
                              </a:lnTo>
                              <a:lnTo>
                                <a:pt x="142" y="33"/>
                              </a:lnTo>
                              <a:lnTo>
                                <a:pt x="144" y="19"/>
                              </a:lnTo>
                              <a:lnTo>
                                <a:pt x="142" y="7"/>
                              </a:lnTo>
                              <a:lnTo>
                                <a:pt x="137" y="2"/>
                              </a:lnTo>
                              <a:lnTo>
                                <a:pt x="122" y="0"/>
                              </a:lnTo>
                              <a:close/>
                            </a:path>
                          </a:pathLst>
                        </a:custGeom>
                        <a:solidFill>
                          <a:srgbClr val="000000"/>
                        </a:solidFill>
                        <a:ln>
                          <a:noFill/>
                        </a:ln>
                      </wps:spPr>
                      <wps:bodyPr upright="1"/>
                    </wps:wsp>
                  </a:graphicData>
                </a:graphic>
              </wp:anchor>
            </w:drawing>
          </mc:Choice>
          <mc:Fallback>
            <w:pict>
              <v:shape id="任意多边形 317" o:spid="_x0000_s1026" o:spt="100" style="position:absolute;left:0pt;margin-left:294.05pt;margin-top:15.25pt;height:2.05pt;width:12.5pt;mso-position-horizontal-relative:page;z-index:-251355136;mso-width-relative:page;mso-height-relative:page;" fillcolor="#000000" filled="t" stroked="f" coordsize="250,41" o:gfxdata="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iXFD1dcAAAAJAQAADwAA&#10;AAAAAAABACAAAAAiAAAAZHJzL2Rvd25yZXYueG1sUEsBAhQAFAAAAAgAh07iQBCrR73CAgAAEgkA&#10;AA4AAAAAAAAAAQAgAAAAJgEAAGRycy9lMm9Eb2MueG1sUEsFBgAAAAAGAAYAWQEAAFoGAAAAAA==&#10;" path="m230,0l218,2,211,7,211,33,218,38,230,41,242,38,250,33,250,7,242,2,230,0xm19,0l7,2,0,7,0,33,7,38,19,41,31,38,41,33,41,7,31,2,19,0xm122,0l113,2,106,7,103,19,106,33,113,38,122,41,137,38,142,33,144,19,142,7,137,2,122,0xe">
                <v:fill on="t" focussize="0,0"/>
                <v:stroke on="f"/>
                <v:imagedata o:title=""/>
                <o:lock v:ext="edit" aspectratio="f"/>
              </v:shape>
            </w:pict>
          </mc:Fallback>
        </mc:AlternateContent>
      </w:r>
      <w:r>
        <mc:AlternateContent>
          <mc:Choice Requires="wps">
            <w:drawing>
              <wp:anchor distT="0" distB="0" distL="114300" distR="114300" simplePos="0" relativeHeight="251962368" behindDoc="1" locked="0" layoutInCell="1" allowOverlap="1">
                <wp:simplePos x="0" y="0"/>
                <wp:positionH relativeFrom="page">
                  <wp:posOffset>3940175</wp:posOffset>
                </wp:positionH>
                <wp:positionV relativeFrom="paragraph">
                  <wp:posOffset>193675</wp:posOffset>
                </wp:positionV>
                <wp:extent cx="158750" cy="26035"/>
                <wp:effectExtent l="0" t="0" r="12700" b="2540"/>
                <wp:wrapNone/>
                <wp:docPr id="317" name="任意多边形 318"/>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0" y="7"/>
                              </a:lnTo>
                              <a:lnTo>
                                <a:pt x="0" y="33"/>
                              </a:lnTo>
                              <a:lnTo>
                                <a:pt x="7" y="38"/>
                              </a:lnTo>
                              <a:lnTo>
                                <a:pt x="22" y="41"/>
                              </a:lnTo>
                              <a:lnTo>
                                <a:pt x="31" y="38"/>
                              </a:lnTo>
                              <a:lnTo>
                                <a:pt x="41" y="33"/>
                              </a:lnTo>
                              <a:lnTo>
                                <a:pt x="41" y="7"/>
                              </a:lnTo>
                              <a:lnTo>
                                <a:pt x="31" y="2"/>
                              </a:lnTo>
                              <a:lnTo>
                                <a:pt x="22" y="0"/>
                              </a:lnTo>
                              <a:close/>
                              <a:moveTo>
                                <a:pt x="122" y="0"/>
                              </a:moveTo>
                              <a:lnTo>
                                <a:pt x="113" y="2"/>
                              </a:lnTo>
                              <a:lnTo>
                                <a:pt x="106" y="7"/>
                              </a:lnTo>
                              <a:lnTo>
                                <a:pt x="103" y="19"/>
                              </a:lnTo>
                              <a:lnTo>
                                <a:pt x="106" y="33"/>
                              </a:lnTo>
                              <a:lnTo>
                                <a:pt x="113" y="38"/>
                              </a:lnTo>
                              <a:lnTo>
                                <a:pt x="122" y="41"/>
                              </a:lnTo>
                              <a:lnTo>
                                <a:pt x="137" y="38"/>
                              </a:lnTo>
                              <a:lnTo>
                                <a:pt x="142" y="33"/>
                              </a:lnTo>
                              <a:lnTo>
                                <a:pt x="144" y="19"/>
                              </a:lnTo>
                              <a:lnTo>
                                <a:pt x="142" y="7"/>
                              </a:lnTo>
                              <a:lnTo>
                                <a:pt x="137" y="2"/>
                              </a:lnTo>
                              <a:lnTo>
                                <a:pt x="122" y="0"/>
                              </a:lnTo>
                              <a:close/>
                            </a:path>
                          </a:pathLst>
                        </a:custGeom>
                        <a:solidFill>
                          <a:srgbClr val="000000"/>
                        </a:solidFill>
                        <a:ln>
                          <a:noFill/>
                        </a:ln>
                      </wps:spPr>
                      <wps:bodyPr upright="1"/>
                    </wps:wsp>
                  </a:graphicData>
                </a:graphic>
              </wp:anchor>
            </w:drawing>
          </mc:Choice>
          <mc:Fallback>
            <w:pict>
              <v:shape id="任意多边形 318" o:spid="_x0000_s1026" o:spt="100" style="position:absolute;left:0pt;margin-left:310.25pt;margin-top:15.25pt;height:2.05pt;width:12.5pt;mso-position-horizontal-relative:page;z-index:-251354112;mso-width-relative:page;mso-height-relative:page;" fillcolor="#000000" filled="t" stroked="f" coordsize="250,41" o:gfxdata="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y+UnPdcAAAAJAQAA&#10;DwAAAAAAAAABACAAAAAiAAAAZHJzL2Rvd25yZXYueG1sUEsBAhQAFAAAAAgAh07iQB1DBbnFAgAA&#10;EgkAAA4AAAAAAAAAAQAgAAAAJgEAAGRycy9lMm9Eb2MueG1sUEsFBgAAAAAGAAYAWQEAAF0GAAAA&#10;AA==&#10;" path="m230,0l218,2,211,7,211,33,218,38,230,41,242,38,250,33,250,7,242,2,230,0xm22,0l7,2,0,7,0,33,7,38,22,41,31,38,41,33,41,7,31,2,22,0xm122,0l113,2,106,7,103,19,106,33,113,38,122,41,137,38,142,33,144,19,142,7,137,2,122,0xe">
                <v:fill on="t" focussize="0,0"/>
                <v:stroke on="f"/>
                <v:imagedata o:title=""/>
                <o:lock v:ext="edit" aspectratio="f"/>
              </v:shape>
            </w:pict>
          </mc:Fallback>
        </mc:AlternateContent>
      </w:r>
      <w:r>
        <mc:AlternateContent>
          <mc:Choice Requires="wps">
            <w:drawing>
              <wp:anchor distT="0" distB="0" distL="114300" distR="114300" simplePos="0" relativeHeight="251963392" behindDoc="1" locked="0" layoutInCell="1" allowOverlap="1">
                <wp:simplePos x="0" y="0"/>
                <wp:positionH relativeFrom="page">
                  <wp:posOffset>4145915</wp:posOffset>
                </wp:positionH>
                <wp:positionV relativeFrom="paragraph">
                  <wp:posOffset>193675</wp:posOffset>
                </wp:positionV>
                <wp:extent cx="158750" cy="26035"/>
                <wp:effectExtent l="0" t="0" r="12700" b="2540"/>
                <wp:wrapNone/>
                <wp:docPr id="318" name="任意多边形 319"/>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1" y="38"/>
                              </a:lnTo>
                              <a:lnTo>
                                <a:pt x="41" y="33"/>
                              </a:lnTo>
                              <a:lnTo>
                                <a:pt x="41" y="7"/>
                              </a:lnTo>
                              <a:lnTo>
                                <a:pt x="31" y="2"/>
                              </a:lnTo>
                              <a:lnTo>
                                <a:pt x="22" y="0"/>
                              </a:lnTo>
                              <a:close/>
                              <a:moveTo>
                                <a:pt x="122" y="0"/>
                              </a:moveTo>
                              <a:lnTo>
                                <a:pt x="113" y="2"/>
                              </a:lnTo>
                              <a:lnTo>
                                <a:pt x="106" y="7"/>
                              </a:lnTo>
                              <a:lnTo>
                                <a:pt x="103" y="19"/>
                              </a:lnTo>
                              <a:lnTo>
                                <a:pt x="106" y="33"/>
                              </a:lnTo>
                              <a:lnTo>
                                <a:pt x="113" y="38"/>
                              </a:lnTo>
                              <a:lnTo>
                                <a:pt x="122" y="41"/>
                              </a:lnTo>
                              <a:lnTo>
                                <a:pt x="137" y="38"/>
                              </a:lnTo>
                              <a:lnTo>
                                <a:pt x="144" y="33"/>
                              </a:lnTo>
                              <a:lnTo>
                                <a:pt x="144" y="7"/>
                              </a:lnTo>
                              <a:lnTo>
                                <a:pt x="137" y="2"/>
                              </a:lnTo>
                              <a:lnTo>
                                <a:pt x="122" y="0"/>
                              </a:lnTo>
                              <a:close/>
                            </a:path>
                          </a:pathLst>
                        </a:custGeom>
                        <a:solidFill>
                          <a:srgbClr val="000000"/>
                        </a:solidFill>
                        <a:ln>
                          <a:noFill/>
                        </a:ln>
                      </wps:spPr>
                      <wps:bodyPr upright="1"/>
                    </wps:wsp>
                  </a:graphicData>
                </a:graphic>
              </wp:anchor>
            </w:drawing>
          </mc:Choice>
          <mc:Fallback>
            <w:pict>
              <v:shape id="任意多边形 319" o:spid="_x0000_s1026" o:spt="100" style="position:absolute;left:0pt;margin-left:326.45pt;margin-top:15.25pt;height:2.05pt;width:12.5pt;mso-position-horizontal-relative:page;z-index:-251353088;mso-width-relative:page;mso-height-relative:page;" fillcolor="#000000" filled="t" stroked="f" coordsize="250,41" o:gfxdata="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Op/RyLYAAAACQEAAA8AAAAA&#10;AAAAAQAgAAAAIgAAAGRycy9kb3ducmV2LnhtbFBLAQIUABQAAAAIAIdO4kACX8w4vwIAABAJAAAO&#10;AAAAAAAAAAEAIAAAACcBAABkcnMvZTJvRG9jLnhtbFBLBQYAAAAABgAGAFkBAABYBgAAAAA=&#10;" path="m230,0l218,2,211,7,211,33,218,38,230,41,242,38,250,33,250,7,242,2,230,0xm22,0l7,2,2,7,0,19,2,33,7,38,22,41,31,38,41,33,41,7,31,2,22,0xm122,0l113,2,106,7,103,19,106,33,113,38,122,41,137,38,144,33,144,7,137,2,122,0xe">
                <v:fill on="t" focussize="0,0"/>
                <v:stroke on="f"/>
                <v:imagedata o:title=""/>
                <o:lock v:ext="edit" aspectratio="f"/>
              </v:shape>
            </w:pict>
          </mc:Fallback>
        </mc:AlternateContent>
      </w:r>
      <w:r>
        <mc:AlternateContent>
          <mc:Choice Requires="wps">
            <w:drawing>
              <wp:anchor distT="0" distB="0" distL="114300" distR="114300" simplePos="0" relativeHeight="251964416" behindDoc="1" locked="0" layoutInCell="1" allowOverlap="1">
                <wp:simplePos x="0" y="0"/>
                <wp:positionH relativeFrom="page">
                  <wp:posOffset>4351655</wp:posOffset>
                </wp:positionH>
                <wp:positionV relativeFrom="paragraph">
                  <wp:posOffset>193675</wp:posOffset>
                </wp:positionV>
                <wp:extent cx="158750" cy="26035"/>
                <wp:effectExtent l="0" t="0" r="12700" b="2540"/>
                <wp:wrapNone/>
                <wp:docPr id="319" name="任意多边形 32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3" y="19"/>
                              </a:lnTo>
                              <a:lnTo>
                                <a:pt x="106" y="33"/>
                              </a:lnTo>
                              <a:lnTo>
                                <a:pt x="113" y="38"/>
                              </a:lnTo>
                              <a:lnTo>
                                <a:pt x="125" y="41"/>
                              </a:lnTo>
                              <a:lnTo>
                                <a:pt x="137" y="38"/>
                              </a:lnTo>
                              <a:lnTo>
                                <a:pt x="144" y="33"/>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320" o:spid="_x0000_s1026" o:spt="100" style="position:absolute;left:0pt;margin-left:342.65pt;margin-top:15.25pt;height:2.05pt;width:12.5pt;mso-position-horizontal-relative:page;z-index:-251352064;mso-width-relative:page;mso-height-relative:page;" fillcolor="#000000" filled="t" stroked="f" coordsize="250,41" o:gfxdata="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FcchYXYAAAACQEAAA8AAAAAAAAAAQAgAAAA&#10;IgAAAGRycy9kb3ducmV2LnhtbFBLAQIUABQAAAAIAIdO4kDm6tIbtgIAABAJAAAOAAAAAAAAAAEA&#10;IAAAACcBAABkcnMvZTJvRG9jLnhtbFBLBQYAAAAABgAGAFkBAABPBgAAAAA=&#10;" path="m230,0l218,2,211,7,211,33,218,38,230,41,242,38,250,33,250,7,242,2,230,0xm22,0l7,2,2,7,0,19,2,33,7,38,22,41,34,38,41,33,41,7,34,2,22,0xm125,0l113,2,106,7,103,19,106,33,113,38,125,41,137,38,144,33,144,7,137,2,125,0xe">
                <v:fill on="t" focussize="0,0"/>
                <v:stroke on="f"/>
                <v:imagedata o:title=""/>
                <o:lock v:ext="edit" aspectratio="f"/>
              </v:shape>
            </w:pict>
          </mc:Fallback>
        </mc:AlternateContent>
      </w:r>
      <w:r>
        <mc:AlternateContent>
          <mc:Choice Requires="wps">
            <w:drawing>
              <wp:anchor distT="0" distB="0" distL="114300" distR="114300" simplePos="0" relativeHeight="251965440" behindDoc="1" locked="0" layoutInCell="1" allowOverlap="1">
                <wp:simplePos x="0" y="0"/>
                <wp:positionH relativeFrom="page">
                  <wp:posOffset>4557395</wp:posOffset>
                </wp:positionH>
                <wp:positionV relativeFrom="paragraph">
                  <wp:posOffset>193675</wp:posOffset>
                </wp:positionV>
                <wp:extent cx="158750" cy="26035"/>
                <wp:effectExtent l="0" t="0" r="12700" b="2540"/>
                <wp:wrapNone/>
                <wp:docPr id="320" name="任意多边形 32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3" y="19"/>
                              </a:lnTo>
                              <a:lnTo>
                                <a:pt x="106" y="33"/>
                              </a:lnTo>
                              <a:lnTo>
                                <a:pt x="113" y="38"/>
                              </a:lnTo>
                              <a:lnTo>
                                <a:pt x="125" y="41"/>
                              </a:lnTo>
                              <a:lnTo>
                                <a:pt x="137" y="38"/>
                              </a:lnTo>
                              <a:lnTo>
                                <a:pt x="144" y="33"/>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321" o:spid="_x0000_s1026" o:spt="100" style="position:absolute;left:0pt;margin-left:358.85pt;margin-top:15.25pt;height:2.05pt;width:12.5pt;mso-position-horizontal-relative:page;z-index:-251351040;mso-width-relative:page;mso-height-relative:page;" fillcolor="#000000" filled="t" stroked="f" coordsize="250,41" o:gfxdata="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gwSW52AAAAAkBAAAPAAAAAAAAAAEAIAAA&#10;ACIAAABkcnMvZG93bnJldi54bWxQSwECFAAUAAAACACHTuJAI4BNUbcCAAAQCQAADgAAAAAAAAAB&#10;ACAAAAAnAQAAZHJzL2Uyb0RvYy54bWxQSwUGAAAAAAYABgBZAQAAUAYAAAAA&#10;" path="m230,0l218,2,211,7,211,33,218,38,230,41,242,38,250,33,250,7,242,2,230,0xm22,0l7,2,2,7,0,19,2,33,7,38,22,41,34,38,41,33,41,7,34,2,22,0xm125,0l113,2,106,7,103,19,106,33,113,38,125,41,137,38,144,33,144,7,137,2,125,0xe">
                <v:fill on="t" focussize="0,0"/>
                <v:stroke on="f"/>
                <v:imagedata o:title=""/>
                <o:lock v:ext="edit" aspectratio="f"/>
              </v:shape>
            </w:pict>
          </mc:Fallback>
        </mc:AlternateContent>
      </w:r>
      <w:r>
        <mc:AlternateContent>
          <mc:Choice Requires="wps">
            <w:drawing>
              <wp:anchor distT="0" distB="0" distL="114300" distR="114300" simplePos="0" relativeHeight="251966464" behindDoc="1" locked="0" layoutInCell="1" allowOverlap="1">
                <wp:simplePos x="0" y="0"/>
                <wp:positionH relativeFrom="page">
                  <wp:posOffset>4763135</wp:posOffset>
                </wp:positionH>
                <wp:positionV relativeFrom="paragraph">
                  <wp:posOffset>193675</wp:posOffset>
                </wp:positionV>
                <wp:extent cx="158750" cy="26035"/>
                <wp:effectExtent l="0" t="0" r="12700" b="2540"/>
                <wp:wrapNone/>
                <wp:docPr id="321" name="任意多边形 322"/>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6" y="33"/>
                              </a:lnTo>
                              <a:lnTo>
                                <a:pt x="113" y="38"/>
                              </a:lnTo>
                              <a:lnTo>
                                <a:pt x="125" y="41"/>
                              </a:lnTo>
                              <a:lnTo>
                                <a:pt x="137" y="38"/>
                              </a:lnTo>
                              <a:lnTo>
                                <a:pt x="144" y="33"/>
                              </a:lnTo>
                              <a:lnTo>
                                <a:pt x="146"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322" o:spid="_x0000_s1026" o:spt="100" style="position:absolute;left:0pt;margin-left:375.05pt;margin-top:15.25pt;height:2.05pt;width:12.5pt;mso-position-horizontal-relative:page;z-index:-251350016;mso-width-relative:page;mso-height-relative:page;" fillcolor="#000000" filled="t" stroked="f" coordsize="250,41" o:gfxdata="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8o2qDYAAAACQEAAA8AAAAAAAAAAQAg&#10;AAAAIgAAAGRycy9kb3ducmV2LnhtbFBLAQIUABQAAAAIAIdO4kDhVTgeuQIAABAJAAAOAAAAAAAA&#10;AAEAIAAAACcBAABkcnMvZTJvRG9jLnhtbFBLBQYAAAAABgAGAFkBAABSBgAAAAA=&#10;" path="m230,0l218,2,211,7,211,33,218,38,230,41,242,38,250,33,250,7,242,2,230,0xm22,0l7,2,2,7,0,19,2,33,7,38,22,41,34,38,41,33,41,7,34,2,22,0xm125,0l113,2,106,7,106,33,113,38,125,41,137,38,144,33,146,19,144,7,137,2,125,0xe">
                <v:fill on="t" focussize="0,0"/>
                <v:stroke on="f"/>
                <v:imagedata o:title=""/>
                <o:lock v:ext="edit" aspectratio="f"/>
              </v:shape>
            </w:pict>
          </mc:Fallback>
        </mc:AlternateContent>
      </w:r>
      <w:r>
        <mc:AlternateContent>
          <mc:Choice Requires="wps">
            <w:drawing>
              <wp:anchor distT="0" distB="0" distL="114300" distR="114300" simplePos="0" relativeHeight="251967488" behindDoc="1" locked="0" layoutInCell="1" allowOverlap="1">
                <wp:simplePos x="0" y="0"/>
                <wp:positionH relativeFrom="page">
                  <wp:posOffset>4968875</wp:posOffset>
                </wp:positionH>
                <wp:positionV relativeFrom="paragraph">
                  <wp:posOffset>193675</wp:posOffset>
                </wp:positionV>
                <wp:extent cx="158750" cy="26035"/>
                <wp:effectExtent l="0" t="0" r="12700" b="2540"/>
                <wp:wrapNone/>
                <wp:docPr id="322" name="任意多边形 323"/>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6" y="33"/>
                              </a:lnTo>
                              <a:lnTo>
                                <a:pt x="113" y="38"/>
                              </a:lnTo>
                              <a:lnTo>
                                <a:pt x="125" y="41"/>
                              </a:lnTo>
                              <a:lnTo>
                                <a:pt x="137" y="38"/>
                              </a:lnTo>
                              <a:lnTo>
                                <a:pt x="144" y="33"/>
                              </a:lnTo>
                              <a:lnTo>
                                <a:pt x="146"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323" o:spid="_x0000_s1026" o:spt="100" style="position:absolute;left:0pt;margin-left:391.25pt;margin-top:15.25pt;height:2.05pt;width:12.5pt;mso-position-horizontal-relative:page;z-index:-251348992;mso-width-relative:page;mso-height-relative:page;" fillcolor="#000000" filled="t" stroked="f" coordsize="250,41" o:gfxdata="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kZMPmtgAAAAJAQAADwAAAAAA&#10;AAABACAAAAAiAAAAZHJzL2Rvd25yZXYueG1sUEsBAhQAFAAAAAgAh07iQM3Mdku+AgAAEAkAAA4A&#10;AAAAAAAAAQAgAAAAJwEAAGRycy9lMm9Eb2MueG1sUEsFBgAAAAAGAAYAWQEAAFcGAAAAAA==&#10;" path="m230,0l218,2,211,7,211,33,218,38,230,41,242,38,250,33,250,7,242,2,230,0xm22,0l7,2,2,7,0,19,2,33,7,38,22,41,34,38,41,33,41,7,34,2,22,0xm125,0l113,2,106,7,106,33,113,38,125,41,137,38,144,33,146,19,144,7,137,2,125,0xe">
                <v:fill on="t" focussize="0,0"/>
                <v:stroke on="f"/>
                <v:imagedata o:title=""/>
                <o:lock v:ext="edit" aspectratio="f"/>
              </v:shape>
            </w:pict>
          </mc:Fallback>
        </mc:AlternateContent>
      </w:r>
      <w:r>
        <mc:AlternateContent>
          <mc:Choice Requires="wps">
            <w:drawing>
              <wp:anchor distT="0" distB="0" distL="114300" distR="114300" simplePos="0" relativeHeight="251968512" behindDoc="1" locked="0" layoutInCell="1" allowOverlap="1">
                <wp:simplePos x="0" y="0"/>
                <wp:positionH relativeFrom="page">
                  <wp:posOffset>5174615</wp:posOffset>
                </wp:positionH>
                <wp:positionV relativeFrom="paragraph">
                  <wp:posOffset>193675</wp:posOffset>
                </wp:positionV>
                <wp:extent cx="158750" cy="26035"/>
                <wp:effectExtent l="0" t="0" r="12700" b="2540"/>
                <wp:wrapNone/>
                <wp:docPr id="323" name="任意多边形 324"/>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6" y="33"/>
                              </a:lnTo>
                              <a:lnTo>
                                <a:pt x="113" y="38"/>
                              </a:lnTo>
                              <a:lnTo>
                                <a:pt x="125" y="41"/>
                              </a:lnTo>
                              <a:lnTo>
                                <a:pt x="137" y="38"/>
                              </a:lnTo>
                              <a:lnTo>
                                <a:pt x="144" y="33"/>
                              </a:lnTo>
                              <a:lnTo>
                                <a:pt x="146"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324" o:spid="_x0000_s1026" o:spt="100" style="position:absolute;left:0pt;margin-left:407.45pt;margin-top:15.25pt;height:2.05pt;width:12.5pt;mso-position-horizontal-relative:page;z-index:-251347968;mso-width-relative:page;mso-height-relative:page;" fillcolor="#000000" filled="t" stroked="f" coordsize="250,41" o:gfxdata="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5QgsbXAAAACQEAAA8AAAAAAAAAAQAg&#10;AAAAIgAAAGRycy9kb3ducmV2LnhtbFBLAQIUABQAAAAIAIdO4kB9IoGMugIAABAJAAAOAAAAAAAA&#10;AAEAIAAAACYBAABkcnMvZTJvRG9jLnhtbFBLBQYAAAAABgAGAFkBAABSBgAAAAA=&#10;" path="m230,0l218,2,211,7,211,33,218,38,230,41,242,38,250,33,250,7,242,2,230,0xm22,0l7,2,2,7,0,19,2,33,7,38,22,41,34,38,41,33,41,7,34,2,22,0xm125,0l113,2,106,7,106,33,113,38,125,41,137,38,144,33,146,19,144,7,137,2,125,0xe">
                <v:fill on="t" focussize="0,0"/>
                <v:stroke on="f"/>
                <v:imagedata o:title=""/>
                <o:lock v:ext="edit" aspectratio="f"/>
              </v:shape>
            </w:pict>
          </mc:Fallback>
        </mc:AlternateContent>
      </w:r>
      <w:r>
        <mc:AlternateContent>
          <mc:Choice Requires="wps">
            <w:drawing>
              <wp:anchor distT="0" distB="0" distL="114300" distR="114300" simplePos="0" relativeHeight="251969536" behindDoc="1" locked="0" layoutInCell="1" allowOverlap="1">
                <wp:simplePos x="0" y="0"/>
                <wp:positionH relativeFrom="page">
                  <wp:posOffset>5380355</wp:posOffset>
                </wp:positionH>
                <wp:positionV relativeFrom="paragraph">
                  <wp:posOffset>193675</wp:posOffset>
                </wp:positionV>
                <wp:extent cx="158750" cy="26035"/>
                <wp:effectExtent l="0" t="0" r="12700" b="2540"/>
                <wp:wrapNone/>
                <wp:docPr id="324" name="任意多边形 325"/>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6" y="7"/>
                              </a:lnTo>
                              <a:lnTo>
                                <a:pt x="106" y="33"/>
                              </a:lnTo>
                              <a:lnTo>
                                <a:pt x="113" y="38"/>
                              </a:lnTo>
                              <a:lnTo>
                                <a:pt x="125" y="41"/>
                              </a:lnTo>
                              <a:lnTo>
                                <a:pt x="137" y="38"/>
                              </a:lnTo>
                              <a:lnTo>
                                <a:pt x="144" y="33"/>
                              </a:lnTo>
                              <a:lnTo>
                                <a:pt x="146"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325" o:spid="_x0000_s1026" o:spt="100" style="position:absolute;left:0pt;margin-left:423.65pt;margin-top:15.25pt;height:2.05pt;width:12.5pt;mso-position-horizontal-relative:page;z-index:-251346944;mso-width-relative:page;mso-height-relative:page;" fillcolor="#000000" filled="t" stroked="f" coordsize="250,41" o:gfxdata="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LYFMjvYAAAACQEAAA8AAAAAAAAAAQAgAAAA&#10;IgAAAGRycy9kb3ducmV2LnhtbFBLAQIUABQAAAAIAIdO4kDrq0BvtgIAABAJAAAOAAAAAAAAAAEA&#10;IAAAACcBAABkcnMvZTJvRG9jLnhtbFBLBQYAAAAABgAGAFkBAABPBgAAAAA=&#10;" path="m230,0l218,2,211,7,211,33,218,38,230,41,242,38,250,33,250,7,242,2,230,0xm22,0l7,2,2,7,0,19,2,33,7,38,22,41,34,38,41,33,41,7,34,2,22,0xm125,0l113,2,106,7,106,33,113,38,125,41,137,38,144,33,146,19,144,7,137,2,125,0xe">
                <v:fill on="t" focussize="0,0"/>
                <v:stroke on="f"/>
                <v:imagedata o:title=""/>
                <o:lock v:ext="edit" aspectratio="f"/>
              </v:shape>
            </w:pict>
          </mc:Fallback>
        </mc:AlternateContent>
      </w:r>
      <w:r>
        <mc:AlternateContent>
          <mc:Choice Requires="wps">
            <w:drawing>
              <wp:anchor distT="0" distB="0" distL="114300" distR="114300" simplePos="0" relativeHeight="251970560" behindDoc="1" locked="0" layoutInCell="1" allowOverlap="1">
                <wp:simplePos x="0" y="0"/>
                <wp:positionH relativeFrom="page">
                  <wp:posOffset>5586095</wp:posOffset>
                </wp:positionH>
                <wp:positionV relativeFrom="paragraph">
                  <wp:posOffset>193675</wp:posOffset>
                </wp:positionV>
                <wp:extent cx="158750" cy="26035"/>
                <wp:effectExtent l="0" t="0" r="12700" b="2540"/>
                <wp:wrapNone/>
                <wp:docPr id="325" name="任意多边形 326"/>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50" y="33"/>
                              </a:lnTo>
                              <a:lnTo>
                                <a:pt x="250" y="7"/>
                              </a:lnTo>
                              <a:lnTo>
                                <a:pt x="242" y="2"/>
                              </a:lnTo>
                              <a:lnTo>
                                <a:pt x="230" y="0"/>
                              </a:lnTo>
                              <a:close/>
                              <a:moveTo>
                                <a:pt x="22" y="0"/>
                              </a:moveTo>
                              <a:lnTo>
                                <a:pt x="7" y="2"/>
                              </a:lnTo>
                              <a:lnTo>
                                <a:pt x="2" y="7"/>
                              </a:lnTo>
                              <a:lnTo>
                                <a:pt x="0" y="19"/>
                              </a:lnTo>
                              <a:lnTo>
                                <a:pt x="2" y="33"/>
                              </a:lnTo>
                              <a:lnTo>
                                <a:pt x="7" y="38"/>
                              </a:lnTo>
                              <a:lnTo>
                                <a:pt x="22" y="41"/>
                              </a:lnTo>
                              <a:lnTo>
                                <a:pt x="34" y="38"/>
                              </a:lnTo>
                              <a:lnTo>
                                <a:pt x="41" y="33"/>
                              </a:lnTo>
                              <a:lnTo>
                                <a:pt x="41" y="7"/>
                              </a:lnTo>
                              <a:lnTo>
                                <a:pt x="34" y="2"/>
                              </a:lnTo>
                              <a:lnTo>
                                <a:pt x="22" y="0"/>
                              </a:lnTo>
                              <a:close/>
                              <a:moveTo>
                                <a:pt x="125" y="0"/>
                              </a:moveTo>
                              <a:lnTo>
                                <a:pt x="113" y="2"/>
                              </a:lnTo>
                              <a:lnTo>
                                <a:pt x="108" y="7"/>
                              </a:lnTo>
                              <a:lnTo>
                                <a:pt x="106" y="19"/>
                              </a:lnTo>
                              <a:lnTo>
                                <a:pt x="108" y="33"/>
                              </a:lnTo>
                              <a:lnTo>
                                <a:pt x="113" y="38"/>
                              </a:lnTo>
                              <a:lnTo>
                                <a:pt x="125" y="41"/>
                              </a:lnTo>
                              <a:lnTo>
                                <a:pt x="137" y="38"/>
                              </a:lnTo>
                              <a:lnTo>
                                <a:pt x="144" y="33"/>
                              </a:lnTo>
                              <a:lnTo>
                                <a:pt x="146"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326" o:spid="_x0000_s1026" o:spt="100" style="position:absolute;left:0pt;margin-left:439.85pt;margin-top:15.25pt;height:2.05pt;width:12.5pt;mso-position-horizontal-relative:page;z-index:-251345920;mso-width-relative:page;mso-height-relative:page;" fillcolor="#000000" filled="t" stroked="f" coordsize="250,41" o:gfxdata="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4a0Pa2AAAAAkBAAAPAAAAAAAA&#10;AAEAIAAAACIAAABkcnMvZG93bnJldi54bWxQSwECFAAUAAAACACHTuJAXoaKlb0CAAA3CQAADgAA&#10;AAAAAAABACAAAAAnAQAAZHJzL2Uyb0RvYy54bWxQSwUGAAAAAAYABgBZAQAAVgYAAAAA&#10;" path="m230,0l218,2,211,7,211,33,218,38,230,41,242,38,250,33,250,7,242,2,230,0xm22,0l7,2,2,7,0,19,2,33,7,38,22,41,34,38,41,33,41,7,34,2,22,0xm125,0l113,2,108,7,106,19,108,33,113,38,125,41,137,38,144,33,146,19,144,7,137,2,125,0xe">
                <v:fill on="t" focussize="0,0"/>
                <v:stroke on="f"/>
                <v:imagedata o:title=""/>
                <o:lock v:ext="edit" aspectratio="f"/>
              </v:shape>
            </w:pict>
          </mc:Fallback>
        </mc:AlternateContent>
      </w:r>
      <w:r>
        <mc:AlternateContent>
          <mc:Choice Requires="wps">
            <w:drawing>
              <wp:anchor distT="0" distB="0" distL="114300" distR="114300" simplePos="0" relativeHeight="251971584" behindDoc="1" locked="0" layoutInCell="1" allowOverlap="1">
                <wp:simplePos x="0" y="0"/>
                <wp:positionH relativeFrom="page">
                  <wp:posOffset>5790565</wp:posOffset>
                </wp:positionH>
                <wp:positionV relativeFrom="paragraph">
                  <wp:posOffset>193675</wp:posOffset>
                </wp:positionV>
                <wp:extent cx="160020" cy="26035"/>
                <wp:effectExtent l="0" t="0" r="11430" b="2540"/>
                <wp:wrapNone/>
                <wp:docPr id="326" name="任意多边形 327"/>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2" y="0"/>
                              </a:moveTo>
                              <a:lnTo>
                                <a:pt x="220" y="2"/>
                              </a:lnTo>
                              <a:lnTo>
                                <a:pt x="211" y="7"/>
                              </a:lnTo>
                              <a:lnTo>
                                <a:pt x="211" y="33"/>
                              </a:lnTo>
                              <a:lnTo>
                                <a:pt x="220" y="38"/>
                              </a:lnTo>
                              <a:lnTo>
                                <a:pt x="232" y="41"/>
                              </a:lnTo>
                              <a:lnTo>
                                <a:pt x="242" y="38"/>
                              </a:lnTo>
                              <a:lnTo>
                                <a:pt x="252" y="33"/>
                              </a:lnTo>
                              <a:lnTo>
                                <a:pt x="252" y="7"/>
                              </a:lnTo>
                              <a:lnTo>
                                <a:pt x="242" y="2"/>
                              </a:lnTo>
                              <a:lnTo>
                                <a:pt x="232" y="0"/>
                              </a:lnTo>
                              <a:close/>
                              <a:moveTo>
                                <a:pt x="21" y="0"/>
                              </a:moveTo>
                              <a:lnTo>
                                <a:pt x="9" y="2"/>
                              </a:lnTo>
                              <a:lnTo>
                                <a:pt x="2" y="7"/>
                              </a:lnTo>
                              <a:lnTo>
                                <a:pt x="0" y="19"/>
                              </a:lnTo>
                              <a:lnTo>
                                <a:pt x="2" y="33"/>
                              </a:lnTo>
                              <a:lnTo>
                                <a:pt x="9" y="38"/>
                              </a:lnTo>
                              <a:lnTo>
                                <a:pt x="21" y="41"/>
                              </a:lnTo>
                              <a:lnTo>
                                <a:pt x="33" y="38"/>
                              </a:lnTo>
                              <a:lnTo>
                                <a:pt x="40" y="33"/>
                              </a:lnTo>
                              <a:lnTo>
                                <a:pt x="40" y="7"/>
                              </a:lnTo>
                              <a:lnTo>
                                <a:pt x="33" y="2"/>
                              </a:lnTo>
                              <a:lnTo>
                                <a:pt x="21" y="0"/>
                              </a:lnTo>
                              <a:close/>
                              <a:moveTo>
                                <a:pt x="124" y="0"/>
                              </a:moveTo>
                              <a:lnTo>
                                <a:pt x="112" y="2"/>
                              </a:lnTo>
                              <a:lnTo>
                                <a:pt x="108" y="7"/>
                              </a:lnTo>
                              <a:lnTo>
                                <a:pt x="105" y="19"/>
                              </a:lnTo>
                              <a:lnTo>
                                <a:pt x="108" y="33"/>
                              </a:lnTo>
                              <a:lnTo>
                                <a:pt x="112" y="38"/>
                              </a:lnTo>
                              <a:lnTo>
                                <a:pt x="124" y="41"/>
                              </a:lnTo>
                              <a:lnTo>
                                <a:pt x="139" y="38"/>
                              </a:lnTo>
                              <a:lnTo>
                                <a:pt x="144" y="33"/>
                              </a:lnTo>
                              <a:lnTo>
                                <a:pt x="146" y="19"/>
                              </a:lnTo>
                              <a:lnTo>
                                <a:pt x="144" y="7"/>
                              </a:lnTo>
                              <a:lnTo>
                                <a:pt x="139" y="2"/>
                              </a:lnTo>
                              <a:lnTo>
                                <a:pt x="124" y="0"/>
                              </a:lnTo>
                              <a:close/>
                            </a:path>
                          </a:pathLst>
                        </a:custGeom>
                        <a:solidFill>
                          <a:srgbClr val="000000"/>
                        </a:solidFill>
                        <a:ln>
                          <a:noFill/>
                        </a:ln>
                      </wps:spPr>
                      <wps:bodyPr upright="1"/>
                    </wps:wsp>
                  </a:graphicData>
                </a:graphic>
              </wp:anchor>
            </w:drawing>
          </mc:Choice>
          <mc:Fallback>
            <w:pict>
              <v:shape id="任意多边形 327" o:spid="_x0000_s1026" o:spt="100" style="position:absolute;left:0pt;margin-left:455.95pt;margin-top:15.25pt;height:2.05pt;width:12.6pt;mso-position-horizontal-relative:page;z-index:-251344896;mso-width-relative:page;mso-height-relative:page;" fillcolor="#000000" filled="t" stroked="f" coordsize="252,41" o:gfxdata="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ZbDj&#10;cNYAAAAJAQAADwAAAAAAAAABACAAAAAiAAAAZHJzL2Rvd25yZXYueG1sUEsBAhQAFAAAAAgAh07i&#10;QL0goTfPAgAANwkAAA4AAAAAAAAAAQAgAAAAJQEAAGRycy9lMm9Eb2MueG1sUEsFBgAAAAAGAAYA&#10;WQEAAGYGAAAAAA==&#10;" path="m232,0l220,2,211,7,211,33,220,38,232,41,242,38,252,33,252,7,242,2,232,0xm21,0l9,2,2,7,0,19,2,33,9,38,21,41,33,38,40,33,40,7,33,2,21,0xm124,0l112,2,108,7,105,19,108,33,112,38,124,41,139,38,144,33,146,19,144,7,139,2,124,0xe">
                <v:fill on="t" focussize="0,0"/>
                <v:stroke on="f"/>
                <v:imagedata o:title=""/>
                <o:lock v:ext="edit" aspectratio="f"/>
              </v:shape>
            </w:pict>
          </mc:Fallback>
        </mc:AlternateContent>
      </w:r>
      <w:r>
        <mc:AlternateContent>
          <mc:Choice Requires="wps">
            <w:drawing>
              <wp:anchor distT="0" distB="0" distL="114300" distR="114300" simplePos="0" relativeHeight="251972608" behindDoc="1" locked="0" layoutInCell="1" allowOverlap="1">
                <wp:simplePos x="0" y="0"/>
                <wp:positionH relativeFrom="page">
                  <wp:posOffset>5996305</wp:posOffset>
                </wp:positionH>
                <wp:positionV relativeFrom="paragraph">
                  <wp:posOffset>193675</wp:posOffset>
                </wp:positionV>
                <wp:extent cx="158750" cy="26035"/>
                <wp:effectExtent l="0" t="0" r="12700" b="2540"/>
                <wp:wrapNone/>
                <wp:docPr id="327" name="任意多边形 328"/>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2"/>
                              </a:lnTo>
                              <a:lnTo>
                                <a:pt x="211" y="7"/>
                              </a:lnTo>
                              <a:lnTo>
                                <a:pt x="211" y="33"/>
                              </a:lnTo>
                              <a:lnTo>
                                <a:pt x="218" y="38"/>
                              </a:lnTo>
                              <a:lnTo>
                                <a:pt x="230" y="41"/>
                              </a:lnTo>
                              <a:lnTo>
                                <a:pt x="242" y="38"/>
                              </a:lnTo>
                              <a:lnTo>
                                <a:pt x="249" y="33"/>
                              </a:lnTo>
                              <a:lnTo>
                                <a:pt x="249" y="7"/>
                              </a:lnTo>
                              <a:lnTo>
                                <a:pt x="242" y="2"/>
                              </a:lnTo>
                              <a:lnTo>
                                <a:pt x="230" y="0"/>
                              </a:lnTo>
                              <a:close/>
                              <a:moveTo>
                                <a:pt x="19" y="0"/>
                              </a:moveTo>
                              <a:lnTo>
                                <a:pt x="7" y="2"/>
                              </a:lnTo>
                              <a:lnTo>
                                <a:pt x="0" y="7"/>
                              </a:lnTo>
                              <a:lnTo>
                                <a:pt x="0" y="33"/>
                              </a:lnTo>
                              <a:lnTo>
                                <a:pt x="7" y="38"/>
                              </a:lnTo>
                              <a:lnTo>
                                <a:pt x="19" y="41"/>
                              </a:lnTo>
                              <a:lnTo>
                                <a:pt x="31" y="38"/>
                              </a:lnTo>
                              <a:lnTo>
                                <a:pt x="40" y="33"/>
                              </a:lnTo>
                              <a:lnTo>
                                <a:pt x="40" y="7"/>
                              </a:lnTo>
                              <a:lnTo>
                                <a:pt x="31" y="2"/>
                              </a:lnTo>
                              <a:lnTo>
                                <a:pt x="19" y="0"/>
                              </a:lnTo>
                              <a:close/>
                              <a:moveTo>
                                <a:pt x="122" y="0"/>
                              </a:moveTo>
                              <a:lnTo>
                                <a:pt x="110" y="2"/>
                              </a:lnTo>
                              <a:lnTo>
                                <a:pt x="105" y="7"/>
                              </a:lnTo>
                              <a:lnTo>
                                <a:pt x="103" y="19"/>
                              </a:lnTo>
                              <a:lnTo>
                                <a:pt x="105" y="33"/>
                              </a:lnTo>
                              <a:lnTo>
                                <a:pt x="110" y="38"/>
                              </a:lnTo>
                              <a:lnTo>
                                <a:pt x="122" y="41"/>
                              </a:lnTo>
                              <a:lnTo>
                                <a:pt x="136" y="38"/>
                              </a:lnTo>
                              <a:lnTo>
                                <a:pt x="141" y="33"/>
                              </a:lnTo>
                              <a:lnTo>
                                <a:pt x="144" y="19"/>
                              </a:lnTo>
                              <a:lnTo>
                                <a:pt x="141" y="7"/>
                              </a:lnTo>
                              <a:lnTo>
                                <a:pt x="136" y="2"/>
                              </a:lnTo>
                              <a:lnTo>
                                <a:pt x="122" y="0"/>
                              </a:lnTo>
                              <a:close/>
                            </a:path>
                          </a:pathLst>
                        </a:custGeom>
                        <a:solidFill>
                          <a:srgbClr val="000000"/>
                        </a:solidFill>
                        <a:ln>
                          <a:noFill/>
                        </a:ln>
                      </wps:spPr>
                      <wps:bodyPr upright="1"/>
                    </wps:wsp>
                  </a:graphicData>
                </a:graphic>
              </wp:anchor>
            </w:drawing>
          </mc:Choice>
          <mc:Fallback>
            <w:pict>
              <v:shape id="任意多边形 328" o:spid="_x0000_s1026" o:spt="100" style="position:absolute;left:0pt;margin-left:472.15pt;margin-top:15.25pt;height:2.05pt;width:12.5pt;mso-position-horizontal-relative:page;z-index:-251343872;mso-width-relative:page;mso-height-relative:page;" fillcolor="#000000" filled="t" stroked="f" coordsize="250,41" o:gfxdata="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KWllj3YAAAACQEAAA8A&#10;AAAAAAAAAQAgAAAAIgAAAGRycy9kb3ducmV2LnhtbFBLAQIUABQAAAAIAIdO4kDC2dPvwgIAABIJ&#10;AAAOAAAAAAAAAAEAIAAAACcBAABkcnMvZTJvRG9jLnhtbFBLBQYAAAAABgAGAFkBAABbBgAAAAA=&#10;" path="m230,0l218,2,211,7,211,33,218,38,230,41,242,38,249,33,249,7,242,2,230,0xm19,0l7,2,0,7,0,33,7,38,19,41,31,38,40,33,40,7,31,2,19,0xm122,0l110,2,105,7,103,19,105,33,110,38,122,41,136,38,141,33,144,19,141,7,136,2,122,0xe">
                <v:fill on="t" focussize="0,0"/>
                <v:stroke on="f"/>
                <v:imagedata o:title=""/>
                <o:lock v:ext="edit" aspectratio="f"/>
              </v:shape>
            </w:pict>
          </mc:Fallback>
        </mc:AlternateContent>
      </w:r>
      <w:r>
        <w:rPr>
          <w:rFonts w:hint="eastAsia" w:ascii="方正黑体简体" w:eastAsia="方正黑体简体"/>
          <w:spacing w:val="7"/>
          <w:sz w:val="31"/>
        </w:rPr>
        <w:t>四</w:t>
      </w:r>
      <w:r>
        <w:rPr>
          <w:rFonts w:hint="eastAsia" w:ascii="方正黑体简体" w:eastAsia="方正黑体简体"/>
          <w:spacing w:val="-152"/>
          <w:sz w:val="31"/>
        </w:rPr>
        <w:t>、</w:t>
      </w:r>
      <w:r>
        <w:rPr>
          <w:rFonts w:hint="eastAsia" w:ascii="方正黑体简体" w:eastAsia="方正黑体简体"/>
          <w:spacing w:val="4"/>
          <w:sz w:val="31"/>
        </w:rPr>
        <w:t>异</w:t>
      </w:r>
      <w:r>
        <w:rPr>
          <w:rFonts w:hint="eastAsia" w:ascii="方正黑体简体" w:eastAsia="方正黑体简体"/>
          <w:spacing w:val="7"/>
          <w:sz w:val="31"/>
        </w:rPr>
        <w:t>地</w:t>
      </w:r>
      <w:r>
        <w:rPr>
          <w:rFonts w:hint="eastAsia" w:ascii="方正黑体简体" w:eastAsia="方正黑体简体"/>
          <w:spacing w:val="4"/>
          <w:sz w:val="31"/>
        </w:rPr>
        <w:t>转诊</w:t>
      </w:r>
      <w:r>
        <w:rPr>
          <w:rFonts w:hint="eastAsia" w:ascii="方正黑体简体" w:eastAsia="方正黑体简体"/>
          <w:spacing w:val="7"/>
          <w:sz w:val="31"/>
        </w:rPr>
        <w:t>人</w:t>
      </w:r>
      <w:r>
        <w:rPr>
          <w:rFonts w:hint="eastAsia" w:ascii="方正黑体简体" w:eastAsia="方正黑体简体"/>
          <w:spacing w:val="4"/>
          <w:sz w:val="31"/>
        </w:rPr>
        <w:t>员</w:t>
      </w:r>
      <w:r>
        <w:rPr>
          <w:rFonts w:hint="eastAsia" w:ascii="方正黑体简体" w:eastAsia="方正黑体简体"/>
          <w:spacing w:val="7"/>
          <w:sz w:val="31"/>
        </w:rPr>
        <w:t>备</w:t>
      </w:r>
      <w:r>
        <w:rPr>
          <w:rFonts w:hint="eastAsia" w:ascii="方正黑体简体" w:eastAsia="方正黑体简体"/>
          <w:sz w:val="31"/>
        </w:rPr>
        <w:t>案</w:t>
      </w:r>
      <w:r>
        <w:rPr>
          <w:rFonts w:hint="eastAsia" w:ascii="方正黑体简体" w:eastAsia="方正黑体简体"/>
          <w:sz w:val="31"/>
        </w:rPr>
        <w:tab/>
      </w:r>
      <w:r>
        <w:rPr>
          <w:rFonts w:ascii="Times New Roman" w:eastAsia="Times New Roman"/>
          <w:sz w:val="31"/>
        </w:rPr>
        <w:t>70</w:t>
      </w:r>
    </w:p>
    <w:p>
      <w:pPr>
        <w:tabs>
          <w:tab w:val="left" w:pos="8757"/>
        </w:tabs>
        <w:spacing w:before="80"/>
        <w:ind w:left="1192" w:right="0" w:firstLine="0"/>
        <w:jc w:val="left"/>
        <w:rPr>
          <w:rFonts w:ascii="Times New Roman" w:eastAsia="Times New Roman"/>
          <w:sz w:val="31"/>
        </w:rPr>
      </w:pPr>
      <w:r>
        <mc:AlternateContent>
          <mc:Choice Requires="wps">
            <w:drawing>
              <wp:anchor distT="0" distB="0" distL="114300" distR="114300" simplePos="0" relativeHeight="251973632" behindDoc="1" locked="0" layoutInCell="1" allowOverlap="1">
                <wp:simplePos x="0" y="0"/>
                <wp:positionH relativeFrom="page">
                  <wp:posOffset>4239260</wp:posOffset>
                </wp:positionH>
                <wp:positionV relativeFrom="paragraph">
                  <wp:posOffset>201930</wp:posOffset>
                </wp:positionV>
                <wp:extent cx="169545" cy="26035"/>
                <wp:effectExtent l="0" t="0" r="1905" b="2540"/>
                <wp:wrapNone/>
                <wp:docPr id="328" name="任意多边形 329"/>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1" y="3"/>
                              </a:lnTo>
                              <a:lnTo>
                                <a:pt x="226" y="10"/>
                              </a:lnTo>
                              <a:lnTo>
                                <a:pt x="224" y="20"/>
                              </a:lnTo>
                              <a:lnTo>
                                <a:pt x="226" y="34"/>
                              </a:lnTo>
                              <a:lnTo>
                                <a:pt x="231" y="39"/>
                              </a:lnTo>
                              <a:lnTo>
                                <a:pt x="245" y="41"/>
                              </a:lnTo>
                              <a:lnTo>
                                <a:pt x="260" y="39"/>
                              </a:lnTo>
                              <a:lnTo>
                                <a:pt x="267" y="34"/>
                              </a:lnTo>
                              <a:lnTo>
                                <a:pt x="267" y="10"/>
                              </a:lnTo>
                              <a:lnTo>
                                <a:pt x="260" y="3"/>
                              </a:lnTo>
                              <a:lnTo>
                                <a:pt x="245" y="0"/>
                              </a:lnTo>
                              <a:close/>
                              <a:moveTo>
                                <a:pt x="22" y="0"/>
                              </a:moveTo>
                              <a:lnTo>
                                <a:pt x="10" y="3"/>
                              </a:lnTo>
                              <a:lnTo>
                                <a:pt x="3" y="10"/>
                              </a:lnTo>
                              <a:lnTo>
                                <a:pt x="0" y="20"/>
                              </a:lnTo>
                              <a:lnTo>
                                <a:pt x="3" y="34"/>
                              </a:lnTo>
                              <a:lnTo>
                                <a:pt x="10" y="39"/>
                              </a:lnTo>
                              <a:lnTo>
                                <a:pt x="22" y="41"/>
                              </a:lnTo>
                              <a:lnTo>
                                <a:pt x="36" y="39"/>
                              </a:lnTo>
                              <a:lnTo>
                                <a:pt x="44" y="34"/>
                              </a:lnTo>
                              <a:lnTo>
                                <a:pt x="44" y="10"/>
                              </a:lnTo>
                              <a:lnTo>
                                <a:pt x="36" y="3"/>
                              </a:lnTo>
                              <a:lnTo>
                                <a:pt x="22" y="0"/>
                              </a:lnTo>
                              <a:close/>
                              <a:moveTo>
                                <a:pt x="132" y="0"/>
                              </a:moveTo>
                              <a:lnTo>
                                <a:pt x="120" y="3"/>
                              </a:lnTo>
                              <a:lnTo>
                                <a:pt x="113" y="10"/>
                              </a:lnTo>
                              <a:lnTo>
                                <a:pt x="111" y="20"/>
                              </a:lnTo>
                              <a:lnTo>
                                <a:pt x="113" y="34"/>
                              </a:lnTo>
                              <a:lnTo>
                                <a:pt x="120" y="39"/>
                              </a:lnTo>
                              <a:lnTo>
                                <a:pt x="132" y="41"/>
                              </a:lnTo>
                              <a:lnTo>
                                <a:pt x="147" y="39"/>
                              </a:lnTo>
                              <a:lnTo>
                                <a:pt x="154" y="34"/>
                              </a:lnTo>
                              <a:lnTo>
                                <a:pt x="154" y="10"/>
                              </a:lnTo>
                              <a:lnTo>
                                <a:pt x="147" y="3"/>
                              </a:lnTo>
                              <a:lnTo>
                                <a:pt x="132" y="0"/>
                              </a:lnTo>
                              <a:close/>
                            </a:path>
                          </a:pathLst>
                        </a:custGeom>
                        <a:solidFill>
                          <a:srgbClr val="000000"/>
                        </a:solidFill>
                        <a:ln>
                          <a:noFill/>
                        </a:ln>
                      </wps:spPr>
                      <wps:bodyPr upright="1"/>
                    </wps:wsp>
                  </a:graphicData>
                </a:graphic>
              </wp:anchor>
            </w:drawing>
          </mc:Choice>
          <mc:Fallback>
            <w:pict>
              <v:shape id="任意多边形 329" o:spid="_x0000_s1026" o:spt="100" style="position:absolute;left:0pt;margin-left:333.8pt;margin-top:15.9pt;height:2.05pt;width:13.35pt;mso-position-horizontal-relative:page;z-index:-251342848;mso-width-relative:page;mso-height-relative:page;" fillcolor="#000000" filled="t" stroked="f" coordsize="267,41" o:gfxdata="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Lu&#10;TanWAAAACQEAAA8AAAAAAAAAAQAgAAAAIgAAAGRycy9kb3ducmV2LnhtbFBLAQIUABQAAAAIAIdO&#10;4kBCuCW60AIAAD8JAAAOAAAAAAAAAAEAIAAAACUBAABkcnMvZTJvRG9jLnhtbFBLBQYAAAAABgAG&#10;AFkBAABnBgAAAAA=&#10;" path="m245,0l231,3,226,10,224,20,226,34,231,39,245,41,260,39,267,34,267,10,260,3,245,0xm22,0l10,3,3,10,0,20,3,34,10,39,22,41,36,39,44,34,44,10,36,3,22,0xm132,0l120,3,113,10,111,20,113,34,120,39,132,41,147,39,154,34,154,10,147,3,132,0xe">
                <v:fill on="t" focussize="0,0"/>
                <v:stroke on="f"/>
                <v:imagedata o:title=""/>
                <o:lock v:ext="edit" aspectratio="f"/>
              </v:shape>
            </w:pict>
          </mc:Fallback>
        </mc:AlternateContent>
      </w:r>
      <w:r>
        <mc:AlternateContent>
          <mc:Choice Requires="wps">
            <w:drawing>
              <wp:anchor distT="0" distB="0" distL="114300" distR="114300" simplePos="0" relativeHeight="251974656" behindDoc="1" locked="0" layoutInCell="1" allowOverlap="1">
                <wp:simplePos x="0" y="0"/>
                <wp:positionH relativeFrom="page">
                  <wp:posOffset>4457065</wp:posOffset>
                </wp:positionH>
                <wp:positionV relativeFrom="paragraph">
                  <wp:posOffset>201930</wp:posOffset>
                </wp:positionV>
                <wp:extent cx="169545" cy="26035"/>
                <wp:effectExtent l="0" t="0" r="1905" b="2540"/>
                <wp:wrapNone/>
                <wp:docPr id="329" name="任意多边形 330"/>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4" y="0"/>
                              </a:moveTo>
                              <a:lnTo>
                                <a:pt x="232" y="3"/>
                              </a:lnTo>
                              <a:lnTo>
                                <a:pt x="225" y="10"/>
                              </a:lnTo>
                              <a:lnTo>
                                <a:pt x="223" y="20"/>
                              </a:lnTo>
                              <a:lnTo>
                                <a:pt x="225" y="34"/>
                              </a:lnTo>
                              <a:lnTo>
                                <a:pt x="232" y="39"/>
                              </a:lnTo>
                              <a:lnTo>
                                <a:pt x="244" y="41"/>
                              </a:lnTo>
                              <a:lnTo>
                                <a:pt x="259" y="39"/>
                              </a:lnTo>
                              <a:lnTo>
                                <a:pt x="266" y="34"/>
                              </a:lnTo>
                              <a:lnTo>
                                <a:pt x="266" y="10"/>
                              </a:lnTo>
                              <a:lnTo>
                                <a:pt x="259" y="3"/>
                              </a:lnTo>
                              <a:lnTo>
                                <a:pt x="244" y="0"/>
                              </a:lnTo>
                              <a:close/>
                              <a:moveTo>
                                <a:pt x="21" y="0"/>
                              </a:moveTo>
                              <a:lnTo>
                                <a:pt x="9" y="3"/>
                              </a:lnTo>
                              <a:lnTo>
                                <a:pt x="2" y="10"/>
                              </a:lnTo>
                              <a:lnTo>
                                <a:pt x="0" y="20"/>
                              </a:lnTo>
                              <a:lnTo>
                                <a:pt x="2" y="34"/>
                              </a:lnTo>
                              <a:lnTo>
                                <a:pt x="9" y="39"/>
                              </a:lnTo>
                              <a:lnTo>
                                <a:pt x="21" y="41"/>
                              </a:lnTo>
                              <a:lnTo>
                                <a:pt x="36" y="39"/>
                              </a:lnTo>
                              <a:lnTo>
                                <a:pt x="43" y="34"/>
                              </a:lnTo>
                              <a:lnTo>
                                <a:pt x="43" y="10"/>
                              </a:lnTo>
                              <a:lnTo>
                                <a:pt x="36" y="3"/>
                              </a:lnTo>
                              <a:lnTo>
                                <a:pt x="21" y="0"/>
                              </a:lnTo>
                              <a:close/>
                              <a:moveTo>
                                <a:pt x="132" y="0"/>
                              </a:moveTo>
                              <a:lnTo>
                                <a:pt x="120" y="3"/>
                              </a:lnTo>
                              <a:lnTo>
                                <a:pt x="112" y="10"/>
                              </a:lnTo>
                              <a:lnTo>
                                <a:pt x="110" y="20"/>
                              </a:lnTo>
                              <a:lnTo>
                                <a:pt x="112" y="34"/>
                              </a:lnTo>
                              <a:lnTo>
                                <a:pt x="120" y="39"/>
                              </a:lnTo>
                              <a:lnTo>
                                <a:pt x="132" y="41"/>
                              </a:lnTo>
                              <a:lnTo>
                                <a:pt x="146" y="39"/>
                              </a:lnTo>
                              <a:lnTo>
                                <a:pt x="153" y="34"/>
                              </a:lnTo>
                              <a:lnTo>
                                <a:pt x="153" y="10"/>
                              </a:lnTo>
                              <a:lnTo>
                                <a:pt x="146" y="3"/>
                              </a:lnTo>
                              <a:lnTo>
                                <a:pt x="132" y="0"/>
                              </a:lnTo>
                              <a:close/>
                            </a:path>
                          </a:pathLst>
                        </a:custGeom>
                        <a:solidFill>
                          <a:srgbClr val="000000"/>
                        </a:solidFill>
                        <a:ln>
                          <a:noFill/>
                        </a:ln>
                      </wps:spPr>
                      <wps:bodyPr upright="1"/>
                    </wps:wsp>
                  </a:graphicData>
                </a:graphic>
              </wp:anchor>
            </w:drawing>
          </mc:Choice>
          <mc:Fallback>
            <w:pict>
              <v:shape id="任意多边形 330" o:spid="_x0000_s1026" o:spt="100" style="position:absolute;left:0pt;margin-left:350.95pt;margin-top:15.9pt;height:2.05pt;width:13.35pt;mso-position-horizontal-relative:page;z-index:-251341824;mso-width-relative:page;mso-height-relative:page;" fillcolor="#000000" filled="t" stroked="f" coordsize="267,41" o:gfxdata="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dwqPC9YAAAAJAQAADwAAAAAAAAABACAAAAAiAAAAZHJzL2Rvd25yZXYueG1sUEsBAhQAFAAAAAgA&#10;h07iQC18g5HSAgAAPQkAAA4AAAAAAAAAAQAgAAAAJQEAAGRycy9lMm9Eb2MueG1sUEsFBgAAAAAG&#10;AAYAWQEAAGkGAAAAAA==&#10;" path="m244,0l232,3,225,10,223,20,225,34,232,39,244,41,259,39,266,34,266,10,259,3,244,0xm21,0l9,3,2,10,0,20,2,34,9,39,21,41,36,39,43,34,43,10,36,3,21,0xm132,0l120,3,112,10,110,20,112,34,120,39,132,41,146,39,153,34,153,10,146,3,132,0xe">
                <v:fill on="t" focussize="0,0"/>
                <v:stroke on="f"/>
                <v:imagedata o:title=""/>
                <o:lock v:ext="edit" aspectratio="f"/>
              </v:shape>
            </w:pict>
          </mc:Fallback>
        </mc:AlternateContent>
      </w:r>
      <w:r>
        <mc:AlternateContent>
          <mc:Choice Requires="wps">
            <w:drawing>
              <wp:anchor distT="0" distB="0" distL="114300" distR="114300" simplePos="0" relativeHeight="251975680" behindDoc="1" locked="0" layoutInCell="1" allowOverlap="1">
                <wp:simplePos x="0" y="0"/>
                <wp:positionH relativeFrom="page">
                  <wp:posOffset>4674870</wp:posOffset>
                </wp:positionH>
                <wp:positionV relativeFrom="paragraph">
                  <wp:posOffset>201930</wp:posOffset>
                </wp:positionV>
                <wp:extent cx="169545" cy="26035"/>
                <wp:effectExtent l="0" t="0" r="1905" b="2540"/>
                <wp:wrapNone/>
                <wp:docPr id="330" name="任意多边形 331"/>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3" y="3"/>
                              </a:lnTo>
                              <a:lnTo>
                                <a:pt x="225" y="10"/>
                              </a:lnTo>
                              <a:lnTo>
                                <a:pt x="223" y="20"/>
                              </a:lnTo>
                              <a:lnTo>
                                <a:pt x="225" y="34"/>
                              </a:lnTo>
                              <a:lnTo>
                                <a:pt x="233" y="39"/>
                              </a:lnTo>
                              <a:lnTo>
                                <a:pt x="245" y="41"/>
                              </a:lnTo>
                              <a:lnTo>
                                <a:pt x="259" y="39"/>
                              </a:lnTo>
                              <a:lnTo>
                                <a:pt x="266" y="34"/>
                              </a:lnTo>
                              <a:lnTo>
                                <a:pt x="266" y="10"/>
                              </a:lnTo>
                              <a:lnTo>
                                <a:pt x="259" y="3"/>
                              </a:lnTo>
                              <a:lnTo>
                                <a:pt x="245" y="0"/>
                              </a:lnTo>
                              <a:close/>
                              <a:moveTo>
                                <a:pt x="21" y="0"/>
                              </a:moveTo>
                              <a:lnTo>
                                <a:pt x="9" y="3"/>
                              </a:lnTo>
                              <a:lnTo>
                                <a:pt x="2" y="10"/>
                              </a:lnTo>
                              <a:lnTo>
                                <a:pt x="0" y="20"/>
                              </a:lnTo>
                              <a:lnTo>
                                <a:pt x="2" y="34"/>
                              </a:lnTo>
                              <a:lnTo>
                                <a:pt x="9" y="39"/>
                              </a:lnTo>
                              <a:lnTo>
                                <a:pt x="21" y="41"/>
                              </a:lnTo>
                              <a:lnTo>
                                <a:pt x="36" y="39"/>
                              </a:lnTo>
                              <a:lnTo>
                                <a:pt x="43" y="34"/>
                              </a:lnTo>
                              <a:lnTo>
                                <a:pt x="43" y="10"/>
                              </a:lnTo>
                              <a:lnTo>
                                <a:pt x="36" y="3"/>
                              </a:lnTo>
                              <a:lnTo>
                                <a:pt x="21" y="0"/>
                              </a:lnTo>
                              <a:close/>
                              <a:moveTo>
                                <a:pt x="132" y="0"/>
                              </a:moveTo>
                              <a:lnTo>
                                <a:pt x="122" y="3"/>
                              </a:lnTo>
                              <a:lnTo>
                                <a:pt x="113" y="10"/>
                              </a:lnTo>
                              <a:lnTo>
                                <a:pt x="113" y="34"/>
                              </a:lnTo>
                              <a:lnTo>
                                <a:pt x="122" y="39"/>
                              </a:lnTo>
                              <a:lnTo>
                                <a:pt x="132" y="41"/>
                              </a:lnTo>
                              <a:lnTo>
                                <a:pt x="146" y="39"/>
                              </a:lnTo>
                              <a:lnTo>
                                <a:pt x="153" y="34"/>
                              </a:lnTo>
                              <a:lnTo>
                                <a:pt x="153" y="10"/>
                              </a:lnTo>
                              <a:lnTo>
                                <a:pt x="146" y="3"/>
                              </a:lnTo>
                              <a:lnTo>
                                <a:pt x="132" y="0"/>
                              </a:lnTo>
                              <a:close/>
                            </a:path>
                          </a:pathLst>
                        </a:custGeom>
                        <a:solidFill>
                          <a:srgbClr val="000000"/>
                        </a:solidFill>
                        <a:ln>
                          <a:noFill/>
                        </a:ln>
                      </wps:spPr>
                      <wps:bodyPr upright="1"/>
                    </wps:wsp>
                  </a:graphicData>
                </a:graphic>
              </wp:anchor>
            </w:drawing>
          </mc:Choice>
          <mc:Fallback>
            <w:pict>
              <v:shape id="任意多边形 331" o:spid="_x0000_s1026" o:spt="100" style="position:absolute;left:0pt;margin-left:368.1pt;margin-top:15.9pt;height:2.05pt;width:13.35pt;mso-position-horizontal-relative:page;z-index:-251340800;mso-width-relative:page;mso-height-relative:page;" fillcolor="#000000" filled="t" stroked="f" coordsize="267,41" o:gfxdata="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cHmDq1gAAAAkBAAAPAAAAAAAAAAEAIAAA&#10;ACIAAABkcnMvZG93bnJldi54bWxQSwECFAAUAAAACACHTuJAG4EPU7kCAAAWCQAADgAAAAAAAAAB&#10;ACAAAAAlAQAAZHJzL2Uyb0RvYy54bWxQSwUGAAAAAAYABgBZAQAAUAYAAAAA&#10;" path="m245,0l233,3,225,10,223,20,225,34,233,39,245,41,259,39,266,34,266,10,259,3,245,0xm21,0l9,3,2,10,0,20,2,34,9,39,21,41,36,39,43,34,43,10,36,3,21,0xm132,0l122,3,113,10,113,34,122,39,132,41,146,39,153,34,153,10,146,3,132,0xe">
                <v:fill on="t" focussize="0,0"/>
                <v:stroke on="f"/>
                <v:imagedata o:title=""/>
                <o:lock v:ext="edit" aspectratio="f"/>
              </v:shape>
            </w:pict>
          </mc:Fallback>
        </mc:AlternateContent>
      </w:r>
      <w:r>
        <mc:AlternateContent>
          <mc:Choice Requires="wps">
            <w:drawing>
              <wp:anchor distT="0" distB="0" distL="114300" distR="114300" simplePos="0" relativeHeight="251976704" behindDoc="1" locked="0" layoutInCell="1" allowOverlap="1">
                <wp:simplePos x="0" y="0"/>
                <wp:positionH relativeFrom="page">
                  <wp:posOffset>4894580</wp:posOffset>
                </wp:positionH>
                <wp:positionV relativeFrom="paragraph">
                  <wp:posOffset>201930</wp:posOffset>
                </wp:positionV>
                <wp:extent cx="167640" cy="26035"/>
                <wp:effectExtent l="0" t="0" r="3810" b="2540"/>
                <wp:wrapNone/>
                <wp:docPr id="331" name="任意多边形 332"/>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43" y="0"/>
                              </a:moveTo>
                              <a:lnTo>
                                <a:pt x="231" y="3"/>
                              </a:lnTo>
                              <a:lnTo>
                                <a:pt x="224" y="10"/>
                              </a:lnTo>
                              <a:lnTo>
                                <a:pt x="224" y="34"/>
                              </a:lnTo>
                              <a:lnTo>
                                <a:pt x="231" y="39"/>
                              </a:lnTo>
                              <a:lnTo>
                                <a:pt x="243" y="41"/>
                              </a:lnTo>
                              <a:lnTo>
                                <a:pt x="257" y="39"/>
                              </a:lnTo>
                              <a:lnTo>
                                <a:pt x="264" y="34"/>
                              </a:lnTo>
                              <a:lnTo>
                                <a:pt x="264" y="10"/>
                              </a:lnTo>
                              <a:lnTo>
                                <a:pt x="257" y="3"/>
                              </a:lnTo>
                              <a:lnTo>
                                <a:pt x="243" y="0"/>
                              </a:lnTo>
                              <a:close/>
                              <a:moveTo>
                                <a:pt x="20" y="0"/>
                              </a:moveTo>
                              <a:lnTo>
                                <a:pt x="10" y="3"/>
                              </a:lnTo>
                              <a:lnTo>
                                <a:pt x="0" y="10"/>
                              </a:lnTo>
                              <a:lnTo>
                                <a:pt x="0" y="34"/>
                              </a:lnTo>
                              <a:lnTo>
                                <a:pt x="10" y="39"/>
                              </a:lnTo>
                              <a:lnTo>
                                <a:pt x="20" y="41"/>
                              </a:lnTo>
                              <a:lnTo>
                                <a:pt x="34" y="39"/>
                              </a:lnTo>
                              <a:lnTo>
                                <a:pt x="41" y="34"/>
                              </a:lnTo>
                              <a:lnTo>
                                <a:pt x="41" y="10"/>
                              </a:lnTo>
                              <a:lnTo>
                                <a:pt x="34" y="3"/>
                              </a:lnTo>
                              <a:lnTo>
                                <a:pt x="20" y="0"/>
                              </a:lnTo>
                              <a:close/>
                              <a:moveTo>
                                <a:pt x="132" y="0"/>
                              </a:moveTo>
                              <a:lnTo>
                                <a:pt x="120" y="3"/>
                              </a:lnTo>
                              <a:lnTo>
                                <a:pt x="111" y="10"/>
                              </a:lnTo>
                              <a:lnTo>
                                <a:pt x="111" y="34"/>
                              </a:lnTo>
                              <a:lnTo>
                                <a:pt x="120" y="39"/>
                              </a:lnTo>
                              <a:lnTo>
                                <a:pt x="132" y="41"/>
                              </a:lnTo>
                              <a:lnTo>
                                <a:pt x="144" y="39"/>
                              </a:lnTo>
                              <a:lnTo>
                                <a:pt x="152" y="34"/>
                              </a:lnTo>
                              <a:lnTo>
                                <a:pt x="152" y="10"/>
                              </a:lnTo>
                              <a:lnTo>
                                <a:pt x="144" y="3"/>
                              </a:lnTo>
                              <a:lnTo>
                                <a:pt x="132" y="0"/>
                              </a:lnTo>
                              <a:close/>
                            </a:path>
                          </a:pathLst>
                        </a:custGeom>
                        <a:solidFill>
                          <a:srgbClr val="000000"/>
                        </a:solidFill>
                        <a:ln>
                          <a:noFill/>
                        </a:ln>
                      </wps:spPr>
                      <wps:bodyPr upright="1"/>
                    </wps:wsp>
                  </a:graphicData>
                </a:graphic>
              </wp:anchor>
            </w:drawing>
          </mc:Choice>
          <mc:Fallback>
            <w:pict>
              <v:shape id="任意多边形 332" o:spid="_x0000_s1026" o:spt="100" style="position:absolute;left:0pt;margin-left:385.4pt;margin-top:15.9pt;height:2.05pt;width:13.2pt;mso-position-horizontal-relative:page;z-index:-251339776;mso-width-relative:page;mso-height-relative:page;" fillcolor="#000000" filled="t" stroked="f" coordsize="264,41" o:gfxdata="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AtmSh3XAAAACQEAAA8AAAAAAAAAAQAgAAAAIgAA&#10;AGRycy9kb3ducmV2LnhtbFBLAQIUABQAAAAIAIdO4kD0d9yjtAIAAMwIAAAOAAAAAAAAAAEAIAAA&#10;ACYBAABkcnMvZTJvRG9jLnhtbFBLBQYAAAAABgAGAFkBAABMBgAAAAA=&#10;" path="m243,0l231,3,224,10,224,34,231,39,243,41,257,39,264,34,264,10,257,3,243,0xm20,0l10,3,0,10,0,34,10,39,20,41,34,39,41,34,41,10,34,3,20,0xm132,0l120,3,111,10,111,34,120,39,132,41,144,39,152,34,152,10,144,3,132,0xe">
                <v:fill on="t" focussize="0,0"/>
                <v:stroke on="f"/>
                <v:imagedata o:title=""/>
                <o:lock v:ext="edit" aspectratio="f"/>
              </v:shape>
            </w:pict>
          </mc:Fallback>
        </mc:AlternateContent>
      </w:r>
      <w:r>
        <mc:AlternateContent>
          <mc:Choice Requires="wps">
            <w:drawing>
              <wp:anchor distT="0" distB="0" distL="114300" distR="114300" simplePos="0" relativeHeight="251977728" behindDoc="1" locked="0" layoutInCell="1" allowOverlap="1">
                <wp:simplePos x="0" y="0"/>
                <wp:positionH relativeFrom="page">
                  <wp:posOffset>5112385</wp:posOffset>
                </wp:positionH>
                <wp:positionV relativeFrom="paragraph">
                  <wp:posOffset>201930</wp:posOffset>
                </wp:positionV>
                <wp:extent cx="169545" cy="26035"/>
                <wp:effectExtent l="0" t="0" r="1905" b="2540"/>
                <wp:wrapNone/>
                <wp:docPr id="332" name="任意多边形 333"/>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4" y="0"/>
                              </a:moveTo>
                              <a:lnTo>
                                <a:pt x="230" y="3"/>
                              </a:lnTo>
                              <a:lnTo>
                                <a:pt x="225" y="10"/>
                              </a:lnTo>
                              <a:lnTo>
                                <a:pt x="223" y="20"/>
                              </a:lnTo>
                              <a:lnTo>
                                <a:pt x="225" y="34"/>
                              </a:lnTo>
                              <a:lnTo>
                                <a:pt x="230" y="39"/>
                              </a:lnTo>
                              <a:lnTo>
                                <a:pt x="244" y="41"/>
                              </a:lnTo>
                              <a:lnTo>
                                <a:pt x="256" y="39"/>
                              </a:lnTo>
                              <a:lnTo>
                                <a:pt x="266" y="34"/>
                              </a:lnTo>
                              <a:lnTo>
                                <a:pt x="266" y="10"/>
                              </a:lnTo>
                              <a:lnTo>
                                <a:pt x="256" y="3"/>
                              </a:lnTo>
                              <a:lnTo>
                                <a:pt x="244" y="0"/>
                              </a:lnTo>
                              <a:close/>
                              <a:moveTo>
                                <a:pt x="21" y="0"/>
                              </a:moveTo>
                              <a:lnTo>
                                <a:pt x="9" y="3"/>
                              </a:lnTo>
                              <a:lnTo>
                                <a:pt x="2" y="10"/>
                              </a:lnTo>
                              <a:lnTo>
                                <a:pt x="0" y="20"/>
                              </a:lnTo>
                              <a:lnTo>
                                <a:pt x="2" y="34"/>
                              </a:lnTo>
                              <a:lnTo>
                                <a:pt x="9" y="39"/>
                              </a:lnTo>
                              <a:lnTo>
                                <a:pt x="21" y="41"/>
                              </a:lnTo>
                              <a:lnTo>
                                <a:pt x="33" y="39"/>
                              </a:lnTo>
                              <a:lnTo>
                                <a:pt x="43" y="34"/>
                              </a:lnTo>
                              <a:lnTo>
                                <a:pt x="43" y="10"/>
                              </a:lnTo>
                              <a:lnTo>
                                <a:pt x="33" y="3"/>
                              </a:lnTo>
                              <a:lnTo>
                                <a:pt x="21" y="0"/>
                              </a:lnTo>
                              <a:close/>
                              <a:moveTo>
                                <a:pt x="132" y="0"/>
                              </a:moveTo>
                              <a:lnTo>
                                <a:pt x="120" y="3"/>
                              </a:lnTo>
                              <a:lnTo>
                                <a:pt x="112" y="10"/>
                              </a:lnTo>
                              <a:lnTo>
                                <a:pt x="110" y="20"/>
                              </a:lnTo>
                              <a:lnTo>
                                <a:pt x="112" y="34"/>
                              </a:lnTo>
                              <a:lnTo>
                                <a:pt x="120" y="39"/>
                              </a:lnTo>
                              <a:lnTo>
                                <a:pt x="132" y="41"/>
                              </a:lnTo>
                              <a:lnTo>
                                <a:pt x="144" y="39"/>
                              </a:lnTo>
                              <a:lnTo>
                                <a:pt x="153" y="34"/>
                              </a:lnTo>
                              <a:lnTo>
                                <a:pt x="153" y="10"/>
                              </a:lnTo>
                              <a:lnTo>
                                <a:pt x="144" y="3"/>
                              </a:lnTo>
                              <a:lnTo>
                                <a:pt x="132" y="0"/>
                              </a:lnTo>
                              <a:close/>
                            </a:path>
                          </a:pathLst>
                        </a:custGeom>
                        <a:solidFill>
                          <a:srgbClr val="000000"/>
                        </a:solidFill>
                        <a:ln>
                          <a:noFill/>
                        </a:ln>
                      </wps:spPr>
                      <wps:bodyPr upright="1"/>
                    </wps:wsp>
                  </a:graphicData>
                </a:graphic>
              </wp:anchor>
            </w:drawing>
          </mc:Choice>
          <mc:Fallback>
            <w:pict>
              <v:shape id="任意多边形 333" o:spid="_x0000_s1026" o:spt="100" style="position:absolute;left:0pt;margin-left:402.55pt;margin-top:15.9pt;height:2.05pt;width:13.35pt;mso-position-horizontal-relative:page;z-index:-251338752;mso-width-relative:page;mso-height-relative:page;" fillcolor="#000000" filled="t" stroked="f" coordsize="267,41" o:gfxdata="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D1&#10;0sbVAAAACQEAAA8AAAAAAAAAAQAgAAAAIgAAAGRycy9kb3ducmV2LnhtbFBLAQIUABQAAAAIAIdO&#10;4kBZ6jDM0QIAAD0JAAAOAAAAAAAAAAEAIAAAACQBAABkcnMvZTJvRG9jLnhtbFBLBQYAAAAABgAG&#10;AFkBAABnBgAAAAA=&#10;" path="m244,0l230,3,225,10,223,20,225,34,230,39,244,41,256,39,266,34,266,10,256,3,244,0xm21,0l9,3,2,10,0,20,2,34,9,39,21,41,33,39,43,34,43,10,33,3,21,0xm132,0l120,3,112,10,110,20,112,34,120,39,132,41,144,39,153,34,153,10,144,3,132,0xe">
                <v:fill on="t" focussize="0,0"/>
                <v:stroke on="f"/>
                <v:imagedata o:title=""/>
                <o:lock v:ext="edit" aspectratio="f"/>
              </v:shape>
            </w:pict>
          </mc:Fallback>
        </mc:AlternateContent>
      </w:r>
      <w:r>
        <mc:AlternateContent>
          <mc:Choice Requires="wps">
            <w:drawing>
              <wp:anchor distT="0" distB="0" distL="114300" distR="114300" simplePos="0" relativeHeight="251978752" behindDoc="1" locked="0" layoutInCell="1" allowOverlap="1">
                <wp:simplePos x="0" y="0"/>
                <wp:positionH relativeFrom="page">
                  <wp:posOffset>5330190</wp:posOffset>
                </wp:positionH>
                <wp:positionV relativeFrom="paragraph">
                  <wp:posOffset>201930</wp:posOffset>
                </wp:positionV>
                <wp:extent cx="169545" cy="26035"/>
                <wp:effectExtent l="0" t="0" r="1905" b="2540"/>
                <wp:wrapNone/>
                <wp:docPr id="333" name="任意多边形 334"/>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0" y="3"/>
                              </a:lnTo>
                              <a:lnTo>
                                <a:pt x="225" y="10"/>
                              </a:lnTo>
                              <a:lnTo>
                                <a:pt x="223" y="20"/>
                              </a:lnTo>
                              <a:lnTo>
                                <a:pt x="225" y="34"/>
                              </a:lnTo>
                              <a:lnTo>
                                <a:pt x="230" y="39"/>
                              </a:lnTo>
                              <a:lnTo>
                                <a:pt x="245" y="41"/>
                              </a:lnTo>
                              <a:lnTo>
                                <a:pt x="257" y="39"/>
                              </a:lnTo>
                              <a:lnTo>
                                <a:pt x="266" y="34"/>
                              </a:lnTo>
                              <a:lnTo>
                                <a:pt x="266" y="10"/>
                              </a:lnTo>
                              <a:lnTo>
                                <a:pt x="257" y="3"/>
                              </a:lnTo>
                              <a:lnTo>
                                <a:pt x="245" y="0"/>
                              </a:lnTo>
                              <a:close/>
                              <a:moveTo>
                                <a:pt x="21" y="0"/>
                              </a:moveTo>
                              <a:lnTo>
                                <a:pt x="9" y="3"/>
                              </a:lnTo>
                              <a:lnTo>
                                <a:pt x="2" y="10"/>
                              </a:lnTo>
                              <a:lnTo>
                                <a:pt x="0" y="20"/>
                              </a:lnTo>
                              <a:lnTo>
                                <a:pt x="2" y="34"/>
                              </a:lnTo>
                              <a:lnTo>
                                <a:pt x="9" y="39"/>
                              </a:lnTo>
                              <a:lnTo>
                                <a:pt x="21" y="41"/>
                              </a:lnTo>
                              <a:lnTo>
                                <a:pt x="33" y="39"/>
                              </a:lnTo>
                              <a:lnTo>
                                <a:pt x="43" y="34"/>
                              </a:lnTo>
                              <a:lnTo>
                                <a:pt x="43" y="10"/>
                              </a:lnTo>
                              <a:lnTo>
                                <a:pt x="33" y="3"/>
                              </a:lnTo>
                              <a:lnTo>
                                <a:pt x="21" y="0"/>
                              </a:lnTo>
                              <a:close/>
                              <a:moveTo>
                                <a:pt x="132" y="0"/>
                              </a:moveTo>
                              <a:lnTo>
                                <a:pt x="120" y="3"/>
                              </a:lnTo>
                              <a:lnTo>
                                <a:pt x="113" y="10"/>
                              </a:lnTo>
                              <a:lnTo>
                                <a:pt x="110" y="20"/>
                              </a:lnTo>
                              <a:lnTo>
                                <a:pt x="113" y="34"/>
                              </a:lnTo>
                              <a:lnTo>
                                <a:pt x="120" y="39"/>
                              </a:lnTo>
                              <a:lnTo>
                                <a:pt x="132" y="41"/>
                              </a:lnTo>
                              <a:lnTo>
                                <a:pt x="146" y="39"/>
                              </a:lnTo>
                              <a:lnTo>
                                <a:pt x="153" y="34"/>
                              </a:lnTo>
                              <a:lnTo>
                                <a:pt x="153" y="10"/>
                              </a:lnTo>
                              <a:lnTo>
                                <a:pt x="146" y="3"/>
                              </a:lnTo>
                              <a:lnTo>
                                <a:pt x="132" y="0"/>
                              </a:lnTo>
                              <a:close/>
                            </a:path>
                          </a:pathLst>
                        </a:custGeom>
                        <a:solidFill>
                          <a:srgbClr val="000000"/>
                        </a:solidFill>
                        <a:ln>
                          <a:noFill/>
                        </a:ln>
                      </wps:spPr>
                      <wps:bodyPr upright="1"/>
                    </wps:wsp>
                  </a:graphicData>
                </a:graphic>
              </wp:anchor>
            </w:drawing>
          </mc:Choice>
          <mc:Fallback>
            <w:pict>
              <v:shape id="任意多边形 334" o:spid="_x0000_s1026" o:spt="100" style="position:absolute;left:0pt;margin-left:419.7pt;margin-top:15.9pt;height:2.05pt;width:13.35pt;mso-position-horizontal-relative:page;z-index:-251337728;mso-width-relative:page;mso-height-relative:page;" fillcolor="#000000" filled="t" stroked="f" coordsize="267,41" o:gfxdata="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b/Q6fW&#10;AAAACQEAAA8AAAAAAAAAAQAgAAAAIgAAAGRycy9kb3ducmV2LnhtbFBLAQIUABQAAAAIAIdO4kA7&#10;+FpNzQIAAD0JAAAOAAAAAAAAAAEAIAAAACUBAABkcnMvZTJvRG9jLnhtbFBLBQYAAAAABgAGAFkB&#10;AABkBgAAAAA=&#10;" path="m245,0l230,3,225,10,223,20,225,34,230,39,245,41,257,39,266,34,266,10,257,3,245,0xm21,0l9,3,2,10,0,20,2,34,9,39,21,41,33,39,43,34,43,10,33,3,21,0xm132,0l120,3,113,10,110,20,113,34,120,39,132,41,146,39,153,34,153,10,146,3,132,0xe">
                <v:fill on="t" focussize="0,0"/>
                <v:stroke on="f"/>
                <v:imagedata o:title=""/>
                <o:lock v:ext="edit" aspectratio="f"/>
              </v:shape>
            </w:pict>
          </mc:Fallback>
        </mc:AlternateContent>
      </w:r>
      <w:r>
        <mc:AlternateContent>
          <mc:Choice Requires="wps">
            <w:drawing>
              <wp:anchor distT="0" distB="0" distL="114300" distR="114300" simplePos="0" relativeHeight="251979776" behindDoc="1" locked="0" layoutInCell="1" allowOverlap="1">
                <wp:simplePos x="0" y="0"/>
                <wp:positionH relativeFrom="page">
                  <wp:posOffset>5547995</wp:posOffset>
                </wp:positionH>
                <wp:positionV relativeFrom="paragraph">
                  <wp:posOffset>201930</wp:posOffset>
                </wp:positionV>
                <wp:extent cx="169545" cy="26035"/>
                <wp:effectExtent l="0" t="0" r="1905" b="2540"/>
                <wp:wrapNone/>
                <wp:docPr id="334" name="任意多边形 335"/>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0" y="3"/>
                              </a:lnTo>
                              <a:lnTo>
                                <a:pt x="226" y="10"/>
                              </a:lnTo>
                              <a:lnTo>
                                <a:pt x="223" y="20"/>
                              </a:lnTo>
                              <a:lnTo>
                                <a:pt x="226" y="34"/>
                              </a:lnTo>
                              <a:lnTo>
                                <a:pt x="230" y="39"/>
                              </a:lnTo>
                              <a:lnTo>
                                <a:pt x="245" y="41"/>
                              </a:lnTo>
                              <a:lnTo>
                                <a:pt x="259" y="39"/>
                              </a:lnTo>
                              <a:lnTo>
                                <a:pt x="266" y="34"/>
                              </a:lnTo>
                              <a:lnTo>
                                <a:pt x="266" y="10"/>
                              </a:lnTo>
                              <a:lnTo>
                                <a:pt x="259" y="3"/>
                              </a:lnTo>
                              <a:lnTo>
                                <a:pt x="245" y="0"/>
                              </a:lnTo>
                              <a:close/>
                              <a:moveTo>
                                <a:pt x="22" y="0"/>
                              </a:moveTo>
                              <a:lnTo>
                                <a:pt x="10" y="3"/>
                              </a:lnTo>
                              <a:lnTo>
                                <a:pt x="2" y="10"/>
                              </a:lnTo>
                              <a:lnTo>
                                <a:pt x="0" y="20"/>
                              </a:lnTo>
                              <a:lnTo>
                                <a:pt x="2" y="34"/>
                              </a:lnTo>
                              <a:lnTo>
                                <a:pt x="10" y="39"/>
                              </a:lnTo>
                              <a:lnTo>
                                <a:pt x="22" y="41"/>
                              </a:lnTo>
                              <a:lnTo>
                                <a:pt x="36" y="39"/>
                              </a:lnTo>
                              <a:lnTo>
                                <a:pt x="43" y="34"/>
                              </a:lnTo>
                              <a:lnTo>
                                <a:pt x="43" y="10"/>
                              </a:lnTo>
                              <a:lnTo>
                                <a:pt x="36" y="3"/>
                              </a:lnTo>
                              <a:lnTo>
                                <a:pt x="22" y="0"/>
                              </a:lnTo>
                              <a:close/>
                              <a:moveTo>
                                <a:pt x="132" y="0"/>
                              </a:moveTo>
                              <a:lnTo>
                                <a:pt x="120" y="3"/>
                              </a:lnTo>
                              <a:lnTo>
                                <a:pt x="113" y="10"/>
                              </a:lnTo>
                              <a:lnTo>
                                <a:pt x="110" y="20"/>
                              </a:lnTo>
                              <a:lnTo>
                                <a:pt x="113" y="34"/>
                              </a:lnTo>
                              <a:lnTo>
                                <a:pt x="120" y="39"/>
                              </a:lnTo>
                              <a:lnTo>
                                <a:pt x="132" y="41"/>
                              </a:lnTo>
                              <a:lnTo>
                                <a:pt x="146" y="39"/>
                              </a:lnTo>
                              <a:lnTo>
                                <a:pt x="154" y="34"/>
                              </a:lnTo>
                              <a:lnTo>
                                <a:pt x="154" y="10"/>
                              </a:lnTo>
                              <a:lnTo>
                                <a:pt x="146" y="3"/>
                              </a:lnTo>
                              <a:lnTo>
                                <a:pt x="132" y="0"/>
                              </a:lnTo>
                              <a:close/>
                            </a:path>
                          </a:pathLst>
                        </a:custGeom>
                        <a:solidFill>
                          <a:srgbClr val="000000"/>
                        </a:solidFill>
                        <a:ln>
                          <a:noFill/>
                        </a:ln>
                      </wps:spPr>
                      <wps:bodyPr upright="1"/>
                    </wps:wsp>
                  </a:graphicData>
                </a:graphic>
              </wp:anchor>
            </w:drawing>
          </mc:Choice>
          <mc:Fallback>
            <w:pict>
              <v:shape id="任意多边形 335" o:spid="_x0000_s1026" o:spt="100" style="position:absolute;left:0pt;margin-left:436.85pt;margin-top:15.9pt;height:2.05pt;width:13.35pt;mso-position-horizontal-relative:page;z-index:-251336704;mso-width-relative:page;mso-height-relative:page;" fillcolor="#000000" filled="t" stroked="f" coordsize="267,41" o:gfxdata="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yJWn2tYAAAAJAQAADwAAAAAAAAAB&#10;ACAAAAAiAAAAZHJzL2Rvd25yZXYueG1sUEsBAhQAFAAAAAgAh07iQJWQseS9AgAAPwkAAA4AAAAA&#10;AAAAAQAgAAAAJQEAAGRycy9lMm9Eb2MueG1sUEsFBgAAAAAGAAYAWQEAAFQGAAAAAA==&#10;" path="m245,0l230,3,226,10,223,20,226,34,230,39,245,41,259,39,266,34,266,10,259,3,245,0xm22,0l10,3,2,10,0,20,2,34,10,39,22,41,36,39,43,34,43,10,36,3,22,0xm132,0l120,3,113,10,110,20,113,34,120,39,132,41,146,39,154,34,154,10,146,3,132,0xe">
                <v:fill on="t" focussize="0,0"/>
                <v:stroke on="f"/>
                <v:imagedata o:title=""/>
                <o:lock v:ext="edit" aspectratio="f"/>
              </v:shape>
            </w:pict>
          </mc:Fallback>
        </mc:AlternateContent>
      </w:r>
      <w:r>
        <mc:AlternateContent>
          <mc:Choice Requires="wps">
            <w:drawing>
              <wp:anchor distT="0" distB="0" distL="114300" distR="114300" simplePos="0" relativeHeight="251980800" behindDoc="1" locked="0" layoutInCell="1" allowOverlap="1">
                <wp:simplePos x="0" y="0"/>
                <wp:positionH relativeFrom="page">
                  <wp:posOffset>5766435</wp:posOffset>
                </wp:positionH>
                <wp:positionV relativeFrom="paragraph">
                  <wp:posOffset>201930</wp:posOffset>
                </wp:positionV>
                <wp:extent cx="169545" cy="26035"/>
                <wp:effectExtent l="0" t="0" r="1905" b="2540"/>
                <wp:wrapNone/>
                <wp:docPr id="335" name="任意多边形 336"/>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1" y="3"/>
                              </a:lnTo>
                              <a:lnTo>
                                <a:pt x="226" y="10"/>
                              </a:lnTo>
                              <a:lnTo>
                                <a:pt x="223" y="20"/>
                              </a:lnTo>
                              <a:lnTo>
                                <a:pt x="226" y="34"/>
                              </a:lnTo>
                              <a:lnTo>
                                <a:pt x="231" y="39"/>
                              </a:lnTo>
                              <a:lnTo>
                                <a:pt x="245" y="41"/>
                              </a:lnTo>
                              <a:lnTo>
                                <a:pt x="259" y="39"/>
                              </a:lnTo>
                              <a:lnTo>
                                <a:pt x="267" y="34"/>
                              </a:lnTo>
                              <a:lnTo>
                                <a:pt x="267" y="10"/>
                              </a:lnTo>
                              <a:lnTo>
                                <a:pt x="259" y="3"/>
                              </a:lnTo>
                              <a:lnTo>
                                <a:pt x="245" y="0"/>
                              </a:lnTo>
                              <a:close/>
                              <a:moveTo>
                                <a:pt x="22" y="0"/>
                              </a:moveTo>
                              <a:lnTo>
                                <a:pt x="10" y="3"/>
                              </a:lnTo>
                              <a:lnTo>
                                <a:pt x="3" y="10"/>
                              </a:lnTo>
                              <a:lnTo>
                                <a:pt x="0" y="20"/>
                              </a:lnTo>
                              <a:lnTo>
                                <a:pt x="3" y="34"/>
                              </a:lnTo>
                              <a:lnTo>
                                <a:pt x="10" y="39"/>
                              </a:lnTo>
                              <a:lnTo>
                                <a:pt x="22" y="41"/>
                              </a:lnTo>
                              <a:lnTo>
                                <a:pt x="36" y="39"/>
                              </a:lnTo>
                              <a:lnTo>
                                <a:pt x="43" y="34"/>
                              </a:lnTo>
                              <a:lnTo>
                                <a:pt x="43" y="10"/>
                              </a:lnTo>
                              <a:lnTo>
                                <a:pt x="36" y="3"/>
                              </a:lnTo>
                              <a:lnTo>
                                <a:pt x="22" y="0"/>
                              </a:lnTo>
                              <a:close/>
                              <a:moveTo>
                                <a:pt x="132" y="0"/>
                              </a:moveTo>
                              <a:lnTo>
                                <a:pt x="120" y="3"/>
                              </a:lnTo>
                              <a:lnTo>
                                <a:pt x="113" y="10"/>
                              </a:lnTo>
                              <a:lnTo>
                                <a:pt x="111" y="20"/>
                              </a:lnTo>
                              <a:lnTo>
                                <a:pt x="113" y="34"/>
                              </a:lnTo>
                              <a:lnTo>
                                <a:pt x="120" y="39"/>
                              </a:lnTo>
                              <a:lnTo>
                                <a:pt x="132" y="41"/>
                              </a:lnTo>
                              <a:lnTo>
                                <a:pt x="147" y="39"/>
                              </a:lnTo>
                              <a:lnTo>
                                <a:pt x="154" y="34"/>
                              </a:lnTo>
                              <a:lnTo>
                                <a:pt x="154" y="10"/>
                              </a:lnTo>
                              <a:lnTo>
                                <a:pt x="147" y="3"/>
                              </a:lnTo>
                              <a:lnTo>
                                <a:pt x="132" y="0"/>
                              </a:lnTo>
                              <a:close/>
                            </a:path>
                          </a:pathLst>
                        </a:custGeom>
                        <a:solidFill>
                          <a:srgbClr val="000000"/>
                        </a:solidFill>
                        <a:ln>
                          <a:noFill/>
                        </a:ln>
                      </wps:spPr>
                      <wps:bodyPr upright="1"/>
                    </wps:wsp>
                  </a:graphicData>
                </a:graphic>
              </wp:anchor>
            </w:drawing>
          </mc:Choice>
          <mc:Fallback>
            <w:pict>
              <v:shape id="任意多边形 336" o:spid="_x0000_s1026" o:spt="100" style="position:absolute;left:0pt;margin-left:454.05pt;margin-top:15.9pt;height:2.05pt;width:13.35pt;mso-position-horizontal-relative:page;z-index:-251335680;mso-width-relative:page;mso-height-relative:page;" fillcolor="#000000" filled="t" stroked="f" coordsize="267,41" o:gfxdata="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8xhLI&#10;1gAAAAkBAAAPAAAAAAAAAAEAIAAAACIAAABkcnMvZG93bnJldi54bWxQSwECFAAUAAAACACHTuJA&#10;tfNK9c4CAAA/CQAADgAAAAAAAAABACAAAAAlAQAAZHJzL2Uyb0RvYy54bWxQSwUGAAAAAAYABgBZ&#10;AQAAZQYAAAAA&#10;" path="m245,0l231,3,226,10,223,20,226,34,231,39,245,41,259,39,267,34,267,10,259,3,245,0xm22,0l10,3,3,10,0,20,3,34,10,39,22,41,36,39,43,34,43,10,36,3,22,0xm132,0l120,3,113,10,111,20,113,34,120,39,132,41,147,39,154,34,154,10,147,3,132,0xe">
                <v:fill on="t" focussize="0,0"/>
                <v:stroke on="f"/>
                <v:imagedata o:title=""/>
                <o:lock v:ext="edit" aspectratio="f"/>
              </v:shape>
            </w:pict>
          </mc:Fallback>
        </mc:AlternateContent>
      </w:r>
      <w:r>
        <mc:AlternateContent>
          <mc:Choice Requires="wps">
            <w:drawing>
              <wp:anchor distT="0" distB="0" distL="114300" distR="114300" simplePos="0" relativeHeight="251981824" behindDoc="1" locked="0" layoutInCell="1" allowOverlap="1">
                <wp:simplePos x="0" y="0"/>
                <wp:positionH relativeFrom="page">
                  <wp:posOffset>5984240</wp:posOffset>
                </wp:positionH>
                <wp:positionV relativeFrom="paragraph">
                  <wp:posOffset>201930</wp:posOffset>
                </wp:positionV>
                <wp:extent cx="169545" cy="26035"/>
                <wp:effectExtent l="0" t="0" r="1905" b="2540"/>
                <wp:wrapNone/>
                <wp:docPr id="336" name="任意多边形 337"/>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3" y="3"/>
                              </a:lnTo>
                              <a:lnTo>
                                <a:pt x="226" y="10"/>
                              </a:lnTo>
                              <a:lnTo>
                                <a:pt x="224" y="20"/>
                              </a:lnTo>
                              <a:lnTo>
                                <a:pt x="226" y="34"/>
                              </a:lnTo>
                              <a:lnTo>
                                <a:pt x="233" y="39"/>
                              </a:lnTo>
                              <a:lnTo>
                                <a:pt x="245" y="41"/>
                              </a:lnTo>
                              <a:lnTo>
                                <a:pt x="260" y="39"/>
                              </a:lnTo>
                              <a:lnTo>
                                <a:pt x="267" y="34"/>
                              </a:lnTo>
                              <a:lnTo>
                                <a:pt x="267" y="10"/>
                              </a:lnTo>
                              <a:lnTo>
                                <a:pt x="260" y="3"/>
                              </a:lnTo>
                              <a:lnTo>
                                <a:pt x="245" y="0"/>
                              </a:lnTo>
                              <a:close/>
                              <a:moveTo>
                                <a:pt x="22" y="0"/>
                              </a:moveTo>
                              <a:lnTo>
                                <a:pt x="10" y="3"/>
                              </a:lnTo>
                              <a:lnTo>
                                <a:pt x="3" y="10"/>
                              </a:lnTo>
                              <a:lnTo>
                                <a:pt x="0" y="20"/>
                              </a:lnTo>
                              <a:lnTo>
                                <a:pt x="3" y="34"/>
                              </a:lnTo>
                              <a:lnTo>
                                <a:pt x="10" y="39"/>
                              </a:lnTo>
                              <a:lnTo>
                                <a:pt x="22" y="41"/>
                              </a:lnTo>
                              <a:lnTo>
                                <a:pt x="36" y="39"/>
                              </a:lnTo>
                              <a:lnTo>
                                <a:pt x="44" y="34"/>
                              </a:lnTo>
                              <a:lnTo>
                                <a:pt x="44" y="10"/>
                              </a:lnTo>
                              <a:lnTo>
                                <a:pt x="36" y="3"/>
                              </a:lnTo>
                              <a:lnTo>
                                <a:pt x="22" y="0"/>
                              </a:lnTo>
                              <a:close/>
                              <a:moveTo>
                                <a:pt x="132" y="0"/>
                              </a:moveTo>
                              <a:lnTo>
                                <a:pt x="120" y="3"/>
                              </a:lnTo>
                              <a:lnTo>
                                <a:pt x="113" y="10"/>
                              </a:lnTo>
                              <a:lnTo>
                                <a:pt x="111" y="20"/>
                              </a:lnTo>
                              <a:lnTo>
                                <a:pt x="113" y="34"/>
                              </a:lnTo>
                              <a:lnTo>
                                <a:pt x="120" y="39"/>
                              </a:lnTo>
                              <a:lnTo>
                                <a:pt x="132" y="41"/>
                              </a:lnTo>
                              <a:lnTo>
                                <a:pt x="147" y="39"/>
                              </a:lnTo>
                              <a:lnTo>
                                <a:pt x="154" y="34"/>
                              </a:lnTo>
                              <a:lnTo>
                                <a:pt x="154" y="10"/>
                              </a:lnTo>
                              <a:lnTo>
                                <a:pt x="147" y="3"/>
                              </a:lnTo>
                              <a:lnTo>
                                <a:pt x="132" y="0"/>
                              </a:lnTo>
                              <a:close/>
                            </a:path>
                          </a:pathLst>
                        </a:custGeom>
                        <a:solidFill>
                          <a:srgbClr val="000000"/>
                        </a:solidFill>
                        <a:ln>
                          <a:noFill/>
                        </a:ln>
                      </wps:spPr>
                      <wps:bodyPr upright="1"/>
                    </wps:wsp>
                  </a:graphicData>
                </a:graphic>
              </wp:anchor>
            </w:drawing>
          </mc:Choice>
          <mc:Fallback>
            <w:pict>
              <v:shape id="任意多边形 337" o:spid="_x0000_s1026" o:spt="100" style="position:absolute;left:0pt;margin-left:471.2pt;margin-top:15.9pt;height:2.05pt;width:13.35pt;mso-position-horizontal-relative:page;z-index:-251334656;mso-width-relative:page;mso-height-relative:page;" fillcolor="#000000" filled="t" stroked="f" coordsize="267,41" o:gfxdata="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Jrn&#10;3HzWAAAACQEAAA8AAAAAAAAAAQAgAAAAIgAAAGRycy9kb3ducmV2LnhtbFBLAQIUABQAAAAIAIdO&#10;4kCneLd+0AIAAD8JAAAOAAAAAAAAAAEAIAAAACUBAABkcnMvZTJvRG9jLnhtbFBLBQYAAAAABgAG&#10;AFkBAABnBgAAAAA=&#10;" path="m245,0l233,3,226,10,224,20,226,34,233,39,245,41,260,39,267,34,267,10,260,3,245,0xm22,0l10,3,3,10,0,20,3,34,10,39,22,41,36,39,44,34,44,10,36,3,22,0xm132,0l120,3,113,10,111,20,113,34,120,39,132,41,147,39,154,34,154,10,147,3,132,0xe">
                <v:fill on="t" focussize="0,0"/>
                <v:stroke on="f"/>
                <v:imagedata o:title=""/>
                <o:lock v:ext="edit" aspectratio="f"/>
              </v:shape>
            </w:pict>
          </mc:Fallback>
        </mc:AlternateContent>
      </w:r>
      <w:r>
        <w:rPr>
          <w:rFonts w:hint="eastAsia" w:ascii="方正仿宋简体" w:eastAsia="方正仿宋简体"/>
          <w:spacing w:val="7"/>
          <w:sz w:val="31"/>
        </w:rPr>
        <w:t>异</w:t>
      </w:r>
      <w:r>
        <w:rPr>
          <w:rFonts w:hint="eastAsia" w:ascii="方正仿宋简体" w:eastAsia="方正仿宋简体"/>
          <w:spacing w:val="4"/>
          <w:sz w:val="31"/>
        </w:rPr>
        <w:t>地</w:t>
      </w:r>
      <w:r>
        <w:rPr>
          <w:rFonts w:hint="eastAsia" w:ascii="方正仿宋简体" w:eastAsia="方正仿宋简体"/>
          <w:spacing w:val="7"/>
          <w:sz w:val="31"/>
        </w:rPr>
        <w:t>转</w:t>
      </w:r>
      <w:r>
        <w:rPr>
          <w:rFonts w:hint="eastAsia" w:ascii="方正仿宋简体" w:eastAsia="方正仿宋简体"/>
          <w:spacing w:val="4"/>
          <w:sz w:val="31"/>
        </w:rPr>
        <w:t>诊人</w:t>
      </w:r>
      <w:r>
        <w:rPr>
          <w:rFonts w:hint="eastAsia" w:ascii="方正仿宋简体" w:eastAsia="方正仿宋简体"/>
          <w:spacing w:val="7"/>
          <w:sz w:val="31"/>
        </w:rPr>
        <w:t>员</w:t>
      </w:r>
      <w:r>
        <w:rPr>
          <w:rFonts w:hint="eastAsia" w:ascii="方正仿宋简体" w:eastAsia="方正仿宋简体"/>
          <w:spacing w:val="4"/>
          <w:sz w:val="31"/>
        </w:rPr>
        <w:t>备</w:t>
      </w:r>
      <w:r>
        <w:rPr>
          <w:rFonts w:hint="eastAsia" w:ascii="方正仿宋简体" w:eastAsia="方正仿宋简体"/>
          <w:spacing w:val="7"/>
          <w:sz w:val="31"/>
        </w:rPr>
        <w:t>案</w:t>
      </w:r>
      <w:r>
        <w:rPr>
          <w:rFonts w:hint="eastAsia" w:ascii="方正仿宋简体" w:eastAsia="方正仿宋简体"/>
          <w:spacing w:val="4"/>
          <w:sz w:val="31"/>
        </w:rPr>
        <w:t>办</w:t>
      </w:r>
      <w:r>
        <w:rPr>
          <w:rFonts w:hint="eastAsia" w:ascii="方正仿宋简体" w:eastAsia="方正仿宋简体"/>
          <w:spacing w:val="7"/>
          <w:sz w:val="31"/>
        </w:rPr>
        <w:t>理</w:t>
      </w:r>
      <w:r>
        <w:rPr>
          <w:rFonts w:hint="eastAsia" w:ascii="方正仿宋简体" w:eastAsia="方正仿宋简体"/>
          <w:spacing w:val="4"/>
          <w:sz w:val="31"/>
        </w:rPr>
        <w:t>流</w:t>
      </w:r>
      <w:r>
        <w:rPr>
          <w:rFonts w:hint="eastAsia" w:ascii="方正仿宋简体" w:eastAsia="方正仿宋简体"/>
          <w:spacing w:val="7"/>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72</w:t>
      </w:r>
    </w:p>
    <w:p>
      <w:pPr>
        <w:tabs>
          <w:tab w:val="left" w:pos="8182"/>
        </w:tabs>
        <w:spacing w:before="67"/>
        <w:ind w:left="617" w:right="0" w:firstLine="0"/>
        <w:jc w:val="center"/>
        <w:rPr>
          <w:rFonts w:ascii="Times New Roman" w:eastAsia="Times New Roman"/>
          <w:sz w:val="31"/>
        </w:rPr>
      </w:pPr>
      <w:r>
        <mc:AlternateContent>
          <mc:Choice Requires="wps">
            <w:drawing>
              <wp:anchor distT="0" distB="0" distL="114300" distR="114300" simplePos="0" relativeHeight="251982848" behindDoc="1" locked="0" layoutInCell="1" allowOverlap="1">
                <wp:simplePos x="0" y="0"/>
                <wp:positionH relativeFrom="page">
                  <wp:posOffset>3528695</wp:posOffset>
                </wp:positionH>
                <wp:positionV relativeFrom="paragraph">
                  <wp:posOffset>193675</wp:posOffset>
                </wp:positionV>
                <wp:extent cx="158750" cy="26035"/>
                <wp:effectExtent l="0" t="0" r="12700" b="2540"/>
                <wp:wrapNone/>
                <wp:docPr id="337" name="任意多边形 338"/>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19" y="0"/>
                              </a:moveTo>
                              <a:lnTo>
                                <a:pt x="7" y="3"/>
                              </a:lnTo>
                              <a:lnTo>
                                <a:pt x="0" y="10"/>
                              </a:lnTo>
                              <a:lnTo>
                                <a:pt x="0" y="34"/>
                              </a:lnTo>
                              <a:lnTo>
                                <a:pt x="7" y="41"/>
                              </a:lnTo>
                              <a:lnTo>
                                <a:pt x="31" y="41"/>
                              </a:lnTo>
                              <a:lnTo>
                                <a:pt x="41" y="34"/>
                              </a:lnTo>
                              <a:lnTo>
                                <a:pt x="41" y="10"/>
                              </a:lnTo>
                              <a:lnTo>
                                <a:pt x="31" y="3"/>
                              </a:lnTo>
                              <a:lnTo>
                                <a:pt x="19" y="0"/>
                              </a:lnTo>
                              <a:close/>
                              <a:moveTo>
                                <a:pt x="122" y="0"/>
                              </a:moveTo>
                              <a:lnTo>
                                <a:pt x="110" y="3"/>
                              </a:lnTo>
                              <a:lnTo>
                                <a:pt x="106" y="10"/>
                              </a:lnTo>
                              <a:lnTo>
                                <a:pt x="103" y="22"/>
                              </a:lnTo>
                              <a:lnTo>
                                <a:pt x="106" y="34"/>
                              </a:lnTo>
                              <a:lnTo>
                                <a:pt x="110" y="41"/>
                              </a:lnTo>
                              <a:lnTo>
                                <a:pt x="137" y="41"/>
                              </a:lnTo>
                              <a:lnTo>
                                <a:pt x="142" y="34"/>
                              </a:lnTo>
                              <a:lnTo>
                                <a:pt x="144" y="22"/>
                              </a:lnTo>
                              <a:lnTo>
                                <a:pt x="142" y="10"/>
                              </a:lnTo>
                              <a:lnTo>
                                <a:pt x="137" y="3"/>
                              </a:lnTo>
                              <a:lnTo>
                                <a:pt x="122" y="0"/>
                              </a:lnTo>
                              <a:close/>
                            </a:path>
                          </a:pathLst>
                        </a:custGeom>
                        <a:solidFill>
                          <a:srgbClr val="000000"/>
                        </a:solidFill>
                        <a:ln>
                          <a:noFill/>
                        </a:ln>
                      </wps:spPr>
                      <wps:bodyPr upright="1"/>
                    </wps:wsp>
                  </a:graphicData>
                </a:graphic>
              </wp:anchor>
            </w:drawing>
          </mc:Choice>
          <mc:Fallback>
            <w:pict>
              <v:shape id="任意多边形 338" o:spid="_x0000_s1026" o:spt="100" style="position:absolute;left:0pt;margin-left:277.85pt;margin-top:15.25pt;height:2.05pt;width:12.5pt;mso-position-horizontal-relative:page;z-index:-251333632;mso-width-relative:page;mso-height-relative:page;" fillcolor="#000000" filled="t" stroked="f" coordsize="250,41" o:gfxdata="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ncsVR1wAAAAkBAAAPAAAAAAAAAAEAIAAA&#10;ACIAAABkcnMvZG93bnJldi54bWxQSwECFAAUAAAACACHTuJAeoDvfbgCAACkCAAADgAAAAAAAAAB&#10;ACAAAAAmAQAAZHJzL2Uyb0RvYy54bWxQSwUGAAAAAAYABgBZAQAAUAYAAAAA&#10;" path="m230,0l218,3,211,10,211,34,218,41,242,41,250,34,250,10,242,3,230,0xm19,0l7,3,0,10,0,34,7,41,31,41,41,34,41,10,31,3,19,0xm122,0l110,3,106,10,103,22,106,34,110,41,137,41,142,34,144,22,142,10,137,3,122,0xe">
                <v:fill on="t" focussize="0,0"/>
                <v:stroke on="f"/>
                <v:imagedata o:title=""/>
                <o:lock v:ext="edit" aspectratio="f"/>
              </v:shape>
            </w:pict>
          </mc:Fallback>
        </mc:AlternateContent>
      </w:r>
      <w:r>
        <mc:AlternateContent>
          <mc:Choice Requires="wps">
            <w:drawing>
              <wp:anchor distT="0" distB="0" distL="114300" distR="114300" simplePos="0" relativeHeight="251983872" behindDoc="1" locked="0" layoutInCell="1" allowOverlap="1">
                <wp:simplePos x="0" y="0"/>
                <wp:positionH relativeFrom="page">
                  <wp:posOffset>3734435</wp:posOffset>
                </wp:positionH>
                <wp:positionV relativeFrom="paragraph">
                  <wp:posOffset>193675</wp:posOffset>
                </wp:positionV>
                <wp:extent cx="158750" cy="26035"/>
                <wp:effectExtent l="0" t="0" r="12700" b="2540"/>
                <wp:wrapNone/>
                <wp:docPr id="338" name="任意多边形 339"/>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19" y="0"/>
                              </a:moveTo>
                              <a:lnTo>
                                <a:pt x="7" y="3"/>
                              </a:lnTo>
                              <a:lnTo>
                                <a:pt x="0" y="10"/>
                              </a:lnTo>
                              <a:lnTo>
                                <a:pt x="0" y="34"/>
                              </a:lnTo>
                              <a:lnTo>
                                <a:pt x="7" y="41"/>
                              </a:lnTo>
                              <a:lnTo>
                                <a:pt x="31" y="41"/>
                              </a:lnTo>
                              <a:lnTo>
                                <a:pt x="41" y="34"/>
                              </a:lnTo>
                              <a:lnTo>
                                <a:pt x="41" y="10"/>
                              </a:lnTo>
                              <a:lnTo>
                                <a:pt x="31" y="3"/>
                              </a:lnTo>
                              <a:lnTo>
                                <a:pt x="19" y="0"/>
                              </a:lnTo>
                              <a:close/>
                              <a:moveTo>
                                <a:pt x="122" y="0"/>
                              </a:moveTo>
                              <a:lnTo>
                                <a:pt x="113" y="3"/>
                              </a:lnTo>
                              <a:lnTo>
                                <a:pt x="106" y="10"/>
                              </a:lnTo>
                              <a:lnTo>
                                <a:pt x="103" y="22"/>
                              </a:lnTo>
                              <a:lnTo>
                                <a:pt x="106" y="34"/>
                              </a:lnTo>
                              <a:lnTo>
                                <a:pt x="113" y="41"/>
                              </a:lnTo>
                              <a:lnTo>
                                <a:pt x="137" y="41"/>
                              </a:lnTo>
                              <a:lnTo>
                                <a:pt x="142" y="34"/>
                              </a:lnTo>
                              <a:lnTo>
                                <a:pt x="144" y="22"/>
                              </a:lnTo>
                              <a:lnTo>
                                <a:pt x="142" y="10"/>
                              </a:lnTo>
                              <a:lnTo>
                                <a:pt x="137" y="3"/>
                              </a:lnTo>
                              <a:lnTo>
                                <a:pt x="122" y="0"/>
                              </a:lnTo>
                              <a:close/>
                            </a:path>
                          </a:pathLst>
                        </a:custGeom>
                        <a:solidFill>
                          <a:srgbClr val="000000"/>
                        </a:solidFill>
                        <a:ln>
                          <a:noFill/>
                        </a:ln>
                      </wps:spPr>
                      <wps:bodyPr upright="1"/>
                    </wps:wsp>
                  </a:graphicData>
                </a:graphic>
              </wp:anchor>
            </w:drawing>
          </mc:Choice>
          <mc:Fallback>
            <w:pict>
              <v:shape id="任意多边形 339" o:spid="_x0000_s1026" o:spt="100" style="position:absolute;left:0pt;margin-left:294.05pt;margin-top:15.25pt;height:2.05pt;width:12.5pt;mso-position-horizontal-relative:page;z-index:-251332608;mso-width-relative:page;mso-height-relative:page;" fillcolor="#000000" filled="t" stroked="f" coordsize="250,41" o:gfxdata="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JcUPV1wAAAAkBAAAPAAAAAAAAAAEAIAAAACIA&#10;AABkcnMvZG93bnJldi54bWxQSwECFAAUAAAACACHTuJAIytKMrUCAACkCAAADgAAAAAAAAABACAA&#10;AAAmAQAAZHJzL2Uyb0RvYy54bWxQSwUGAAAAAAYABgBZAQAATQYAAAAA&#10;" path="m230,0l218,3,211,10,211,34,218,41,242,41,250,34,250,10,242,3,230,0xm19,0l7,3,0,10,0,34,7,41,31,41,41,34,41,10,31,3,19,0xm122,0l113,3,106,10,103,22,106,34,113,41,137,41,142,34,144,22,142,10,137,3,122,0xe">
                <v:fill on="t" focussize="0,0"/>
                <v:stroke on="f"/>
                <v:imagedata o:title=""/>
                <o:lock v:ext="edit" aspectratio="f"/>
              </v:shape>
            </w:pict>
          </mc:Fallback>
        </mc:AlternateContent>
      </w:r>
      <w:r>
        <mc:AlternateContent>
          <mc:Choice Requires="wps">
            <w:drawing>
              <wp:anchor distT="0" distB="0" distL="114300" distR="114300" simplePos="0" relativeHeight="251984896" behindDoc="1" locked="0" layoutInCell="1" allowOverlap="1">
                <wp:simplePos x="0" y="0"/>
                <wp:positionH relativeFrom="page">
                  <wp:posOffset>3940175</wp:posOffset>
                </wp:positionH>
                <wp:positionV relativeFrom="paragraph">
                  <wp:posOffset>193675</wp:posOffset>
                </wp:positionV>
                <wp:extent cx="158750" cy="26035"/>
                <wp:effectExtent l="0" t="0" r="12700" b="2540"/>
                <wp:wrapNone/>
                <wp:docPr id="339" name="任意多边形 34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22" y="0"/>
                              </a:moveTo>
                              <a:lnTo>
                                <a:pt x="7" y="3"/>
                              </a:lnTo>
                              <a:lnTo>
                                <a:pt x="0" y="10"/>
                              </a:lnTo>
                              <a:lnTo>
                                <a:pt x="0" y="34"/>
                              </a:lnTo>
                              <a:lnTo>
                                <a:pt x="7" y="41"/>
                              </a:lnTo>
                              <a:lnTo>
                                <a:pt x="31" y="41"/>
                              </a:lnTo>
                              <a:lnTo>
                                <a:pt x="41" y="34"/>
                              </a:lnTo>
                              <a:lnTo>
                                <a:pt x="41" y="10"/>
                              </a:lnTo>
                              <a:lnTo>
                                <a:pt x="31" y="3"/>
                              </a:lnTo>
                              <a:lnTo>
                                <a:pt x="22" y="0"/>
                              </a:lnTo>
                              <a:close/>
                              <a:moveTo>
                                <a:pt x="122" y="0"/>
                              </a:moveTo>
                              <a:lnTo>
                                <a:pt x="113" y="3"/>
                              </a:lnTo>
                              <a:lnTo>
                                <a:pt x="106" y="10"/>
                              </a:lnTo>
                              <a:lnTo>
                                <a:pt x="103" y="22"/>
                              </a:lnTo>
                              <a:lnTo>
                                <a:pt x="106" y="34"/>
                              </a:lnTo>
                              <a:lnTo>
                                <a:pt x="113" y="41"/>
                              </a:lnTo>
                              <a:lnTo>
                                <a:pt x="137" y="41"/>
                              </a:lnTo>
                              <a:lnTo>
                                <a:pt x="142" y="34"/>
                              </a:lnTo>
                              <a:lnTo>
                                <a:pt x="144" y="22"/>
                              </a:lnTo>
                              <a:lnTo>
                                <a:pt x="142" y="10"/>
                              </a:lnTo>
                              <a:lnTo>
                                <a:pt x="137" y="3"/>
                              </a:lnTo>
                              <a:lnTo>
                                <a:pt x="122" y="0"/>
                              </a:lnTo>
                              <a:close/>
                            </a:path>
                          </a:pathLst>
                        </a:custGeom>
                        <a:solidFill>
                          <a:srgbClr val="000000"/>
                        </a:solidFill>
                        <a:ln>
                          <a:noFill/>
                        </a:ln>
                      </wps:spPr>
                      <wps:bodyPr upright="1"/>
                    </wps:wsp>
                  </a:graphicData>
                </a:graphic>
              </wp:anchor>
            </w:drawing>
          </mc:Choice>
          <mc:Fallback>
            <w:pict>
              <v:shape id="任意多边形 340" o:spid="_x0000_s1026" o:spt="100" style="position:absolute;left:0pt;margin-left:310.25pt;margin-top:15.25pt;height:2.05pt;width:12.5pt;mso-position-horizontal-relative:page;z-index:-251331584;mso-width-relative:page;mso-height-relative:page;" fillcolor="#000000" filled="t" stroked="f" coordsize="250,41" o:gfxdata="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vlJz3XAAAACQEAAA8AAAAAAAAAAQAgAAAAIgAA&#10;AGRycy9kb3ducmV2LnhtbFBLAQIUABQAAAAIAIdO4kDzA13+tAIAAKQIAAAOAAAAAAAAAAEAIAAA&#10;ACYBAABkcnMvZTJvRG9jLnhtbFBLBQYAAAAABgAGAFkBAABMBgAAAAA=&#10;" path="m230,0l218,3,211,10,211,34,218,41,242,41,250,34,250,10,242,3,230,0xm22,0l7,3,0,10,0,34,7,41,31,41,41,34,41,10,31,3,22,0xm122,0l113,3,106,10,103,22,106,34,113,41,137,41,142,34,144,22,142,10,137,3,122,0xe">
                <v:fill on="t" focussize="0,0"/>
                <v:stroke on="f"/>
                <v:imagedata o:title=""/>
                <o:lock v:ext="edit" aspectratio="f"/>
              </v:shape>
            </w:pict>
          </mc:Fallback>
        </mc:AlternateContent>
      </w:r>
      <w:r>
        <mc:AlternateContent>
          <mc:Choice Requires="wps">
            <w:drawing>
              <wp:anchor distT="0" distB="0" distL="114300" distR="114300" simplePos="0" relativeHeight="251985920" behindDoc="1" locked="0" layoutInCell="1" allowOverlap="1">
                <wp:simplePos x="0" y="0"/>
                <wp:positionH relativeFrom="page">
                  <wp:posOffset>4145915</wp:posOffset>
                </wp:positionH>
                <wp:positionV relativeFrom="paragraph">
                  <wp:posOffset>193675</wp:posOffset>
                </wp:positionV>
                <wp:extent cx="158750" cy="26035"/>
                <wp:effectExtent l="0" t="0" r="12700" b="2540"/>
                <wp:wrapNone/>
                <wp:docPr id="340" name="任意多边形 34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22" y="0"/>
                              </a:moveTo>
                              <a:lnTo>
                                <a:pt x="7" y="3"/>
                              </a:lnTo>
                              <a:lnTo>
                                <a:pt x="2" y="10"/>
                              </a:lnTo>
                              <a:lnTo>
                                <a:pt x="0" y="22"/>
                              </a:lnTo>
                              <a:lnTo>
                                <a:pt x="2" y="34"/>
                              </a:lnTo>
                              <a:lnTo>
                                <a:pt x="7" y="41"/>
                              </a:lnTo>
                              <a:lnTo>
                                <a:pt x="31" y="41"/>
                              </a:lnTo>
                              <a:lnTo>
                                <a:pt x="41" y="34"/>
                              </a:lnTo>
                              <a:lnTo>
                                <a:pt x="41" y="10"/>
                              </a:lnTo>
                              <a:lnTo>
                                <a:pt x="31" y="3"/>
                              </a:lnTo>
                              <a:lnTo>
                                <a:pt x="22" y="0"/>
                              </a:lnTo>
                              <a:close/>
                              <a:moveTo>
                                <a:pt x="122" y="0"/>
                              </a:moveTo>
                              <a:lnTo>
                                <a:pt x="113" y="3"/>
                              </a:lnTo>
                              <a:lnTo>
                                <a:pt x="106" y="10"/>
                              </a:lnTo>
                              <a:lnTo>
                                <a:pt x="103" y="22"/>
                              </a:lnTo>
                              <a:lnTo>
                                <a:pt x="106" y="34"/>
                              </a:lnTo>
                              <a:lnTo>
                                <a:pt x="113" y="41"/>
                              </a:lnTo>
                              <a:lnTo>
                                <a:pt x="137" y="41"/>
                              </a:lnTo>
                              <a:lnTo>
                                <a:pt x="144" y="34"/>
                              </a:lnTo>
                              <a:lnTo>
                                <a:pt x="144" y="10"/>
                              </a:lnTo>
                              <a:lnTo>
                                <a:pt x="137" y="3"/>
                              </a:lnTo>
                              <a:lnTo>
                                <a:pt x="122" y="0"/>
                              </a:lnTo>
                              <a:close/>
                            </a:path>
                          </a:pathLst>
                        </a:custGeom>
                        <a:solidFill>
                          <a:srgbClr val="000000"/>
                        </a:solidFill>
                        <a:ln>
                          <a:noFill/>
                        </a:ln>
                      </wps:spPr>
                      <wps:bodyPr upright="1"/>
                    </wps:wsp>
                  </a:graphicData>
                </a:graphic>
              </wp:anchor>
            </w:drawing>
          </mc:Choice>
          <mc:Fallback>
            <w:pict>
              <v:shape id="任意多边形 341" o:spid="_x0000_s1026" o:spt="100" style="position:absolute;left:0pt;margin-left:326.45pt;margin-top:15.25pt;height:2.05pt;width:12.5pt;mso-position-horizontal-relative:page;z-index:-251330560;mso-width-relative:page;mso-height-relative:page;" fillcolor="#000000" filled="t" stroked="f" coordsize="250,41" o:gfxdata="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Op/RyLYAAAACQEAAA8AAAAAAAAAAQAgAAAAIgAAAGRycy9k&#10;b3ducmV2LnhtbFBLAQIUABQAAAAIAIdO4kA/CHSvrQIAAKIIAAAOAAAAAAAAAAEAIAAAACcBAABk&#10;cnMvZTJvRG9jLnhtbFBLBQYAAAAABgAGAFkBAABGBgAAAAA=&#10;" path="m230,0l218,3,211,10,211,34,218,41,242,41,250,34,250,10,242,3,230,0xm22,0l7,3,2,10,0,22,2,34,7,41,31,41,41,34,41,10,31,3,22,0xm122,0l113,3,106,10,103,22,106,34,113,41,137,41,144,34,144,10,137,3,122,0xe">
                <v:fill on="t" focussize="0,0"/>
                <v:stroke on="f"/>
                <v:imagedata o:title=""/>
                <o:lock v:ext="edit" aspectratio="f"/>
              </v:shape>
            </w:pict>
          </mc:Fallback>
        </mc:AlternateContent>
      </w:r>
      <w:r>
        <mc:AlternateContent>
          <mc:Choice Requires="wps">
            <w:drawing>
              <wp:anchor distT="0" distB="0" distL="114300" distR="114300" simplePos="0" relativeHeight="251986944" behindDoc="1" locked="0" layoutInCell="1" allowOverlap="1">
                <wp:simplePos x="0" y="0"/>
                <wp:positionH relativeFrom="page">
                  <wp:posOffset>4351655</wp:posOffset>
                </wp:positionH>
                <wp:positionV relativeFrom="paragraph">
                  <wp:posOffset>193675</wp:posOffset>
                </wp:positionV>
                <wp:extent cx="158750" cy="26035"/>
                <wp:effectExtent l="0" t="0" r="12700" b="2540"/>
                <wp:wrapNone/>
                <wp:docPr id="341" name="任意多边形 342"/>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22" y="0"/>
                              </a:moveTo>
                              <a:lnTo>
                                <a:pt x="7" y="3"/>
                              </a:lnTo>
                              <a:lnTo>
                                <a:pt x="2" y="10"/>
                              </a:lnTo>
                              <a:lnTo>
                                <a:pt x="0" y="22"/>
                              </a:lnTo>
                              <a:lnTo>
                                <a:pt x="2" y="34"/>
                              </a:lnTo>
                              <a:lnTo>
                                <a:pt x="7" y="41"/>
                              </a:lnTo>
                              <a:lnTo>
                                <a:pt x="34" y="41"/>
                              </a:lnTo>
                              <a:lnTo>
                                <a:pt x="41" y="34"/>
                              </a:lnTo>
                              <a:lnTo>
                                <a:pt x="41" y="10"/>
                              </a:lnTo>
                              <a:lnTo>
                                <a:pt x="34" y="3"/>
                              </a:lnTo>
                              <a:lnTo>
                                <a:pt x="22" y="0"/>
                              </a:lnTo>
                              <a:close/>
                              <a:moveTo>
                                <a:pt x="125" y="0"/>
                              </a:moveTo>
                              <a:lnTo>
                                <a:pt x="113" y="3"/>
                              </a:lnTo>
                              <a:lnTo>
                                <a:pt x="106" y="10"/>
                              </a:lnTo>
                              <a:lnTo>
                                <a:pt x="103" y="22"/>
                              </a:lnTo>
                              <a:lnTo>
                                <a:pt x="106" y="34"/>
                              </a:lnTo>
                              <a:lnTo>
                                <a:pt x="113" y="41"/>
                              </a:lnTo>
                              <a:lnTo>
                                <a:pt x="137" y="41"/>
                              </a:lnTo>
                              <a:lnTo>
                                <a:pt x="144" y="34"/>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342" o:spid="_x0000_s1026" o:spt="100" style="position:absolute;left:0pt;margin-left:342.65pt;margin-top:15.25pt;height:2.05pt;width:12.5pt;mso-position-horizontal-relative:page;z-index:-251329536;mso-width-relative:page;mso-height-relative:page;" fillcolor="#000000" filled="t" stroked="f" coordsize="250,41" o:gfxdata="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VxyFhdgAAAAJAQAADwAAAAAAAAABACAAAAAi&#10;AAAAZHJzL2Rvd25yZXYueG1sUEsBAhQAFAAAAAgAh07iQBvy4Mm1AgAAoggAAA4AAAAAAAAAAQAg&#10;AAAAJwEAAGRycy9lMm9Eb2MueG1sUEsFBgAAAAAGAAYAWQEAAE4GAAAAAA==&#10;" path="m230,0l218,3,211,10,211,34,218,41,242,41,250,34,250,10,242,3,230,0xm22,0l7,3,2,10,0,22,2,34,7,41,34,41,41,34,41,10,34,3,22,0xm125,0l113,3,106,10,103,22,106,34,113,41,137,41,144,34,144,10,137,3,125,0xe">
                <v:fill on="t" focussize="0,0"/>
                <v:stroke on="f"/>
                <v:imagedata o:title=""/>
                <o:lock v:ext="edit" aspectratio="f"/>
              </v:shape>
            </w:pict>
          </mc:Fallback>
        </mc:AlternateContent>
      </w:r>
      <w:r>
        <mc:AlternateContent>
          <mc:Choice Requires="wps">
            <w:drawing>
              <wp:anchor distT="0" distB="0" distL="114300" distR="114300" simplePos="0" relativeHeight="251987968" behindDoc="1" locked="0" layoutInCell="1" allowOverlap="1">
                <wp:simplePos x="0" y="0"/>
                <wp:positionH relativeFrom="page">
                  <wp:posOffset>4557395</wp:posOffset>
                </wp:positionH>
                <wp:positionV relativeFrom="paragraph">
                  <wp:posOffset>193675</wp:posOffset>
                </wp:positionV>
                <wp:extent cx="158750" cy="26035"/>
                <wp:effectExtent l="0" t="0" r="12700" b="2540"/>
                <wp:wrapNone/>
                <wp:docPr id="342" name="任意多边形 343"/>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22" y="0"/>
                              </a:moveTo>
                              <a:lnTo>
                                <a:pt x="7" y="3"/>
                              </a:lnTo>
                              <a:lnTo>
                                <a:pt x="2" y="10"/>
                              </a:lnTo>
                              <a:lnTo>
                                <a:pt x="0" y="22"/>
                              </a:lnTo>
                              <a:lnTo>
                                <a:pt x="2" y="34"/>
                              </a:lnTo>
                              <a:lnTo>
                                <a:pt x="7" y="41"/>
                              </a:lnTo>
                              <a:lnTo>
                                <a:pt x="34" y="41"/>
                              </a:lnTo>
                              <a:lnTo>
                                <a:pt x="41" y="34"/>
                              </a:lnTo>
                              <a:lnTo>
                                <a:pt x="41" y="10"/>
                              </a:lnTo>
                              <a:lnTo>
                                <a:pt x="34" y="3"/>
                              </a:lnTo>
                              <a:lnTo>
                                <a:pt x="22" y="0"/>
                              </a:lnTo>
                              <a:close/>
                              <a:moveTo>
                                <a:pt x="125" y="0"/>
                              </a:moveTo>
                              <a:lnTo>
                                <a:pt x="113" y="3"/>
                              </a:lnTo>
                              <a:lnTo>
                                <a:pt x="106" y="10"/>
                              </a:lnTo>
                              <a:lnTo>
                                <a:pt x="103" y="22"/>
                              </a:lnTo>
                              <a:lnTo>
                                <a:pt x="106" y="34"/>
                              </a:lnTo>
                              <a:lnTo>
                                <a:pt x="113" y="41"/>
                              </a:lnTo>
                              <a:lnTo>
                                <a:pt x="137" y="41"/>
                              </a:lnTo>
                              <a:lnTo>
                                <a:pt x="144" y="34"/>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343" o:spid="_x0000_s1026" o:spt="100" style="position:absolute;left:0pt;margin-left:358.85pt;margin-top:15.25pt;height:2.05pt;width:12.5pt;mso-position-horizontal-relative:page;z-index:-251328512;mso-width-relative:page;mso-height-relative:page;" fillcolor="#000000" filled="t" stroked="f" coordsize="250,41" o:gfxdata="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MEludgAAAAJAQAADwAAAAAAAAABACAAAAAiAAAA&#10;ZHJzL2Rvd25yZXYueG1sUEsBAhQAFAAAAAgAh07iQEXyohSyAgAAoggAAA4AAAAAAAAAAQAgAAAA&#10;JwEAAGRycy9lMm9Eb2MueG1sUEsFBgAAAAAGAAYAWQEAAEsGAAAAAA==&#10;" path="m230,0l218,3,211,10,211,34,218,41,242,41,250,34,250,10,242,3,230,0xm22,0l7,3,2,10,0,22,2,34,7,41,34,41,41,34,41,10,34,3,22,0xm125,0l113,3,106,10,103,22,106,34,113,41,137,41,144,34,144,10,137,3,125,0xe">
                <v:fill on="t" focussize="0,0"/>
                <v:stroke on="f"/>
                <v:imagedata o:title=""/>
                <o:lock v:ext="edit" aspectratio="f"/>
              </v:shape>
            </w:pict>
          </mc:Fallback>
        </mc:AlternateContent>
      </w:r>
      <w:r>
        <mc:AlternateContent>
          <mc:Choice Requires="wps">
            <w:drawing>
              <wp:anchor distT="0" distB="0" distL="114300" distR="114300" simplePos="0" relativeHeight="251988992" behindDoc="1" locked="0" layoutInCell="1" allowOverlap="1">
                <wp:simplePos x="0" y="0"/>
                <wp:positionH relativeFrom="page">
                  <wp:posOffset>4763135</wp:posOffset>
                </wp:positionH>
                <wp:positionV relativeFrom="paragraph">
                  <wp:posOffset>193675</wp:posOffset>
                </wp:positionV>
                <wp:extent cx="158750" cy="26035"/>
                <wp:effectExtent l="0" t="0" r="12700" b="2540"/>
                <wp:wrapNone/>
                <wp:docPr id="343" name="任意多边形 344"/>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22" y="0"/>
                              </a:moveTo>
                              <a:lnTo>
                                <a:pt x="7" y="3"/>
                              </a:lnTo>
                              <a:lnTo>
                                <a:pt x="2" y="10"/>
                              </a:lnTo>
                              <a:lnTo>
                                <a:pt x="0" y="22"/>
                              </a:lnTo>
                              <a:lnTo>
                                <a:pt x="2" y="34"/>
                              </a:lnTo>
                              <a:lnTo>
                                <a:pt x="7" y="41"/>
                              </a:lnTo>
                              <a:lnTo>
                                <a:pt x="34" y="41"/>
                              </a:lnTo>
                              <a:lnTo>
                                <a:pt x="41" y="34"/>
                              </a:lnTo>
                              <a:lnTo>
                                <a:pt x="41" y="10"/>
                              </a:lnTo>
                              <a:lnTo>
                                <a:pt x="34" y="3"/>
                              </a:lnTo>
                              <a:lnTo>
                                <a:pt x="22" y="0"/>
                              </a:lnTo>
                              <a:close/>
                              <a:moveTo>
                                <a:pt x="125" y="0"/>
                              </a:moveTo>
                              <a:lnTo>
                                <a:pt x="113" y="3"/>
                              </a:lnTo>
                              <a:lnTo>
                                <a:pt x="106" y="10"/>
                              </a:lnTo>
                              <a:lnTo>
                                <a:pt x="106" y="34"/>
                              </a:lnTo>
                              <a:lnTo>
                                <a:pt x="113" y="41"/>
                              </a:lnTo>
                              <a:lnTo>
                                <a:pt x="137" y="41"/>
                              </a:lnTo>
                              <a:lnTo>
                                <a:pt x="144" y="34"/>
                              </a:lnTo>
                              <a:lnTo>
                                <a:pt x="146" y="22"/>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344" o:spid="_x0000_s1026" o:spt="100" style="position:absolute;left:0pt;margin-left:375.05pt;margin-top:15.25pt;height:2.05pt;width:12.5pt;mso-position-horizontal-relative:page;z-index:-251327488;mso-width-relative:page;mso-height-relative:page;" fillcolor="#000000" filled="t" stroked="f" coordsize="250,41" o:gfxdata="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vyjaoNgAAAAJAQAADwAAAAAAAAABACAAAAAi&#10;AAAAZHJzL2Rvd25yZXYueG1sUEsBAhQAFAAAAAgAh07iQDCdtha1AgAAoggAAA4AAAAAAAAAAQAg&#10;AAAAJwEAAGRycy9lMm9Eb2MueG1sUEsFBgAAAAAGAAYAWQEAAE4GAAAAAA==&#10;" path="m230,0l218,3,211,10,211,34,218,41,242,41,250,34,250,10,242,3,230,0xm22,0l7,3,2,10,0,22,2,34,7,41,34,41,41,34,41,10,34,3,22,0xm125,0l113,3,106,10,106,34,113,41,137,41,144,34,146,22,144,10,137,3,125,0xe">
                <v:fill on="t" focussize="0,0"/>
                <v:stroke on="f"/>
                <v:imagedata o:title=""/>
                <o:lock v:ext="edit" aspectratio="f"/>
              </v:shape>
            </w:pict>
          </mc:Fallback>
        </mc:AlternateContent>
      </w:r>
      <w:r>
        <mc:AlternateContent>
          <mc:Choice Requires="wps">
            <w:drawing>
              <wp:anchor distT="0" distB="0" distL="114300" distR="114300" simplePos="0" relativeHeight="251990016" behindDoc="1" locked="0" layoutInCell="1" allowOverlap="1">
                <wp:simplePos x="0" y="0"/>
                <wp:positionH relativeFrom="page">
                  <wp:posOffset>4968875</wp:posOffset>
                </wp:positionH>
                <wp:positionV relativeFrom="paragraph">
                  <wp:posOffset>193675</wp:posOffset>
                </wp:positionV>
                <wp:extent cx="158750" cy="26035"/>
                <wp:effectExtent l="0" t="0" r="12700" b="2540"/>
                <wp:wrapNone/>
                <wp:docPr id="344" name="任意多边形 345"/>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22" y="0"/>
                              </a:moveTo>
                              <a:lnTo>
                                <a:pt x="7" y="3"/>
                              </a:lnTo>
                              <a:lnTo>
                                <a:pt x="2" y="10"/>
                              </a:lnTo>
                              <a:lnTo>
                                <a:pt x="0" y="22"/>
                              </a:lnTo>
                              <a:lnTo>
                                <a:pt x="2" y="34"/>
                              </a:lnTo>
                              <a:lnTo>
                                <a:pt x="7" y="41"/>
                              </a:lnTo>
                              <a:lnTo>
                                <a:pt x="34" y="41"/>
                              </a:lnTo>
                              <a:lnTo>
                                <a:pt x="41" y="34"/>
                              </a:lnTo>
                              <a:lnTo>
                                <a:pt x="41" y="10"/>
                              </a:lnTo>
                              <a:lnTo>
                                <a:pt x="34" y="3"/>
                              </a:lnTo>
                              <a:lnTo>
                                <a:pt x="22" y="0"/>
                              </a:lnTo>
                              <a:close/>
                              <a:moveTo>
                                <a:pt x="125" y="0"/>
                              </a:moveTo>
                              <a:lnTo>
                                <a:pt x="113" y="3"/>
                              </a:lnTo>
                              <a:lnTo>
                                <a:pt x="106" y="10"/>
                              </a:lnTo>
                              <a:lnTo>
                                <a:pt x="106" y="34"/>
                              </a:lnTo>
                              <a:lnTo>
                                <a:pt x="113" y="41"/>
                              </a:lnTo>
                              <a:lnTo>
                                <a:pt x="137" y="41"/>
                              </a:lnTo>
                              <a:lnTo>
                                <a:pt x="144" y="34"/>
                              </a:lnTo>
                              <a:lnTo>
                                <a:pt x="146" y="22"/>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345" o:spid="_x0000_s1026" o:spt="100" style="position:absolute;left:0pt;margin-left:391.25pt;margin-top:15.25pt;height:2.05pt;width:12.5pt;mso-position-horizontal-relative:page;z-index:-251326464;mso-width-relative:page;mso-height-relative:page;" fillcolor="#000000" filled="t" stroked="f" coordsize="250,41" o:gfxdata="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kZMPmtgAAAAJAQAADwAAAAAAAAABACAAAAAiAAAAZHJzL2Rv&#10;d25yZXYueG1sUEsBAhQAFAAAAAgAh07iQLgVnLisAgAAoggAAA4AAAAAAAAAAQAgAAAAJwEAAGRy&#10;cy9lMm9Eb2MueG1sUEsFBgAAAAAGAAYAWQEAAEUGAAAAAA==&#10;" path="m230,0l218,3,211,10,211,34,218,41,242,41,250,34,250,10,242,3,230,0xm22,0l7,3,2,10,0,22,2,34,7,41,34,41,41,34,41,10,34,3,22,0xm125,0l113,3,106,10,106,34,113,41,137,41,144,34,146,22,144,10,137,3,125,0xe">
                <v:fill on="t" focussize="0,0"/>
                <v:stroke on="f"/>
                <v:imagedata o:title=""/>
                <o:lock v:ext="edit" aspectratio="f"/>
              </v:shape>
            </w:pict>
          </mc:Fallback>
        </mc:AlternateContent>
      </w:r>
      <w:r>
        <mc:AlternateContent>
          <mc:Choice Requires="wps">
            <w:drawing>
              <wp:anchor distT="0" distB="0" distL="114300" distR="114300" simplePos="0" relativeHeight="251991040" behindDoc="1" locked="0" layoutInCell="1" allowOverlap="1">
                <wp:simplePos x="0" y="0"/>
                <wp:positionH relativeFrom="page">
                  <wp:posOffset>5174615</wp:posOffset>
                </wp:positionH>
                <wp:positionV relativeFrom="paragraph">
                  <wp:posOffset>193675</wp:posOffset>
                </wp:positionV>
                <wp:extent cx="158750" cy="26035"/>
                <wp:effectExtent l="0" t="0" r="12700" b="2540"/>
                <wp:wrapNone/>
                <wp:docPr id="345" name="任意多边形 346"/>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22" y="0"/>
                              </a:moveTo>
                              <a:lnTo>
                                <a:pt x="7" y="3"/>
                              </a:lnTo>
                              <a:lnTo>
                                <a:pt x="2" y="10"/>
                              </a:lnTo>
                              <a:lnTo>
                                <a:pt x="0" y="22"/>
                              </a:lnTo>
                              <a:lnTo>
                                <a:pt x="2" y="34"/>
                              </a:lnTo>
                              <a:lnTo>
                                <a:pt x="7" y="41"/>
                              </a:lnTo>
                              <a:lnTo>
                                <a:pt x="34" y="41"/>
                              </a:lnTo>
                              <a:lnTo>
                                <a:pt x="41" y="34"/>
                              </a:lnTo>
                              <a:lnTo>
                                <a:pt x="41" y="10"/>
                              </a:lnTo>
                              <a:lnTo>
                                <a:pt x="34" y="3"/>
                              </a:lnTo>
                              <a:lnTo>
                                <a:pt x="22" y="0"/>
                              </a:lnTo>
                              <a:close/>
                              <a:moveTo>
                                <a:pt x="125" y="0"/>
                              </a:moveTo>
                              <a:lnTo>
                                <a:pt x="113" y="3"/>
                              </a:lnTo>
                              <a:lnTo>
                                <a:pt x="106" y="10"/>
                              </a:lnTo>
                              <a:lnTo>
                                <a:pt x="106" y="34"/>
                              </a:lnTo>
                              <a:lnTo>
                                <a:pt x="113" y="41"/>
                              </a:lnTo>
                              <a:lnTo>
                                <a:pt x="137" y="41"/>
                              </a:lnTo>
                              <a:lnTo>
                                <a:pt x="144" y="34"/>
                              </a:lnTo>
                              <a:lnTo>
                                <a:pt x="146" y="22"/>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346" o:spid="_x0000_s1026" o:spt="100" style="position:absolute;left:0pt;margin-left:407.45pt;margin-top:15.25pt;height:2.05pt;width:12.5pt;mso-position-horizontal-relative:page;z-index:-251325440;mso-width-relative:page;mso-height-relative:page;" fillcolor="#000000" filled="t" stroked="f" coordsize="250,41" o:gfxdata="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UILG1wAAAAkBAAAPAAAAAAAAAAEAIAAAACIA&#10;AABkcnMvZG93bnJldi54bWxQSwECFAAUAAAACACHTuJAzZtDd7UCAACiCAAADgAAAAAAAAABACAA&#10;AAAmAQAAZHJzL2Uyb0RvYy54bWxQSwUGAAAAAAYABgBZAQAATQYAAAAA&#10;" path="m230,0l218,3,211,10,211,34,218,41,242,41,250,34,250,10,242,3,230,0xm22,0l7,3,2,10,0,22,2,34,7,41,34,41,41,34,41,10,34,3,22,0xm125,0l113,3,106,10,106,34,113,41,137,41,144,34,146,22,144,10,137,3,125,0xe">
                <v:fill on="t" focussize="0,0"/>
                <v:stroke on="f"/>
                <v:imagedata o:title=""/>
                <o:lock v:ext="edit" aspectratio="f"/>
              </v:shape>
            </w:pict>
          </mc:Fallback>
        </mc:AlternateContent>
      </w:r>
      <w:r>
        <mc:AlternateContent>
          <mc:Choice Requires="wps">
            <w:drawing>
              <wp:anchor distT="0" distB="0" distL="114300" distR="114300" simplePos="0" relativeHeight="251992064" behindDoc="1" locked="0" layoutInCell="1" allowOverlap="1">
                <wp:simplePos x="0" y="0"/>
                <wp:positionH relativeFrom="page">
                  <wp:posOffset>5380355</wp:posOffset>
                </wp:positionH>
                <wp:positionV relativeFrom="paragraph">
                  <wp:posOffset>193675</wp:posOffset>
                </wp:positionV>
                <wp:extent cx="158750" cy="26035"/>
                <wp:effectExtent l="0" t="0" r="12700" b="2540"/>
                <wp:wrapNone/>
                <wp:docPr id="346" name="任意多边形 347"/>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22" y="0"/>
                              </a:moveTo>
                              <a:lnTo>
                                <a:pt x="7" y="3"/>
                              </a:lnTo>
                              <a:lnTo>
                                <a:pt x="2" y="10"/>
                              </a:lnTo>
                              <a:lnTo>
                                <a:pt x="0" y="22"/>
                              </a:lnTo>
                              <a:lnTo>
                                <a:pt x="2" y="34"/>
                              </a:lnTo>
                              <a:lnTo>
                                <a:pt x="7" y="41"/>
                              </a:lnTo>
                              <a:lnTo>
                                <a:pt x="34" y="41"/>
                              </a:lnTo>
                              <a:lnTo>
                                <a:pt x="41" y="34"/>
                              </a:lnTo>
                              <a:lnTo>
                                <a:pt x="41" y="10"/>
                              </a:lnTo>
                              <a:lnTo>
                                <a:pt x="34" y="3"/>
                              </a:lnTo>
                              <a:lnTo>
                                <a:pt x="22" y="0"/>
                              </a:lnTo>
                              <a:close/>
                              <a:moveTo>
                                <a:pt x="125" y="0"/>
                              </a:moveTo>
                              <a:lnTo>
                                <a:pt x="113" y="3"/>
                              </a:lnTo>
                              <a:lnTo>
                                <a:pt x="106" y="10"/>
                              </a:lnTo>
                              <a:lnTo>
                                <a:pt x="106" y="34"/>
                              </a:lnTo>
                              <a:lnTo>
                                <a:pt x="113" y="41"/>
                              </a:lnTo>
                              <a:lnTo>
                                <a:pt x="137" y="41"/>
                              </a:lnTo>
                              <a:lnTo>
                                <a:pt x="144" y="34"/>
                              </a:lnTo>
                              <a:lnTo>
                                <a:pt x="146" y="22"/>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347" o:spid="_x0000_s1026" o:spt="100" style="position:absolute;left:0pt;margin-left:423.65pt;margin-top:15.25pt;height:2.05pt;width:12.5pt;mso-position-horizontal-relative:page;z-index:-251324416;mso-width-relative:page;mso-height-relative:page;" fillcolor="#000000" filled="t" stroked="f" coordsize="250,41" o:gfxdata="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LYFMjvYAAAACQEAAA8AAAAAAAAAAQAgAAAA&#10;IgAAAGRycy9kb3ducmV2LnhtbFBLAQIUABQAAAAIAIdO4kCTmwGqtgIAAKIIAAAOAAAAAAAAAAEA&#10;IAAAACcBAABkcnMvZTJvRG9jLnhtbFBLBQYAAAAABgAGAFkBAABPBgAAAAA=&#10;" path="m230,0l218,3,211,10,211,34,218,41,242,41,250,34,250,10,242,3,230,0xm22,0l7,3,2,10,0,22,2,34,7,41,34,41,41,34,41,10,34,3,22,0xm125,0l113,3,106,10,106,34,113,41,137,41,144,34,146,22,144,10,137,3,125,0xe">
                <v:fill on="t" focussize="0,0"/>
                <v:stroke on="f"/>
                <v:imagedata o:title=""/>
                <o:lock v:ext="edit" aspectratio="f"/>
              </v:shape>
            </w:pict>
          </mc:Fallback>
        </mc:AlternateContent>
      </w:r>
      <w:r>
        <mc:AlternateContent>
          <mc:Choice Requires="wps">
            <w:drawing>
              <wp:anchor distT="0" distB="0" distL="114300" distR="114300" simplePos="0" relativeHeight="251993088" behindDoc="1" locked="0" layoutInCell="1" allowOverlap="1">
                <wp:simplePos x="0" y="0"/>
                <wp:positionH relativeFrom="page">
                  <wp:posOffset>5586095</wp:posOffset>
                </wp:positionH>
                <wp:positionV relativeFrom="paragraph">
                  <wp:posOffset>193675</wp:posOffset>
                </wp:positionV>
                <wp:extent cx="158750" cy="26035"/>
                <wp:effectExtent l="0" t="0" r="12700" b="2540"/>
                <wp:wrapNone/>
                <wp:docPr id="347" name="任意多边形 348"/>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50" y="34"/>
                              </a:lnTo>
                              <a:lnTo>
                                <a:pt x="250" y="10"/>
                              </a:lnTo>
                              <a:lnTo>
                                <a:pt x="242" y="3"/>
                              </a:lnTo>
                              <a:lnTo>
                                <a:pt x="230" y="0"/>
                              </a:lnTo>
                              <a:close/>
                              <a:moveTo>
                                <a:pt x="22" y="0"/>
                              </a:moveTo>
                              <a:lnTo>
                                <a:pt x="7" y="3"/>
                              </a:lnTo>
                              <a:lnTo>
                                <a:pt x="2" y="10"/>
                              </a:lnTo>
                              <a:lnTo>
                                <a:pt x="0" y="22"/>
                              </a:lnTo>
                              <a:lnTo>
                                <a:pt x="2" y="34"/>
                              </a:lnTo>
                              <a:lnTo>
                                <a:pt x="7" y="41"/>
                              </a:lnTo>
                              <a:lnTo>
                                <a:pt x="34" y="41"/>
                              </a:lnTo>
                              <a:lnTo>
                                <a:pt x="41" y="34"/>
                              </a:lnTo>
                              <a:lnTo>
                                <a:pt x="41" y="10"/>
                              </a:lnTo>
                              <a:lnTo>
                                <a:pt x="34" y="3"/>
                              </a:lnTo>
                              <a:lnTo>
                                <a:pt x="22" y="0"/>
                              </a:lnTo>
                              <a:close/>
                              <a:moveTo>
                                <a:pt x="125" y="0"/>
                              </a:moveTo>
                              <a:lnTo>
                                <a:pt x="113" y="3"/>
                              </a:lnTo>
                              <a:lnTo>
                                <a:pt x="108" y="10"/>
                              </a:lnTo>
                              <a:lnTo>
                                <a:pt x="106" y="22"/>
                              </a:lnTo>
                              <a:lnTo>
                                <a:pt x="108" y="34"/>
                              </a:lnTo>
                              <a:lnTo>
                                <a:pt x="113" y="41"/>
                              </a:lnTo>
                              <a:lnTo>
                                <a:pt x="137" y="41"/>
                              </a:lnTo>
                              <a:lnTo>
                                <a:pt x="144" y="34"/>
                              </a:lnTo>
                              <a:lnTo>
                                <a:pt x="146" y="22"/>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348" o:spid="_x0000_s1026" o:spt="100" style="position:absolute;left:0pt;margin-left:439.85pt;margin-top:15.25pt;height:2.05pt;width:12.5pt;mso-position-horizontal-relative:page;z-index:-251323392;mso-width-relative:page;mso-height-relative:page;" fillcolor="#000000" filled="t" stroked="f" coordsize="250,41" o:gfxdata="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hrQ9rYAAAACQEAAA8AAAAAAAAAAQAg&#10;AAAAIgAAAGRycy9kb3ducmV2LnhtbFBLAQIUABQAAAAIAIdO4kAxYzGxuQIAAMkIAAAOAAAAAAAA&#10;AAEAIAAAACcBAABkcnMvZTJvRG9jLnhtbFBLBQYAAAAABgAGAFkBAABSBgAAAAA=&#10;" path="m230,0l218,3,211,10,211,34,218,41,242,41,250,34,250,10,242,3,230,0xm22,0l7,3,2,10,0,22,2,34,7,41,34,41,41,34,41,10,34,3,22,0xm125,0l113,3,108,10,106,22,108,34,113,41,137,41,144,34,146,22,144,10,137,3,125,0xe">
                <v:fill on="t" focussize="0,0"/>
                <v:stroke on="f"/>
                <v:imagedata o:title=""/>
                <o:lock v:ext="edit" aspectratio="f"/>
              </v:shape>
            </w:pict>
          </mc:Fallback>
        </mc:AlternateContent>
      </w:r>
      <w:r>
        <mc:AlternateContent>
          <mc:Choice Requires="wps">
            <w:drawing>
              <wp:anchor distT="0" distB="0" distL="114300" distR="114300" simplePos="0" relativeHeight="251994112" behindDoc="1" locked="0" layoutInCell="1" allowOverlap="1">
                <wp:simplePos x="0" y="0"/>
                <wp:positionH relativeFrom="page">
                  <wp:posOffset>5790565</wp:posOffset>
                </wp:positionH>
                <wp:positionV relativeFrom="paragraph">
                  <wp:posOffset>193675</wp:posOffset>
                </wp:positionV>
                <wp:extent cx="160020" cy="26035"/>
                <wp:effectExtent l="0" t="0" r="11430" b="2540"/>
                <wp:wrapNone/>
                <wp:docPr id="348" name="任意多边形 34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2" y="0"/>
                              </a:moveTo>
                              <a:lnTo>
                                <a:pt x="220" y="3"/>
                              </a:lnTo>
                              <a:lnTo>
                                <a:pt x="211" y="10"/>
                              </a:lnTo>
                              <a:lnTo>
                                <a:pt x="211" y="34"/>
                              </a:lnTo>
                              <a:lnTo>
                                <a:pt x="220" y="41"/>
                              </a:lnTo>
                              <a:lnTo>
                                <a:pt x="242" y="41"/>
                              </a:lnTo>
                              <a:lnTo>
                                <a:pt x="252" y="34"/>
                              </a:lnTo>
                              <a:lnTo>
                                <a:pt x="252" y="10"/>
                              </a:lnTo>
                              <a:lnTo>
                                <a:pt x="242" y="3"/>
                              </a:lnTo>
                              <a:lnTo>
                                <a:pt x="232" y="0"/>
                              </a:lnTo>
                              <a:close/>
                              <a:moveTo>
                                <a:pt x="21" y="0"/>
                              </a:moveTo>
                              <a:lnTo>
                                <a:pt x="9" y="3"/>
                              </a:lnTo>
                              <a:lnTo>
                                <a:pt x="2" y="10"/>
                              </a:lnTo>
                              <a:lnTo>
                                <a:pt x="0" y="22"/>
                              </a:lnTo>
                              <a:lnTo>
                                <a:pt x="2" y="34"/>
                              </a:lnTo>
                              <a:lnTo>
                                <a:pt x="9" y="41"/>
                              </a:lnTo>
                              <a:lnTo>
                                <a:pt x="33" y="41"/>
                              </a:lnTo>
                              <a:lnTo>
                                <a:pt x="40" y="34"/>
                              </a:lnTo>
                              <a:lnTo>
                                <a:pt x="40" y="10"/>
                              </a:lnTo>
                              <a:lnTo>
                                <a:pt x="33" y="3"/>
                              </a:lnTo>
                              <a:lnTo>
                                <a:pt x="21" y="0"/>
                              </a:lnTo>
                              <a:close/>
                              <a:moveTo>
                                <a:pt x="124" y="0"/>
                              </a:moveTo>
                              <a:lnTo>
                                <a:pt x="112" y="3"/>
                              </a:lnTo>
                              <a:lnTo>
                                <a:pt x="108" y="10"/>
                              </a:lnTo>
                              <a:lnTo>
                                <a:pt x="105" y="22"/>
                              </a:lnTo>
                              <a:lnTo>
                                <a:pt x="108" y="34"/>
                              </a:lnTo>
                              <a:lnTo>
                                <a:pt x="112" y="41"/>
                              </a:lnTo>
                              <a:lnTo>
                                <a:pt x="139" y="41"/>
                              </a:lnTo>
                              <a:lnTo>
                                <a:pt x="144" y="34"/>
                              </a:lnTo>
                              <a:lnTo>
                                <a:pt x="146" y="22"/>
                              </a:lnTo>
                              <a:lnTo>
                                <a:pt x="144" y="10"/>
                              </a:lnTo>
                              <a:lnTo>
                                <a:pt x="139" y="3"/>
                              </a:lnTo>
                              <a:lnTo>
                                <a:pt x="124" y="0"/>
                              </a:lnTo>
                              <a:close/>
                            </a:path>
                          </a:pathLst>
                        </a:custGeom>
                        <a:solidFill>
                          <a:srgbClr val="000000"/>
                        </a:solidFill>
                        <a:ln>
                          <a:noFill/>
                        </a:ln>
                      </wps:spPr>
                      <wps:bodyPr upright="1"/>
                    </wps:wsp>
                  </a:graphicData>
                </a:graphic>
              </wp:anchor>
            </w:drawing>
          </mc:Choice>
          <mc:Fallback>
            <w:pict>
              <v:shape id="任意多边形 349" o:spid="_x0000_s1026" o:spt="100" style="position:absolute;left:0pt;margin-left:455.95pt;margin-top:15.25pt;height:2.05pt;width:12.6pt;mso-position-horizontal-relative:page;z-index:-251322368;mso-width-relative:page;mso-height-relative:page;" fillcolor="#000000" filled="t" stroked="f" coordsize="252,41" o:gfxdata="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ZbDjcNYAAAAJAQAADwAAAAAAAAABACAA&#10;AAAiAAAAZHJzL2Rvd25yZXYueG1sUEsBAhQAFAAAAAgAh07iQMRo/mm6AgAAyQgAAA4AAAAAAAAA&#10;AQAgAAAAJQEAAGRycy9lMm9Eb2MueG1sUEsFBgAAAAAGAAYAWQEAAFEGAAAAAA==&#10;" path="m232,0l220,3,211,10,211,34,220,41,242,41,252,34,252,10,242,3,232,0xm21,0l9,3,2,10,0,22,2,34,9,41,33,41,40,34,40,10,33,3,21,0xm124,0l112,3,108,10,105,22,108,34,112,41,139,41,144,34,146,22,144,10,139,3,124,0xe">
                <v:fill on="t" focussize="0,0"/>
                <v:stroke on="f"/>
                <v:imagedata o:title=""/>
                <o:lock v:ext="edit" aspectratio="f"/>
              </v:shape>
            </w:pict>
          </mc:Fallback>
        </mc:AlternateContent>
      </w:r>
      <w:r>
        <mc:AlternateContent>
          <mc:Choice Requires="wps">
            <w:drawing>
              <wp:anchor distT="0" distB="0" distL="114300" distR="114300" simplePos="0" relativeHeight="251995136" behindDoc="1" locked="0" layoutInCell="1" allowOverlap="1">
                <wp:simplePos x="0" y="0"/>
                <wp:positionH relativeFrom="page">
                  <wp:posOffset>5996305</wp:posOffset>
                </wp:positionH>
                <wp:positionV relativeFrom="paragraph">
                  <wp:posOffset>193675</wp:posOffset>
                </wp:positionV>
                <wp:extent cx="158750" cy="26035"/>
                <wp:effectExtent l="0" t="0" r="12700" b="2540"/>
                <wp:wrapNone/>
                <wp:docPr id="349" name="任意多边形 35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41"/>
                              </a:lnTo>
                              <a:lnTo>
                                <a:pt x="242" y="41"/>
                              </a:lnTo>
                              <a:lnTo>
                                <a:pt x="249" y="34"/>
                              </a:lnTo>
                              <a:lnTo>
                                <a:pt x="249" y="10"/>
                              </a:lnTo>
                              <a:lnTo>
                                <a:pt x="242" y="3"/>
                              </a:lnTo>
                              <a:lnTo>
                                <a:pt x="230" y="0"/>
                              </a:lnTo>
                              <a:close/>
                              <a:moveTo>
                                <a:pt x="19" y="0"/>
                              </a:moveTo>
                              <a:lnTo>
                                <a:pt x="7" y="3"/>
                              </a:lnTo>
                              <a:lnTo>
                                <a:pt x="0" y="10"/>
                              </a:lnTo>
                              <a:lnTo>
                                <a:pt x="0" y="34"/>
                              </a:lnTo>
                              <a:lnTo>
                                <a:pt x="7" y="41"/>
                              </a:lnTo>
                              <a:lnTo>
                                <a:pt x="31" y="41"/>
                              </a:lnTo>
                              <a:lnTo>
                                <a:pt x="40" y="34"/>
                              </a:lnTo>
                              <a:lnTo>
                                <a:pt x="40" y="10"/>
                              </a:lnTo>
                              <a:lnTo>
                                <a:pt x="31" y="3"/>
                              </a:lnTo>
                              <a:lnTo>
                                <a:pt x="19" y="0"/>
                              </a:lnTo>
                              <a:close/>
                              <a:moveTo>
                                <a:pt x="122" y="0"/>
                              </a:moveTo>
                              <a:lnTo>
                                <a:pt x="110" y="3"/>
                              </a:lnTo>
                              <a:lnTo>
                                <a:pt x="105" y="10"/>
                              </a:lnTo>
                              <a:lnTo>
                                <a:pt x="103" y="22"/>
                              </a:lnTo>
                              <a:lnTo>
                                <a:pt x="105" y="34"/>
                              </a:lnTo>
                              <a:lnTo>
                                <a:pt x="110" y="41"/>
                              </a:lnTo>
                              <a:lnTo>
                                <a:pt x="136" y="41"/>
                              </a:lnTo>
                              <a:lnTo>
                                <a:pt x="141" y="34"/>
                              </a:lnTo>
                              <a:lnTo>
                                <a:pt x="144" y="22"/>
                              </a:lnTo>
                              <a:lnTo>
                                <a:pt x="141" y="10"/>
                              </a:lnTo>
                              <a:lnTo>
                                <a:pt x="136" y="3"/>
                              </a:lnTo>
                              <a:lnTo>
                                <a:pt x="122" y="0"/>
                              </a:lnTo>
                              <a:close/>
                            </a:path>
                          </a:pathLst>
                        </a:custGeom>
                        <a:solidFill>
                          <a:srgbClr val="000000"/>
                        </a:solidFill>
                        <a:ln>
                          <a:noFill/>
                        </a:ln>
                      </wps:spPr>
                      <wps:bodyPr upright="1"/>
                    </wps:wsp>
                  </a:graphicData>
                </a:graphic>
              </wp:anchor>
            </w:drawing>
          </mc:Choice>
          <mc:Fallback>
            <w:pict>
              <v:shape id="任意多边形 350" o:spid="_x0000_s1026" o:spt="100" style="position:absolute;left:0pt;margin-left:472.15pt;margin-top:15.25pt;height:2.05pt;width:12.5pt;mso-position-horizontal-relative:page;z-index:-251321344;mso-width-relative:page;mso-height-relative:page;" fillcolor="#000000" filled="t" stroked="f" coordsize="250,41" o:gfxdata="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KWllj3YAAAACQEAAA8AAAAAAAAAAQAgAAAA&#10;IgAAAGRycy9kb3ducmV2LnhtbFBLAQIUABQAAAAIAIdO4kAZd6lGtgIAAKQIAAAOAAAAAAAAAAEA&#10;IAAAACcBAABkcnMvZTJvRG9jLnhtbFBLBQYAAAAABgAGAFkBAABPBgAAAAA=&#10;" path="m230,0l218,3,211,10,211,34,218,41,242,41,249,34,249,10,242,3,230,0xm19,0l7,3,0,10,0,34,7,41,31,41,40,34,40,10,31,3,19,0xm122,0l110,3,105,10,103,22,105,34,110,41,136,41,141,34,144,22,141,10,136,3,122,0xe">
                <v:fill on="t" focussize="0,0"/>
                <v:stroke on="f"/>
                <v:imagedata o:title=""/>
                <o:lock v:ext="edit" aspectratio="f"/>
              </v:shape>
            </w:pict>
          </mc:Fallback>
        </mc:AlternateContent>
      </w:r>
      <w:r>
        <w:rPr>
          <w:rFonts w:hint="eastAsia" w:ascii="方正黑体简体" w:eastAsia="方正黑体简体"/>
          <w:spacing w:val="7"/>
          <w:sz w:val="31"/>
        </w:rPr>
        <w:t>五</w:t>
      </w:r>
      <w:r>
        <w:rPr>
          <w:rFonts w:hint="eastAsia" w:ascii="方正黑体简体" w:eastAsia="方正黑体简体"/>
          <w:spacing w:val="-152"/>
          <w:sz w:val="31"/>
        </w:rPr>
        <w:t>、</w:t>
      </w:r>
      <w:r>
        <w:rPr>
          <w:rFonts w:hint="eastAsia" w:ascii="方正黑体简体" w:eastAsia="方正黑体简体"/>
          <w:spacing w:val="4"/>
          <w:sz w:val="31"/>
        </w:rPr>
        <w:t>异</w:t>
      </w:r>
      <w:r>
        <w:rPr>
          <w:rFonts w:hint="eastAsia" w:ascii="方正黑体简体" w:eastAsia="方正黑体简体"/>
          <w:spacing w:val="7"/>
          <w:sz w:val="31"/>
        </w:rPr>
        <w:t>地</w:t>
      </w:r>
      <w:r>
        <w:rPr>
          <w:rFonts w:hint="eastAsia" w:ascii="方正黑体简体" w:eastAsia="方正黑体简体"/>
          <w:spacing w:val="4"/>
          <w:sz w:val="31"/>
        </w:rPr>
        <w:t>急诊</w:t>
      </w:r>
      <w:r>
        <w:rPr>
          <w:rFonts w:hint="eastAsia" w:ascii="方正黑体简体" w:eastAsia="方正黑体简体"/>
          <w:spacing w:val="7"/>
          <w:sz w:val="31"/>
        </w:rPr>
        <w:t>人</w:t>
      </w:r>
      <w:r>
        <w:rPr>
          <w:rFonts w:hint="eastAsia" w:ascii="方正黑体简体" w:eastAsia="方正黑体简体"/>
          <w:spacing w:val="4"/>
          <w:sz w:val="31"/>
        </w:rPr>
        <w:t>员</w:t>
      </w:r>
      <w:r>
        <w:rPr>
          <w:rFonts w:hint="eastAsia" w:ascii="方正黑体简体" w:eastAsia="方正黑体简体"/>
          <w:spacing w:val="7"/>
          <w:sz w:val="31"/>
        </w:rPr>
        <w:t>备</w:t>
      </w:r>
      <w:r>
        <w:rPr>
          <w:rFonts w:hint="eastAsia" w:ascii="方正黑体简体" w:eastAsia="方正黑体简体"/>
          <w:sz w:val="31"/>
        </w:rPr>
        <w:t>案</w:t>
      </w:r>
      <w:r>
        <w:rPr>
          <w:rFonts w:hint="eastAsia" w:ascii="方正黑体简体" w:eastAsia="方正黑体简体"/>
          <w:sz w:val="31"/>
        </w:rPr>
        <w:tab/>
      </w:r>
      <w:r>
        <w:rPr>
          <w:rFonts w:ascii="Times New Roman" w:eastAsia="Times New Roman"/>
          <w:sz w:val="31"/>
        </w:rPr>
        <w:t>73</w:t>
      </w:r>
    </w:p>
    <w:p>
      <w:pPr>
        <w:tabs>
          <w:tab w:val="left" w:pos="8757"/>
        </w:tabs>
        <w:spacing w:before="78"/>
        <w:ind w:left="1192" w:right="0" w:firstLine="0"/>
        <w:jc w:val="left"/>
        <w:rPr>
          <w:rFonts w:ascii="Times New Roman" w:eastAsia="Times New Roman"/>
          <w:sz w:val="31"/>
        </w:rPr>
      </w:pPr>
      <w:r>
        <mc:AlternateContent>
          <mc:Choice Requires="wps">
            <w:drawing>
              <wp:anchor distT="0" distB="0" distL="114300" distR="114300" simplePos="0" relativeHeight="251996160" behindDoc="1" locked="0" layoutInCell="1" allowOverlap="1">
                <wp:simplePos x="0" y="0"/>
                <wp:positionH relativeFrom="page">
                  <wp:posOffset>4239260</wp:posOffset>
                </wp:positionH>
                <wp:positionV relativeFrom="paragraph">
                  <wp:posOffset>201930</wp:posOffset>
                </wp:positionV>
                <wp:extent cx="169545" cy="26035"/>
                <wp:effectExtent l="0" t="0" r="1905" b="2540"/>
                <wp:wrapNone/>
                <wp:docPr id="350" name="任意多边形 351"/>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60" y="0"/>
                              </a:moveTo>
                              <a:lnTo>
                                <a:pt x="231" y="0"/>
                              </a:lnTo>
                              <a:lnTo>
                                <a:pt x="226" y="7"/>
                              </a:lnTo>
                              <a:lnTo>
                                <a:pt x="224" y="19"/>
                              </a:lnTo>
                              <a:lnTo>
                                <a:pt x="226" y="31"/>
                              </a:lnTo>
                              <a:lnTo>
                                <a:pt x="231" y="38"/>
                              </a:lnTo>
                              <a:lnTo>
                                <a:pt x="245" y="41"/>
                              </a:lnTo>
                              <a:lnTo>
                                <a:pt x="260" y="38"/>
                              </a:lnTo>
                              <a:lnTo>
                                <a:pt x="267" y="31"/>
                              </a:lnTo>
                              <a:lnTo>
                                <a:pt x="267" y="7"/>
                              </a:lnTo>
                              <a:lnTo>
                                <a:pt x="260" y="0"/>
                              </a:lnTo>
                              <a:close/>
                              <a:moveTo>
                                <a:pt x="36" y="0"/>
                              </a:moveTo>
                              <a:lnTo>
                                <a:pt x="10" y="0"/>
                              </a:lnTo>
                              <a:lnTo>
                                <a:pt x="3" y="7"/>
                              </a:lnTo>
                              <a:lnTo>
                                <a:pt x="0" y="19"/>
                              </a:lnTo>
                              <a:lnTo>
                                <a:pt x="3" y="31"/>
                              </a:lnTo>
                              <a:lnTo>
                                <a:pt x="10" y="38"/>
                              </a:lnTo>
                              <a:lnTo>
                                <a:pt x="22" y="41"/>
                              </a:lnTo>
                              <a:lnTo>
                                <a:pt x="36" y="38"/>
                              </a:lnTo>
                              <a:lnTo>
                                <a:pt x="44" y="31"/>
                              </a:lnTo>
                              <a:lnTo>
                                <a:pt x="44" y="7"/>
                              </a:lnTo>
                              <a:lnTo>
                                <a:pt x="36" y="0"/>
                              </a:lnTo>
                              <a:close/>
                              <a:moveTo>
                                <a:pt x="147" y="0"/>
                              </a:moveTo>
                              <a:lnTo>
                                <a:pt x="120" y="0"/>
                              </a:lnTo>
                              <a:lnTo>
                                <a:pt x="113" y="7"/>
                              </a:lnTo>
                              <a:lnTo>
                                <a:pt x="111" y="19"/>
                              </a:lnTo>
                              <a:lnTo>
                                <a:pt x="113" y="31"/>
                              </a:lnTo>
                              <a:lnTo>
                                <a:pt x="120" y="38"/>
                              </a:lnTo>
                              <a:lnTo>
                                <a:pt x="132" y="41"/>
                              </a:lnTo>
                              <a:lnTo>
                                <a:pt x="147" y="38"/>
                              </a:lnTo>
                              <a:lnTo>
                                <a:pt x="154" y="31"/>
                              </a:lnTo>
                              <a:lnTo>
                                <a:pt x="154" y="7"/>
                              </a:lnTo>
                              <a:lnTo>
                                <a:pt x="147" y="0"/>
                              </a:lnTo>
                              <a:close/>
                            </a:path>
                          </a:pathLst>
                        </a:custGeom>
                        <a:solidFill>
                          <a:srgbClr val="000000"/>
                        </a:solidFill>
                        <a:ln>
                          <a:noFill/>
                        </a:ln>
                      </wps:spPr>
                      <wps:bodyPr upright="1"/>
                    </wps:wsp>
                  </a:graphicData>
                </a:graphic>
              </wp:anchor>
            </w:drawing>
          </mc:Choice>
          <mc:Fallback>
            <w:pict>
              <v:shape id="任意多边形 351" o:spid="_x0000_s1026" o:spt="100" style="position:absolute;left:0pt;margin-left:333.8pt;margin-top:15.9pt;height:2.05pt;width:13.35pt;mso-position-horizontal-relative:page;z-index:-251320320;mso-width-relative:page;mso-height-relative:page;" fillcolor="#000000" filled="t" stroked="f" coordsize="267,41" o:gfxdata="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DLuTanWAAAACQEAAA8AAAAAAAAAAQAgAAAAIgAA&#10;AGRycy9kb3ducmV2LnhtbFBLAQIUABQAAAAIAIdO4kAVYo6LtQIAAMgIAAAOAAAAAAAAAAEAIAAA&#10;ACUBAABkcnMvZTJvRG9jLnhtbFBLBQYAAAAABgAGAFkBAABMBgAAAAA=&#10;" path="m260,0l231,0,226,7,224,19,226,31,231,38,245,41,260,38,267,31,267,7,260,0xm36,0l10,0,3,7,0,19,3,31,10,38,22,41,36,38,44,31,44,7,36,0xm147,0l120,0,113,7,111,19,113,31,120,38,132,41,147,38,154,31,154,7,147,0xe">
                <v:fill on="t" focussize="0,0"/>
                <v:stroke on="f"/>
                <v:imagedata o:title=""/>
                <o:lock v:ext="edit" aspectratio="f"/>
              </v:shape>
            </w:pict>
          </mc:Fallback>
        </mc:AlternateContent>
      </w:r>
      <w:r>
        <mc:AlternateContent>
          <mc:Choice Requires="wps">
            <w:drawing>
              <wp:anchor distT="0" distB="0" distL="114300" distR="114300" simplePos="0" relativeHeight="251997184" behindDoc="1" locked="0" layoutInCell="1" allowOverlap="1">
                <wp:simplePos x="0" y="0"/>
                <wp:positionH relativeFrom="page">
                  <wp:posOffset>4457065</wp:posOffset>
                </wp:positionH>
                <wp:positionV relativeFrom="paragraph">
                  <wp:posOffset>201930</wp:posOffset>
                </wp:positionV>
                <wp:extent cx="169545" cy="26035"/>
                <wp:effectExtent l="0" t="0" r="1905" b="2540"/>
                <wp:wrapNone/>
                <wp:docPr id="351" name="任意多边形 352"/>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59" y="0"/>
                              </a:moveTo>
                              <a:lnTo>
                                <a:pt x="232" y="0"/>
                              </a:lnTo>
                              <a:lnTo>
                                <a:pt x="225" y="7"/>
                              </a:lnTo>
                              <a:lnTo>
                                <a:pt x="223" y="19"/>
                              </a:lnTo>
                              <a:lnTo>
                                <a:pt x="225" y="31"/>
                              </a:lnTo>
                              <a:lnTo>
                                <a:pt x="232" y="38"/>
                              </a:lnTo>
                              <a:lnTo>
                                <a:pt x="244" y="41"/>
                              </a:lnTo>
                              <a:lnTo>
                                <a:pt x="259" y="38"/>
                              </a:lnTo>
                              <a:lnTo>
                                <a:pt x="266" y="31"/>
                              </a:lnTo>
                              <a:lnTo>
                                <a:pt x="266" y="7"/>
                              </a:lnTo>
                              <a:lnTo>
                                <a:pt x="259" y="0"/>
                              </a:lnTo>
                              <a:close/>
                              <a:moveTo>
                                <a:pt x="36" y="0"/>
                              </a:moveTo>
                              <a:lnTo>
                                <a:pt x="9" y="0"/>
                              </a:lnTo>
                              <a:lnTo>
                                <a:pt x="2" y="7"/>
                              </a:lnTo>
                              <a:lnTo>
                                <a:pt x="0" y="19"/>
                              </a:lnTo>
                              <a:lnTo>
                                <a:pt x="2" y="31"/>
                              </a:lnTo>
                              <a:lnTo>
                                <a:pt x="9" y="38"/>
                              </a:lnTo>
                              <a:lnTo>
                                <a:pt x="21" y="41"/>
                              </a:lnTo>
                              <a:lnTo>
                                <a:pt x="36" y="38"/>
                              </a:lnTo>
                              <a:lnTo>
                                <a:pt x="43" y="31"/>
                              </a:lnTo>
                              <a:lnTo>
                                <a:pt x="43" y="7"/>
                              </a:lnTo>
                              <a:lnTo>
                                <a:pt x="36" y="0"/>
                              </a:lnTo>
                              <a:close/>
                              <a:moveTo>
                                <a:pt x="146" y="0"/>
                              </a:moveTo>
                              <a:lnTo>
                                <a:pt x="120" y="0"/>
                              </a:lnTo>
                              <a:lnTo>
                                <a:pt x="112" y="7"/>
                              </a:lnTo>
                              <a:lnTo>
                                <a:pt x="110" y="19"/>
                              </a:lnTo>
                              <a:lnTo>
                                <a:pt x="112" y="31"/>
                              </a:lnTo>
                              <a:lnTo>
                                <a:pt x="120" y="38"/>
                              </a:lnTo>
                              <a:lnTo>
                                <a:pt x="132" y="41"/>
                              </a:lnTo>
                              <a:lnTo>
                                <a:pt x="146" y="38"/>
                              </a:lnTo>
                              <a:lnTo>
                                <a:pt x="153" y="31"/>
                              </a:lnTo>
                              <a:lnTo>
                                <a:pt x="153" y="7"/>
                              </a:lnTo>
                              <a:lnTo>
                                <a:pt x="146" y="0"/>
                              </a:lnTo>
                              <a:close/>
                            </a:path>
                          </a:pathLst>
                        </a:custGeom>
                        <a:solidFill>
                          <a:srgbClr val="000000"/>
                        </a:solidFill>
                        <a:ln>
                          <a:noFill/>
                        </a:ln>
                      </wps:spPr>
                      <wps:bodyPr upright="1"/>
                    </wps:wsp>
                  </a:graphicData>
                </a:graphic>
              </wp:anchor>
            </w:drawing>
          </mc:Choice>
          <mc:Fallback>
            <w:pict>
              <v:shape id="任意多边形 352" o:spid="_x0000_s1026" o:spt="100" style="position:absolute;left:0pt;margin-left:350.95pt;margin-top:15.9pt;height:2.05pt;width:13.35pt;mso-position-horizontal-relative:page;z-index:-251319296;mso-width-relative:page;mso-height-relative:page;" fillcolor="#000000" filled="t" stroked="f" coordsize="267,41" o:gfxdata="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dwqPC9YAAAAJAQAADwAAAAAA&#10;AAABACAAAAAiAAAAZHJzL2Rvd25yZXYueG1sUEsBAhQAFAAAAAgAh07iQGgj+4zAAgAAxggAAA4A&#10;AAAAAAAAAQAgAAAAJQEAAGRycy9lMm9Eb2MueG1sUEsFBgAAAAAGAAYAWQEAAFcGAAAAAA==&#10;" path="m259,0l232,0,225,7,223,19,225,31,232,38,244,41,259,38,266,31,266,7,259,0xm36,0l9,0,2,7,0,19,2,31,9,38,21,41,36,38,43,31,43,7,36,0xm146,0l120,0,112,7,110,19,112,31,120,38,132,41,146,38,153,31,153,7,146,0xe">
                <v:fill on="t" focussize="0,0"/>
                <v:stroke on="f"/>
                <v:imagedata o:title=""/>
                <o:lock v:ext="edit" aspectratio="f"/>
              </v:shape>
            </w:pict>
          </mc:Fallback>
        </mc:AlternateContent>
      </w:r>
      <w:r>
        <mc:AlternateContent>
          <mc:Choice Requires="wps">
            <w:drawing>
              <wp:anchor distT="0" distB="0" distL="114300" distR="114300" simplePos="0" relativeHeight="251998208" behindDoc="1" locked="0" layoutInCell="1" allowOverlap="1">
                <wp:simplePos x="0" y="0"/>
                <wp:positionH relativeFrom="page">
                  <wp:posOffset>4674870</wp:posOffset>
                </wp:positionH>
                <wp:positionV relativeFrom="paragraph">
                  <wp:posOffset>201930</wp:posOffset>
                </wp:positionV>
                <wp:extent cx="169545" cy="26035"/>
                <wp:effectExtent l="0" t="0" r="1905" b="2540"/>
                <wp:wrapNone/>
                <wp:docPr id="352" name="任意多边形 353"/>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59" y="0"/>
                              </a:moveTo>
                              <a:lnTo>
                                <a:pt x="233" y="0"/>
                              </a:lnTo>
                              <a:lnTo>
                                <a:pt x="225" y="7"/>
                              </a:lnTo>
                              <a:lnTo>
                                <a:pt x="223" y="19"/>
                              </a:lnTo>
                              <a:lnTo>
                                <a:pt x="225" y="31"/>
                              </a:lnTo>
                              <a:lnTo>
                                <a:pt x="233" y="38"/>
                              </a:lnTo>
                              <a:lnTo>
                                <a:pt x="245" y="41"/>
                              </a:lnTo>
                              <a:lnTo>
                                <a:pt x="259" y="38"/>
                              </a:lnTo>
                              <a:lnTo>
                                <a:pt x="266" y="31"/>
                              </a:lnTo>
                              <a:lnTo>
                                <a:pt x="266" y="7"/>
                              </a:lnTo>
                              <a:lnTo>
                                <a:pt x="259" y="0"/>
                              </a:lnTo>
                              <a:close/>
                              <a:moveTo>
                                <a:pt x="36" y="0"/>
                              </a:moveTo>
                              <a:lnTo>
                                <a:pt x="9" y="0"/>
                              </a:lnTo>
                              <a:lnTo>
                                <a:pt x="2" y="7"/>
                              </a:lnTo>
                              <a:lnTo>
                                <a:pt x="0" y="19"/>
                              </a:lnTo>
                              <a:lnTo>
                                <a:pt x="2" y="31"/>
                              </a:lnTo>
                              <a:lnTo>
                                <a:pt x="9" y="38"/>
                              </a:lnTo>
                              <a:lnTo>
                                <a:pt x="21" y="41"/>
                              </a:lnTo>
                              <a:lnTo>
                                <a:pt x="36" y="38"/>
                              </a:lnTo>
                              <a:lnTo>
                                <a:pt x="43" y="31"/>
                              </a:lnTo>
                              <a:lnTo>
                                <a:pt x="43" y="7"/>
                              </a:lnTo>
                              <a:lnTo>
                                <a:pt x="36" y="0"/>
                              </a:lnTo>
                              <a:close/>
                              <a:moveTo>
                                <a:pt x="146" y="0"/>
                              </a:moveTo>
                              <a:lnTo>
                                <a:pt x="122" y="0"/>
                              </a:lnTo>
                              <a:lnTo>
                                <a:pt x="113" y="7"/>
                              </a:lnTo>
                              <a:lnTo>
                                <a:pt x="113" y="31"/>
                              </a:lnTo>
                              <a:lnTo>
                                <a:pt x="122" y="38"/>
                              </a:lnTo>
                              <a:lnTo>
                                <a:pt x="132" y="41"/>
                              </a:lnTo>
                              <a:lnTo>
                                <a:pt x="146" y="38"/>
                              </a:lnTo>
                              <a:lnTo>
                                <a:pt x="153" y="31"/>
                              </a:lnTo>
                              <a:lnTo>
                                <a:pt x="153" y="7"/>
                              </a:lnTo>
                              <a:lnTo>
                                <a:pt x="146" y="0"/>
                              </a:lnTo>
                              <a:close/>
                            </a:path>
                          </a:pathLst>
                        </a:custGeom>
                        <a:solidFill>
                          <a:srgbClr val="000000"/>
                        </a:solidFill>
                        <a:ln>
                          <a:noFill/>
                        </a:ln>
                      </wps:spPr>
                      <wps:bodyPr upright="1"/>
                    </wps:wsp>
                  </a:graphicData>
                </a:graphic>
              </wp:anchor>
            </w:drawing>
          </mc:Choice>
          <mc:Fallback>
            <w:pict>
              <v:shape id="任意多边形 353" o:spid="_x0000_s1026" o:spt="100" style="position:absolute;left:0pt;margin-left:368.1pt;margin-top:15.9pt;height:2.05pt;width:13.35pt;mso-position-horizontal-relative:page;z-index:-251318272;mso-width-relative:page;mso-height-relative:page;" fillcolor="#000000" filled="t" stroked="f" coordsize="267,41" o:gfxdata="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weYOrWAAAACQEAAA8AAAAAAAAAAQAg&#10;AAAAIgAAAGRycy9kb3ducmV2LnhtbFBLAQIUABQAAAAIAIdO4kALg1OnuwIAAJ8IAAAOAAAAAAAA&#10;AAEAIAAAACUBAABkcnMvZTJvRG9jLnhtbFBLBQYAAAAABgAGAFkBAABSBgAAAAA=&#10;" path="m259,0l233,0,225,7,223,19,225,31,233,38,245,41,259,38,266,31,266,7,259,0xm36,0l9,0,2,7,0,19,2,31,9,38,21,41,36,38,43,31,43,7,36,0xm146,0l122,0,113,7,113,31,122,38,132,41,146,38,153,31,153,7,146,0xe">
                <v:fill on="t" focussize="0,0"/>
                <v:stroke on="f"/>
                <v:imagedata o:title=""/>
                <o:lock v:ext="edit" aspectratio="f"/>
              </v:shape>
            </w:pict>
          </mc:Fallback>
        </mc:AlternateContent>
      </w:r>
      <w:r>
        <mc:AlternateContent>
          <mc:Choice Requires="wps">
            <w:drawing>
              <wp:anchor distT="0" distB="0" distL="114300" distR="114300" simplePos="0" relativeHeight="251999232" behindDoc="1" locked="0" layoutInCell="1" allowOverlap="1">
                <wp:simplePos x="0" y="0"/>
                <wp:positionH relativeFrom="page">
                  <wp:posOffset>4894580</wp:posOffset>
                </wp:positionH>
                <wp:positionV relativeFrom="paragraph">
                  <wp:posOffset>201930</wp:posOffset>
                </wp:positionV>
                <wp:extent cx="167640" cy="26035"/>
                <wp:effectExtent l="0" t="0" r="3810" b="2540"/>
                <wp:wrapNone/>
                <wp:docPr id="353" name="任意多边形 354"/>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57" y="0"/>
                              </a:moveTo>
                              <a:lnTo>
                                <a:pt x="231" y="0"/>
                              </a:lnTo>
                              <a:lnTo>
                                <a:pt x="224" y="7"/>
                              </a:lnTo>
                              <a:lnTo>
                                <a:pt x="224" y="31"/>
                              </a:lnTo>
                              <a:lnTo>
                                <a:pt x="231" y="38"/>
                              </a:lnTo>
                              <a:lnTo>
                                <a:pt x="243" y="41"/>
                              </a:lnTo>
                              <a:lnTo>
                                <a:pt x="257" y="38"/>
                              </a:lnTo>
                              <a:lnTo>
                                <a:pt x="264" y="31"/>
                              </a:lnTo>
                              <a:lnTo>
                                <a:pt x="264" y="7"/>
                              </a:lnTo>
                              <a:lnTo>
                                <a:pt x="257" y="0"/>
                              </a:lnTo>
                              <a:close/>
                              <a:moveTo>
                                <a:pt x="34" y="0"/>
                              </a:moveTo>
                              <a:lnTo>
                                <a:pt x="10" y="0"/>
                              </a:lnTo>
                              <a:lnTo>
                                <a:pt x="0" y="7"/>
                              </a:lnTo>
                              <a:lnTo>
                                <a:pt x="0" y="31"/>
                              </a:lnTo>
                              <a:lnTo>
                                <a:pt x="10" y="38"/>
                              </a:lnTo>
                              <a:lnTo>
                                <a:pt x="20" y="41"/>
                              </a:lnTo>
                              <a:lnTo>
                                <a:pt x="34" y="38"/>
                              </a:lnTo>
                              <a:lnTo>
                                <a:pt x="41" y="31"/>
                              </a:lnTo>
                              <a:lnTo>
                                <a:pt x="41" y="7"/>
                              </a:lnTo>
                              <a:lnTo>
                                <a:pt x="34" y="0"/>
                              </a:lnTo>
                              <a:close/>
                              <a:moveTo>
                                <a:pt x="144" y="0"/>
                              </a:moveTo>
                              <a:lnTo>
                                <a:pt x="120" y="0"/>
                              </a:lnTo>
                              <a:lnTo>
                                <a:pt x="111" y="7"/>
                              </a:lnTo>
                              <a:lnTo>
                                <a:pt x="111" y="31"/>
                              </a:lnTo>
                              <a:lnTo>
                                <a:pt x="120" y="38"/>
                              </a:lnTo>
                              <a:lnTo>
                                <a:pt x="132" y="41"/>
                              </a:lnTo>
                              <a:lnTo>
                                <a:pt x="144" y="38"/>
                              </a:lnTo>
                              <a:lnTo>
                                <a:pt x="152" y="31"/>
                              </a:lnTo>
                              <a:lnTo>
                                <a:pt x="152" y="7"/>
                              </a:lnTo>
                              <a:lnTo>
                                <a:pt x="144" y="0"/>
                              </a:lnTo>
                              <a:close/>
                            </a:path>
                          </a:pathLst>
                        </a:custGeom>
                        <a:solidFill>
                          <a:srgbClr val="000000"/>
                        </a:solidFill>
                        <a:ln>
                          <a:noFill/>
                        </a:ln>
                      </wps:spPr>
                      <wps:bodyPr upright="1"/>
                    </wps:wsp>
                  </a:graphicData>
                </a:graphic>
              </wp:anchor>
            </w:drawing>
          </mc:Choice>
          <mc:Fallback>
            <w:pict>
              <v:shape id="任意多边形 354" o:spid="_x0000_s1026" o:spt="100" style="position:absolute;left:0pt;margin-left:385.4pt;margin-top:15.9pt;height:2.05pt;width:13.2pt;mso-position-horizontal-relative:page;z-index:-251317248;mso-width-relative:page;mso-height-relative:page;" fillcolor="#000000" filled="t" stroked="f" coordsize="264,41" o:gfxdata="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LZkod1wAAAAkBAAAPAAAAAAAAAAEAIAAAACIAAABkcnMvZG93bnJldi54&#10;bWxQSwECFAAUAAAACACHTuJADGL+1KYCAABVCAAADgAAAAAAAAABACAAAAAmAQAAZHJzL2Uyb0Rv&#10;Yy54bWxQSwUGAAAAAAYABgBZAQAAPgYAAAAA&#10;" path="m257,0l231,0,224,7,224,31,231,38,243,41,257,38,264,31,264,7,257,0xm34,0l10,0,0,7,0,31,10,38,20,41,34,38,41,31,41,7,34,0xm144,0l120,0,111,7,111,31,120,38,132,41,144,38,152,31,152,7,144,0xe">
                <v:fill on="t" focussize="0,0"/>
                <v:stroke on="f"/>
                <v:imagedata o:title=""/>
                <o:lock v:ext="edit" aspectratio="f"/>
              </v:shape>
            </w:pict>
          </mc:Fallback>
        </mc:AlternateContent>
      </w:r>
      <w:r>
        <mc:AlternateContent>
          <mc:Choice Requires="wps">
            <w:drawing>
              <wp:anchor distT="0" distB="0" distL="114300" distR="114300" simplePos="0" relativeHeight="252000256" behindDoc="1" locked="0" layoutInCell="1" allowOverlap="1">
                <wp:simplePos x="0" y="0"/>
                <wp:positionH relativeFrom="page">
                  <wp:posOffset>5112385</wp:posOffset>
                </wp:positionH>
                <wp:positionV relativeFrom="paragraph">
                  <wp:posOffset>201930</wp:posOffset>
                </wp:positionV>
                <wp:extent cx="169545" cy="26035"/>
                <wp:effectExtent l="0" t="0" r="1905" b="2540"/>
                <wp:wrapNone/>
                <wp:docPr id="354" name="任意多边形 355"/>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56" y="0"/>
                              </a:moveTo>
                              <a:lnTo>
                                <a:pt x="230" y="0"/>
                              </a:lnTo>
                              <a:lnTo>
                                <a:pt x="225" y="7"/>
                              </a:lnTo>
                              <a:lnTo>
                                <a:pt x="223" y="19"/>
                              </a:lnTo>
                              <a:lnTo>
                                <a:pt x="225" y="31"/>
                              </a:lnTo>
                              <a:lnTo>
                                <a:pt x="230" y="38"/>
                              </a:lnTo>
                              <a:lnTo>
                                <a:pt x="244" y="41"/>
                              </a:lnTo>
                              <a:lnTo>
                                <a:pt x="256" y="38"/>
                              </a:lnTo>
                              <a:lnTo>
                                <a:pt x="266" y="31"/>
                              </a:lnTo>
                              <a:lnTo>
                                <a:pt x="266" y="7"/>
                              </a:lnTo>
                              <a:lnTo>
                                <a:pt x="256" y="0"/>
                              </a:lnTo>
                              <a:close/>
                              <a:moveTo>
                                <a:pt x="33" y="0"/>
                              </a:moveTo>
                              <a:lnTo>
                                <a:pt x="9" y="0"/>
                              </a:lnTo>
                              <a:lnTo>
                                <a:pt x="2" y="7"/>
                              </a:lnTo>
                              <a:lnTo>
                                <a:pt x="0" y="19"/>
                              </a:lnTo>
                              <a:lnTo>
                                <a:pt x="2" y="31"/>
                              </a:lnTo>
                              <a:lnTo>
                                <a:pt x="9" y="38"/>
                              </a:lnTo>
                              <a:lnTo>
                                <a:pt x="21" y="41"/>
                              </a:lnTo>
                              <a:lnTo>
                                <a:pt x="33" y="38"/>
                              </a:lnTo>
                              <a:lnTo>
                                <a:pt x="43" y="31"/>
                              </a:lnTo>
                              <a:lnTo>
                                <a:pt x="43" y="7"/>
                              </a:lnTo>
                              <a:lnTo>
                                <a:pt x="33" y="0"/>
                              </a:lnTo>
                              <a:close/>
                              <a:moveTo>
                                <a:pt x="144" y="0"/>
                              </a:moveTo>
                              <a:lnTo>
                                <a:pt x="120" y="0"/>
                              </a:lnTo>
                              <a:lnTo>
                                <a:pt x="112" y="7"/>
                              </a:lnTo>
                              <a:lnTo>
                                <a:pt x="110" y="19"/>
                              </a:lnTo>
                              <a:lnTo>
                                <a:pt x="112" y="31"/>
                              </a:lnTo>
                              <a:lnTo>
                                <a:pt x="120" y="38"/>
                              </a:lnTo>
                              <a:lnTo>
                                <a:pt x="132" y="41"/>
                              </a:lnTo>
                              <a:lnTo>
                                <a:pt x="144" y="38"/>
                              </a:lnTo>
                              <a:lnTo>
                                <a:pt x="153" y="31"/>
                              </a:lnTo>
                              <a:lnTo>
                                <a:pt x="153" y="7"/>
                              </a:lnTo>
                              <a:lnTo>
                                <a:pt x="144" y="0"/>
                              </a:lnTo>
                              <a:close/>
                            </a:path>
                          </a:pathLst>
                        </a:custGeom>
                        <a:solidFill>
                          <a:srgbClr val="000000"/>
                        </a:solidFill>
                        <a:ln>
                          <a:noFill/>
                        </a:ln>
                      </wps:spPr>
                      <wps:bodyPr upright="1"/>
                    </wps:wsp>
                  </a:graphicData>
                </a:graphic>
              </wp:anchor>
            </w:drawing>
          </mc:Choice>
          <mc:Fallback>
            <w:pict>
              <v:shape id="任意多边形 355" o:spid="_x0000_s1026" o:spt="100" style="position:absolute;left:0pt;margin-left:402.55pt;margin-top:15.9pt;height:2.05pt;width:13.35pt;mso-position-horizontal-relative:page;z-index:-251316224;mso-width-relative:page;mso-height-relative:page;" fillcolor="#000000" filled="t" stroked="f" coordsize="267,41" o:gfxdata="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PXSxtUAAAAJAQAADwAAAAAAAAABACAAAAAiAAAAZHJzL2Rv&#10;d25yZXYueG1sUEsBAhQAFAAAAAgAh07iQInNkU6vAgAAxggAAA4AAAAAAAAAAQAgAAAAJAEAAGRy&#10;cy9lMm9Eb2MueG1sUEsFBgAAAAAGAAYAWQEAAEUGAAAAAA==&#10;" path="m256,0l230,0,225,7,223,19,225,31,230,38,244,41,256,38,266,31,266,7,256,0xm33,0l9,0,2,7,0,19,2,31,9,38,21,41,33,38,43,31,43,7,33,0xm144,0l120,0,112,7,110,19,112,31,120,38,132,41,144,38,153,31,153,7,144,0xe">
                <v:fill on="t" focussize="0,0"/>
                <v:stroke on="f"/>
                <v:imagedata o:title=""/>
                <o:lock v:ext="edit" aspectratio="f"/>
              </v:shape>
            </w:pict>
          </mc:Fallback>
        </mc:AlternateContent>
      </w:r>
      <w:r>
        <mc:AlternateContent>
          <mc:Choice Requires="wps">
            <w:drawing>
              <wp:anchor distT="0" distB="0" distL="114300" distR="114300" simplePos="0" relativeHeight="252001280" behindDoc="1" locked="0" layoutInCell="1" allowOverlap="1">
                <wp:simplePos x="0" y="0"/>
                <wp:positionH relativeFrom="page">
                  <wp:posOffset>5330190</wp:posOffset>
                </wp:positionH>
                <wp:positionV relativeFrom="paragraph">
                  <wp:posOffset>201930</wp:posOffset>
                </wp:positionV>
                <wp:extent cx="169545" cy="26035"/>
                <wp:effectExtent l="0" t="0" r="1905" b="2540"/>
                <wp:wrapNone/>
                <wp:docPr id="355" name="任意多边形 356"/>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57" y="0"/>
                              </a:moveTo>
                              <a:lnTo>
                                <a:pt x="230" y="0"/>
                              </a:lnTo>
                              <a:lnTo>
                                <a:pt x="225" y="7"/>
                              </a:lnTo>
                              <a:lnTo>
                                <a:pt x="223" y="19"/>
                              </a:lnTo>
                              <a:lnTo>
                                <a:pt x="225" y="31"/>
                              </a:lnTo>
                              <a:lnTo>
                                <a:pt x="230" y="38"/>
                              </a:lnTo>
                              <a:lnTo>
                                <a:pt x="245" y="41"/>
                              </a:lnTo>
                              <a:lnTo>
                                <a:pt x="257" y="38"/>
                              </a:lnTo>
                              <a:lnTo>
                                <a:pt x="266" y="31"/>
                              </a:lnTo>
                              <a:lnTo>
                                <a:pt x="266" y="7"/>
                              </a:lnTo>
                              <a:lnTo>
                                <a:pt x="257" y="0"/>
                              </a:lnTo>
                              <a:close/>
                              <a:moveTo>
                                <a:pt x="33" y="0"/>
                              </a:moveTo>
                              <a:lnTo>
                                <a:pt x="9" y="0"/>
                              </a:lnTo>
                              <a:lnTo>
                                <a:pt x="2" y="7"/>
                              </a:lnTo>
                              <a:lnTo>
                                <a:pt x="0" y="19"/>
                              </a:lnTo>
                              <a:lnTo>
                                <a:pt x="2" y="31"/>
                              </a:lnTo>
                              <a:lnTo>
                                <a:pt x="9" y="38"/>
                              </a:lnTo>
                              <a:lnTo>
                                <a:pt x="21" y="41"/>
                              </a:lnTo>
                              <a:lnTo>
                                <a:pt x="33" y="38"/>
                              </a:lnTo>
                              <a:lnTo>
                                <a:pt x="43" y="31"/>
                              </a:lnTo>
                              <a:lnTo>
                                <a:pt x="43" y="7"/>
                              </a:lnTo>
                              <a:lnTo>
                                <a:pt x="33" y="0"/>
                              </a:lnTo>
                              <a:close/>
                              <a:moveTo>
                                <a:pt x="146" y="0"/>
                              </a:moveTo>
                              <a:lnTo>
                                <a:pt x="120" y="0"/>
                              </a:lnTo>
                              <a:lnTo>
                                <a:pt x="113" y="7"/>
                              </a:lnTo>
                              <a:lnTo>
                                <a:pt x="110" y="19"/>
                              </a:lnTo>
                              <a:lnTo>
                                <a:pt x="113" y="31"/>
                              </a:lnTo>
                              <a:lnTo>
                                <a:pt x="120" y="38"/>
                              </a:lnTo>
                              <a:lnTo>
                                <a:pt x="132" y="41"/>
                              </a:lnTo>
                              <a:lnTo>
                                <a:pt x="146" y="38"/>
                              </a:lnTo>
                              <a:lnTo>
                                <a:pt x="153" y="31"/>
                              </a:lnTo>
                              <a:lnTo>
                                <a:pt x="153" y="7"/>
                              </a:lnTo>
                              <a:lnTo>
                                <a:pt x="146" y="0"/>
                              </a:lnTo>
                              <a:close/>
                            </a:path>
                          </a:pathLst>
                        </a:custGeom>
                        <a:solidFill>
                          <a:srgbClr val="000000"/>
                        </a:solidFill>
                        <a:ln>
                          <a:noFill/>
                        </a:ln>
                      </wps:spPr>
                      <wps:bodyPr upright="1"/>
                    </wps:wsp>
                  </a:graphicData>
                </a:graphic>
              </wp:anchor>
            </w:drawing>
          </mc:Choice>
          <mc:Fallback>
            <w:pict>
              <v:shape id="任意多边形 356" o:spid="_x0000_s1026" o:spt="100" style="position:absolute;left:0pt;margin-left:419.7pt;margin-top:15.9pt;height:2.05pt;width:13.35pt;mso-position-horizontal-relative:page;z-index:-251315200;mso-width-relative:page;mso-height-relative:page;" fillcolor="#000000" filled="t" stroked="f" coordsize="267,41" o:gfxdata="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9Dp9YAAAAJAQAADwAAAAAA&#10;AAABACAAAAAiAAAAZHJzL2Rvd25yZXYueG1sUEsBAhQAFAAAAAgAh07iQKhoyzLAAgAAxggAAA4A&#10;AAAAAAAAAQAgAAAAJQEAAGRycy9lMm9Eb2MueG1sUEsFBgAAAAAGAAYAWQEAAFcGAAAAAA==&#10;" path="m257,0l230,0,225,7,223,19,225,31,230,38,245,41,257,38,266,31,266,7,257,0xm33,0l9,0,2,7,0,19,2,31,9,38,21,41,33,38,43,31,43,7,33,0xm146,0l120,0,113,7,110,19,113,31,120,38,132,41,146,38,153,31,153,7,146,0xe">
                <v:fill on="t" focussize="0,0"/>
                <v:stroke on="f"/>
                <v:imagedata o:title=""/>
                <o:lock v:ext="edit" aspectratio="f"/>
              </v:shape>
            </w:pict>
          </mc:Fallback>
        </mc:AlternateContent>
      </w:r>
      <w:r>
        <mc:AlternateContent>
          <mc:Choice Requires="wps">
            <w:drawing>
              <wp:anchor distT="0" distB="0" distL="114300" distR="114300" simplePos="0" relativeHeight="252002304" behindDoc="1" locked="0" layoutInCell="1" allowOverlap="1">
                <wp:simplePos x="0" y="0"/>
                <wp:positionH relativeFrom="page">
                  <wp:posOffset>5547995</wp:posOffset>
                </wp:positionH>
                <wp:positionV relativeFrom="paragraph">
                  <wp:posOffset>201930</wp:posOffset>
                </wp:positionV>
                <wp:extent cx="169545" cy="26035"/>
                <wp:effectExtent l="0" t="0" r="1905" b="2540"/>
                <wp:wrapNone/>
                <wp:docPr id="356" name="任意多边形 357"/>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59" y="0"/>
                              </a:moveTo>
                              <a:lnTo>
                                <a:pt x="230" y="0"/>
                              </a:lnTo>
                              <a:lnTo>
                                <a:pt x="226" y="7"/>
                              </a:lnTo>
                              <a:lnTo>
                                <a:pt x="223" y="19"/>
                              </a:lnTo>
                              <a:lnTo>
                                <a:pt x="226" y="31"/>
                              </a:lnTo>
                              <a:lnTo>
                                <a:pt x="230" y="38"/>
                              </a:lnTo>
                              <a:lnTo>
                                <a:pt x="245" y="41"/>
                              </a:lnTo>
                              <a:lnTo>
                                <a:pt x="259" y="38"/>
                              </a:lnTo>
                              <a:lnTo>
                                <a:pt x="266" y="31"/>
                              </a:lnTo>
                              <a:lnTo>
                                <a:pt x="266" y="7"/>
                              </a:lnTo>
                              <a:lnTo>
                                <a:pt x="259" y="0"/>
                              </a:lnTo>
                              <a:close/>
                              <a:moveTo>
                                <a:pt x="36" y="0"/>
                              </a:moveTo>
                              <a:lnTo>
                                <a:pt x="10" y="0"/>
                              </a:lnTo>
                              <a:lnTo>
                                <a:pt x="2" y="7"/>
                              </a:lnTo>
                              <a:lnTo>
                                <a:pt x="0" y="19"/>
                              </a:lnTo>
                              <a:lnTo>
                                <a:pt x="2" y="31"/>
                              </a:lnTo>
                              <a:lnTo>
                                <a:pt x="10" y="38"/>
                              </a:lnTo>
                              <a:lnTo>
                                <a:pt x="22" y="41"/>
                              </a:lnTo>
                              <a:lnTo>
                                <a:pt x="36" y="38"/>
                              </a:lnTo>
                              <a:lnTo>
                                <a:pt x="43" y="31"/>
                              </a:lnTo>
                              <a:lnTo>
                                <a:pt x="43" y="7"/>
                              </a:lnTo>
                              <a:lnTo>
                                <a:pt x="36" y="0"/>
                              </a:lnTo>
                              <a:close/>
                              <a:moveTo>
                                <a:pt x="146" y="0"/>
                              </a:moveTo>
                              <a:lnTo>
                                <a:pt x="120" y="0"/>
                              </a:lnTo>
                              <a:lnTo>
                                <a:pt x="113" y="7"/>
                              </a:lnTo>
                              <a:lnTo>
                                <a:pt x="110" y="19"/>
                              </a:lnTo>
                              <a:lnTo>
                                <a:pt x="113" y="31"/>
                              </a:lnTo>
                              <a:lnTo>
                                <a:pt x="120" y="38"/>
                              </a:lnTo>
                              <a:lnTo>
                                <a:pt x="132" y="41"/>
                              </a:lnTo>
                              <a:lnTo>
                                <a:pt x="146" y="38"/>
                              </a:lnTo>
                              <a:lnTo>
                                <a:pt x="154" y="31"/>
                              </a:lnTo>
                              <a:lnTo>
                                <a:pt x="154" y="7"/>
                              </a:lnTo>
                              <a:lnTo>
                                <a:pt x="146" y="0"/>
                              </a:lnTo>
                              <a:close/>
                            </a:path>
                          </a:pathLst>
                        </a:custGeom>
                        <a:solidFill>
                          <a:srgbClr val="000000"/>
                        </a:solidFill>
                        <a:ln>
                          <a:noFill/>
                        </a:ln>
                      </wps:spPr>
                      <wps:bodyPr upright="1"/>
                    </wps:wsp>
                  </a:graphicData>
                </a:graphic>
              </wp:anchor>
            </w:drawing>
          </mc:Choice>
          <mc:Fallback>
            <w:pict>
              <v:shape id="任意多边形 357" o:spid="_x0000_s1026" o:spt="100" style="position:absolute;left:0pt;margin-left:436.85pt;margin-top:15.9pt;height:2.05pt;width:13.35pt;mso-position-horizontal-relative:page;z-index:-251314176;mso-width-relative:page;mso-height-relative:page;" fillcolor="#000000" filled="t" stroked="f" coordsize="267,41" o:gfxdata="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MiVp9rWAAAACQEAAA8AAAAAAAAAAQAgAAAAIgAAAGRy&#10;cy9kb3ducmV2LnhtbFBLAQIUABQAAAAIAIdO4kCfiAzQsgIAAMgIAAAOAAAAAAAAAAEAIAAAACUB&#10;AABkcnMvZTJvRG9jLnhtbFBLBQYAAAAABgAGAFkBAABJBgAAAAA=&#10;" path="m259,0l230,0,226,7,223,19,226,31,230,38,245,41,259,38,266,31,266,7,259,0xm36,0l10,0,2,7,0,19,2,31,10,38,22,41,36,38,43,31,43,7,36,0xm146,0l120,0,113,7,110,19,113,31,120,38,132,41,146,38,154,31,154,7,146,0xe">
                <v:fill on="t" focussize="0,0"/>
                <v:stroke on="f"/>
                <v:imagedata o:title=""/>
                <o:lock v:ext="edit" aspectratio="f"/>
              </v:shape>
            </w:pict>
          </mc:Fallback>
        </mc:AlternateContent>
      </w:r>
      <w:r>
        <mc:AlternateContent>
          <mc:Choice Requires="wps">
            <w:drawing>
              <wp:anchor distT="0" distB="0" distL="114300" distR="114300" simplePos="0" relativeHeight="252003328" behindDoc="1" locked="0" layoutInCell="1" allowOverlap="1">
                <wp:simplePos x="0" y="0"/>
                <wp:positionH relativeFrom="page">
                  <wp:posOffset>5766435</wp:posOffset>
                </wp:positionH>
                <wp:positionV relativeFrom="paragraph">
                  <wp:posOffset>201930</wp:posOffset>
                </wp:positionV>
                <wp:extent cx="169545" cy="26035"/>
                <wp:effectExtent l="0" t="0" r="1905" b="2540"/>
                <wp:wrapNone/>
                <wp:docPr id="357" name="任意多边形 358"/>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59" y="0"/>
                              </a:moveTo>
                              <a:lnTo>
                                <a:pt x="231" y="0"/>
                              </a:lnTo>
                              <a:lnTo>
                                <a:pt x="226" y="7"/>
                              </a:lnTo>
                              <a:lnTo>
                                <a:pt x="223" y="19"/>
                              </a:lnTo>
                              <a:lnTo>
                                <a:pt x="226" y="31"/>
                              </a:lnTo>
                              <a:lnTo>
                                <a:pt x="231" y="38"/>
                              </a:lnTo>
                              <a:lnTo>
                                <a:pt x="245" y="41"/>
                              </a:lnTo>
                              <a:lnTo>
                                <a:pt x="259" y="38"/>
                              </a:lnTo>
                              <a:lnTo>
                                <a:pt x="267" y="31"/>
                              </a:lnTo>
                              <a:lnTo>
                                <a:pt x="267" y="7"/>
                              </a:lnTo>
                              <a:lnTo>
                                <a:pt x="259" y="0"/>
                              </a:lnTo>
                              <a:close/>
                              <a:moveTo>
                                <a:pt x="36" y="0"/>
                              </a:moveTo>
                              <a:lnTo>
                                <a:pt x="10" y="0"/>
                              </a:lnTo>
                              <a:lnTo>
                                <a:pt x="3" y="7"/>
                              </a:lnTo>
                              <a:lnTo>
                                <a:pt x="0" y="19"/>
                              </a:lnTo>
                              <a:lnTo>
                                <a:pt x="3" y="31"/>
                              </a:lnTo>
                              <a:lnTo>
                                <a:pt x="10" y="38"/>
                              </a:lnTo>
                              <a:lnTo>
                                <a:pt x="22" y="41"/>
                              </a:lnTo>
                              <a:lnTo>
                                <a:pt x="36" y="38"/>
                              </a:lnTo>
                              <a:lnTo>
                                <a:pt x="43" y="31"/>
                              </a:lnTo>
                              <a:lnTo>
                                <a:pt x="43" y="7"/>
                              </a:lnTo>
                              <a:lnTo>
                                <a:pt x="36" y="0"/>
                              </a:lnTo>
                              <a:close/>
                              <a:moveTo>
                                <a:pt x="147" y="0"/>
                              </a:moveTo>
                              <a:lnTo>
                                <a:pt x="120" y="0"/>
                              </a:lnTo>
                              <a:lnTo>
                                <a:pt x="113" y="7"/>
                              </a:lnTo>
                              <a:lnTo>
                                <a:pt x="111" y="19"/>
                              </a:lnTo>
                              <a:lnTo>
                                <a:pt x="113" y="31"/>
                              </a:lnTo>
                              <a:lnTo>
                                <a:pt x="120" y="38"/>
                              </a:lnTo>
                              <a:lnTo>
                                <a:pt x="132" y="41"/>
                              </a:lnTo>
                              <a:lnTo>
                                <a:pt x="147" y="38"/>
                              </a:lnTo>
                              <a:lnTo>
                                <a:pt x="154" y="31"/>
                              </a:lnTo>
                              <a:lnTo>
                                <a:pt x="154" y="7"/>
                              </a:lnTo>
                              <a:lnTo>
                                <a:pt x="147" y="0"/>
                              </a:lnTo>
                              <a:close/>
                            </a:path>
                          </a:pathLst>
                        </a:custGeom>
                        <a:solidFill>
                          <a:srgbClr val="000000"/>
                        </a:solidFill>
                        <a:ln>
                          <a:noFill/>
                        </a:ln>
                      </wps:spPr>
                      <wps:bodyPr upright="1"/>
                    </wps:wsp>
                  </a:graphicData>
                </a:graphic>
              </wp:anchor>
            </w:drawing>
          </mc:Choice>
          <mc:Fallback>
            <w:pict>
              <v:shape id="任意多边形 358" o:spid="_x0000_s1026" o:spt="100" style="position:absolute;left:0pt;margin-left:454.05pt;margin-top:15.9pt;height:2.05pt;width:13.35pt;mso-position-horizontal-relative:page;z-index:-251313152;mso-width-relative:page;mso-height-relative:page;" fillcolor="#000000" filled="t" stroked="f" coordsize="267,41" o:gfxdata="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LzGEsjWAAAACQEAAA8AAAAAAAAA&#10;AQAgAAAAIgAAAGRycy9kb3ducmV2LnhtbFBLAQIUABQAAAAIAIdO4kDE915vvgIAAMgIAAAOAAAA&#10;AAAAAAEAIAAAACUBAABkcnMvZTJvRG9jLnhtbFBLBQYAAAAABgAGAFkBAABVBgAAAAA=&#10;" path="m259,0l231,0,226,7,223,19,226,31,231,38,245,41,259,38,267,31,267,7,259,0xm36,0l10,0,3,7,0,19,3,31,10,38,22,41,36,38,43,31,43,7,36,0xm147,0l120,0,113,7,111,19,113,31,120,38,132,41,147,38,154,31,154,7,147,0xe">
                <v:fill on="t" focussize="0,0"/>
                <v:stroke on="f"/>
                <v:imagedata o:title=""/>
                <o:lock v:ext="edit" aspectratio="f"/>
              </v:shape>
            </w:pict>
          </mc:Fallback>
        </mc:AlternateContent>
      </w:r>
      <w:r>
        <mc:AlternateContent>
          <mc:Choice Requires="wps">
            <w:drawing>
              <wp:anchor distT="0" distB="0" distL="114300" distR="114300" simplePos="0" relativeHeight="252004352" behindDoc="1" locked="0" layoutInCell="1" allowOverlap="1">
                <wp:simplePos x="0" y="0"/>
                <wp:positionH relativeFrom="page">
                  <wp:posOffset>5984240</wp:posOffset>
                </wp:positionH>
                <wp:positionV relativeFrom="paragraph">
                  <wp:posOffset>201930</wp:posOffset>
                </wp:positionV>
                <wp:extent cx="169545" cy="26035"/>
                <wp:effectExtent l="0" t="0" r="1905" b="2540"/>
                <wp:wrapNone/>
                <wp:docPr id="358" name="任意多边形 359"/>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60" y="0"/>
                              </a:moveTo>
                              <a:lnTo>
                                <a:pt x="233" y="0"/>
                              </a:lnTo>
                              <a:lnTo>
                                <a:pt x="226" y="7"/>
                              </a:lnTo>
                              <a:lnTo>
                                <a:pt x="224" y="19"/>
                              </a:lnTo>
                              <a:lnTo>
                                <a:pt x="226" y="31"/>
                              </a:lnTo>
                              <a:lnTo>
                                <a:pt x="233" y="38"/>
                              </a:lnTo>
                              <a:lnTo>
                                <a:pt x="245" y="41"/>
                              </a:lnTo>
                              <a:lnTo>
                                <a:pt x="260" y="38"/>
                              </a:lnTo>
                              <a:lnTo>
                                <a:pt x="267" y="31"/>
                              </a:lnTo>
                              <a:lnTo>
                                <a:pt x="267" y="7"/>
                              </a:lnTo>
                              <a:lnTo>
                                <a:pt x="260" y="0"/>
                              </a:lnTo>
                              <a:close/>
                              <a:moveTo>
                                <a:pt x="36" y="0"/>
                              </a:moveTo>
                              <a:lnTo>
                                <a:pt x="10" y="0"/>
                              </a:lnTo>
                              <a:lnTo>
                                <a:pt x="3" y="7"/>
                              </a:lnTo>
                              <a:lnTo>
                                <a:pt x="0" y="19"/>
                              </a:lnTo>
                              <a:lnTo>
                                <a:pt x="3" y="31"/>
                              </a:lnTo>
                              <a:lnTo>
                                <a:pt x="10" y="38"/>
                              </a:lnTo>
                              <a:lnTo>
                                <a:pt x="22" y="41"/>
                              </a:lnTo>
                              <a:lnTo>
                                <a:pt x="36" y="38"/>
                              </a:lnTo>
                              <a:lnTo>
                                <a:pt x="44" y="31"/>
                              </a:lnTo>
                              <a:lnTo>
                                <a:pt x="44" y="7"/>
                              </a:lnTo>
                              <a:lnTo>
                                <a:pt x="36" y="0"/>
                              </a:lnTo>
                              <a:close/>
                              <a:moveTo>
                                <a:pt x="147" y="0"/>
                              </a:moveTo>
                              <a:lnTo>
                                <a:pt x="120" y="0"/>
                              </a:lnTo>
                              <a:lnTo>
                                <a:pt x="113" y="7"/>
                              </a:lnTo>
                              <a:lnTo>
                                <a:pt x="111" y="19"/>
                              </a:lnTo>
                              <a:lnTo>
                                <a:pt x="113" y="31"/>
                              </a:lnTo>
                              <a:lnTo>
                                <a:pt x="120" y="38"/>
                              </a:lnTo>
                              <a:lnTo>
                                <a:pt x="132" y="41"/>
                              </a:lnTo>
                              <a:lnTo>
                                <a:pt x="147" y="38"/>
                              </a:lnTo>
                              <a:lnTo>
                                <a:pt x="154" y="31"/>
                              </a:lnTo>
                              <a:lnTo>
                                <a:pt x="154" y="7"/>
                              </a:lnTo>
                              <a:lnTo>
                                <a:pt x="147" y="0"/>
                              </a:lnTo>
                              <a:close/>
                            </a:path>
                          </a:pathLst>
                        </a:custGeom>
                        <a:solidFill>
                          <a:srgbClr val="000000"/>
                        </a:solidFill>
                        <a:ln>
                          <a:noFill/>
                        </a:ln>
                      </wps:spPr>
                      <wps:bodyPr upright="1"/>
                    </wps:wsp>
                  </a:graphicData>
                </a:graphic>
              </wp:anchor>
            </w:drawing>
          </mc:Choice>
          <mc:Fallback>
            <w:pict>
              <v:shape id="任意多边形 359" o:spid="_x0000_s1026" o:spt="100" style="position:absolute;left:0pt;margin-left:471.2pt;margin-top:15.9pt;height:2.05pt;width:13.35pt;mso-position-horizontal-relative:page;z-index:-251312128;mso-width-relative:page;mso-height-relative:page;" fillcolor="#000000" filled="t" stroked="f" coordsize="267,41" o:gfxdata="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a59x81gAAAAkBAAAPAAAAAAAAAAEA&#10;IAAAACIAAABkcnMvZG93bnJldi54bWxQSwECFAAUAAAACACHTuJAsMiIt7wCAADICAAADgAAAAAA&#10;AAABACAAAAAlAQAAZHJzL2Uyb0RvYy54bWxQSwUGAAAAAAYABgBZAQAAUwYAAAAA&#10;" path="m260,0l233,0,226,7,224,19,226,31,233,38,245,41,260,38,267,31,267,7,260,0xm36,0l10,0,3,7,0,19,3,31,10,38,22,41,36,38,44,31,44,7,36,0xm147,0l120,0,113,7,111,19,113,31,120,38,132,41,147,38,154,31,154,7,147,0xe">
                <v:fill on="t" focussize="0,0"/>
                <v:stroke on="f"/>
                <v:imagedata o:title=""/>
                <o:lock v:ext="edit" aspectratio="f"/>
              </v:shape>
            </w:pict>
          </mc:Fallback>
        </mc:AlternateContent>
      </w:r>
      <w:r>
        <w:rPr>
          <w:rFonts w:hint="eastAsia" w:ascii="方正仿宋简体" w:eastAsia="方正仿宋简体"/>
          <w:spacing w:val="7"/>
          <w:sz w:val="31"/>
        </w:rPr>
        <w:t>异</w:t>
      </w:r>
      <w:r>
        <w:rPr>
          <w:rFonts w:hint="eastAsia" w:ascii="方正仿宋简体" w:eastAsia="方正仿宋简体"/>
          <w:spacing w:val="4"/>
          <w:sz w:val="31"/>
        </w:rPr>
        <w:t>地</w:t>
      </w:r>
      <w:r>
        <w:rPr>
          <w:rFonts w:hint="eastAsia" w:ascii="方正仿宋简体" w:eastAsia="方正仿宋简体"/>
          <w:spacing w:val="7"/>
          <w:sz w:val="31"/>
        </w:rPr>
        <w:t>急</w:t>
      </w:r>
      <w:r>
        <w:rPr>
          <w:rFonts w:hint="eastAsia" w:ascii="方正仿宋简体" w:eastAsia="方正仿宋简体"/>
          <w:spacing w:val="4"/>
          <w:sz w:val="31"/>
        </w:rPr>
        <w:t>诊人</w:t>
      </w:r>
      <w:r>
        <w:rPr>
          <w:rFonts w:hint="eastAsia" w:ascii="方正仿宋简体" w:eastAsia="方正仿宋简体"/>
          <w:spacing w:val="7"/>
          <w:sz w:val="31"/>
        </w:rPr>
        <w:t>员</w:t>
      </w:r>
      <w:r>
        <w:rPr>
          <w:rFonts w:hint="eastAsia" w:ascii="方正仿宋简体" w:eastAsia="方正仿宋简体"/>
          <w:spacing w:val="4"/>
          <w:sz w:val="31"/>
        </w:rPr>
        <w:t>备</w:t>
      </w:r>
      <w:r>
        <w:rPr>
          <w:rFonts w:hint="eastAsia" w:ascii="方正仿宋简体" w:eastAsia="方正仿宋简体"/>
          <w:spacing w:val="7"/>
          <w:sz w:val="31"/>
        </w:rPr>
        <w:t>案</w:t>
      </w:r>
      <w:r>
        <w:rPr>
          <w:rFonts w:hint="eastAsia" w:ascii="方正仿宋简体" w:eastAsia="方正仿宋简体"/>
          <w:spacing w:val="4"/>
          <w:sz w:val="31"/>
        </w:rPr>
        <w:t>办</w:t>
      </w:r>
      <w:r>
        <w:rPr>
          <w:rFonts w:hint="eastAsia" w:ascii="方正仿宋简体" w:eastAsia="方正仿宋简体"/>
          <w:spacing w:val="7"/>
          <w:sz w:val="31"/>
        </w:rPr>
        <w:t>理</w:t>
      </w:r>
      <w:r>
        <w:rPr>
          <w:rFonts w:hint="eastAsia" w:ascii="方正仿宋简体" w:eastAsia="方正仿宋简体"/>
          <w:spacing w:val="4"/>
          <w:sz w:val="31"/>
        </w:rPr>
        <w:t>流</w:t>
      </w:r>
      <w:r>
        <w:rPr>
          <w:rFonts w:hint="eastAsia" w:ascii="方正仿宋简体" w:eastAsia="方正仿宋简体"/>
          <w:spacing w:val="7"/>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75</w:t>
      </w:r>
    </w:p>
    <w:p>
      <w:pPr>
        <w:tabs>
          <w:tab w:val="left" w:pos="8757"/>
        </w:tabs>
        <w:spacing w:before="613" w:line="247" w:lineRule="auto"/>
        <w:ind w:left="1967" w:right="572" w:hanging="1404"/>
        <w:jc w:val="left"/>
        <w:rPr>
          <w:rFonts w:ascii="Times New Roman" w:eastAsia="Times New Roman"/>
          <w:sz w:val="31"/>
        </w:rPr>
      </w:pPr>
      <w:r>
        <w:drawing>
          <wp:anchor distT="0" distB="0" distL="0" distR="0" simplePos="0" relativeHeight="252005376" behindDoc="1" locked="0" layoutInCell="1" allowOverlap="1">
            <wp:simplePos x="0" y="0"/>
            <wp:positionH relativeFrom="page">
              <wp:posOffset>2899410</wp:posOffset>
            </wp:positionH>
            <wp:positionV relativeFrom="paragraph">
              <wp:posOffset>914400</wp:posOffset>
            </wp:positionV>
            <wp:extent cx="3253740" cy="26035"/>
            <wp:effectExtent l="0" t="0" r="0" b="0"/>
            <wp:wrapNone/>
            <wp:docPr id="6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4.png"/>
                    <pic:cNvPicPr>
                      <a:picLocks noChangeAspect="1"/>
                    </pic:cNvPicPr>
                  </pic:nvPicPr>
                  <pic:blipFill>
                    <a:blip r:embed="rId89" cstate="print"/>
                    <a:stretch>
                      <a:fillRect/>
                    </a:stretch>
                  </pic:blipFill>
                  <pic:spPr>
                    <a:xfrm>
                      <a:off x="0" y="0"/>
                      <a:ext cx="3253740" cy="25907"/>
                    </a:xfrm>
                    <a:prstGeom prst="rect">
                      <a:avLst/>
                    </a:prstGeom>
                  </pic:spPr>
                </pic:pic>
              </a:graphicData>
            </a:graphic>
          </wp:anchor>
        </w:drawing>
      </w:r>
      <w:r>
        <w:rPr>
          <w:rFonts w:hint="eastAsia" w:ascii="方正小标宋简体" w:eastAsia="方正小标宋简体"/>
          <w:spacing w:val="7"/>
          <w:sz w:val="31"/>
        </w:rPr>
        <w:t>第</w:t>
      </w:r>
      <w:r>
        <w:rPr>
          <w:rFonts w:hint="eastAsia" w:ascii="方正小标宋简体" w:eastAsia="方正小标宋简体"/>
          <w:spacing w:val="4"/>
          <w:sz w:val="31"/>
        </w:rPr>
        <w:t>五</w:t>
      </w:r>
      <w:r>
        <w:rPr>
          <w:rFonts w:hint="eastAsia" w:ascii="方正小标宋简体" w:eastAsia="方正小标宋简体"/>
          <w:spacing w:val="7"/>
          <w:sz w:val="31"/>
        </w:rPr>
        <w:t>部</w:t>
      </w:r>
      <w:r>
        <w:rPr>
          <w:rFonts w:hint="eastAsia" w:ascii="方正小标宋简体" w:eastAsia="方正小标宋简体"/>
          <w:spacing w:val="4"/>
          <w:sz w:val="31"/>
        </w:rPr>
        <w:t>分</w:t>
      </w:r>
      <w:r>
        <w:rPr>
          <w:rFonts w:hint="eastAsia" w:ascii="方正小标宋简体" w:eastAsia="方正小标宋简体"/>
          <w:spacing w:val="-152"/>
          <w:sz w:val="31"/>
        </w:rPr>
        <w:t>：</w:t>
      </w:r>
      <w:r>
        <w:rPr>
          <w:rFonts w:hint="eastAsia" w:ascii="方正小标宋简体" w:eastAsia="方正小标宋简体"/>
          <w:spacing w:val="4"/>
          <w:sz w:val="31"/>
        </w:rPr>
        <w:t>基</w:t>
      </w:r>
      <w:r>
        <w:rPr>
          <w:rFonts w:hint="eastAsia" w:ascii="方正小标宋简体" w:eastAsia="方正小标宋简体"/>
          <w:spacing w:val="7"/>
          <w:sz w:val="31"/>
        </w:rPr>
        <w:t>本</w:t>
      </w:r>
      <w:r>
        <w:rPr>
          <w:rFonts w:hint="eastAsia" w:ascii="方正小标宋简体" w:eastAsia="方正小标宋简体"/>
          <w:spacing w:val="4"/>
          <w:sz w:val="31"/>
        </w:rPr>
        <w:t>医</w:t>
      </w:r>
      <w:r>
        <w:rPr>
          <w:rFonts w:hint="eastAsia" w:ascii="方正小标宋简体" w:eastAsia="方正小标宋简体"/>
          <w:spacing w:val="7"/>
          <w:sz w:val="31"/>
        </w:rPr>
        <w:t>疗</w:t>
      </w:r>
      <w:r>
        <w:rPr>
          <w:rFonts w:hint="eastAsia" w:ascii="方正小标宋简体" w:eastAsia="方正小标宋简体"/>
          <w:spacing w:val="4"/>
          <w:sz w:val="31"/>
        </w:rPr>
        <w:t>保</w:t>
      </w:r>
      <w:r>
        <w:rPr>
          <w:rFonts w:hint="eastAsia" w:ascii="方正小标宋简体" w:eastAsia="方正小标宋简体"/>
          <w:spacing w:val="7"/>
          <w:sz w:val="31"/>
        </w:rPr>
        <w:t>险</w:t>
      </w:r>
      <w:r>
        <w:rPr>
          <w:rFonts w:hint="eastAsia" w:ascii="方正小标宋简体" w:eastAsia="方正小标宋简体"/>
          <w:spacing w:val="4"/>
          <w:sz w:val="31"/>
        </w:rPr>
        <w:t>参保</w:t>
      </w:r>
      <w:r>
        <w:rPr>
          <w:rFonts w:hint="eastAsia" w:ascii="方正小标宋简体" w:eastAsia="方正小标宋简体"/>
          <w:spacing w:val="7"/>
          <w:sz w:val="31"/>
        </w:rPr>
        <w:t>人</w:t>
      </w:r>
      <w:r>
        <w:rPr>
          <w:rFonts w:hint="eastAsia" w:ascii="方正小标宋简体" w:eastAsia="方正小标宋简体"/>
          <w:spacing w:val="4"/>
          <w:sz w:val="31"/>
        </w:rPr>
        <w:t>员</w:t>
      </w:r>
      <w:r>
        <w:rPr>
          <w:rFonts w:hint="eastAsia" w:ascii="方正小标宋简体" w:eastAsia="方正小标宋简体"/>
          <w:spacing w:val="7"/>
          <w:sz w:val="31"/>
        </w:rPr>
        <w:t>享</w:t>
      </w:r>
      <w:r>
        <w:rPr>
          <w:rFonts w:hint="eastAsia" w:ascii="方正小标宋简体" w:eastAsia="方正小标宋简体"/>
          <w:spacing w:val="4"/>
          <w:sz w:val="31"/>
        </w:rPr>
        <w:t>受</w:t>
      </w:r>
      <w:r>
        <w:rPr>
          <w:rFonts w:hint="eastAsia" w:ascii="方正小标宋简体" w:eastAsia="方正小标宋简体"/>
          <w:spacing w:val="7"/>
          <w:sz w:val="31"/>
        </w:rPr>
        <w:t>门</w:t>
      </w:r>
      <w:r>
        <w:rPr>
          <w:rFonts w:hint="eastAsia" w:ascii="方正小标宋简体" w:eastAsia="方正小标宋简体"/>
          <w:spacing w:val="4"/>
          <w:sz w:val="31"/>
        </w:rPr>
        <w:t>诊</w:t>
      </w:r>
      <w:r>
        <w:rPr>
          <w:rFonts w:hint="eastAsia" w:ascii="方正小标宋简体" w:eastAsia="方正小标宋简体"/>
          <w:spacing w:val="7"/>
          <w:sz w:val="31"/>
        </w:rPr>
        <w:t>慢</w:t>
      </w:r>
      <w:r>
        <w:rPr>
          <w:rFonts w:hint="eastAsia" w:ascii="方正小标宋简体" w:eastAsia="方正小标宋简体"/>
          <w:spacing w:val="4"/>
          <w:sz w:val="31"/>
        </w:rPr>
        <w:t>特病</w:t>
      </w:r>
      <w:r>
        <w:rPr>
          <w:rFonts w:hint="eastAsia" w:ascii="方正小标宋简体" w:eastAsia="方正小标宋简体"/>
          <w:spacing w:val="7"/>
          <w:sz w:val="31"/>
        </w:rPr>
        <w:t>病</w:t>
      </w:r>
      <w:r>
        <w:rPr>
          <w:rFonts w:hint="eastAsia" w:ascii="方正小标宋简体" w:eastAsia="方正小标宋简体"/>
          <w:spacing w:val="4"/>
          <w:sz w:val="31"/>
        </w:rPr>
        <w:t>种</w:t>
      </w:r>
      <w:r>
        <w:rPr>
          <w:rFonts w:hint="eastAsia" w:ascii="方正小标宋简体" w:eastAsia="方正小标宋简体"/>
          <w:spacing w:val="7"/>
          <w:sz w:val="31"/>
        </w:rPr>
        <w:t>和</w:t>
      </w:r>
      <w:r>
        <w:rPr>
          <w:rFonts w:hint="eastAsia" w:ascii="方正小标宋简体" w:eastAsia="方正小标宋简体"/>
          <w:spacing w:val="4"/>
          <w:sz w:val="31"/>
        </w:rPr>
        <w:t>特</w:t>
      </w:r>
      <w:r>
        <w:rPr>
          <w:rFonts w:hint="eastAsia" w:ascii="方正小标宋简体" w:eastAsia="方正小标宋简体"/>
          <w:sz w:val="31"/>
        </w:rPr>
        <w:t>药</w:t>
      </w:r>
      <w:r>
        <w:rPr>
          <w:rFonts w:hint="eastAsia" w:ascii="方正小标宋简体" w:eastAsia="方正小标宋简体"/>
          <w:spacing w:val="4"/>
          <w:sz w:val="31"/>
        </w:rPr>
        <w:t>待</w:t>
      </w:r>
      <w:r>
        <w:rPr>
          <w:rFonts w:hint="eastAsia" w:ascii="方正小标宋简体" w:eastAsia="方正小标宋简体"/>
          <w:spacing w:val="7"/>
          <w:sz w:val="31"/>
        </w:rPr>
        <w:t>遇</w:t>
      </w:r>
      <w:r>
        <w:rPr>
          <w:rFonts w:hint="eastAsia" w:ascii="方正小标宋简体" w:eastAsia="方正小标宋简体"/>
          <w:spacing w:val="4"/>
          <w:sz w:val="31"/>
        </w:rPr>
        <w:t>认</w:t>
      </w:r>
      <w:r>
        <w:rPr>
          <w:rFonts w:hint="eastAsia" w:ascii="方正小标宋简体" w:eastAsia="方正小标宋简体"/>
          <w:sz w:val="31"/>
        </w:rPr>
        <w:t>定</w:t>
      </w:r>
      <w:r>
        <w:rPr>
          <w:rFonts w:hint="eastAsia" w:ascii="方正小标宋简体" w:eastAsia="方正小标宋简体"/>
          <w:sz w:val="31"/>
        </w:rPr>
        <w:tab/>
      </w:r>
      <w:r>
        <w:rPr>
          <w:rFonts w:ascii="Times New Roman" w:eastAsia="Times New Roman"/>
          <w:spacing w:val="-10"/>
          <w:sz w:val="31"/>
        </w:rPr>
        <w:t>76</w:t>
      </w:r>
    </w:p>
    <w:p>
      <w:pPr>
        <w:spacing w:before="21"/>
        <w:ind w:left="697" w:right="115" w:firstLine="0"/>
        <w:jc w:val="center"/>
        <w:rPr>
          <w:rFonts w:hint="eastAsia" w:ascii="方正黑体简体" w:eastAsia="方正黑体简体"/>
          <w:sz w:val="31"/>
        </w:rPr>
      </w:pPr>
      <w:r>
        <w:rPr>
          <w:rFonts w:hint="eastAsia" w:ascii="方正黑体简体" w:eastAsia="方正黑体简体"/>
          <w:spacing w:val="-9"/>
          <w:sz w:val="31"/>
        </w:rPr>
        <w:t>一、基本医疗保险参保人员享受门诊慢特病病种待遇认定</w:t>
      </w:r>
    </w:p>
    <w:p>
      <w:pPr>
        <w:spacing w:before="139"/>
        <w:ind w:left="0" w:right="572" w:firstLine="0"/>
        <w:jc w:val="right"/>
        <w:rPr>
          <w:rFonts w:ascii="Times New Roman"/>
          <w:sz w:val="31"/>
        </w:rPr>
      </w:pPr>
      <w:r>
        <w:drawing>
          <wp:anchor distT="0" distB="0" distL="0" distR="0" simplePos="0" relativeHeight="252214272" behindDoc="0" locked="0" layoutInCell="1" allowOverlap="1">
            <wp:simplePos x="0" y="0"/>
            <wp:positionH relativeFrom="page">
              <wp:posOffset>1842135</wp:posOffset>
            </wp:positionH>
            <wp:positionV relativeFrom="paragraph">
              <wp:posOffset>201930</wp:posOffset>
            </wp:positionV>
            <wp:extent cx="4312920" cy="26035"/>
            <wp:effectExtent l="0" t="0" r="0" b="0"/>
            <wp:wrapNone/>
            <wp:docPr id="6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5.png"/>
                    <pic:cNvPicPr>
                      <a:picLocks noChangeAspect="1"/>
                    </pic:cNvPicPr>
                  </pic:nvPicPr>
                  <pic:blipFill>
                    <a:blip r:embed="rId90" cstate="print"/>
                    <a:stretch>
                      <a:fillRect/>
                    </a:stretch>
                  </pic:blipFill>
                  <pic:spPr>
                    <a:xfrm>
                      <a:off x="0" y="0"/>
                      <a:ext cx="4312920" cy="25907"/>
                    </a:xfrm>
                    <a:prstGeom prst="rect">
                      <a:avLst/>
                    </a:prstGeom>
                  </pic:spPr>
                </pic:pic>
              </a:graphicData>
            </a:graphic>
          </wp:anchor>
        </w:drawing>
      </w:r>
      <w:r>
        <w:rPr>
          <w:rFonts w:ascii="Times New Roman"/>
          <w:spacing w:val="-1"/>
          <w:sz w:val="31"/>
        </w:rPr>
        <w:t>77</w:t>
      </w:r>
    </w:p>
    <w:p>
      <w:pPr>
        <w:pStyle w:val="8"/>
        <w:numPr>
          <w:ilvl w:val="0"/>
          <w:numId w:val="10"/>
        </w:numPr>
        <w:tabs>
          <w:tab w:val="left" w:pos="1440"/>
          <w:tab w:val="left" w:pos="8757"/>
        </w:tabs>
        <w:spacing w:before="150" w:after="0" w:line="273" w:lineRule="auto"/>
        <w:ind w:left="1425" w:right="572" w:hanging="233"/>
        <w:jc w:val="left"/>
        <w:rPr>
          <w:rFonts w:ascii="Times New Roman" w:eastAsia="Times New Roman"/>
          <w:sz w:val="31"/>
        </w:rPr>
      </w:pPr>
      <w:r>
        <w:drawing>
          <wp:anchor distT="0" distB="0" distL="0" distR="0" simplePos="0" relativeHeight="252006400" behindDoc="1" locked="0" layoutInCell="1" allowOverlap="1">
            <wp:simplePos x="0" y="0"/>
            <wp:positionH relativeFrom="page">
              <wp:posOffset>2759075</wp:posOffset>
            </wp:positionH>
            <wp:positionV relativeFrom="paragraph">
              <wp:posOffset>607695</wp:posOffset>
            </wp:positionV>
            <wp:extent cx="3340735" cy="26035"/>
            <wp:effectExtent l="0" t="0" r="0" b="0"/>
            <wp:wrapNone/>
            <wp:docPr id="6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6.png"/>
                    <pic:cNvPicPr>
                      <a:picLocks noChangeAspect="1"/>
                    </pic:cNvPicPr>
                  </pic:nvPicPr>
                  <pic:blipFill>
                    <a:blip r:embed="rId91" cstate="print"/>
                    <a:stretch>
                      <a:fillRect/>
                    </a:stretch>
                  </pic:blipFill>
                  <pic:spPr>
                    <a:xfrm>
                      <a:off x="0" y="0"/>
                      <a:ext cx="3340608" cy="25908"/>
                    </a:xfrm>
                    <a:prstGeom prst="rect">
                      <a:avLst/>
                    </a:prstGeom>
                  </pic:spPr>
                </pic:pic>
              </a:graphicData>
            </a:graphic>
          </wp:anchor>
        </w:drawing>
      </w:r>
      <w:r>
        <w:rPr>
          <w:rFonts w:hint="eastAsia" w:ascii="方正仿宋简体" w:eastAsia="方正仿宋简体"/>
          <w:spacing w:val="4"/>
          <w:sz w:val="31"/>
        </w:rPr>
        <w:t>基</w:t>
      </w:r>
      <w:r>
        <w:rPr>
          <w:rFonts w:hint="eastAsia" w:ascii="方正仿宋简体" w:eastAsia="方正仿宋简体"/>
          <w:spacing w:val="7"/>
          <w:sz w:val="31"/>
        </w:rPr>
        <w:t>本</w:t>
      </w:r>
      <w:r>
        <w:rPr>
          <w:rFonts w:hint="eastAsia" w:ascii="方正仿宋简体" w:eastAsia="方正仿宋简体"/>
          <w:spacing w:val="4"/>
          <w:sz w:val="31"/>
        </w:rPr>
        <w:t>医</w:t>
      </w:r>
      <w:r>
        <w:rPr>
          <w:rFonts w:hint="eastAsia" w:ascii="方正仿宋简体" w:eastAsia="方正仿宋简体"/>
          <w:spacing w:val="7"/>
          <w:sz w:val="31"/>
        </w:rPr>
        <w:t>疗</w:t>
      </w:r>
      <w:r>
        <w:rPr>
          <w:rFonts w:hint="eastAsia" w:ascii="方正仿宋简体" w:eastAsia="方正仿宋简体"/>
          <w:spacing w:val="4"/>
          <w:sz w:val="31"/>
        </w:rPr>
        <w:t>保</w:t>
      </w:r>
      <w:r>
        <w:rPr>
          <w:rFonts w:hint="eastAsia" w:ascii="方正仿宋简体" w:eastAsia="方正仿宋简体"/>
          <w:spacing w:val="7"/>
          <w:sz w:val="31"/>
        </w:rPr>
        <w:t>险</w:t>
      </w:r>
      <w:r>
        <w:rPr>
          <w:rFonts w:hint="eastAsia" w:ascii="方正仿宋简体" w:eastAsia="方正仿宋简体"/>
          <w:spacing w:val="4"/>
          <w:sz w:val="31"/>
        </w:rPr>
        <w:t>参保</w:t>
      </w:r>
      <w:r>
        <w:rPr>
          <w:rFonts w:hint="eastAsia" w:ascii="方正仿宋简体" w:eastAsia="方正仿宋简体"/>
          <w:spacing w:val="7"/>
          <w:sz w:val="31"/>
        </w:rPr>
        <w:t>人</w:t>
      </w:r>
      <w:r>
        <w:rPr>
          <w:rFonts w:hint="eastAsia" w:ascii="方正仿宋简体" w:eastAsia="方正仿宋简体"/>
          <w:spacing w:val="4"/>
          <w:sz w:val="31"/>
        </w:rPr>
        <w:t>员</w:t>
      </w:r>
      <w:r>
        <w:rPr>
          <w:rFonts w:hint="eastAsia" w:ascii="方正仿宋简体" w:eastAsia="方正仿宋简体"/>
          <w:spacing w:val="7"/>
          <w:sz w:val="31"/>
        </w:rPr>
        <w:t>享</w:t>
      </w:r>
      <w:r>
        <w:rPr>
          <w:rFonts w:hint="eastAsia" w:ascii="方正仿宋简体" w:eastAsia="方正仿宋简体"/>
          <w:spacing w:val="4"/>
          <w:sz w:val="31"/>
        </w:rPr>
        <w:t>受</w:t>
      </w:r>
      <w:r>
        <w:rPr>
          <w:rFonts w:hint="eastAsia" w:ascii="方正仿宋简体" w:eastAsia="方正仿宋简体"/>
          <w:spacing w:val="7"/>
          <w:sz w:val="31"/>
        </w:rPr>
        <w:t>门</w:t>
      </w:r>
      <w:r>
        <w:rPr>
          <w:rFonts w:hint="eastAsia" w:ascii="方正仿宋简体" w:eastAsia="方正仿宋简体"/>
          <w:spacing w:val="4"/>
          <w:sz w:val="31"/>
        </w:rPr>
        <w:t>诊</w:t>
      </w:r>
      <w:r>
        <w:rPr>
          <w:rFonts w:hint="eastAsia" w:ascii="方正仿宋简体" w:eastAsia="方正仿宋简体"/>
          <w:spacing w:val="7"/>
          <w:sz w:val="31"/>
        </w:rPr>
        <w:t>慢</w:t>
      </w:r>
      <w:r>
        <w:rPr>
          <w:rFonts w:hint="eastAsia" w:ascii="方正仿宋简体" w:eastAsia="方正仿宋简体"/>
          <w:spacing w:val="4"/>
          <w:sz w:val="31"/>
        </w:rPr>
        <w:t>特病</w:t>
      </w:r>
      <w:r>
        <w:rPr>
          <w:rFonts w:hint="eastAsia" w:ascii="方正仿宋简体" w:eastAsia="方正仿宋简体"/>
          <w:spacing w:val="7"/>
          <w:sz w:val="31"/>
        </w:rPr>
        <w:t>病</w:t>
      </w:r>
      <w:r>
        <w:rPr>
          <w:rFonts w:hint="eastAsia" w:ascii="方正仿宋简体" w:eastAsia="方正仿宋简体"/>
          <w:spacing w:val="4"/>
          <w:sz w:val="31"/>
        </w:rPr>
        <w:t>种</w:t>
      </w:r>
      <w:r>
        <w:rPr>
          <w:rFonts w:hint="eastAsia" w:ascii="方正仿宋简体" w:eastAsia="方正仿宋简体"/>
          <w:spacing w:val="7"/>
          <w:sz w:val="31"/>
        </w:rPr>
        <w:t>待</w:t>
      </w:r>
      <w:r>
        <w:rPr>
          <w:rFonts w:hint="eastAsia" w:ascii="方正仿宋简体" w:eastAsia="方正仿宋简体"/>
          <w:spacing w:val="4"/>
          <w:sz w:val="31"/>
        </w:rPr>
        <w:t>遇</w:t>
      </w:r>
      <w:r>
        <w:rPr>
          <w:rFonts w:hint="eastAsia" w:ascii="方正仿宋简体" w:eastAsia="方正仿宋简体"/>
          <w:spacing w:val="7"/>
          <w:sz w:val="31"/>
        </w:rPr>
        <w:t>认</w:t>
      </w:r>
      <w:r>
        <w:rPr>
          <w:rFonts w:hint="eastAsia" w:ascii="方正仿宋简体" w:eastAsia="方正仿宋简体"/>
          <w:sz w:val="31"/>
        </w:rPr>
        <w:t xml:space="preserve">定 </w:t>
      </w:r>
      <w:r>
        <w:rPr>
          <w:rFonts w:hint="eastAsia" w:ascii="方正仿宋简体" w:eastAsia="方正仿宋简体"/>
          <w:spacing w:val="4"/>
          <w:sz w:val="31"/>
        </w:rPr>
        <w:t>办理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pacing w:val="-10"/>
          <w:sz w:val="31"/>
        </w:rPr>
        <w:t>80</w:t>
      </w:r>
    </w:p>
    <w:p>
      <w:pPr>
        <w:pStyle w:val="8"/>
        <w:numPr>
          <w:ilvl w:val="0"/>
          <w:numId w:val="10"/>
        </w:numPr>
        <w:tabs>
          <w:tab w:val="left" w:pos="1440"/>
        </w:tabs>
        <w:spacing w:before="0" w:after="0" w:line="494" w:lineRule="exact"/>
        <w:ind w:left="1439" w:right="0" w:hanging="248"/>
        <w:jc w:val="left"/>
        <w:rPr>
          <w:rFonts w:hint="eastAsia" w:ascii="方正仿宋简体" w:eastAsia="方正仿宋简体"/>
          <w:sz w:val="31"/>
        </w:rPr>
      </w:pPr>
      <w:r>
        <w:rPr>
          <w:rFonts w:hint="eastAsia" w:ascii="方正仿宋简体" w:eastAsia="方正仿宋简体"/>
          <w:spacing w:val="3"/>
          <w:sz w:val="31"/>
        </w:rPr>
        <w:t>湖南省基本医疗保险门诊慢特病病种待遇认定申请表</w:t>
      </w:r>
    </w:p>
    <w:p>
      <w:pPr>
        <w:tabs>
          <w:tab w:val="left" w:pos="7449"/>
        </w:tabs>
        <w:spacing w:before="68"/>
        <w:ind w:left="0" w:right="572" w:firstLine="0"/>
        <w:jc w:val="right"/>
        <w:rPr>
          <w:rFonts w:ascii="Times New Roman" w:eastAsia="Times New Roman"/>
          <w:sz w:val="31"/>
        </w:rPr>
      </w:pPr>
      <w:r>
        <w:drawing>
          <wp:anchor distT="0" distB="0" distL="0" distR="0" simplePos="0" relativeHeight="252007424" behindDoc="1" locked="0" layoutInCell="1" allowOverlap="1">
            <wp:simplePos x="0" y="0"/>
            <wp:positionH relativeFrom="page">
              <wp:posOffset>2379980</wp:posOffset>
            </wp:positionH>
            <wp:positionV relativeFrom="paragraph">
              <wp:posOffset>195580</wp:posOffset>
            </wp:positionV>
            <wp:extent cx="3775075" cy="26035"/>
            <wp:effectExtent l="0" t="0" r="0" b="0"/>
            <wp:wrapNone/>
            <wp:docPr id="6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7.png"/>
                    <pic:cNvPicPr>
                      <a:picLocks noChangeAspect="1"/>
                    </pic:cNvPicPr>
                  </pic:nvPicPr>
                  <pic:blipFill>
                    <a:blip r:embed="rId92" cstate="print"/>
                    <a:stretch>
                      <a:fillRect/>
                    </a:stretch>
                  </pic:blipFill>
                  <pic:spPr>
                    <a:xfrm>
                      <a:off x="0" y="0"/>
                      <a:ext cx="3774948" cy="25907"/>
                    </a:xfrm>
                    <a:prstGeom prst="rect">
                      <a:avLst/>
                    </a:prstGeom>
                  </pic:spPr>
                </pic:pic>
              </a:graphicData>
            </a:graphic>
          </wp:anchor>
        </w:drawing>
      </w:r>
      <w:r>
        <w:rPr>
          <w:rFonts w:hint="eastAsia" w:ascii="方正仿宋简体" w:eastAsia="方正仿宋简体"/>
          <w:spacing w:val="-37"/>
          <w:sz w:val="31"/>
        </w:rPr>
        <w:t>（</w:t>
      </w:r>
      <w:r>
        <w:rPr>
          <w:rFonts w:hint="eastAsia" w:ascii="方正仿宋简体" w:eastAsia="方正仿宋简体"/>
          <w:sz w:val="31"/>
        </w:rPr>
        <w:t>表</w:t>
      </w:r>
      <w:r>
        <w:rPr>
          <w:rFonts w:hint="eastAsia" w:ascii="方正仿宋简体" w:eastAsia="方正仿宋简体"/>
          <w:spacing w:val="-51"/>
          <w:sz w:val="31"/>
        </w:rPr>
        <w:t xml:space="preserve"> </w:t>
      </w:r>
      <w:r>
        <w:rPr>
          <w:rFonts w:ascii="Times New Roman" w:eastAsia="Times New Roman"/>
          <w:spacing w:val="-11"/>
          <w:sz w:val="31"/>
        </w:rPr>
        <w:t>12</w:t>
      </w:r>
      <w:r>
        <w:rPr>
          <w:rFonts w:hint="eastAsia" w:ascii="方正仿宋简体" w:eastAsia="方正仿宋简体"/>
          <w:spacing w:val="-11"/>
          <w:sz w:val="31"/>
        </w:rPr>
        <w:t>）</w:t>
      </w:r>
      <w:r>
        <w:rPr>
          <w:rFonts w:hint="eastAsia" w:ascii="方正仿宋简体" w:eastAsia="方正仿宋简体"/>
          <w:spacing w:val="-11"/>
          <w:sz w:val="31"/>
        </w:rPr>
        <w:tab/>
      </w:r>
      <w:r>
        <w:rPr>
          <w:rFonts w:ascii="Times New Roman" w:eastAsia="Times New Roman"/>
          <w:spacing w:val="-1"/>
          <w:sz w:val="31"/>
        </w:rPr>
        <w:t>81</w:t>
      </w:r>
    </w:p>
    <w:p>
      <w:pPr>
        <w:tabs>
          <w:tab w:val="left" w:pos="8182"/>
        </w:tabs>
        <w:spacing w:before="67"/>
        <w:ind w:left="617" w:right="0" w:firstLine="0"/>
        <w:jc w:val="center"/>
        <w:rPr>
          <w:rFonts w:ascii="Times New Roman" w:eastAsia="Times New Roman"/>
          <w:sz w:val="31"/>
        </w:rPr>
      </w:pPr>
      <w:r>
        <mc:AlternateContent>
          <mc:Choice Requires="wps">
            <w:drawing>
              <wp:anchor distT="0" distB="0" distL="114300" distR="114300" simplePos="0" relativeHeight="252008448" behindDoc="1" locked="0" layoutInCell="1" allowOverlap="1">
                <wp:simplePos x="0" y="0"/>
                <wp:positionH relativeFrom="page">
                  <wp:posOffset>5972175</wp:posOffset>
                </wp:positionH>
                <wp:positionV relativeFrom="paragraph">
                  <wp:posOffset>194945</wp:posOffset>
                </wp:positionV>
                <wp:extent cx="180340" cy="26035"/>
                <wp:effectExtent l="0" t="0" r="10160" b="2540"/>
                <wp:wrapNone/>
                <wp:docPr id="359" name="任意多边形 360"/>
                <wp:cNvGraphicFramePr/>
                <a:graphic xmlns:a="http://schemas.openxmlformats.org/drawingml/2006/main">
                  <a:graphicData uri="http://schemas.microsoft.com/office/word/2010/wordprocessingShape">
                    <wps:wsp>
                      <wps:cNvSpPr/>
                      <wps:spPr>
                        <a:xfrm>
                          <a:off x="0" y="0"/>
                          <a:ext cx="180340" cy="26035"/>
                        </a:xfrm>
                        <a:custGeom>
                          <a:avLst/>
                          <a:gdLst/>
                          <a:ahLst/>
                          <a:cxnLst/>
                          <a:pathLst>
                            <a:path w="284" h="41">
                              <a:moveTo>
                                <a:pt x="262" y="0"/>
                              </a:moveTo>
                              <a:lnTo>
                                <a:pt x="247" y="2"/>
                              </a:lnTo>
                              <a:lnTo>
                                <a:pt x="240" y="7"/>
                              </a:lnTo>
                              <a:lnTo>
                                <a:pt x="238" y="19"/>
                              </a:lnTo>
                              <a:lnTo>
                                <a:pt x="240" y="33"/>
                              </a:lnTo>
                              <a:lnTo>
                                <a:pt x="247" y="38"/>
                              </a:lnTo>
                              <a:lnTo>
                                <a:pt x="262" y="41"/>
                              </a:lnTo>
                              <a:lnTo>
                                <a:pt x="274" y="38"/>
                              </a:lnTo>
                              <a:lnTo>
                                <a:pt x="281" y="33"/>
                              </a:lnTo>
                              <a:lnTo>
                                <a:pt x="283" y="19"/>
                              </a:lnTo>
                              <a:lnTo>
                                <a:pt x="281" y="7"/>
                              </a:lnTo>
                              <a:lnTo>
                                <a:pt x="274" y="2"/>
                              </a:lnTo>
                              <a:lnTo>
                                <a:pt x="262" y="0"/>
                              </a:lnTo>
                              <a:close/>
                              <a:moveTo>
                                <a:pt x="22" y="0"/>
                              </a:moveTo>
                              <a:lnTo>
                                <a:pt x="7" y="2"/>
                              </a:lnTo>
                              <a:lnTo>
                                <a:pt x="0" y="7"/>
                              </a:lnTo>
                              <a:lnTo>
                                <a:pt x="0" y="33"/>
                              </a:lnTo>
                              <a:lnTo>
                                <a:pt x="7" y="38"/>
                              </a:lnTo>
                              <a:lnTo>
                                <a:pt x="22" y="41"/>
                              </a:lnTo>
                              <a:lnTo>
                                <a:pt x="36" y="38"/>
                              </a:lnTo>
                              <a:lnTo>
                                <a:pt x="43" y="33"/>
                              </a:lnTo>
                              <a:lnTo>
                                <a:pt x="46" y="19"/>
                              </a:lnTo>
                              <a:lnTo>
                                <a:pt x="43" y="7"/>
                              </a:lnTo>
                              <a:lnTo>
                                <a:pt x="36" y="2"/>
                              </a:lnTo>
                              <a:lnTo>
                                <a:pt x="22" y="0"/>
                              </a:lnTo>
                              <a:close/>
                              <a:moveTo>
                                <a:pt x="139" y="0"/>
                              </a:moveTo>
                              <a:lnTo>
                                <a:pt x="127" y="2"/>
                              </a:lnTo>
                              <a:lnTo>
                                <a:pt x="120" y="7"/>
                              </a:lnTo>
                              <a:lnTo>
                                <a:pt x="120" y="33"/>
                              </a:lnTo>
                              <a:lnTo>
                                <a:pt x="127" y="38"/>
                              </a:lnTo>
                              <a:lnTo>
                                <a:pt x="139" y="41"/>
                              </a:lnTo>
                              <a:lnTo>
                                <a:pt x="156" y="38"/>
                              </a:lnTo>
                              <a:lnTo>
                                <a:pt x="161" y="33"/>
                              </a:lnTo>
                              <a:lnTo>
                                <a:pt x="163" y="19"/>
                              </a:lnTo>
                              <a:lnTo>
                                <a:pt x="161" y="7"/>
                              </a:lnTo>
                              <a:lnTo>
                                <a:pt x="156" y="2"/>
                              </a:lnTo>
                              <a:lnTo>
                                <a:pt x="139" y="0"/>
                              </a:lnTo>
                              <a:close/>
                            </a:path>
                          </a:pathLst>
                        </a:custGeom>
                        <a:solidFill>
                          <a:srgbClr val="000000"/>
                        </a:solidFill>
                        <a:ln>
                          <a:noFill/>
                        </a:ln>
                      </wps:spPr>
                      <wps:bodyPr upright="1"/>
                    </wps:wsp>
                  </a:graphicData>
                </a:graphic>
              </wp:anchor>
            </w:drawing>
          </mc:Choice>
          <mc:Fallback>
            <w:pict>
              <v:shape id="任意多边形 360" o:spid="_x0000_s1026" o:spt="100" style="position:absolute;left:0pt;margin-left:470.25pt;margin-top:15.35pt;height:2.05pt;width:14.2pt;mso-position-horizontal-relative:page;z-index:-251308032;mso-width-relative:page;mso-height-relative:page;" fillcolor="#000000" filled="t" stroked="f" coordsize="284,41" o:gfxdata="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OMNxF1gAAAAkBAAAPAAAAAAAA&#10;AAEAIAAAACIAAABkcnMvZG93bnJldi54bWxQSwECFAAUAAAACACHTuJA4OVYd78CAABfCQAADgAA&#10;AAAAAAABACAAAAAlAQAAZHJzL2Uyb0RvYy54bWxQSwUGAAAAAAYABgBZAQAAVgYAAAAA&#10;" path="m262,0l247,2,240,7,238,19,240,33,247,38,262,41,274,38,281,33,283,19,281,7,274,2,262,0xm22,0l7,2,0,7,0,33,7,38,22,41,36,38,43,33,46,19,43,7,36,2,22,0xm139,0l127,2,120,7,120,33,127,38,139,41,156,38,161,33,163,19,161,7,156,2,139,0xe">
                <v:fill on="t" focussize="0,0"/>
                <v:stroke on="f"/>
                <v:imagedata o:title=""/>
                <o:lock v:ext="edit" aspectratio="f"/>
              </v:shape>
            </w:pict>
          </mc:Fallback>
        </mc:AlternateContent>
      </w:r>
      <w:r>
        <w:rPr>
          <w:rFonts w:hint="eastAsia" w:ascii="方正黑体简体" w:eastAsia="方正黑体简体"/>
          <w:spacing w:val="7"/>
          <w:sz w:val="31"/>
        </w:rPr>
        <w:t>二</w:t>
      </w:r>
      <w:r>
        <w:rPr>
          <w:rFonts w:hint="eastAsia" w:ascii="方正黑体简体" w:eastAsia="方正黑体简体"/>
          <w:spacing w:val="-152"/>
          <w:sz w:val="31"/>
        </w:rPr>
        <w:t>、</w:t>
      </w:r>
      <w:r>
        <w:rPr>
          <w:rFonts w:hint="eastAsia" w:ascii="方正黑体简体" w:eastAsia="方正黑体简体"/>
          <w:spacing w:val="4"/>
          <w:sz w:val="31"/>
        </w:rPr>
        <w:t>基</w:t>
      </w:r>
      <w:r>
        <w:rPr>
          <w:rFonts w:hint="eastAsia" w:ascii="方正黑体简体" w:eastAsia="方正黑体简体"/>
          <w:spacing w:val="7"/>
          <w:sz w:val="31"/>
        </w:rPr>
        <w:t>本</w:t>
      </w:r>
      <w:r>
        <w:rPr>
          <w:rFonts w:hint="eastAsia" w:ascii="方正黑体简体" w:eastAsia="方正黑体简体"/>
          <w:spacing w:val="4"/>
          <w:sz w:val="31"/>
        </w:rPr>
        <w:t>医疗</w:t>
      </w:r>
      <w:r>
        <w:rPr>
          <w:rFonts w:hint="eastAsia" w:ascii="方正黑体简体" w:eastAsia="方正黑体简体"/>
          <w:spacing w:val="7"/>
          <w:sz w:val="31"/>
        </w:rPr>
        <w:t>保</w:t>
      </w:r>
      <w:r>
        <w:rPr>
          <w:rFonts w:hint="eastAsia" w:ascii="方正黑体简体" w:eastAsia="方正黑体简体"/>
          <w:spacing w:val="4"/>
          <w:sz w:val="31"/>
        </w:rPr>
        <w:t>险</w:t>
      </w:r>
      <w:r>
        <w:rPr>
          <w:rFonts w:hint="eastAsia" w:ascii="方正黑体简体" w:eastAsia="方正黑体简体"/>
          <w:spacing w:val="7"/>
          <w:sz w:val="31"/>
        </w:rPr>
        <w:t>参</w:t>
      </w:r>
      <w:r>
        <w:rPr>
          <w:rFonts w:hint="eastAsia" w:ascii="方正黑体简体" w:eastAsia="方正黑体简体"/>
          <w:spacing w:val="4"/>
          <w:sz w:val="31"/>
        </w:rPr>
        <w:t>保</w:t>
      </w:r>
      <w:r>
        <w:rPr>
          <w:rFonts w:hint="eastAsia" w:ascii="方正黑体简体" w:eastAsia="方正黑体简体"/>
          <w:spacing w:val="7"/>
          <w:sz w:val="31"/>
        </w:rPr>
        <w:t>人</w:t>
      </w:r>
      <w:r>
        <w:rPr>
          <w:rFonts w:hint="eastAsia" w:ascii="方正黑体简体" w:eastAsia="方正黑体简体"/>
          <w:spacing w:val="4"/>
          <w:sz w:val="31"/>
        </w:rPr>
        <w:t>员享</w:t>
      </w:r>
      <w:r>
        <w:rPr>
          <w:rFonts w:hint="eastAsia" w:ascii="方正黑体简体" w:eastAsia="方正黑体简体"/>
          <w:spacing w:val="7"/>
          <w:sz w:val="31"/>
        </w:rPr>
        <w:t>受</w:t>
      </w:r>
      <w:r>
        <w:rPr>
          <w:rFonts w:hint="eastAsia" w:ascii="方正黑体简体" w:eastAsia="方正黑体简体"/>
          <w:spacing w:val="4"/>
          <w:sz w:val="31"/>
        </w:rPr>
        <w:t>特</w:t>
      </w:r>
      <w:r>
        <w:rPr>
          <w:rFonts w:hint="eastAsia" w:ascii="方正黑体简体" w:eastAsia="方正黑体简体"/>
          <w:spacing w:val="7"/>
          <w:sz w:val="31"/>
        </w:rPr>
        <w:t>殊</w:t>
      </w:r>
      <w:r>
        <w:rPr>
          <w:rFonts w:hint="eastAsia" w:ascii="方正黑体简体" w:eastAsia="方正黑体简体"/>
          <w:spacing w:val="4"/>
          <w:sz w:val="31"/>
        </w:rPr>
        <w:t>药</w:t>
      </w:r>
      <w:r>
        <w:rPr>
          <w:rFonts w:hint="eastAsia" w:ascii="方正黑体简体" w:eastAsia="方正黑体简体"/>
          <w:spacing w:val="7"/>
          <w:sz w:val="31"/>
        </w:rPr>
        <w:t>品</w:t>
      </w:r>
      <w:r>
        <w:rPr>
          <w:rFonts w:hint="eastAsia" w:ascii="方正黑体简体" w:eastAsia="方正黑体简体"/>
          <w:spacing w:val="4"/>
          <w:sz w:val="31"/>
        </w:rPr>
        <w:t>待遇</w:t>
      </w:r>
      <w:r>
        <w:rPr>
          <w:rFonts w:hint="eastAsia" w:ascii="方正黑体简体" w:eastAsia="方正黑体简体"/>
          <w:spacing w:val="7"/>
          <w:sz w:val="31"/>
        </w:rPr>
        <w:t>认</w:t>
      </w:r>
      <w:r>
        <w:rPr>
          <w:rFonts w:hint="eastAsia" w:ascii="方正黑体简体" w:eastAsia="方正黑体简体"/>
          <w:sz w:val="31"/>
        </w:rPr>
        <w:t>定</w:t>
      </w:r>
      <w:r>
        <w:rPr>
          <w:rFonts w:hint="eastAsia" w:ascii="方正黑体简体" w:eastAsia="方正黑体简体"/>
          <w:sz w:val="31"/>
        </w:rPr>
        <w:tab/>
      </w:r>
      <w:r>
        <w:rPr>
          <w:rFonts w:ascii="Times New Roman" w:eastAsia="Times New Roman"/>
          <w:sz w:val="31"/>
        </w:rPr>
        <w:t>82</w:t>
      </w:r>
    </w:p>
    <w:p>
      <w:pPr>
        <w:spacing w:after="0"/>
        <w:jc w:val="center"/>
        <w:rPr>
          <w:rFonts w:ascii="Times New Roman" w:eastAsia="Times New Roman"/>
          <w:sz w:val="31"/>
        </w:rPr>
        <w:sectPr>
          <w:pgSz w:w="11910" w:h="16840"/>
          <w:pgMar w:top="1340" w:right="1120" w:bottom="1080" w:left="1140" w:header="0" w:footer="881" w:gutter="0"/>
          <w:cols w:space="720" w:num="1"/>
        </w:sectPr>
      </w:pPr>
    </w:p>
    <w:p>
      <w:pPr>
        <w:pStyle w:val="8"/>
        <w:numPr>
          <w:ilvl w:val="0"/>
          <w:numId w:val="11"/>
        </w:numPr>
        <w:tabs>
          <w:tab w:val="left" w:pos="1438"/>
        </w:tabs>
        <w:spacing w:before="2" w:after="0" w:line="240" w:lineRule="auto"/>
        <w:ind w:left="1437" w:right="0" w:hanging="249"/>
        <w:jc w:val="left"/>
        <w:rPr>
          <w:rFonts w:hint="eastAsia" w:ascii="方正仿宋简体" w:eastAsia="方正仿宋简体"/>
          <w:sz w:val="31"/>
        </w:rPr>
      </w:pPr>
      <w:r>
        <w:rPr>
          <w:rFonts w:hint="eastAsia" w:ascii="方正仿宋简体" w:eastAsia="方正仿宋简体"/>
          <w:spacing w:val="3"/>
          <w:sz w:val="31"/>
        </w:rPr>
        <w:t>基本医疗保险参保人员享受特殊药品待遇认定办理</w:t>
      </w:r>
    </w:p>
    <w:p>
      <w:pPr>
        <w:tabs>
          <w:tab w:val="left" w:pos="8754"/>
        </w:tabs>
        <w:spacing w:before="67"/>
        <w:ind w:left="1422" w:right="0" w:firstLine="0"/>
        <w:jc w:val="left"/>
        <w:rPr>
          <w:rFonts w:ascii="Times New Roman" w:eastAsia="Times New Roman"/>
          <w:sz w:val="31"/>
        </w:rPr>
      </w:pPr>
      <w:r>
        <w:drawing>
          <wp:anchor distT="0" distB="0" distL="0" distR="0" simplePos="0" relativeHeight="252009472" behindDoc="1" locked="0" layoutInCell="1" allowOverlap="1">
            <wp:simplePos x="0" y="0"/>
            <wp:positionH relativeFrom="page">
              <wp:posOffset>2456180</wp:posOffset>
            </wp:positionH>
            <wp:positionV relativeFrom="paragraph">
              <wp:posOffset>194945</wp:posOffset>
            </wp:positionV>
            <wp:extent cx="3698875" cy="26035"/>
            <wp:effectExtent l="0" t="0" r="0" b="0"/>
            <wp:wrapNone/>
            <wp:docPr id="7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8.png"/>
                    <pic:cNvPicPr>
                      <a:picLocks noChangeAspect="1"/>
                    </pic:cNvPicPr>
                  </pic:nvPicPr>
                  <pic:blipFill>
                    <a:blip r:embed="rId93" cstate="print"/>
                    <a:stretch>
                      <a:fillRect/>
                    </a:stretch>
                  </pic:blipFill>
                  <pic:spPr>
                    <a:xfrm>
                      <a:off x="0" y="0"/>
                      <a:ext cx="3698748" cy="25908"/>
                    </a:xfrm>
                    <a:prstGeom prst="rect">
                      <a:avLst/>
                    </a:prstGeom>
                  </pic:spPr>
                </pic:pic>
              </a:graphicData>
            </a:graphic>
          </wp:anchor>
        </w:drawing>
      </w:r>
      <w:r>
        <w:rPr>
          <w:rFonts w:hint="eastAsia" w:ascii="方正仿宋简体" w:eastAsia="方正仿宋简体"/>
          <w:spacing w:val="4"/>
          <w:sz w:val="31"/>
        </w:rPr>
        <w:t>流</w:t>
      </w:r>
      <w:r>
        <w:rPr>
          <w:rFonts w:hint="eastAsia" w:ascii="方正仿宋简体" w:eastAsia="方正仿宋简体"/>
          <w:spacing w:val="7"/>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85</w:t>
      </w:r>
    </w:p>
    <w:p>
      <w:pPr>
        <w:pStyle w:val="8"/>
        <w:numPr>
          <w:ilvl w:val="0"/>
          <w:numId w:val="11"/>
        </w:numPr>
        <w:tabs>
          <w:tab w:val="left" w:pos="1438"/>
        </w:tabs>
        <w:spacing w:before="68" w:after="0" w:line="240" w:lineRule="auto"/>
        <w:ind w:left="1437" w:right="0" w:hanging="249"/>
        <w:jc w:val="left"/>
        <w:rPr>
          <w:rFonts w:hint="eastAsia" w:ascii="方正仿宋简体" w:eastAsia="方正仿宋简体"/>
          <w:sz w:val="31"/>
        </w:rPr>
      </w:pPr>
      <w:r>
        <w:rPr>
          <w:rFonts w:hint="eastAsia" w:ascii="方正仿宋简体" w:eastAsia="方正仿宋简体"/>
          <w:spacing w:val="-3"/>
          <w:sz w:val="31"/>
        </w:rPr>
        <w:t>湖南省基本医疗保险特殊药品使用申请表</w:t>
      </w:r>
      <w:r>
        <w:rPr>
          <w:rFonts w:hint="eastAsia" w:ascii="方正仿宋简体" w:eastAsia="方正仿宋简体"/>
          <w:spacing w:val="-37"/>
          <w:sz w:val="31"/>
        </w:rPr>
        <w:t>（</w:t>
      </w:r>
      <w:r>
        <w:rPr>
          <w:rFonts w:hint="eastAsia" w:ascii="方正仿宋简体" w:eastAsia="方正仿宋简体"/>
          <w:spacing w:val="-25"/>
          <w:sz w:val="31"/>
        </w:rPr>
        <w:t xml:space="preserve">表 </w:t>
      </w:r>
      <w:r>
        <w:rPr>
          <w:rFonts w:ascii="Times New Roman" w:eastAsia="Times New Roman"/>
          <w:spacing w:val="-12"/>
          <w:sz w:val="31"/>
        </w:rPr>
        <w:t>13</w:t>
      </w:r>
      <w:r>
        <w:rPr>
          <w:rFonts w:hint="eastAsia" w:ascii="方正仿宋简体" w:eastAsia="方正仿宋简体"/>
          <w:spacing w:val="-12"/>
          <w:sz w:val="31"/>
        </w:rPr>
        <w:t>）</w:t>
      </w:r>
    </w:p>
    <w:p>
      <w:pPr>
        <w:spacing w:before="126"/>
        <w:ind w:left="0" w:right="575" w:firstLine="0"/>
        <w:jc w:val="right"/>
        <w:rPr>
          <w:rFonts w:ascii="Times New Roman"/>
          <w:sz w:val="31"/>
        </w:rPr>
      </w:pPr>
      <w:r>
        <w:drawing>
          <wp:anchor distT="0" distB="0" distL="0" distR="0" simplePos="0" relativeHeight="252215296" behindDoc="0" locked="0" layoutInCell="1" allowOverlap="1">
            <wp:simplePos x="0" y="0"/>
            <wp:positionH relativeFrom="page">
              <wp:posOffset>1791335</wp:posOffset>
            </wp:positionH>
            <wp:positionV relativeFrom="paragraph">
              <wp:posOffset>194945</wp:posOffset>
            </wp:positionV>
            <wp:extent cx="4364990" cy="26035"/>
            <wp:effectExtent l="0" t="0" r="0" b="0"/>
            <wp:wrapNone/>
            <wp:docPr id="7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9.png"/>
                    <pic:cNvPicPr>
                      <a:picLocks noChangeAspect="1"/>
                    </pic:cNvPicPr>
                  </pic:nvPicPr>
                  <pic:blipFill>
                    <a:blip r:embed="rId94" cstate="print"/>
                    <a:stretch>
                      <a:fillRect/>
                    </a:stretch>
                  </pic:blipFill>
                  <pic:spPr>
                    <a:xfrm>
                      <a:off x="0" y="0"/>
                      <a:ext cx="4364736" cy="25907"/>
                    </a:xfrm>
                    <a:prstGeom prst="rect">
                      <a:avLst/>
                    </a:prstGeom>
                  </pic:spPr>
                </pic:pic>
              </a:graphicData>
            </a:graphic>
          </wp:anchor>
        </w:drawing>
      </w:r>
      <w:r>
        <w:rPr>
          <w:rFonts w:ascii="Times New Roman"/>
          <w:sz w:val="31"/>
        </w:rPr>
        <w:t>86</w:t>
      </w:r>
    </w:p>
    <w:p>
      <w:pPr>
        <w:spacing w:before="697"/>
        <w:ind w:left="561" w:right="0" w:firstLine="0"/>
        <w:jc w:val="left"/>
        <w:rPr>
          <w:rFonts w:hint="eastAsia" w:ascii="方正小标宋简体" w:eastAsia="方正小标宋简体"/>
          <w:sz w:val="31"/>
        </w:rPr>
      </w:pPr>
      <w:r>
        <w:rPr>
          <w:rFonts w:hint="eastAsia" w:ascii="方正小标宋简体" w:eastAsia="方正小标宋简体"/>
          <w:spacing w:val="-14"/>
          <w:sz w:val="31"/>
        </w:rPr>
        <w:t>第六部分：基本医疗保险参保人员医疗费用手工</w:t>
      </w:r>
      <w:r>
        <w:rPr>
          <w:rFonts w:hint="eastAsia" w:ascii="方正小标宋简体" w:eastAsia="方正小标宋简体"/>
          <w:spacing w:val="-37"/>
          <w:sz w:val="31"/>
        </w:rPr>
        <w:t>（</w:t>
      </w:r>
      <w:r>
        <w:rPr>
          <w:rFonts w:hint="eastAsia" w:ascii="方正小标宋简体" w:eastAsia="方正小标宋简体"/>
          <w:spacing w:val="-14"/>
          <w:sz w:val="31"/>
        </w:rPr>
        <w:t>零星</w:t>
      </w:r>
      <w:r>
        <w:rPr>
          <w:rFonts w:hint="eastAsia" w:ascii="方正小标宋简体" w:eastAsia="方正小标宋简体"/>
          <w:spacing w:val="-113"/>
          <w:sz w:val="31"/>
        </w:rPr>
        <w:t>）</w:t>
      </w:r>
      <w:r>
        <w:rPr>
          <w:rFonts w:hint="eastAsia" w:ascii="方正小标宋简体" w:eastAsia="方正小标宋简体"/>
          <w:spacing w:val="2"/>
          <w:sz w:val="31"/>
        </w:rPr>
        <w:t>报销</w:t>
      </w:r>
    </w:p>
    <w:p>
      <w:pPr>
        <w:spacing w:before="98"/>
        <w:ind w:left="0" w:right="575" w:firstLine="0"/>
        <w:jc w:val="right"/>
        <w:rPr>
          <w:rFonts w:ascii="Times New Roman"/>
          <w:sz w:val="31"/>
        </w:rPr>
      </w:pPr>
      <w:r>
        <w:drawing>
          <wp:anchor distT="0" distB="0" distL="0" distR="0" simplePos="0" relativeHeight="252216320" behindDoc="0" locked="0" layoutInCell="1" allowOverlap="1">
            <wp:simplePos x="0" y="0"/>
            <wp:positionH relativeFrom="page">
              <wp:posOffset>2040255</wp:posOffset>
            </wp:positionH>
            <wp:positionV relativeFrom="paragraph">
              <wp:posOffset>175895</wp:posOffset>
            </wp:positionV>
            <wp:extent cx="4114800" cy="26035"/>
            <wp:effectExtent l="0" t="0" r="0" b="0"/>
            <wp:wrapNone/>
            <wp:docPr id="7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0.png"/>
                    <pic:cNvPicPr>
                      <a:picLocks noChangeAspect="1"/>
                    </pic:cNvPicPr>
                  </pic:nvPicPr>
                  <pic:blipFill>
                    <a:blip r:embed="rId95" cstate="print"/>
                    <a:stretch>
                      <a:fillRect/>
                    </a:stretch>
                  </pic:blipFill>
                  <pic:spPr>
                    <a:xfrm>
                      <a:off x="0" y="0"/>
                      <a:ext cx="4114800" cy="25908"/>
                    </a:xfrm>
                    <a:prstGeom prst="rect">
                      <a:avLst/>
                    </a:prstGeom>
                  </pic:spPr>
                </pic:pic>
              </a:graphicData>
            </a:graphic>
          </wp:anchor>
        </w:drawing>
      </w:r>
      <w:r>
        <w:rPr>
          <w:rFonts w:ascii="Times New Roman"/>
          <w:spacing w:val="-1"/>
          <w:sz w:val="31"/>
        </w:rPr>
        <w:t>87</w:t>
      </w:r>
    </w:p>
    <w:p>
      <w:pPr>
        <w:tabs>
          <w:tab w:val="right" w:pos="8490"/>
        </w:tabs>
        <w:spacing w:before="150"/>
        <w:ind w:left="612" w:right="0" w:firstLine="0"/>
        <w:jc w:val="center"/>
        <w:rPr>
          <w:rFonts w:ascii="Times New Roman" w:eastAsia="Times New Roman"/>
          <w:sz w:val="31"/>
        </w:rPr>
      </w:pPr>
      <w:r>
        <w:drawing>
          <wp:anchor distT="0" distB="0" distL="0" distR="0" simplePos="0" relativeHeight="252010496" behindDoc="1" locked="0" layoutInCell="1" allowOverlap="1">
            <wp:simplePos x="0" y="0"/>
            <wp:positionH relativeFrom="page">
              <wp:posOffset>3122295</wp:posOffset>
            </wp:positionH>
            <wp:positionV relativeFrom="paragraph">
              <wp:posOffset>247650</wp:posOffset>
            </wp:positionV>
            <wp:extent cx="3032760" cy="26035"/>
            <wp:effectExtent l="0" t="0" r="0" b="0"/>
            <wp:wrapNone/>
            <wp:docPr id="7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1.png"/>
                    <pic:cNvPicPr>
                      <a:picLocks noChangeAspect="1"/>
                    </pic:cNvPicPr>
                  </pic:nvPicPr>
                  <pic:blipFill>
                    <a:blip r:embed="rId96" cstate="print"/>
                    <a:stretch>
                      <a:fillRect/>
                    </a:stretch>
                  </pic:blipFill>
                  <pic:spPr>
                    <a:xfrm>
                      <a:off x="0" y="0"/>
                      <a:ext cx="3032760" cy="25907"/>
                    </a:xfrm>
                    <a:prstGeom prst="rect">
                      <a:avLst/>
                    </a:prstGeom>
                  </pic:spPr>
                </pic:pic>
              </a:graphicData>
            </a:graphic>
          </wp:anchor>
        </w:drawing>
      </w:r>
      <w:r>
        <w:rPr>
          <w:rFonts w:hint="eastAsia" w:ascii="方正黑体简体" w:eastAsia="方正黑体简体"/>
          <w:spacing w:val="7"/>
          <w:sz w:val="31"/>
        </w:rPr>
        <w:t>一</w:t>
      </w:r>
      <w:r>
        <w:rPr>
          <w:rFonts w:hint="eastAsia" w:ascii="方正黑体简体" w:eastAsia="方正黑体简体"/>
          <w:spacing w:val="-152"/>
          <w:sz w:val="31"/>
        </w:rPr>
        <w:t>、</w:t>
      </w:r>
      <w:r>
        <w:rPr>
          <w:rFonts w:hint="eastAsia" w:ascii="方正黑体简体" w:eastAsia="方正黑体简体"/>
          <w:spacing w:val="4"/>
          <w:sz w:val="31"/>
        </w:rPr>
        <w:t>门</w:t>
      </w:r>
      <w:r>
        <w:rPr>
          <w:rFonts w:hint="eastAsia" w:ascii="方正黑体简体" w:eastAsia="方正黑体简体"/>
          <w:spacing w:val="7"/>
          <w:sz w:val="31"/>
        </w:rPr>
        <w:t>诊</w:t>
      </w:r>
      <w:r>
        <w:rPr>
          <w:rFonts w:hint="eastAsia" w:ascii="方正黑体简体" w:eastAsia="方正黑体简体"/>
          <w:spacing w:val="4"/>
          <w:sz w:val="31"/>
        </w:rPr>
        <w:t>费</w:t>
      </w:r>
      <w:r>
        <w:rPr>
          <w:rFonts w:hint="eastAsia" w:ascii="方正黑体简体" w:eastAsia="方正黑体简体"/>
          <w:spacing w:val="7"/>
          <w:sz w:val="31"/>
        </w:rPr>
        <w:t>用</w:t>
      </w:r>
      <w:r>
        <w:rPr>
          <w:rFonts w:hint="eastAsia" w:ascii="方正黑体简体" w:eastAsia="方正黑体简体"/>
          <w:spacing w:val="4"/>
          <w:sz w:val="31"/>
        </w:rPr>
        <w:t>报</w:t>
      </w:r>
      <w:r>
        <w:rPr>
          <w:rFonts w:hint="eastAsia" w:ascii="方正黑体简体" w:eastAsia="方正黑体简体"/>
          <w:sz w:val="31"/>
        </w:rPr>
        <w:t>销</w:t>
      </w:r>
      <w:r>
        <w:rPr>
          <w:rFonts w:hint="eastAsia" w:ascii="方正黑体简体" w:eastAsia="方正黑体简体"/>
          <w:sz w:val="31"/>
        </w:rPr>
        <w:tab/>
      </w:r>
      <w:r>
        <w:rPr>
          <w:rFonts w:ascii="Times New Roman" w:eastAsia="Times New Roman"/>
          <w:sz w:val="31"/>
        </w:rPr>
        <w:t>88</w:t>
      </w:r>
    </w:p>
    <w:p>
      <w:pPr>
        <w:tabs>
          <w:tab w:val="right" w:pos="8490"/>
        </w:tabs>
        <w:spacing w:before="77"/>
        <w:ind w:left="612" w:right="0" w:firstLine="0"/>
        <w:jc w:val="center"/>
        <w:rPr>
          <w:rFonts w:ascii="Times New Roman" w:eastAsia="Times New Roman"/>
          <w:sz w:val="31"/>
        </w:rPr>
      </w:pPr>
      <w:r>
        <mc:AlternateContent>
          <mc:Choice Requires="wps">
            <w:drawing>
              <wp:anchor distT="0" distB="0" distL="114300" distR="114300" simplePos="0" relativeHeight="252011520" behindDoc="1" locked="0" layoutInCell="1" allowOverlap="1">
                <wp:simplePos x="0" y="0"/>
                <wp:positionH relativeFrom="page">
                  <wp:posOffset>3832225</wp:posOffset>
                </wp:positionH>
                <wp:positionV relativeFrom="paragraph">
                  <wp:posOffset>201295</wp:posOffset>
                </wp:positionV>
                <wp:extent cx="166370" cy="26035"/>
                <wp:effectExtent l="0" t="0" r="5080" b="2540"/>
                <wp:wrapNone/>
                <wp:docPr id="360" name="任意多边形 361"/>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4" y="0"/>
                              </a:moveTo>
                              <a:lnTo>
                                <a:pt x="230" y="0"/>
                              </a:lnTo>
                              <a:lnTo>
                                <a:pt x="220" y="7"/>
                              </a:lnTo>
                              <a:lnTo>
                                <a:pt x="220" y="31"/>
                              </a:lnTo>
                              <a:lnTo>
                                <a:pt x="230" y="38"/>
                              </a:lnTo>
                              <a:lnTo>
                                <a:pt x="242" y="41"/>
                              </a:lnTo>
                              <a:lnTo>
                                <a:pt x="254" y="38"/>
                              </a:lnTo>
                              <a:lnTo>
                                <a:pt x="261" y="31"/>
                              </a:lnTo>
                              <a:lnTo>
                                <a:pt x="261" y="7"/>
                              </a:lnTo>
                              <a:lnTo>
                                <a:pt x="254" y="0"/>
                              </a:lnTo>
                              <a:close/>
                              <a:moveTo>
                                <a:pt x="36" y="0"/>
                              </a:moveTo>
                              <a:lnTo>
                                <a:pt x="9" y="0"/>
                              </a:lnTo>
                              <a:lnTo>
                                <a:pt x="2" y="7"/>
                              </a:lnTo>
                              <a:lnTo>
                                <a:pt x="0" y="19"/>
                              </a:lnTo>
                              <a:lnTo>
                                <a:pt x="2" y="31"/>
                              </a:lnTo>
                              <a:lnTo>
                                <a:pt x="9" y="38"/>
                              </a:lnTo>
                              <a:lnTo>
                                <a:pt x="21" y="41"/>
                              </a:lnTo>
                              <a:lnTo>
                                <a:pt x="36" y="38"/>
                              </a:lnTo>
                              <a:lnTo>
                                <a:pt x="40" y="31"/>
                              </a:lnTo>
                              <a:lnTo>
                                <a:pt x="43" y="19"/>
                              </a:lnTo>
                              <a:lnTo>
                                <a:pt x="40" y="7"/>
                              </a:lnTo>
                              <a:lnTo>
                                <a:pt x="36" y="0"/>
                              </a:lnTo>
                              <a:close/>
                              <a:moveTo>
                                <a:pt x="144" y="0"/>
                              </a:moveTo>
                              <a:lnTo>
                                <a:pt x="120" y="0"/>
                              </a:lnTo>
                              <a:lnTo>
                                <a:pt x="110" y="7"/>
                              </a:lnTo>
                              <a:lnTo>
                                <a:pt x="110" y="31"/>
                              </a:lnTo>
                              <a:lnTo>
                                <a:pt x="120" y="38"/>
                              </a:lnTo>
                              <a:lnTo>
                                <a:pt x="129"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361" o:spid="_x0000_s1026" o:spt="100" style="position:absolute;left:0pt;margin-left:301.75pt;margin-top:15.85pt;height:2.05pt;width:13.1pt;mso-position-horizontal-relative:page;z-index:-251304960;mso-width-relative:page;mso-height-relative:page;" fillcolor="#000000" filled="t" stroked="f" coordsize="262,41" o:gfxdata="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RP6KStcAAAAJAQAADwAAAAAAAAAB&#10;ACAAAAAiAAAAZHJzL2Rvd25yZXYueG1sUEsBAhQAFAAAAAgAh07iQJPZVVK8AgAAnggAAA4AAAAA&#10;AAAAAQAgAAAAJgEAAGRycy9lMm9Eb2MueG1sUEsFBgAAAAAGAAYAWQEAAFQGAAAAAA==&#10;" path="m254,0l230,0,220,7,220,31,230,38,242,41,254,38,261,31,261,7,254,0xm36,0l9,0,2,7,0,19,2,31,9,38,21,41,36,38,40,31,43,19,40,7,36,0xm144,0l120,0,110,7,110,31,120,38,129,41,144,38,151,31,151,7,144,0xe">
                <v:fill on="t" focussize="0,0"/>
                <v:stroke on="f"/>
                <v:imagedata o:title=""/>
                <o:lock v:ext="edit" aspectratio="f"/>
              </v:shape>
            </w:pict>
          </mc:Fallback>
        </mc:AlternateContent>
      </w:r>
      <w:r>
        <mc:AlternateContent>
          <mc:Choice Requires="wps">
            <w:drawing>
              <wp:anchor distT="0" distB="0" distL="114300" distR="114300" simplePos="0" relativeHeight="252012544" behindDoc="1" locked="0" layoutInCell="1" allowOverlap="1">
                <wp:simplePos x="0" y="0"/>
                <wp:positionH relativeFrom="page">
                  <wp:posOffset>4048760</wp:posOffset>
                </wp:positionH>
                <wp:positionV relativeFrom="paragraph">
                  <wp:posOffset>201295</wp:posOffset>
                </wp:positionV>
                <wp:extent cx="166370" cy="26035"/>
                <wp:effectExtent l="0" t="0" r="5080" b="2540"/>
                <wp:wrapNone/>
                <wp:docPr id="361" name="任意多边形 362"/>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5" y="0"/>
                              </a:moveTo>
                              <a:lnTo>
                                <a:pt x="228" y="0"/>
                              </a:lnTo>
                              <a:lnTo>
                                <a:pt x="221" y="7"/>
                              </a:lnTo>
                              <a:lnTo>
                                <a:pt x="221" y="31"/>
                              </a:lnTo>
                              <a:lnTo>
                                <a:pt x="228" y="38"/>
                              </a:lnTo>
                              <a:lnTo>
                                <a:pt x="240" y="41"/>
                              </a:lnTo>
                              <a:lnTo>
                                <a:pt x="255" y="38"/>
                              </a:lnTo>
                              <a:lnTo>
                                <a:pt x="262" y="31"/>
                              </a:lnTo>
                              <a:lnTo>
                                <a:pt x="262" y="7"/>
                              </a:lnTo>
                              <a:lnTo>
                                <a:pt x="255" y="0"/>
                              </a:lnTo>
                              <a:close/>
                              <a:moveTo>
                                <a:pt x="34" y="0"/>
                              </a:moveTo>
                              <a:lnTo>
                                <a:pt x="8" y="0"/>
                              </a:lnTo>
                              <a:lnTo>
                                <a:pt x="3" y="7"/>
                              </a:lnTo>
                              <a:lnTo>
                                <a:pt x="0" y="19"/>
                              </a:lnTo>
                              <a:lnTo>
                                <a:pt x="3" y="31"/>
                              </a:lnTo>
                              <a:lnTo>
                                <a:pt x="8" y="38"/>
                              </a:lnTo>
                              <a:lnTo>
                                <a:pt x="22" y="41"/>
                              </a:lnTo>
                              <a:lnTo>
                                <a:pt x="34" y="38"/>
                              </a:lnTo>
                              <a:lnTo>
                                <a:pt x="41" y="31"/>
                              </a:lnTo>
                              <a:lnTo>
                                <a:pt x="44" y="19"/>
                              </a:lnTo>
                              <a:lnTo>
                                <a:pt x="41" y="7"/>
                              </a:lnTo>
                              <a:lnTo>
                                <a:pt x="34" y="0"/>
                              </a:lnTo>
                              <a:close/>
                              <a:moveTo>
                                <a:pt x="144" y="0"/>
                              </a:moveTo>
                              <a:lnTo>
                                <a:pt x="118" y="0"/>
                              </a:lnTo>
                              <a:lnTo>
                                <a:pt x="111" y="7"/>
                              </a:lnTo>
                              <a:lnTo>
                                <a:pt x="111" y="31"/>
                              </a:lnTo>
                              <a:lnTo>
                                <a:pt x="118" y="38"/>
                              </a:lnTo>
                              <a:lnTo>
                                <a:pt x="130" y="41"/>
                              </a:lnTo>
                              <a:lnTo>
                                <a:pt x="144" y="38"/>
                              </a:lnTo>
                              <a:lnTo>
                                <a:pt x="152" y="31"/>
                              </a:lnTo>
                              <a:lnTo>
                                <a:pt x="152" y="7"/>
                              </a:lnTo>
                              <a:lnTo>
                                <a:pt x="144" y="0"/>
                              </a:lnTo>
                              <a:close/>
                            </a:path>
                          </a:pathLst>
                        </a:custGeom>
                        <a:solidFill>
                          <a:srgbClr val="000000"/>
                        </a:solidFill>
                        <a:ln>
                          <a:noFill/>
                        </a:ln>
                      </wps:spPr>
                      <wps:bodyPr upright="1"/>
                    </wps:wsp>
                  </a:graphicData>
                </a:graphic>
              </wp:anchor>
            </w:drawing>
          </mc:Choice>
          <mc:Fallback>
            <w:pict>
              <v:shape id="任意多边形 362" o:spid="_x0000_s1026" o:spt="100" style="position:absolute;left:0pt;margin-left:318.8pt;margin-top:15.85pt;height:2.05pt;width:13.1pt;mso-position-horizontal-relative:page;z-index:-251303936;mso-width-relative:page;mso-height-relative:page;" fillcolor="#000000" filled="t" stroked="f" coordsize="262,41" o:gfxdata="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rUZ4e1gAAAAkBAAAPAAAAAAAAAAEAIAAAACIAAABkcnMv&#10;ZG93bnJldi54bWxQSwECFAAUAAAACACHTuJAu7R/TLACAACeCAAADgAAAAAAAAABACAAAAAlAQAA&#10;ZHJzL2Uyb0RvYy54bWxQSwUGAAAAAAYABgBZAQAARwYAAAAA&#10;" path="m255,0l228,0,221,7,221,31,228,38,240,41,255,38,262,31,262,7,255,0xm34,0l8,0,3,7,0,19,3,31,8,38,22,41,34,38,41,31,44,19,41,7,34,0xm144,0l118,0,111,7,111,31,118,38,130,41,144,38,152,31,152,7,144,0xe">
                <v:fill on="t" focussize="0,0"/>
                <v:stroke on="f"/>
                <v:imagedata o:title=""/>
                <o:lock v:ext="edit" aspectratio="f"/>
              </v:shape>
            </w:pict>
          </mc:Fallback>
        </mc:AlternateContent>
      </w:r>
      <w:r>
        <mc:AlternateContent>
          <mc:Choice Requires="wps">
            <w:drawing>
              <wp:anchor distT="0" distB="0" distL="114300" distR="114300" simplePos="0" relativeHeight="252013568" behindDoc="1" locked="0" layoutInCell="1" allowOverlap="1">
                <wp:simplePos x="0" y="0"/>
                <wp:positionH relativeFrom="page">
                  <wp:posOffset>4263390</wp:posOffset>
                </wp:positionH>
                <wp:positionV relativeFrom="paragraph">
                  <wp:posOffset>201295</wp:posOffset>
                </wp:positionV>
                <wp:extent cx="167640" cy="26035"/>
                <wp:effectExtent l="0" t="0" r="3810" b="2540"/>
                <wp:wrapNone/>
                <wp:docPr id="362" name="任意多边形 363"/>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54" y="0"/>
                              </a:moveTo>
                              <a:lnTo>
                                <a:pt x="230" y="0"/>
                              </a:lnTo>
                              <a:lnTo>
                                <a:pt x="223" y="7"/>
                              </a:lnTo>
                              <a:lnTo>
                                <a:pt x="223" y="31"/>
                              </a:lnTo>
                              <a:lnTo>
                                <a:pt x="230" y="38"/>
                              </a:lnTo>
                              <a:lnTo>
                                <a:pt x="242" y="41"/>
                              </a:lnTo>
                              <a:lnTo>
                                <a:pt x="254" y="38"/>
                              </a:lnTo>
                              <a:lnTo>
                                <a:pt x="264" y="31"/>
                              </a:lnTo>
                              <a:lnTo>
                                <a:pt x="264" y="7"/>
                              </a:lnTo>
                              <a:lnTo>
                                <a:pt x="254" y="0"/>
                              </a:lnTo>
                              <a:close/>
                              <a:moveTo>
                                <a:pt x="36" y="0"/>
                              </a:moveTo>
                              <a:lnTo>
                                <a:pt x="9" y="0"/>
                              </a:lnTo>
                              <a:lnTo>
                                <a:pt x="2" y="7"/>
                              </a:lnTo>
                              <a:lnTo>
                                <a:pt x="0" y="19"/>
                              </a:lnTo>
                              <a:lnTo>
                                <a:pt x="2" y="31"/>
                              </a:lnTo>
                              <a:lnTo>
                                <a:pt x="9" y="38"/>
                              </a:lnTo>
                              <a:lnTo>
                                <a:pt x="21" y="41"/>
                              </a:lnTo>
                              <a:lnTo>
                                <a:pt x="36" y="38"/>
                              </a:lnTo>
                              <a:lnTo>
                                <a:pt x="41" y="31"/>
                              </a:lnTo>
                              <a:lnTo>
                                <a:pt x="43" y="19"/>
                              </a:lnTo>
                              <a:lnTo>
                                <a:pt x="41" y="7"/>
                              </a:lnTo>
                              <a:lnTo>
                                <a:pt x="36" y="0"/>
                              </a:lnTo>
                              <a:close/>
                              <a:moveTo>
                                <a:pt x="144" y="0"/>
                              </a:moveTo>
                              <a:lnTo>
                                <a:pt x="120" y="0"/>
                              </a:lnTo>
                              <a:lnTo>
                                <a:pt x="110" y="7"/>
                              </a:lnTo>
                              <a:lnTo>
                                <a:pt x="110" y="31"/>
                              </a:lnTo>
                              <a:lnTo>
                                <a:pt x="120" y="38"/>
                              </a:lnTo>
                              <a:lnTo>
                                <a:pt x="132"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363" o:spid="_x0000_s1026" o:spt="100" style="position:absolute;left:0pt;margin-left:335.7pt;margin-top:15.85pt;height:2.05pt;width:13.2pt;mso-position-horizontal-relative:page;z-index:-251302912;mso-width-relative:page;mso-height-relative:page;" fillcolor="#000000" filled="t" stroked="f" coordsize="264,41" o:gfxdata="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&#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kcD0t1wAAAAkBAAAPAAAAAAAAAAEAIAAAACIAAABk&#10;cnMvZG93bnJldi54bWxQSwECFAAUAAAACACHTuJAMGmUUbICAACeCAAADgAAAAAAAAABACAAAAAm&#10;AQAAZHJzL2Uyb0RvYy54bWxQSwUGAAAAAAYABgBZAQAASgYAAAAA&#10;" path="m254,0l230,0,223,7,223,31,230,38,242,41,254,38,264,31,264,7,254,0xm36,0l9,0,2,7,0,19,2,31,9,38,21,41,36,38,41,31,43,19,41,7,36,0xm144,0l120,0,110,7,110,31,120,38,132,41,144,38,151,31,151,7,144,0xe">
                <v:fill on="t" focussize="0,0"/>
                <v:stroke on="f"/>
                <v:imagedata o:title=""/>
                <o:lock v:ext="edit" aspectratio="f"/>
              </v:shape>
            </w:pict>
          </mc:Fallback>
        </mc:AlternateContent>
      </w:r>
      <w:r>
        <mc:AlternateContent>
          <mc:Choice Requires="wps">
            <w:drawing>
              <wp:anchor distT="0" distB="0" distL="114300" distR="114300" simplePos="0" relativeHeight="252014592" behindDoc="1" locked="0" layoutInCell="1" allowOverlap="1">
                <wp:simplePos x="0" y="0"/>
                <wp:positionH relativeFrom="page">
                  <wp:posOffset>4479925</wp:posOffset>
                </wp:positionH>
                <wp:positionV relativeFrom="paragraph">
                  <wp:posOffset>201295</wp:posOffset>
                </wp:positionV>
                <wp:extent cx="166370" cy="26035"/>
                <wp:effectExtent l="0" t="0" r="5080" b="2540"/>
                <wp:wrapNone/>
                <wp:docPr id="363" name="任意多边形 364"/>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4" y="0"/>
                              </a:moveTo>
                              <a:lnTo>
                                <a:pt x="228" y="0"/>
                              </a:lnTo>
                              <a:lnTo>
                                <a:pt x="220" y="7"/>
                              </a:lnTo>
                              <a:lnTo>
                                <a:pt x="220" y="31"/>
                              </a:lnTo>
                              <a:lnTo>
                                <a:pt x="228" y="38"/>
                              </a:lnTo>
                              <a:lnTo>
                                <a:pt x="240" y="41"/>
                              </a:lnTo>
                              <a:lnTo>
                                <a:pt x="254" y="38"/>
                              </a:lnTo>
                              <a:lnTo>
                                <a:pt x="261" y="31"/>
                              </a:lnTo>
                              <a:lnTo>
                                <a:pt x="261" y="7"/>
                              </a:lnTo>
                              <a:lnTo>
                                <a:pt x="254" y="0"/>
                              </a:lnTo>
                              <a:close/>
                              <a:moveTo>
                                <a:pt x="33" y="0"/>
                              </a:moveTo>
                              <a:lnTo>
                                <a:pt x="7" y="0"/>
                              </a:lnTo>
                              <a:lnTo>
                                <a:pt x="2" y="7"/>
                              </a:lnTo>
                              <a:lnTo>
                                <a:pt x="0" y="19"/>
                              </a:lnTo>
                              <a:lnTo>
                                <a:pt x="2" y="31"/>
                              </a:lnTo>
                              <a:lnTo>
                                <a:pt x="7" y="38"/>
                              </a:lnTo>
                              <a:lnTo>
                                <a:pt x="21" y="41"/>
                              </a:lnTo>
                              <a:lnTo>
                                <a:pt x="33" y="38"/>
                              </a:lnTo>
                              <a:lnTo>
                                <a:pt x="40" y="31"/>
                              </a:lnTo>
                              <a:lnTo>
                                <a:pt x="43" y="19"/>
                              </a:lnTo>
                              <a:lnTo>
                                <a:pt x="40" y="7"/>
                              </a:lnTo>
                              <a:lnTo>
                                <a:pt x="33" y="0"/>
                              </a:lnTo>
                              <a:close/>
                              <a:moveTo>
                                <a:pt x="144" y="0"/>
                              </a:moveTo>
                              <a:lnTo>
                                <a:pt x="117" y="0"/>
                              </a:lnTo>
                              <a:lnTo>
                                <a:pt x="110" y="7"/>
                              </a:lnTo>
                              <a:lnTo>
                                <a:pt x="110" y="31"/>
                              </a:lnTo>
                              <a:lnTo>
                                <a:pt x="117" y="38"/>
                              </a:lnTo>
                              <a:lnTo>
                                <a:pt x="129"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364" o:spid="_x0000_s1026" o:spt="100" style="position:absolute;left:0pt;margin-left:352.75pt;margin-top:15.85pt;height:2.05pt;width:13.1pt;mso-position-horizontal-relative:page;z-index:-251301888;mso-width-relative:page;mso-height-relative:page;" fillcolor="#000000" filled="t" stroked="f" coordsize="262,41" o:gfxdata="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z9qtDtUAAAAJAQAADwAAAAAAAAABACAAAAAiAAAA&#10;ZHJzL2Rvd25yZXYueG1sUEsBAhQAFAAAAAgAh07iQN+Gi7C1AgAAnggAAA4AAAAAAAAAAQAgAAAA&#10;JAEAAGRycy9lMm9Eb2MueG1sUEsFBgAAAAAGAAYAWQEAAEsGAAAAAA==&#10;" path="m254,0l228,0,220,7,220,31,228,38,240,41,254,38,261,31,261,7,254,0xm33,0l7,0,2,7,0,19,2,31,7,38,21,41,33,38,40,31,43,19,40,7,33,0xm144,0l117,0,110,7,110,31,117,38,129,41,144,38,151,31,151,7,144,0xe">
                <v:fill on="t" focussize="0,0"/>
                <v:stroke on="f"/>
                <v:imagedata o:title=""/>
                <o:lock v:ext="edit" aspectratio="f"/>
              </v:shape>
            </w:pict>
          </mc:Fallback>
        </mc:AlternateContent>
      </w:r>
      <w:r>
        <mc:AlternateContent>
          <mc:Choice Requires="wps">
            <w:drawing>
              <wp:anchor distT="0" distB="0" distL="114300" distR="114300" simplePos="0" relativeHeight="252015616" behindDoc="1" locked="0" layoutInCell="1" allowOverlap="1">
                <wp:simplePos x="0" y="0"/>
                <wp:positionH relativeFrom="page">
                  <wp:posOffset>4694555</wp:posOffset>
                </wp:positionH>
                <wp:positionV relativeFrom="paragraph">
                  <wp:posOffset>201295</wp:posOffset>
                </wp:positionV>
                <wp:extent cx="167640" cy="26035"/>
                <wp:effectExtent l="0" t="0" r="3810" b="2540"/>
                <wp:wrapNone/>
                <wp:docPr id="364" name="任意多边形 365"/>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54" y="0"/>
                              </a:moveTo>
                              <a:lnTo>
                                <a:pt x="230" y="0"/>
                              </a:lnTo>
                              <a:lnTo>
                                <a:pt x="223" y="7"/>
                              </a:lnTo>
                              <a:lnTo>
                                <a:pt x="223" y="31"/>
                              </a:lnTo>
                              <a:lnTo>
                                <a:pt x="230" y="38"/>
                              </a:lnTo>
                              <a:lnTo>
                                <a:pt x="242" y="41"/>
                              </a:lnTo>
                              <a:lnTo>
                                <a:pt x="254" y="38"/>
                              </a:lnTo>
                              <a:lnTo>
                                <a:pt x="264" y="31"/>
                              </a:lnTo>
                              <a:lnTo>
                                <a:pt x="264" y="7"/>
                              </a:lnTo>
                              <a:lnTo>
                                <a:pt x="254" y="0"/>
                              </a:lnTo>
                              <a:close/>
                              <a:moveTo>
                                <a:pt x="36" y="0"/>
                              </a:moveTo>
                              <a:lnTo>
                                <a:pt x="10" y="0"/>
                              </a:lnTo>
                              <a:lnTo>
                                <a:pt x="2" y="7"/>
                              </a:lnTo>
                              <a:lnTo>
                                <a:pt x="0" y="19"/>
                              </a:lnTo>
                              <a:lnTo>
                                <a:pt x="2" y="31"/>
                              </a:lnTo>
                              <a:lnTo>
                                <a:pt x="10" y="38"/>
                              </a:lnTo>
                              <a:lnTo>
                                <a:pt x="22" y="41"/>
                              </a:lnTo>
                              <a:lnTo>
                                <a:pt x="36" y="38"/>
                              </a:lnTo>
                              <a:lnTo>
                                <a:pt x="41" y="31"/>
                              </a:lnTo>
                              <a:lnTo>
                                <a:pt x="43" y="19"/>
                              </a:lnTo>
                              <a:lnTo>
                                <a:pt x="41" y="7"/>
                              </a:lnTo>
                              <a:lnTo>
                                <a:pt x="36" y="0"/>
                              </a:lnTo>
                              <a:close/>
                              <a:moveTo>
                                <a:pt x="144" y="0"/>
                              </a:moveTo>
                              <a:lnTo>
                                <a:pt x="120" y="0"/>
                              </a:lnTo>
                              <a:lnTo>
                                <a:pt x="110" y="7"/>
                              </a:lnTo>
                              <a:lnTo>
                                <a:pt x="110" y="31"/>
                              </a:lnTo>
                              <a:lnTo>
                                <a:pt x="120" y="38"/>
                              </a:lnTo>
                              <a:lnTo>
                                <a:pt x="132"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365" o:spid="_x0000_s1026" o:spt="100" style="position:absolute;left:0pt;margin-left:369.65pt;margin-top:15.85pt;height:2.05pt;width:13.2pt;mso-position-horizontal-relative:page;z-index:-251300864;mso-width-relative:page;mso-height-relative:page;" fillcolor="#000000" filled="t" stroked="f" coordsize="264,41" o:gfxdata="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krsvZ1gAAAAkBAAAPAAAAAAAAAAEAIAAAACIAAABkcnMvZG93bnJldi54bWxQ&#10;SwECFAAUAAAACACHTuJA16ubmqQCAACgCAAADgAAAAAAAAABACAAAAAlAQAAZHJzL2Uyb0RvYy54&#10;bWxQSwUGAAAAAAYABgBZAQAAOwYAAAAA&#10;" path="m254,0l230,0,223,7,223,31,230,38,242,41,254,38,264,31,264,7,254,0xm36,0l10,0,2,7,0,19,2,31,10,38,22,41,36,38,41,31,43,19,41,7,36,0xm144,0l120,0,110,7,110,31,120,38,132,41,144,38,151,31,151,7,144,0xe">
                <v:fill on="t" focussize="0,0"/>
                <v:stroke on="f"/>
                <v:imagedata o:title=""/>
                <o:lock v:ext="edit" aspectratio="f"/>
              </v:shape>
            </w:pict>
          </mc:Fallback>
        </mc:AlternateContent>
      </w:r>
      <w:r>
        <mc:AlternateContent>
          <mc:Choice Requires="wps">
            <w:drawing>
              <wp:anchor distT="0" distB="0" distL="114300" distR="114300" simplePos="0" relativeHeight="252016640" behindDoc="1" locked="0" layoutInCell="1" allowOverlap="1">
                <wp:simplePos x="0" y="0"/>
                <wp:positionH relativeFrom="page">
                  <wp:posOffset>4911090</wp:posOffset>
                </wp:positionH>
                <wp:positionV relativeFrom="paragraph">
                  <wp:posOffset>201295</wp:posOffset>
                </wp:positionV>
                <wp:extent cx="166370" cy="26035"/>
                <wp:effectExtent l="0" t="0" r="5080" b="2540"/>
                <wp:wrapNone/>
                <wp:docPr id="365" name="任意多边形 366"/>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4" y="0"/>
                              </a:moveTo>
                              <a:lnTo>
                                <a:pt x="228" y="0"/>
                              </a:lnTo>
                              <a:lnTo>
                                <a:pt x="221" y="7"/>
                              </a:lnTo>
                              <a:lnTo>
                                <a:pt x="221" y="31"/>
                              </a:lnTo>
                              <a:lnTo>
                                <a:pt x="228" y="38"/>
                              </a:lnTo>
                              <a:lnTo>
                                <a:pt x="240" y="41"/>
                              </a:lnTo>
                              <a:lnTo>
                                <a:pt x="254" y="38"/>
                              </a:lnTo>
                              <a:lnTo>
                                <a:pt x="261" y="31"/>
                              </a:lnTo>
                              <a:lnTo>
                                <a:pt x="261" y="7"/>
                              </a:lnTo>
                              <a:lnTo>
                                <a:pt x="254" y="0"/>
                              </a:lnTo>
                              <a:close/>
                              <a:moveTo>
                                <a:pt x="33" y="0"/>
                              </a:moveTo>
                              <a:lnTo>
                                <a:pt x="7" y="0"/>
                              </a:lnTo>
                              <a:lnTo>
                                <a:pt x="2" y="7"/>
                              </a:lnTo>
                              <a:lnTo>
                                <a:pt x="0" y="19"/>
                              </a:lnTo>
                              <a:lnTo>
                                <a:pt x="2" y="31"/>
                              </a:lnTo>
                              <a:lnTo>
                                <a:pt x="7" y="38"/>
                              </a:lnTo>
                              <a:lnTo>
                                <a:pt x="21" y="41"/>
                              </a:lnTo>
                              <a:lnTo>
                                <a:pt x="33" y="38"/>
                              </a:lnTo>
                              <a:lnTo>
                                <a:pt x="41" y="31"/>
                              </a:lnTo>
                              <a:lnTo>
                                <a:pt x="43" y="19"/>
                              </a:lnTo>
                              <a:lnTo>
                                <a:pt x="41" y="7"/>
                              </a:lnTo>
                              <a:lnTo>
                                <a:pt x="33" y="0"/>
                              </a:lnTo>
                              <a:close/>
                              <a:moveTo>
                                <a:pt x="144" y="0"/>
                              </a:moveTo>
                              <a:lnTo>
                                <a:pt x="117" y="0"/>
                              </a:lnTo>
                              <a:lnTo>
                                <a:pt x="110" y="7"/>
                              </a:lnTo>
                              <a:lnTo>
                                <a:pt x="110" y="31"/>
                              </a:lnTo>
                              <a:lnTo>
                                <a:pt x="117" y="38"/>
                              </a:lnTo>
                              <a:lnTo>
                                <a:pt x="129"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366" o:spid="_x0000_s1026" o:spt="100" style="position:absolute;left:0pt;margin-left:386.7pt;margin-top:15.85pt;height:2.05pt;width:13.1pt;mso-position-horizontal-relative:page;z-index:-251299840;mso-width-relative:page;mso-height-relative:page;" fillcolor="#000000" filled="t" stroked="f" coordsize="262,41" o:gfxdata="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8X+701wAAAAkBAAAPAAAAAAAAAAEAIAAAACIA&#10;AABkcnMvZG93bnJldi54bWxQSwECFAAUAAAACACHTuJAvhNfE7UCAACeCAAADgAAAAAAAAABACAA&#10;AAAmAQAAZHJzL2Uyb0RvYy54bWxQSwUGAAAAAAYABgBZAQAATQYAAAAA&#10;" path="m254,0l228,0,221,7,221,31,228,38,240,41,254,38,261,31,261,7,254,0xm33,0l7,0,2,7,0,19,2,31,7,38,21,41,33,38,41,31,43,19,41,7,33,0xm144,0l117,0,110,7,110,31,117,38,129,41,144,38,151,31,151,7,144,0xe">
                <v:fill on="t" focussize="0,0"/>
                <v:stroke on="f"/>
                <v:imagedata o:title=""/>
                <o:lock v:ext="edit" aspectratio="f"/>
              </v:shape>
            </w:pict>
          </mc:Fallback>
        </mc:AlternateContent>
      </w:r>
      <w:r>
        <mc:AlternateContent>
          <mc:Choice Requires="wps">
            <w:drawing>
              <wp:anchor distT="0" distB="0" distL="114300" distR="114300" simplePos="0" relativeHeight="252017664" behindDoc="1" locked="0" layoutInCell="1" allowOverlap="1">
                <wp:simplePos x="0" y="0"/>
                <wp:positionH relativeFrom="page">
                  <wp:posOffset>5126355</wp:posOffset>
                </wp:positionH>
                <wp:positionV relativeFrom="paragraph">
                  <wp:posOffset>201295</wp:posOffset>
                </wp:positionV>
                <wp:extent cx="167640" cy="26035"/>
                <wp:effectExtent l="0" t="0" r="3810" b="2540"/>
                <wp:wrapNone/>
                <wp:docPr id="366" name="任意多边形 367"/>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55" y="0"/>
                              </a:moveTo>
                              <a:lnTo>
                                <a:pt x="231" y="0"/>
                              </a:lnTo>
                              <a:lnTo>
                                <a:pt x="223" y="7"/>
                              </a:lnTo>
                              <a:lnTo>
                                <a:pt x="223" y="31"/>
                              </a:lnTo>
                              <a:lnTo>
                                <a:pt x="231" y="38"/>
                              </a:lnTo>
                              <a:lnTo>
                                <a:pt x="243" y="41"/>
                              </a:lnTo>
                              <a:lnTo>
                                <a:pt x="255" y="38"/>
                              </a:lnTo>
                              <a:lnTo>
                                <a:pt x="264" y="31"/>
                              </a:lnTo>
                              <a:lnTo>
                                <a:pt x="264" y="7"/>
                              </a:lnTo>
                              <a:lnTo>
                                <a:pt x="255" y="0"/>
                              </a:lnTo>
                              <a:close/>
                              <a:moveTo>
                                <a:pt x="36" y="0"/>
                              </a:moveTo>
                              <a:lnTo>
                                <a:pt x="10" y="0"/>
                              </a:lnTo>
                              <a:lnTo>
                                <a:pt x="3" y="7"/>
                              </a:lnTo>
                              <a:lnTo>
                                <a:pt x="0" y="19"/>
                              </a:lnTo>
                              <a:lnTo>
                                <a:pt x="3" y="31"/>
                              </a:lnTo>
                              <a:lnTo>
                                <a:pt x="10" y="38"/>
                              </a:lnTo>
                              <a:lnTo>
                                <a:pt x="22" y="41"/>
                              </a:lnTo>
                              <a:lnTo>
                                <a:pt x="36" y="38"/>
                              </a:lnTo>
                              <a:lnTo>
                                <a:pt x="41" y="31"/>
                              </a:lnTo>
                              <a:lnTo>
                                <a:pt x="43" y="19"/>
                              </a:lnTo>
                              <a:lnTo>
                                <a:pt x="41" y="7"/>
                              </a:lnTo>
                              <a:lnTo>
                                <a:pt x="36" y="0"/>
                              </a:lnTo>
                              <a:close/>
                              <a:moveTo>
                                <a:pt x="144" y="0"/>
                              </a:moveTo>
                              <a:lnTo>
                                <a:pt x="120" y="0"/>
                              </a:lnTo>
                              <a:lnTo>
                                <a:pt x="113" y="7"/>
                              </a:lnTo>
                              <a:lnTo>
                                <a:pt x="113" y="31"/>
                              </a:lnTo>
                              <a:lnTo>
                                <a:pt x="120" y="38"/>
                              </a:lnTo>
                              <a:lnTo>
                                <a:pt x="132" y="41"/>
                              </a:lnTo>
                              <a:lnTo>
                                <a:pt x="144" y="38"/>
                              </a:lnTo>
                              <a:lnTo>
                                <a:pt x="154" y="31"/>
                              </a:lnTo>
                              <a:lnTo>
                                <a:pt x="154" y="7"/>
                              </a:lnTo>
                              <a:lnTo>
                                <a:pt x="144" y="0"/>
                              </a:lnTo>
                              <a:close/>
                            </a:path>
                          </a:pathLst>
                        </a:custGeom>
                        <a:solidFill>
                          <a:srgbClr val="000000"/>
                        </a:solidFill>
                        <a:ln>
                          <a:noFill/>
                        </a:ln>
                      </wps:spPr>
                      <wps:bodyPr upright="1"/>
                    </wps:wsp>
                  </a:graphicData>
                </a:graphic>
              </wp:anchor>
            </w:drawing>
          </mc:Choice>
          <mc:Fallback>
            <w:pict>
              <v:shape id="任意多边形 367" o:spid="_x0000_s1026" o:spt="100" style="position:absolute;left:0pt;margin-left:403.65pt;margin-top:15.85pt;height:2.05pt;width:13.2pt;mso-position-horizontal-relative:page;z-index:-251298816;mso-width-relative:page;mso-height-relative:page;" fillcolor="#000000" filled="t" stroked="f" coordsize="264,41" o:gfxdata="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E7NVL7VAAAACQEAAA8AAAAAAAAAAQAgAAAAIgAAAGRy&#10;cy9kb3ducmV2LnhtbFBLAQIUABQAAAAIAIdO4kB/Z3i9swIAAKAIAAAOAAAAAAAAAAEAIAAAACQB&#10;AABkcnMvZTJvRG9jLnhtbFBLBQYAAAAABgAGAFkBAABJBgAAAAA=&#10;" path="m255,0l231,0,223,7,223,31,231,38,243,41,255,38,264,31,264,7,255,0xm36,0l10,0,3,7,0,19,3,31,10,38,22,41,36,38,41,31,43,19,41,7,36,0xm144,0l120,0,113,7,113,31,120,38,132,41,144,38,154,31,154,7,144,0xe">
                <v:fill on="t" focussize="0,0"/>
                <v:stroke on="f"/>
                <v:imagedata o:title=""/>
                <o:lock v:ext="edit" aspectratio="f"/>
              </v:shape>
            </w:pict>
          </mc:Fallback>
        </mc:AlternateContent>
      </w:r>
      <w:r>
        <mc:AlternateContent>
          <mc:Choice Requires="wps">
            <w:drawing>
              <wp:anchor distT="0" distB="0" distL="114300" distR="114300" simplePos="0" relativeHeight="252018688" behindDoc="1" locked="0" layoutInCell="1" allowOverlap="1">
                <wp:simplePos x="0" y="0"/>
                <wp:positionH relativeFrom="page">
                  <wp:posOffset>5342255</wp:posOffset>
                </wp:positionH>
                <wp:positionV relativeFrom="paragraph">
                  <wp:posOffset>201295</wp:posOffset>
                </wp:positionV>
                <wp:extent cx="166370" cy="26035"/>
                <wp:effectExtent l="0" t="0" r="5080" b="2540"/>
                <wp:wrapNone/>
                <wp:docPr id="367" name="任意多边形 368"/>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4" y="0"/>
                              </a:moveTo>
                              <a:lnTo>
                                <a:pt x="228" y="0"/>
                              </a:lnTo>
                              <a:lnTo>
                                <a:pt x="221" y="7"/>
                              </a:lnTo>
                              <a:lnTo>
                                <a:pt x="221" y="31"/>
                              </a:lnTo>
                              <a:lnTo>
                                <a:pt x="228" y="38"/>
                              </a:lnTo>
                              <a:lnTo>
                                <a:pt x="240" y="41"/>
                              </a:lnTo>
                              <a:lnTo>
                                <a:pt x="254" y="38"/>
                              </a:lnTo>
                              <a:lnTo>
                                <a:pt x="262" y="31"/>
                              </a:lnTo>
                              <a:lnTo>
                                <a:pt x="262" y="7"/>
                              </a:lnTo>
                              <a:lnTo>
                                <a:pt x="254" y="0"/>
                              </a:lnTo>
                              <a:close/>
                              <a:moveTo>
                                <a:pt x="36" y="0"/>
                              </a:moveTo>
                              <a:lnTo>
                                <a:pt x="7" y="0"/>
                              </a:lnTo>
                              <a:lnTo>
                                <a:pt x="2" y="7"/>
                              </a:lnTo>
                              <a:lnTo>
                                <a:pt x="0" y="19"/>
                              </a:lnTo>
                              <a:lnTo>
                                <a:pt x="2" y="31"/>
                              </a:lnTo>
                              <a:lnTo>
                                <a:pt x="7" y="38"/>
                              </a:lnTo>
                              <a:lnTo>
                                <a:pt x="22" y="41"/>
                              </a:lnTo>
                              <a:lnTo>
                                <a:pt x="36" y="38"/>
                              </a:lnTo>
                              <a:lnTo>
                                <a:pt x="41" y="31"/>
                              </a:lnTo>
                              <a:lnTo>
                                <a:pt x="43" y="19"/>
                              </a:lnTo>
                              <a:lnTo>
                                <a:pt x="41" y="7"/>
                              </a:lnTo>
                              <a:lnTo>
                                <a:pt x="36" y="0"/>
                              </a:lnTo>
                              <a:close/>
                              <a:moveTo>
                                <a:pt x="144" y="0"/>
                              </a:moveTo>
                              <a:lnTo>
                                <a:pt x="118" y="0"/>
                              </a:lnTo>
                              <a:lnTo>
                                <a:pt x="110" y="7"/>
                              </a:lnTo>
                              <a:lnTo>
                                <a:pt x="110" y="31"/>
                              </a:lnTo>
                              <a:lnTo>
                                <a:pt x="118" y="38"/>
                              </a:lnTo>
                              <a:lnTo>
                                <a:pt x="130"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368" o:spid="_x0000_s1026" o:spt="100" style="position:absolute;left:0pt;margin-left:420.65pt;margin-top:15.85pt;height:2.05pt;width:13.1pt;mso-position-horizontal-relative:page;z-index:-251297792;mso-width-relative:page;mso-height-relative:page;" fillcolor="#000000" filled="t" stroked="f" coordsize="262,41" o:gfxdata="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t3Wxs1wAAAAkBAAAPAAAAAAAAAAEAIAAAACIA&#10;AABkcnMvZG93bnJldi54bWxQSwECFAAUAAAACACHTuJAETqiG7UCAACeCAAADgAAAAAAAAABACAA&#10;AAAmAQAAZHJzL2Uyb0RvYy54bWxQSwUGAAAAAAYABgBZAQAATQYAAAAA&#10;" path="m254,0l228,0,221,7,221,31,228,38,240,41,254,38,262,31,262,7,254,0xm36,0l7,0,2,7,0,19,2,31,7,38,22,41,36,38,41,31,43,19,41,7,36,0xm144,0l118,0,110,7,110,31,118,38,130,41,144,38,151,31,151,7,144,0xe">
                <v:fill on="t" focussize="0,0"/>
                <v:stroke on="f"/>
                <v:imagedata o:title=""/>
                <o:lock v:ext="edit" aspectratio="f"/>
              </v:shape>
            </w:pict>
          </mc:Fallback>
        </mc:AlternateContent>
      </w:r>
      <w:r>
        <mc:AlternateContent>
          <mc:Choice Requires="wps">
            <w:drawing>
              <wp:anchor distT="0" distB="0" distL="114300" distR="114300" simplePos="0" relativeHeight="252019712" behindDoc="1" locked="0" layoutInCell="1" allowOverlap="1">
                <wp:simplePos x="0" y="0"/>
                <wp:positionH relativeFrom="page">
                  <wp:posOffset>5557520</wp:posOffset>
                </wp:positionH>
                <wp:positionV relativeFrom="paragraph">
                  <wp:posOffset>201295</wp:posOffset>
                </wp:positionV>
                <wp:extent cx="167640" cy="26035"/>
                <wp:effectExtent l="0" t="0" r="3810" b="2540"/>
                <wp:wrapNone/>
                <wp:docPr id="368" name="任意多边形 369"/>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55" y="0"/>
                              </a:moveTo>
                              <a:lnTo>
                                <a:pt x="231" y="0"/>
                              </a:lnTo>
                              <a:lnTo>
                                <a:pt x="224" y="7"/>
                              </a:lnTo>
                              <a:lnTo>
                                <a:pt x="224" y="31"/>
                              </a:lnTo>
                              <a:lnTo>
                                <a:pt x="231" y="38"/>
                              </a:lnTo>
                              <a:lnTo>
                                <a:pt x="243" y="41"/>
                              </a:lnTo>
                              <a:lnTo>
                                <a:pt x="255" y="38"/>
                              </a:lnTo>
                              <a:lnTo>
                                <a:pt x="264" y="31"/>
                              </a:lnTo>
                              <a:lnTo>
                                <a:pt x="264" y="7"/>
                              </a:lnTo>
                              <a:lnTo>
                                <a:pt x="255" y="0"/>
                              </a:lnTo>
                              <a:close/>
                              <a:moveTo>
                                <a:pt x="36" y="0"/>
                              </a:moveTo>
                              <a:lnTo>
                                <a:pt x="10" y="0"/>
                              </a:lnTo>
                              <a:lnTo>
                                <a:pt x="3" y="7"/>
                              </a:lnTo>
                              <a:lnTo>
                                <a:pt x="0" y="19"/>
                              </a:lnTo>
                              <a:lnTo>
                                <a:pt x="3" y="31"/>
                              </a:lnTo>
                              <a:lnTo>
                                <a:pt x="10" y="38"/>
                              </a:lnTo>
                              <a:lnTo>
                                <a:pt x="22" y="41"/>
                              </a:lnTo>
                              <a:lnTo>
                                <a:pt x="36" y="38"/>
                              </a:lnTo>
                              <a:lnTo>
                                <a:pt x="41" y="31"/>
                              </a:lnTo>
                              <a:lnTo>
                                <a:pt x="44" y="19"/>
                              </a:lnTo>
                              <a:lnTo>
                                <a:pt x="41" y="7"/>
                              </a:lnTo>
                              <a:lnTo>
                                <a:pt x="36" y="0"/>
                              </a:lnTo>
                              <a:close/>
                              <a:moveTo>
                                <a:pt x="144" y="0"/>
                              </a:moveTo>
                              <a:lnTo>
                                <a:pt x="120" y="0"/>
                              </a:lnTo>
                              <a:lnTo>
                                <a:pt x="113" y="7"/>
                              </a:lnTo>
                              <a:lnTo>
                                <a:pt x="113" y="31"/>
                              </a:lnTo>
                              <a:lnTo>
                                <a:pt x="120" y="38"/>
                              </a:lnTo>
                              <a:lnTo>
                                <a:pt x="132" y="41"/>
                              </a:lnTo>
                              <a:lnTo>
                                <a:pt x="144" y="38"/>
                              </a:lnTo>
                              <a:lnTo>
                                <a:pt x="154" y="31"/>
                              </a:lnTo>
                              <a:lnTo>
                                <a:pt x="154" y="7"/>
                              </a:lnTo>
                              <a:lnTo>
                                <a:pt x="144" y="0"/>
                              </a:lnTo>
                              <a:close/>
                            </a:path>
                          </a:pathLst>
                        </a:custGeom>
                        <a:solidFill>
                          <a:srgbClr val="000000"/>
                        </a:solidFill>
                        <a:ln>
                          <a:noFill/>
                        </a:ln>
                      </wps:spPr>
                      <wps:bodyPr upright="1"/>
                    </wps:wsp>
                  </a:graphicData>
                </a:graphic>
              </wp:anchor>
            </w:drawing>
          </mc:Choice>
          <mc:Fallback>
            <w:pict>
              <v:shape id="任意多边形 369" o:spid="_x0000_s1026" o:spt="100" style="position:absolute;left:0pt;margin-left:437.6pt;margin-top:15.85pt;height:2.05pt;width:13.2pt;mso-position-horizontal-relative:page;z-index:-251296768;mso-width-relative:page;mso-height-relative:page;" fillcolor="#000000" filled="t" stroked="f" coordsize="264,41" o:gfxdata="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IOo1jXAAAACQEAAA8AAAAAAAAAAQAg&#10;AAAAIgAAAGRycy9kb3ducmV2LnhtbFBLAQIUABQAAAAIAIdO4kDpmoj/ugIAAKAIAAAOAAAAAAAA&#10;AAEAIAAAACYBAABkcnMvZTJvRG9jLnhtbFBLBQYAAAAABgAGAFkBAABSBgAAAAA=&#10;" path="m255,0l231,0,224,7,224,31,231,38,243,41,255,38,264,31,264,7,255,0xm36,0l10,0,3,7,0,19,3,31,10,38,22,41,36,38,41,31,44,19,41,7,36,0xm144,0l120,0,113,7,113,31,120,38,132,41,144,38,154,31,154,7,144,0xe">
                <v:fill on="t" focussize="0,0"/>
                <v:stroke on="f"/>
                <v:imagedata o:title=""/>
                <o:lock v:ext="edit" aspectratio="f"/>
              </v:shape>
            </w:pict>
          </mc:Fallback>
        </mc:AlternateContent>
      </w:r>
      <w:r>
        <mc:AlternateContent>
          <mc:Choice Requires="wps">
            <w:drawing>
              <wp:anchor distT="0" distB="0" distL="114300" distR="114300" simplePos="0" relativeHeight="252020736" behindDoc="1" locked="0" layoutInCell="1" allowOverlap="1">
                <wp:simplePos x="0" y="0"/>
                <wp:positionH relativeFrom="page">
                  <wp:posOffset>5772150</wp:posOffset>
                </wp:positionH>
                <wp:positionV relativeFrom="paragraph">
                  <wp:posOffset>201295</wp:posOffset>
                </wp:positionV>
                <wp:extent cx="166370" cy="26035"/>
                <wp:effectExtent l="0" t="0" r="5080" b="2540"/>
                <wp:wrapNone/>
                <wp:docPr id="369" name="任意多边形 370"/>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4" y="0"/>
                              </a:moveTo>
                              <a:lnTo>
                                <a:pt x="230" y="0"/>
                              </a:lnTo>
                              <a:lnTo>
                                <a:pt x="221" y="7"/>
                              </a:lnTo>
                              <a:lnTo>
                                <a:pt x="221" y="31"/>
                              </a:lnTo>
                              <a:lnTo>
                                <a:pt x="230" y="38"/>
                              </a:lnTo>
                              <a:lnTo>
                                <a:pt x="240" y="41"/>
                              </a:lnTo>
                              <a:lnTo>
                                <a:pt x="254" y="38"/>
                              </a:lnTo>
                              <a:lnTo>
                                <a:pt x="261" y="31"/>
                              </a:lnTo>
                              <a:lnTo>
                                <a:pt x="261" y="7"/>
                              </a:lnTo>
                              <a:lnTo>
                                <a:pt x="254" y="0"/>
                              </a:lnTo>
                              <a:close/>
                              <a:moveTo>
                                <a:pt x="36" y="0"/>
                              </a:moveTo>
                              <a:lnTo>
                                <a:pt x="7" y="0"/>
                              </a:lnTo>
                              <a:lnTo>
                                <a:pt x="2" y="7"/>
                              </a:lnTo>
                              <a:lnTo>
                                <a:pt x="0" y="19"/>
                              </a:lnTo>
                              <a:lnTo>
                                <a:pt x="2" y="31"/>
                              </a:lnTo>
                              <a:lnTo>
                                <a:pt x="7" y="38"/>
                              </a:lnTo>
                              <a:lnTo>
                                <a:pt x="21" y="41"/>
                              </a:lnTo>
                              <a:lnTo>
                                <a:pt x="36" y="38"/>
                              </a:lnTo>
                              <a:lnTo>
                                <a:pt x="41" y="31"/>
                              </a:lnTo>
                              <a:lnTo>
                                <a:pt x="43" y="19"/>
                              </a:lnTo>
                              <a:lnTo>
                                <a:pt x="41" y="7"/>
                              </a:lnTo>
                              <a:lnTo>
                                <a:pt x="36" y="0"/>
                              </a:lnTo>
                              <a:close/>
                              <a:moveTo>
                                <a:pt x="144" y="0"/>
                              </a:moveTo>
                              <a:lnTo>
                                <a:pt x="120" y="0"/>
                              </a:lnTo>
                              <a:lnTo>
                                <a:pt x="110" y="7"/>
                              </a:lnTo>
                              <a:lnTo>
                                <a:pt x="110" y="31"/>
                              </a:lnTo>
                              <a:lnTo>
                                <a:pt x="120" y="38"/>
                              </a:lnTo>
                              <a:lnTo>
                                <a:pt x="129"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370" o:spid="_x0000_s1026" o:spt="100" style="position:absolute;left:0pt;margin-left:454.5pt;margin-top:15.85pt;height:2.05pt;width:13.1pt;mso-position-horizontal-relative:page;z-index:-251295744;mso-width-relative:page;mso-height-relative:page;" fillcolor="#000000" filled="t" stroked="f" coordsize="262,41" o:gfxdata="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hUNrmtcAAAAJAQAADwAAAAAAAAABACAAAAAiAAAA&#10;ZHJzL2Rvd25yZXYueG1sUEsBAhQAFAAAAAgAh07iQFfNImyzAgAAnggAAA4AAAAAAAAAAQAgAAAA&#10;JgEAAGRycy9lMm9Eb2MueG1sUEsFBgAAAAAGAAYAWQEAAEsGAAAAAA==&#10;" path="m254,0l230,0,221,7,221,31,230,38,240,41,254,38,261,31,261,7,254,0xm36,0l7,0,2,7,0,19,2,31,7,38,21,41,36,38,41,31,43,19,41,7,36,0xm144,0l120,0,110,7,110,31,120,38,129,41,144,38,151,31,151,7,144,0xe">
                <v:fill on="t" focussize="0,0"/>
                <v:stroke on="f"/>
                <v:imagedata o:title=""/>
                <o:lock v:ext="edit" aspectratio="f"/>
              </v:shape>
            </w:pict>
          </mc:Fallback>
        </mc:AlternateContent>
      </w:r>
      <w:r>
        <mc:AlternateContent>
          <mc:Choice Requires="wps">
            <w:drawing>
              <wp:anchor distT="0" distB="0" distL="114300" distR="114300" simplePos="0" relativeHeight="252021760" behindDoc="1" locked="0" layoutInCell="1" allowOverlap="1">
                <wp:simplePos x="0" y="0"/>
                <wp:positionH relativeFrom="page">
                  <wp:posOffset>5987415</wp:posOffset>
                </wp:positionH>
                <wp:positionV relativeFrom="paragraph">
                  <wp:posOffset>201295</wp:posOffset>
                </wp:positionV>
                <wp:extent cx="166370" cy="26035"/>
                <wp:effectExtent l="0" t="0" r="5080" b="2540"/>
                <wp:wrapNone/>
                <wp:docPr id="370" name="任意多边形 371"/>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5" y="0"/>
                              </a:moveTo>
                              <a:lnTo>
                                <a:pt x="228" y="0"/>
                              </a:lnTo>
                              <a:lnTo>
                                <a:pt x="221" y="7"/>
                              </a:lnTo>
                              <a:lnTo>
                                <a:pt x="221" y="31"/>
                              </a:lnTo>
                              <a:lnTo>
                                <a:pt x="228" y="38"/>
                              </a:lnTo>
                              <a:lnTo>
                                <a:pt x="240" y="41"/>
                              </a:lnTo>
                              <a:lnTo>
                                <a:pt x="255" y="38"/>
                              </a:lnTo>
                              <a:lnTo>
                                <a:pt x="262" y="31"/>
                              </a:lnTo>
                              <a:lnTo>
                                <a:pt x="262" y="7"/>
                              </a:lnTo>
                              <a:lnTo>
                                <a:pt x="255" y="0"/>
                              </a:lnTo>
                              <a:close/>
                              <a:moveTo>
                                <a:pt x="34" y="0"/>
                              </a:moveTo>
                              <a:lnTo>
                                <a:pt x="7" y="0"/>
                              </a:lnTo>
                              <a:lnTo>
                                <a:pt x="3" y="7"/>
                              </a:lnTo>
                              <a:lnTo>
                                <a:pt x="0" y="19"/>
                              </a:lnTo>
                              <a:lnTo>
                                <a:pt x="3" y="31"/>
                              </a:lnTo>
                              <a:lnTo>
                                <a:pt x="7" y="38"/>
                              </a:lnTo>
                              <a:lnTo>
                                <a:pt x="22" y="41"/>
                              </a:lnTo>
                              <a:lnTo>
                                <a:pt x="34" y="38"/>
                              </a:lnTo>
                              <a:lnTo>
                                <a:pt x="41" y="31"/>
                              </a:lnTo>
                              <a:lnTo>
                                <a:pt x="43" y="19"/>
                              </a:lnTo>
                              <a:lnTo>
                                <a:pt x="41" y="7"/>
                              </a:lnTo>
                              <a:lnTo>
                                <a:pt x="34" y="0"/>
                              </a:lnTo>
                              <a:close/>
                              <a:moveTo>
                                <a:pt x="144" y="0"/>
                              </a:moveTo>
                              <a:lnTo>
                                <a:pt x="118" y="0"/>
                              </a:lnTo>
                              <a:lnTo>
                                <a:pt x="111" y="7"/>
                              </a:lnTo>
                              <a:lnTo>
                                <a:pt x="111" y="31"/>
                              </a:lnTo>
                              <a:lnTo>
                                <a:pt x="118" y="38"/>
                              </a:lnTo>
                              <a:lnTo>
                                <a:pt x="130"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371" o:spid="_x0000_s1026" o:spt="100" style="position:absolute;left:0pt;margin-left:471.45pt;margin-top:15.85pt;height:2.05pt;width:13.1pt;mso-position-horizontal-relative:page;z-index:-251294720;mso-width-relative:page;mso-height-relative:page;" fillcolor="#000000" filled="t" stroked="f" coordsize="262,41" o:gfxdata="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jc4yx1wAAAAkBAAAPAAAAAAAAAAEAIAAA&#10;ACIAAABkcnMvZG93bnJldi54bWxQSwECFAAUAAAACACHTuJAY1Gx/bgCAACeCAAADgAAAAAAAAAB&#10;ACAAAAAmAQAAZHJzL2Uyb0RvYy54bWxQSwUGAAAAAAYABgBZAQAAUAYAAAAA&#10;" path="m255,0l228,0,221,7,221,31,228,38,240,41,255,38,262,31,262,7,255,0xm34,0l7,0,3,7,0,19,3,31,7,38,22,41,34,38,41,31,43,19,41,7,34,0xm144,0l118,0,111,7,111,31,118,38,130,41,144,38,151,31,151,7,144,0xe">
                <v:fill on="t" focussize="0,0"/>
                <v:stroke on="f"/>
                <v:imagedata o:title=""/>
                <o:lock v:ext="edit" aspectratio="f"/>
              </v:shape>
            </w:pict>
          </mc:Fallback>
        </mc:AlternateContent>
      </w:r>
      <w:r>
        <w:rPr>
          <w:rFonts w:hint="eastAsia" w:ascii="方正仿宋简体" w:eastAsia="方正仿宋简体"/>
          <w:spacing w:val="7"/>
          <w:sz w:val="31"/>
        </w:rPr>
        <w:t>门</w:t>
      </w:r>
      <w:r>
        <w:rPr>
          <w:rFonts w:hint="eastAsia" w:ascii="方正仿宋简体" w:eastAsia="方正仿宋简体"/>
          <w:spacing w:val="4"/>
          <w:sz w:val="31"/>
        </w:rPr>
        <w:t>诊</w:t>
      </w:r>
      <w:r>
        <w:rPr>
          <w:rFonts w:hint="eastAsia" w:ascii="方正仿宋简体" w:eastAsia="方正仿宋简体"/>
          <w:spacing w:val="7"/>
          <w:sz w:val="31"/>
        </w:rPr>
        <w:t>费</w:t>
      </w:r>
      <w:r>
        <w:rPr>
          <w:rFonts w:hint="eastAsia" w:ascii="方正仿宋简体" w:eastAsia="方正仿宋简体"/>
          <w:spacing w:val="4"/>
          <w:sz w:val="31"/>
        </w:rPr>
        <w:t>用</w:t>
      </w:r>
      <w:r>
        <w:rPr>
          <w:rFonts w:hint="eastAsia" w:ascii="方正仿宋简体" w:eastAsia="方正仿宋简体"/>
          <w:spacing w:val="7"/>
          <w:sz w:val="31"/>
        </w:rPr>
        <w:t>报</w:t>
      </w:r>
      <w:r>
        <w:rPr>
          <w:rFonts w:hint="eastAsia" w:ascii="方正仿宋简体" w:eastAsia="方正仿宋简体"/>
          <w:spacing w:val="4"/>
          <w:sz w:val="31"/>
        </w:rPr>
        <w:t>销</w:t>
      </w:r>
      <w:r>
        <w:rPr>
          <w:rFonts w:hint="eastAsia" w:ascii="方正仿宋简体" w:eastAsia="方正仿宋简体"/>
          <w:spacing w:val="7"/>
          <w:sz w:val="31"/>
        </w:rPr>
        <w:t>办</w:t>
      </w:r>
      <w:r>
        <w:rPr>
          <w:rFonts w:hint="eastAsia" w:ascii="方正仿宋简体" w:eastAsia="方正仿宋简体"/>
          <w:spacing w:val="4"/>
          <w:sz w:val="31"/>
        </w:rPr>
        <w:t>理流</w:t>
      </w:r>
      <w:r>
        <w:rPr>
          <w:rFonts w:hint="eastAsia" w:ascii="方正仿宋简体" w:eastAsia="方正仿宋简体"/>
          <w:spacing w:val="7"/>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90</w:t>
      </w:r>
    </w:p>
    <w:p>
      <w:pPr>
        <w:tabs>
          <w:tab w:val="right" w:pos="8490"/>
        </w:tabs>
        <w:spacing w:before="68"/>
        <w:ind w:left="612" w:right="0" w:firstLine="0"/>
        <w:jc w:val="center"/>
        <w:rPr>
          <w:rFonts w:ascii="Times New Roman" w:eastAsia="Times New Roman"/>
          <w:sz w:val="31"/>
        </w:rPr>
      </w:pPr>
      <w:r>
        <w:drawing>
          <wp:anchor distT="0" distB="0" distL="0" distR="0" simplePos="0" relativeHeight="252022784" behindDoc="1" locked="0" layoutInCell="1" allowOverlap="1">
            <wp:simplePos x="0" y="0"/>
            <wp:positionH relativeFrom="page">
              <wp:posOffset>3122295</wp:posOffset>
            </wp:positionH>
            <wp:positionV relativeFrom="paragraph">
              <wp:posOffset>195580</wp:posOffset>
            </wp:positionV>
            <wp:extent cx="3032760" cy="26035"/>
            <wp:effectExtent l="0" t="0" r="0" b="0"/>
            <wp:wrapNone/>
            <wp:docPr id="7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2.png"/>
                    <pic:cNvPicPr>
                      <a:picLocks noChangeAspect="1"/>
                    </pic:cNvPicPr>
                  </pic:nvPicPr>
                  <pic:blipFill>
                    <a:blip r:embed="rId97" cstate="print"/>
                    <a:stretch>
                      <a:fillRect/>
                    </a:stretch>
                  </pic:blipFill>
                  <pic:spPr>
                    <a:xfrm>
                      <a:off x="0" y="0"/>
                      <a:ext cx="3032760" cy="25907"/>
                    </a:xfrm>
                    <a:prstGeom prst="rect">
                      <a:avLst/>
                    </a:prstGeom>
                  </pic:spPr>
                </pic:pic>
              </a:graphicData>
            </a:graphic>
          </wp:anchor>
        </w:drawing>
      </w:r>
      <w:r>
        <w:rPr>
          <w:rFonts w:hint="eastAsia" w:ascii="方正黑体简体" w:eastAsia="方正黑体简体"/>
          <w:spacing w:val="7"/>
          <w:sz w:val="31"/>
        </w:rPr>
        <w:t>二</w:t>
      </w:r>
      <w:r>
        <w:rPr>
          <w:rFonts w:hint="eastAsia" w:ascii="方正黑体简体" w:eastAsia="方正黑体简体"/>
          <w:spacing w:val="-152"/>
          <w:sz w:val="31"/>
        </w:rPr>
        <w:t>、</w:t>
      </w:r>
      <w:r>
        <w:rPr>
          <w:rFonts w:hint="eastAsia" w:ascii="方正黑体简体" w:eastAsia="方正黑体简体"/>
          <w:spacing w:val="4"/>
          <w:sz w:val="31"/>
        </w:rPr>
        <w:t>住</w:t>
      </w:r>
      <w:r>
        <w:rPr>
          <w:rFonts w:hint="eastAsia" w:ascii="方正黑体简体" w:eastAsia="方正黑体简体"/>
          <w:spacing w:val="7"/>
          <w:sz w:val="31"/>
        </w:rPr>
        <w:t>院</w:t>
      </w:r>
      <w:r>
        <w:rPr>
          <w:rFonts w:hint="eastAsia" w:ascii="方正黑体简体" w:eastAsia="方正黑体简体"/>
          <w:spacing w:val="4"/>
          <w:sz w:val="31"/>
        </w:rPr>
        <w:t>费</w:t>
      </w:r>
      <w:r>
        <w:rPr>
          <w:rFonts w:hint="eastAsia" w:ascii="方正黑体简体" w:eastAsia="方正黑体简体"/>
          <w:spacing w:val="7"/>
          <w:sz w:val="31"/>
        </w:rPr>
        <w:t>用</w:t>
      </w:r>
      <w:r>
        <w:rPr>
          <w:rFonts w:hint="eastAsia" w:ascii="方正黑体简体" w:eastAsia="方正黑体简体"/>
          <w:spacing w:val="4"/>
          <w:sz w:val="31"/>
        </w:rPr>
        <w:t>报</w:t>
      </w:r>
      <w:r>
        <w:rPr>
          <w:rFonts w:hint="eastAsia" w:ascii="方正黑体简体" w:eastAsia="方正黑体简体"/>
          <w:sz w:val="31"/>
        </w:rPr>
        <w:t>销</w:t>
      </w:r>
      <w:r>
        <w:rPr>
          <w:rFonts w:hint="eastAsia" w:ascii="方正黑体简体" w:eastAsia="方正黑体简体"/>
          <w:sz w:val="31"/>
        </w:rPr>
        <w:tab/>
      </w:r>
      <w:r>
        <w:rPr>
          <w:rFonts w:ascii="Times New Roman" w:eastAsia="Times New Roman"/>
          <w:sz w:val="31"/>
        </w:rPr>
        <w:t>91</w:t>
      </w:r>
    </w:p>
    <w:p>
      <w:pPr>
        <w:pStyle w:val="8"/>
        <w:numPr>
          <w:ilvl w:val="0"/>
          <w:numId w:val="12"/>
        </w:numPr>
        <w:tabs>
          <w:tab w:val="left" w:pos="1438"/>
          <w:tab w:val="right" w:pos="8490"/>
        </w:tabs>
        <w:spacing w:before="77" w:after="0" w:line="240" w:lineRule="auto"/>
        <w:ind w:left="1437" w:right="0" w:hanging="826"/>
        <w:jc w:val="left"/>
        <w:rPr>
          <w:rFonts w:ascii="Times New Roman" w:eastAsia="Times New Roman"/>
          <w:sz w:val="31"/>
        </w:rPr>
      </w:pPr>
      <w:r>
        <mc:AlternateContent>
          <mc:Choice Requires="wps">
            <w:drawing>
              <wp:anchor distT="0" distB="0" distL="114300" distR="114300" simplePos="0" relativeHeight="252023808" behindDoc="1" locked="0" layoutInCell="1" allowOverlap="1">
                <wp:simplePos x="0" y="0"/>
                <wp:positionH relativeFrom="page">
                  <wp:posOffset>3987800</wp:posOffset>
                </wp:positionH>
                <wp:positionV relativeFrom="paragraph">
                  <wp:posOffset>201295</wp:posOffset>
                </wp:positionV>
                <wp:extent cx="155575" cy="26035"/>
                <wp:effectExtent l="0" t="0" r="15875" b="2540"/>
                <wp:wrapNone/>
                <wp:docPr id="371" name="任意多边形 372"/>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2" y="2"/>
                              </a:lnTo>
                              <a:lnTo>
                                <a:pt x="207" y="7"/>
                              </a:lnTo>
                              <a:lnTo>
                                <a:pt x="207" y="33"/>
                              </a:lnTo>
                              <a:lnTo>
                                <a:pt x="212" y="38"/>
                              </a:lnTo>
                              <a:lnTo>
                                <a:pt x="226" y="41"/>
                              </a:lnTo>
                              <a:lnTo>
                                <a:pt x="238" y="38"/>
                              </a:lnTo>
                              <a:lnTo>
                                <a:pt x="243" y="33"/>
                              </a:lnTo>
                              <a:lnTo>
                                <a:pt x="245" y="19"/>
                              </a:lnTo>
                              <a:lnTo>
                                <a:pt x="243" y="7"/>
                              </a:lnTo>
                              <a:lnTo>
                                <a:pt x="238" y="2"/>
                              </a:lnTo>
                              <a:lnTo>
                                <a:pt x="226" y="0"/>
                              </a:lnTo>
                              <a:close/>
                              <a:moveTo>
                                <a:pt x="20" y="0"/>
                              </a:moveTo>
                              <a:lnTo>
                                <a:pt x="8" y="2"/>
                              </a:lnTo>
                              <a:lnTo>
                                <a:pt x="3" y="7"/>
                              </a:lnTo>
                              <a:lnTo>
                                <a:pt x="0" y="19"/>
                              </a:lnTo>
                              <a:lnTo>
                                <a:pt x="3" y="33"/>
                              </a:lnTo>
                              <a:lnTo>
                                <a:pt x="8" y="38"/>
                              </a:lnTo>
                              <a:lnTo>
                                <a:pt x="20" y="41"/>
                              </a:lnTo>
                              <a:lnTo>
                                <a:pt x="32" y="38"/>
                              </a:lnTo>
                              <a:lnTo>
                                <a:pt x="39" y="33"/>
                              </a:lnTo>
                              <a:lnTo>
                                <a:pt x="39" y="7"/>
                              </a:lnTo>
                              <a:lnTo>
                                <a:pt x="32" y="2"/>
                              </a:lnTo>
                              <a:lnTo>
                                <a:pt x="20" y="0"/>
                              </a:lnTo>
                              <a:close/>
                              <a:moveTo>
                                <a:pt x="120" y="0"/>
                              </a:moveTo>
                              <a:lnTo>
                                <a:pt x="108" y="2"/>
                              </a:lnTo>
                              <a:lnTo>
                                <a:pt x="104" y="7"/>
                              </a:lnTo>
                              <a:lnTo>
                                <a:pt x="104" y="33"/>
                              </a:lnTo>
                              <a:lnTo>
                                <a:pt x="108" y="38"/>
                              </a:lnTo>
                              <a:lnTo>
                                <a:pt x="120" y="41"/>
                              </a:lnTo>
                              <a:lnTo>
                                <a:pt x="135" y="38"/>
                              </a:lnTo>
                              <a:lnTo>
                                <a:pt x="140" y="33"/>
                              </a:lnTo>
                              <a:lnTo>
                                <a:pt x="142" y="19"/>
                              </a:lnTo>
                              <a:lnTo>
                                <a:pt x="140" y="7"/>
                              </a:lnTo>
                              <a:lnTo>
                                <a:pt x="135" y="2"/>
                              </a:lnTo>
                              <a:lnTo>
                                <a:pt x="120" y="0"/>
                              </a:lnTo>
                              <a:close/>
                            </a:path>
                          </a:pathLst>
                        </a:custGeom>
                        <a:solidFill>
                          <a:srgbClr val="000000"/>
                        </a:solidFill>
                        <a:ln>
                          <a:noFill/>
                        </a:ln>
                      </wps:spPr>
                      <wps:bodyPr upright="1"/>
                    </wps:wsp>
                  </a:graphicData>
                </a:graphic>
              </wp:anchor>
            </w:drawing>
          </mc:Choice>
          <mc:Fallback>
            <w:pict>
              <v:shape id="任意多边形 372" o:spid="_x0000_s1026" o:spt="100" style="position:absolute;left:0pt;margin-left:314pt;margin-top:15.85pt;height:2.05pt;width:12.25pt;mso-position-horizontal-relative:page;z-index:-251292672;mso-width-relative:page;mso-height-relative:page;" fillcolor="#000000" filled="t" stroked="f" coordsize="245,41" o:gfxdata="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ODokctkA&#10;AAAJAQAADwAAAAAAAAABACAAAAAiAAAAZHJzL2Rvd25yZXYueG1sUEsBAhQAFAAAAAgAh07iQFp4&#10;Fb7JAgAANwkAAA4AAAAAAAAAAQAgAAAAKAEAAGRycy9lMm9Eb2MueG1sUEsFBgAAAAAGAAYAWQEA&#10;AGMGAAAAAA==&#10;" path="m226,0l212,2,207,7,207,33,212,38,226,41,238,38,243,33,245,19,243,7,238,2,226,0xm20,0l8,2,3,7,0,19,3,33,8,38,20,41,32,38,39,33,39,7,32,2,20,0xm120,0l108,2,104,7,104,33,108,38,120,41,135,38,140,33,142,19,140,7,135,2,120,0xe">
                <v:fill on="t" focussize="0,0"/>
                <v:stroke on="f"/>
                <v:imagedata o:title=""/>
                <o:lock v:ext="edit" aspectratio="f"/>
              </v:shape>
            </w:pict>
          </mc:Fallback>
        </mc:AlternateContent>
      </w:r>
      <w:r>
        <mc:AlternateContent>
          <mc:Choice Requires="wps">
            <w:drawing>
              <wp:anchor distT="0" distB="0" distL="114300" distR="114300" simplePos="0" relativeHeight="252024832" behindDoc="1" locked="0" layoutInCell="1" allowOverlap="1">
                <wp:simplePos x="0" y="0"/>
                <wp:positionH relativeFrom="page">
                  <wp:posOffset>4190365</wp:posOffset>
                </wp:positionH>
                <wp:positionV relativeFrom="paragraph">
                  <wp:posOffset>201295</wp:posOffset>
                </wp:positionV>
                <wp:extent cx="155575" cy="26035"/>
                <wp:effectExtent l="0" t="0" r="15875" b="2540"/>
                <wp:wrapNone/>
                <wp:docPr id="372" name="任意多边形 373"/>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2"/>
                              </a:lnTo>
                              <a:lnTo>
                                <a:pt x="206" y="7"/>
                              </a:lnTo>
                              <a:lnTo>
                                <a:pt x="206" y="33"/>
                              </a:lnTo>
                              <a:lnTo>
                                <a:pt x="211" y="38"/>
                              </a:lnTo>
                              <a:lnTo>
                                <a:pt x="225" y="41"/>
                              </a:lnTo>
                              <a:lnTo>
                                <a:pt x="235" y="38"/>
                              </a:lnTo>
                              <a:lnTo>
                                <a:pt x="242" y="33"/>
                              </a:lnTo>
                              <a:lnTo>
                                <a:pt x="244" y="19"/>
                              </a:lnTo>
                              <a:lnTo>
                                <a:pt x="242" y="7"/>
                              </a:lnTo>
                              <a:lnTo>
                                <a:pt x="235" y="2"/>
                              </a:lnTo>
                              <a:lnTo>
                                <a:pt x="225"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1"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373" o:spid="_x0000_s1026" o:spt="100" style="position:absolute;left:0pt;margin-left:329.95pt;margin-top:15.85pt;height:2.05pt;width:12.25pt;mso-position-horizontal-relative:page;z-index:-251291648;mso-width-relative:page;mso-height-relative:page;" fillcolor="#000000" filled="t" stroked="f" coordsize="245,41" o:gfxdata="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nQCIk2AAAAAkB&#10;AAAPAAAAAAAAAAEAIAAAACIAAABkcnMvZG93bnJldi54bWxQSwECFAAUAAAACACHTuJA5dQwu8YC&#10;AAA3CQAADgAAAAAAAAABACAAAAAnAQAAZHJzL2Uyb0RvYy54bWxQSwUGAAAAAAYABgBZAQAAXwYA&#10;AAAA&#10;" path="m225,0l211,2,206,7,206,33,211,38,225,41,235,38,242,33,244,19,242,7,235,2,225,0xm19,0l7,2,2,7,0,19,2,33,7,38,19,41,31,38,38,33,38,7,31,2,19,0xm120,0l108,2,103,7,103,33,108,38,120,41,134,38,139,33,141,19,139,7,134,2,120,0xe">
                <v:fill on="t" focussize="0,0"/>
                <v:stroke on="f"/>
                <v:imagedata o:title=""/>
                <o:lock v:ext="edit" aspectratio="f"/>
              </v:shape>
            </w:pict>
          </mc:Fallback>
        </mc:AlternateContent>
      </w:r>
      <w:r>
        <mc:AlternateContent>
          <mc:Choice Requires="wps">
            <w:drawing>
              <wp:anchor distT="0" distB="0" distL="114300" distR="114300" simplePos="0" relativeHeight="252025856" behindDoc="1" locked="0" layoutInCell="1" allowOverlap="1">
                <wp:simplePos x="0" y="0"/>
                <wp:positionH relativeFrom="page">
                  <wp:posOffset>4391660</wp:posOffset>
                </wp:positionH>
                <wp:positionV relativeFrom="paragraph">
                  <wp:posOffset>201295</wp:posOffset>
                </wp:positionV>
                <wp:extent cx="155575" cy="26035"/>
                <wp:effectExtent l="0" t="0" r="15875" b="2540"/>
                <wp:wrapNone/>
                <wp:docPr id="373" name="任意多边形 374"/>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4" y="2"/>
                              </a:lnTo>
                              <a:lnTo>
                                <a:pt x="207" y="7"/>
                              </a:lnTo>
                              <a:lnTo>
                                <a:pt x="207" y="33"/>
                              </a:lnTo>
                              <a:lnTo>
                                <a:pt x="214" y="38"/>
                              </a:lnTo>
                              <a:lnTo>
                                <a:pt x="226" y="41"/>
                              </a:lnTo>
                              <a:lnTo>
                                <a:pt x="238" y="38"/>
                              </a:lnTo>
                              <a:lnTo>
                                <a:pt x="245" y="33"/>
                              </a:lnTo>
                              <a:lnTo>
                                <a:pt x="245" y="7"/>
                              </a:lnTo>
                              <a:lnTo>
                                <a:pt x="238" y="2"/>
                              </a:lnTo>
                              <a:lnTo>
                                <a:pt x="226" y="0"/>
                              </a:lnTo>
                              <a:close/>
                              <a:moveTo>
                                <a:pt x="22" y="0"/>
                              </a:moveTo>
                              <a:lnTo>
                                <a:pt x="10" y="2"/>
                              </a:lnTo>
                              <a:lnTo>
                                <a:pt x="3" y="7"/>
                              </a:lnTo>
                              <a:lnTo>
                                <a:pt x="0" y="19"/>
                              </a:lnTo>
                              <a:lnTo>
                                <a:pt x="3" y="33"/>
                              </a:lnTo>
                              <a:lnTo>
                                <a:pt x="10" y="38"/>
                              </a:lnTo>
                              <a:lnTo>
                                <a:pt x="22" y="41"/>
                              </a:lnTo>
                              <a:lnTo>
                                <a:pt x="32" y="38"/>
                              </a:lnTo>
                              <a:lnTo>
                                <a:pt x="41" y="33"/>
                              </a:lnTo>
                              <a:lnTo>
                                <a:pt x="41" y="7"/>
                              </a:lnTo>
                              <a:lnTo>
                                <a:pt x="32" y="2"/>
                              </a:lnTo>
                              <a:lnTo>
                                <a:pt x="22" y="0"/>
                              </a:lnTo>
                              <a:close/>
                              <a:moveTo>
                                <a:pt x="123" y="0"/>
                              </a:moveTo>
                              <a:lnTo>
                                <a:pt x="111" y="2"/>
                              </a:lnTo>
                              <a:lnTo>
                                <a:pt x="104" y="7"/>
                              </a:lnTo>
                              <a:lnTo>
                                <a:pt x="104" y="33"/>
                              </a:lnTo>
                              <a:lnTo>
                                <a:pt x="111" y="38"/>
                              </a:lnTo>
                              <a:lnTo>
                                <a:pt x="123" y="41"/>
                              </a:lnTo>
                              <a:lnTo>
                                <a:pt x="135" y="38"/>
                              </a:lnTo>
                              <a:lnTo>
                                <a:pt x="142" y="33"/>
                              </a:lnTo>
                              <a:lnTo>
                                <a:pt x="142" y="7"/>
                              </a:lnTo>
                              <a:lnTo>
                                <a:pt x="135" y="2"/>
                              </a:lnTo>
                              <a:lnTo>
                                <a:pt x="123" y="0"/>
                              </a:lnTo>
                              <a:close/>
                            </a:path>
                          </a:pathLst>
                        </a:custGeom>
                        <a:solidFill>
                          <a:srgbClr val="000000"/>
                        </a:solidFill>
                        <a:ln>
                          <a:noFill/>
                        </a:ln>
                      </wps:spPr>
                      <wps:bodyPr upright="1"/>
                    </wps:wsp>
                  </a:graphicData>
                </a:graphic>
              </wp:anchor>
            </w:drawing>
          </mc:Choice>
          <mc:Fallback>
            <w:pict>
              <v:shape id="任意多边形 374" o:spid="_x0000_s1026" o:spt="100" style="position:absolute;left:0pt;margin-left:345.8pt;margin-top:15.85pt;height:2.05pt;width:12.25pt;mso-position-horizontal-relative:page;z-index:-251290624;mso-width-relative:page;mso-height-relative:page;" fillcolor="#000000" filled="t" stroked="f" coordsize="245,41" o:gfxdata="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YsMj12AAAAAkBAAAPAAAAAAAAAAEA&#10;IAAAACIAAABkcnMvZG93bnJldi54bWxQSwECFAAUAAAACACHTuJA/NSRsLoCAADrCAAADgAAAAAA&#10;AAABACAAAAAnAQAAZHJzL2Uyb0RvYy54bWxQSwUGAAAAAAYABgBZAQAAUwYAAAAA&#10;" path="m226,0l214,2,207,7,207,33,214,38,226,41,238,38,245,33,245,7,238,2,226,0xm22,0l10,2,3,7,0,19,3,33,10,38,22,41,32,38,41,33,41,7,32,2,22,0xm123,0l111,2,104,7,104,33,111,38,123,41,135,38,142,33,142,7,135,2,123,0xe">
                <v:fill on="t" focussize="0,0"/>
                <v:stroke on="f"/>
                <v:imagedata o:title=""/>
                <o:lock v:ext="edit" aspectratio="f"/>
              </v:shape>
            </w:pict>
          </mc:Fallback>
        </mc:AlternateContent>
      </w:r>
      <w:r>
        <mc:AlternateContent>
          <mc:Choice Requires="wps">
            <w:drawing>
              <wp:anchor distT="0" distB="0" distL="114300" distR="114300" simplePos="0" relativeHeight="252026880" behindDoc="1" locked="0" layoutInCell="1" allowOverlap="1">
                <wp:simplePos x="0" y="0"/>
                <wp:positionH relativeFrom="page">
                  <wp:posOffset>4592955</wp:posOffset>
                </wp:positionH>
                <wp:positionV relativeFrom="paragraph">
                  <wp:posOffset>201295</wp:posOffset>
                </wp:positionV>
                <wp:extent cx="155575" cy="26035"/>
                <wp:effectExtent l="0" t="0" r="15875" b="2540"/>
                <wp:wrapNone/>
                <wp:docPr id="374" name="任意多边形 375"/>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2"/>
                              </a:lnTo>
                              <a:lnTo>
                                <a:pt x="207" y="7"/>
                              </a:lnTo>
                              <a:lnTo>
                                <a:pt x="207" y="33"/>
                              </a:lnTo>
                              <a:lnTo>
                                <a:pt x="211" y="38"/>
                              </a:lnTo>
                              <a:lnTo>
                                <a:pt x="226" y="41"/>
                              </a:lnTo>
                              <a:lnTo>
                                <a:pt x="238" y="38"/>
                              </a:lnTo>
                              <a:lnTo>
                                <a:pt x="243" y="33"/>
                              </a:lnTo>
                              <a:lnTo>
                                <a:pt x="245" y="19"/>
                              </a:lnTo>
                              <a:lnTo>
                                <a:pt x="243" y="7"/>
                              </a:lnTo>
                              <a:lnTo>
                                <a:pt x="238" y="2"/>
                              </a:lnTo>
                              <a:lnTo>
                                <a:pt x="226" y="0"/>
                              </a:lnTo>
                              <a:close/>
                              <a:moveTo>
                                <a:pt x="19" y="0"/>
                              </a:moveTo>
                              <a:lnTo>
                                <a:pt x="10" y="2"/>
                              </a:lnTo>
                              <a:lnTo>
                                <a:pt x="3" y="7"/>
                              </a:lnTo>
                              <a:lnTo>
                                <a:pt x="0" y="19"/>
                              </a:lnTo>
                              <a:lnTo>
                                <a:pt x="3" y="33"/>
                              </a:lnTo>
                              <a:lnTo>
                                <a:pt x="10" y="38"/>
                              </a:lnTo>
                              <a:lnTo>
                                <a:pt x="19" y="41"/>
                              </a:lnTo>
                              <a:lnTo>
                                <a:pt x="31" y="38"/>
                              </a:lnTo>
                              <a:lnTo>
                                <a:pt x="39" y="33"/>
                              </a:lnTo>
                              <a:lnTo>
                                <a:pt x="39" y="7"/>
                              </a:lnTo>
                              <a:lnTo>
                                <a:pt x="31" y="2"/>
                              </a:lnTo>
                              <a:lnTo>
                                <a:pt x="19" y="0"/>
                              </a:lnTo>
                              <a:close/>
                              <a:moveTo>
                                <a:pt x="120" y="0"/>
                              </a:moveTo>
                              <a:lnTo>
                                <a:pt x="111" y="2"/>
                              </a:lnTo>
                              <a:lnTo>
                                <a:pt x="103" y="7"/>
                              </a:lnTo>
                              <a:lnTo>
                                <a:pt x="103" y="33"/>
                              </a:lnTo>
                              <a:lnTo>
                                <a:pt x="111" y="38"/>
                              </a:lnTo>
                              <a:lnTo>
                                <a:pt x="120" y="41"/>
                              </a:lnTo>
                              <a:lnTo>
                                <a:pt x="135" y="38"/>
                              </a:lnTo>
                              <a:lnTo>
                                <a:pt x="139" y="33"/>
                              </a:lnTo>
                              <a:lnTo>
                                <a:pt x="142" y="19"/>
                              </a:lnTo>
                              <a:lnTo>
                                <a:pt x="139" y="7"/>
                              </a:lnTo>
                              <a:lnTo>
                                <a:pt x="135" y="2"/>
                              </a:lnTo>
                              <a:lnTo>
                                <a:pt x="120" y="0"/>
                              </a:lnTo>
                              <a:close/>
                            </a:path>
                          </a:pathLst>
                        </a:custGeom>
                        <a:solidFill>
                          <a:srgbClr val="000000"/>
                        </a:solidFill>
                        <a:ln>
                          <a:noFill/>
                        </a:ln>
                      </wps:spPr>
                      <wps:bodyPr upright="1"/>
                    </wps:wsp>
                  </a:graphicData>
                </a:graphic>
              </wp:anchor>
            </w:drawing>
          </mc:Choice>
          <mc:Fallback>
            <w:pict>
              <v:shape id="任意多边形 375" o:spid="_x0000_s1026" o:spt="100" style="position:absolute;left:0pt;margin-left:361.65pt;margin-top:15.85pt;height:2.05pt;width:12.25pt;mso-position-horizontal-relative:page;z-index:-251289600;mso-width-relative:page;mso-height-relative:page;" fillcolor="#000000" filled="t" stroked="f" coordsize="245,41" o:gfxdata="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ALDQtPYAAAACQEAAA8AAAAAAAAAAQAg&#10;AAAAIgAAAGRycy9kb3ducmV2LnhtbFBLAQIUABQAAAAIAIdO4kCQ9AB2uQIAADkJAAAOAAAAAAAA&#10;AAEAIAAAACcBAABkcnMvZTJvRG9jLnhtbFBLBQYAAAAABgAGAFkBAABSBgAAAAA=&#10;" path="m226,0l211,2,207,7,207,33,211,38,226,41,238,38,243,33,245,19,243,7,238,2,226,0xm19,0l10,2,3,7,0,19,3,33,10,38,19,41,31,38,39,33,39,7,31,2,19,0xm120,0l111,2,103,7,103,33,111,38,120,41,135,38,139,33,142,19,139,7,135,2,120,0xe">
                <v:fill on="t" focussize="0,0"/>
                <v:stroke on="f"/>
                <v:imagedata o:title=""/>
                <o:lock v:ext="edit" aspectratio="f"/>
              </v:shape>
            </w:pict>
          </mc:Fallback>
        </mc:AlternateContent>
      </w:r>
      <w:r>
        <mc:AlternateContent>
          <mc:Choice Requires="wps">
            <w:drawing>
              <wp:anchor distT="0" distB="0" distL="114300" distR="114300" simplePos="0" relativeHeight="252027904" behindDoc="1" locked="0" layoutInCell="1" allowOverlap="1">
                <wp:simplePos x="0" y="0"/>
                <wp:positionH relativeFrom="page">
                  <wp:posOffset>4793615</wp:posOffset>
                </wp:positionH>
                <wp:positionV relativeFrom="paragraph">
                  <wp:posOffset>201295</wp:posOffset>
                </wp:positionV>
                <wp:extent cx="155575" cy="26035"/>
                <wp:effectExtent l="0" t="0" r="15875" b="2540"/>
                <wp:wrapNone/>
                <wp:docPr id="375" name="任意多边形 376"/>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1" y="2"/>
                              </a:lnTo>
                              <a:lnTo>
                                <a:pt x="206" y="7"/>
                              </a:lnTo>
                              <a:lnTo>
                                <a:pt x="206" y="33"/>
                              </a:lnTo>
                              <a:lnTo>
                                <a:pt x="211" y="38"/>
                              </a:lnTo>
                              <a:lnTo>
                                <a:pt x="226" y="41"/>
                              </a:lnTo>
                              <a:lnTo>
                                <a:pt x="238" y="38"/>
                              </a:lnTo>
                              <a:lnTo>
                                <a:pt x="242" y="33"/>
                              </a:lnTo>
                              <a:lnTo>
                                <a:pt x="245" y="19"/>
                              </a:lnTo>
                              <a:lnTo>
                                <a:pt x="242" y="7"/>
                              </a:lnTo>
                              <a:lnTo>
                                <a:pt x="238" y="2"/>
                              </a:lnTo>
                              <a:lnTo>
                                <a:pt x="226"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2"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376" o:spid="_x0000_s1026" o:spt="100" style="position:absolute;left:0pt;margin-left:377.45pt;margin-top:15.85pt;height:2.05pt;width:12.25pt;mso-position-horizontal-relative:page;z-index:-251288576;mso-width-relative:page;mso-height-relative:page;" fillcolor="#000000" filled="t" stroked="f" coordsize="245,41" o:gfxdata="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MV/d72AAAAAkBAAAPAAAA&#10;AAAAAAEAIAAAACIAAABkcnMvZG93bnJldi54bWxQSwECFAAUAAAACACHTuJASMouO8ACAAA3CQAA&#10;DgAAAAAAAAABACAAAAAnAQAAZHJzL2Uyb0RvYy54bWxQSwUGAAAAAAYABgBZAQAAWQYAAAAA&#10;" path="m226,0l211,2,206,7,206,33,211,38,226,41,238,38,242,33,245,19,242,7,238,2,226,0xm19,0l7,2,2,7,0,19,2,33,7,38,19,41,31,38,38,33,38,7,31,2,19,0xm120,0l108,2,103,7,103,33,108,38,120,41,134,38,139,33,142,19,139,7,134,2,120,0xe">
                <v:fill on="t" focussize="0,0"/>
                <v:stroke on="f"/>
                <v:imagedata o:title=""/>
                <o:lock v:ext="edit" aspectratio="f"/>
              </v:shape>
            </w:pict>
          </mc:Fallback>
        </mc:AlternateContent>
      </w:r>
      <w:r>
        <mc:AlternateContent>
          <mc:Choice Requires="wps">
            <w:drawing>
              <wp:anchor distT="0" distB="0" distL="114300" distR="114300" simplePos="0" relativeHeight="252028928" behindDoc="1" locked="0" layoutInCell="1" allowOverlap="1">
                <wp:simplePos x="0" y="0"/>
                <wp:positionH relativeFrom="page">
                  <wp:posOffset>4994910</wp:posOffset>
                </wp:positionH>
                <wp:positionV relativeFrom="paragraph">
                  <wp:posOffset>201295</wp:posOffset>
                </wp:positionV>
                <wp:extent cx="155575" cy="26035"/>
                <wp:effectExtent l="0" t="0" r="15875" b="2540"/>
                <wp:wrapNone/>
                <wp:docPr id="376" name="任意多边形 377"/>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2"/>
                              </a:lnTo>
                              <a:lnTo>
                                <a:pt x="206" y="7"/>
                              </a:lnTo>
                              <a:lnTo>
                                <a:pt x="206" y="33"/>
                              </a:lnTo>
                              <a:lnTo>
                                <a:pt x="211" y="38"/>
                              </a:lnTo>
                              <a:lnTo>
                                <a:pt x="225" y="41"/>
                              </a:lnTo>
                              <a:lnTo>
                                <a:pt x="237" y="38"/>
                              </a:lnTo>
                              <a:lnTo>
                                <a:pt x="242" y="33"/>
                              </a:lnTo>
                              <a:lnTo>
                                <a:pt x="245" y="19"/>
                              </a:lnTo>
                              <a:lnTo>
                                <a:pt x="242" y="7"/>
                              </a:lnTo>
                              <a:lnTo>
                                <a:pt x="237" y="2"/>
                              </a:lnTo>
                              <a:lnTo>
                                <a:pt x="225"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1"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377" o:spid="_x0000_s1026" o:spt="100" style="position:absolute;left:0pt;margin-left:393.3pt;margin-top:15.85pt;height:2.05pt;width:12.25pt;mso-position-horizontal-relative:page;z-index:-251287552;mso-width-relative:page;mso-height-relative:page;" fillcolor="#000000" filled="t" stroked="f" coordsize="245,41" o:gfxdata="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isSW22AAAAAkB&#10;AAAPAAAAAAAAAAEAIAAAACIAAABkcnMvZG93bnJldi54bWxQSwECFAAUAAAACACHTuJA69zUKsYC&#10;AAA3CQAADgAAAAAAAAABACAAAAAnAQAAZHJzL2Uyb0RvYy54bWxQSwUGAAAAAAYABgBZAQAAXwYA&#10;AAAA&#10;" path="m225,0l211,2,206,7,206,33,211,38,225,41,237,38,242,33,245,19,242,7,237,2,225,0xm19,0l7,2,2,7,0,19,2,33,7,38,19,41,31,38,38,33,38,7,31,2,19,0xm120,0l108,2,103,7,103,33,108,38,120,41,134,38,139,33,141,19,139,7,134,2,120,0xe">
                <v:fill on="t" focussize="0,0"/>
                <v:stroke on="f"/>
                <v:imagedata o:title=""/>
                <o:lock v:ext="edit" aspectratio="f"/>
              </v:shape>
            </w:pict>
          </mc:Fallback>
        </mc:AlternateContent>
      </w:r>
      <w:r>
        <mc:AlternateContent>
          <mc:Choice Requires="wps">
            <w:drawing>
              <wp:anchor distT="0" distB="0" distL="114300" distR="114300" simplePos="0" relativeHeight="252029952" behindDoc="1" locked="0" layoutInCell="1" allowOverlap="1">
                <wp:simplePos x="0" y="0"/>
                <wp:positionH relativeFrom="page">
                  <wp:posOffset>5196205</wp:posOffset>
                </wp:positionH>
                <wp:positionV relativeFrom="paragraph">
                  <wp:posOffset>201295</wp:posOffset>
                </wp:positionV>
                <wp:extent cx="155575" cy="26035"/>
                <wp:effectExtent l="0" t="0" r="15875" b="2540"/>
                <wp:wrapNone/>
                <wp:docPr id="377" name="任意多边形 378"/>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2"/>
                              </a:lnTo>
                              <a:lnTo>
                                <a:pt x="204" y="7"/>
                              </a:lnTo>
                              <a:lnTo>
                                <a:pt x="204" y="33"/>
                              </a:lnTo>
                              <a:lnTo>
                                <a:pt x="211" y="38"/>
                              </a:lnTo>
                              <a:lnTo>
                                <a:pt x="225" y="41"/>
                              </a:lnTo>
                              <a:lnTo>
                                <a:pt x="235" y="38"/>
                              </a:lnTo>
                              <a:lnTo>
                                <a:pt x="242" y="33"/>
                              </a:lnTo>
                              <a:lnTo>
                                <a:pt x="244" y="19"/>
                              </a:lnTo>
                              <a:lnTo>
                                <a:pt x="242" y="7"/>
                              </a:lnTo>
                              <a:lnTo>
                                <a:pt x="235" y="2"/>
                              </a:lnTo>
                              <a:lnTo>
                                <a:pt x="225"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1"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378" o:spid="_x0000_s1026" o:spt="100" style="position:absolute;left:0pt;margin-left:409.15pt;margin-top:15.85pt;height:2.05pt;width:12.25pt;mso-position-horizontal-relative:page;z-index:-251286528;mso-width-relative:page;mso-height-relative:page;" fillcolor="#000000" filled="t" stroked="f" coordsize="245,41" o:gfxdata="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FnzfC2AAA&#10;AAkBAAAPAAAAAAAAAAEAIAAAACIAAABkcnMvZG93bnJldi54bWxQSwECFAAUAAAACACHTuJAzsVA&#10;ZMkCAAA3CQAADgAAAAAAAAABACAAAAAnAQAAZHJzL2Uyb0RvYy54bWxQSwUGAAAAAAYABgBZAQAA&#10;YgYAAAAA&#10;" path="m225,0l211,2,204,7,204,33,211,38,225,41,235,38,242,33,244,19,242,7,235,2,225,0xm19,0l7,2,2,7,0,19,2,33,7,38,19,41,31,38,38,33,38,7,31,2,19,0xm120,0l108,2,103,7,103,33,108,38,120,41,134,38,139,33,141,19,139,7,134,2,120,0xe">
                <v:fill on="t" focussize="0,0"/>
                <v:stroke on="f"/>
                <v:imagedata o:title=""/>
                <o:lock v:ext="edit" aspectratio="f"/>
              </v:shape>
            </w:pict>
          </mc:Fallback>
        </mc:AlternateContent>
      </w:r>
      <w:r>
        <mc:AlternateContent>
          <mc:Choice Requires="wps">
            <w:drawing>
              <wp:anchor distT="0" distB="0" distL="114300" distR="114300" simplePos="0" relativeHeight="252030976" behindDoc="1" locked="0" layoutInCell="1" allowOverlap="1">
                <wp:simplePos x="0" y="0"/>
                <wp:positionH relativeFrom="page">
                  <wp:posOffset>5397500</wp:posOffset>
                </wp:positionH>
                <wp:positionV relativeFrom="paragraph">
                  <wp:posOffset>201295</wp:posOffset>
                </wp:positionV>
                <wp:extent cx="154305" cy="26035"/>
                <wp:effectExtent l="0" t="0" r="17145" b="2540"/>
                <wp:wrapNone/>
                <wp:docPr id="378" name="任意多边形 379"/>
                <wp:cNvGraphicFramePr/>
                <a:graphic xmlns:a="http://schemas.openxmlformats.org/drawingml/2006/main">
                  <a:graphicData uri="http://schemas.microsoft.com/office/word/2010/wordprocessingShape">
                    <wps:wsp>
                      <wps:cNvSpPr/>
                      <wps:spPr>
                        <a:xfrm>
                          <a:off x="0" y="0"/>
                          <a:ext cx="154305" cy="26035"/>
                        </a:xfrm>
                        <a:custGeom>
                          <a:avLst/>
                          <a:gdLst/>
                          <a:ahLst/>
                          <a:cxnLst/>
                          <a:pathLst>
                            <a:path w="243" h="41">
                              <a:moveTo>
                                <a:pt x="224" y="0"/>
                              </a:moveTo>
                              <a:lnTo>
                                <a:pt x="212" y="2"/>
                              </a:lnTo>
                              <a:lnTo>
                                <a:pt x="204" y="7"/>
                              </a:lnTo>
                              <a:lnTo>
                                <a:pt x="204" y="33"/>
                              </a:lnTo>
                              <a:lnTo>
                                <a:pt x="212" y="38"/>
                              </a:lnTo>
                              <a:lnTo>
                                <a:pt x="224" y="41"/>
                              </a:lnTo>
                              <a:lnTo>
                                <a:pt x="236" y="38"/>
                              </a:lnTo>
                              <a:lnTo>
                                <a:pt x="243" y="33"/>
                              </a:lnTo>
                              <a:lnTo>
                                <a:pt x="243" y="7"/>
                              </a:lnTo>
                              <a:lnTo>
                                <a:pt x="236" y="2"/>
                              </a:lnTo>
                              <a:lnTo>
                                <a:pt x="224" y="0"/>
                              </a:lnTo>
                              <a:close/>
                              <a:moveTo>
                                <a:pt x="20" y="0"/>
                              </a:moveTo>
                              <a:lnTo>
                                <a:pt x="8" y="2"/>
                              </a:lnTo>
                              <a:lnTo>
                                <a:pt x="0" y="7"/>
                              </a:lnTo>
                              <a:lnTo>
                                <a:pt x="0" y="33"/>
                              </a:lnTo>
                              <a:lnTo>
                                <a:pt x="8" y="38"/>
                              </a:lnTo>
                              <a:lnTo>
                                <a:pt x="20" y="41"/>
                              </a:lnTo>
                              <a:lnTo>
                                <a:pt x="29" y="38"/>
                              </a:lnTo>
                              <a:lnTo>
                                <a:pt x="39" y="33"/>
                              </a:lnTo>
                              <a:lnTo>
                                <a:pt x="39" y="7"/>
                              </a:lnTo>
                              <a:lnTo>
                                <a:pt x="29" y="2"/>
                              </a:lnTo>
                              <a:lnTo>
                                <a:pt x="20" y="0"/>
                              </a:lnTo>
                              <a:close/>
                              <a:moveTo>
                                <a:pt x="120" y="0"/>
                              </a:moveTo>
                              <a:lnTo>
                                <a:pt x="108" y="2"/>
                              </a:lnTo>
                              <a:lnTo>
                                <a:pt x="101" y="7"/>
                              </a:lnTo>
                              <a:lnTo>
                                <a:pt x="101" y="33"/>
                              </a:lnTo>
                              <a:lnTo>
                                <a:pt x="108" y="38"/>
                              </a:lnTo>
                              <a:lnTo>
                                <a:pt x="120" y="41"/>
                              </a:lnTo>
                              <a:lnTo>
                                <a:pt x="132" y="38"/>
                              </a:lnTo>
                              <a:lnTo>
                                <a:pt x="140" y="33"/>
                              </a:lnTo>
                              <a:lnTo>
                                <a:pt x="142" y="19"/>
                              </a:lnTo>
                              <a:lnTo>
                                <a:pt x="140" y="7"/>
                              </a:lnTo>
                              <a:lnTo>
                                <a:pt x="132" y="2"/>
                              </a:lnTo>
                              <a:lnTo>
                                <a:pt x="120" y="0"/>
                              </a:lnTo>
                              <a:close/>
                            </a:path>
                          </a:pathLst>
                        </a:custGeom>
                        <a:solidFill>
                          <a:srgbClr val="000000"/>
                        </a:solidFill>
                        <a:ln>
                          <a:noFill/>
                        </a:ln>
                      </wps:spPr>
                      <wps:bodyPr upright="1"/>
                    </wps:wsp>
                  </a:graphicData>
                </a:graphic>
              </wp:anchor>
            </w:drawing>
          </mc:Choice>
          <mc:Fallback>
            <w:pict>
              <v:shape id="任意多边形 379" o:spid="_x0000_s1026" o:spt="100" style="position:absolute;left:0pt;margin-left:425pt;margin-top:15.85pt;height:2.05pt;width:12.15pt;mso-position-horizontal-relative:page;z-index:-251285504;mso-width-relative:page;mso-height-relative:page;" fillcolor="#000000" filled="t" stroked="f" coordsize="243,41" o:gfxdata="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EhQ3v/ZAAAACQEAAA8AAAAA&#10;AAAAAQAgAAAAIgAAAGRycy9kb3ducmV2LnhtbFBLAQIUABQAAAAIAIdO4kDH2VZ2vgIAAOsIAAAO&#10;AAAAAAAAAAEAIAAAACgBAABkcnMvZTJvRG9jLnhtbFBLBQYAAAAABgAGAFkBAABYBgAAAAA=&#10;" path="m224,0l212,2,204,7,204,33,212,38,224,41,236,38,243,33,243,7,236,2,224,0xm20,0l8,2,0,7,0,33,8,38,20,41,29,38,39,33,39,7,29,2,20,0xm120,0l108,2,101,7,101,33,108,38,120,41,132,38,140,33,142,19,140,7,132,2,120,0xe">
                <v:fill on="t" focussize="0,0"/>
                <v:stroke on="f"/>
                <v:imagedata o:title=""/>
                <o:lock v:ext="edit" aspectratio="f"/>
              </v:shape>
            </w:pict>
          </mc:Fallback>
        </mc:AlternateContent>
      </w:r>
      <w:r>
        <mc:AlternateContent>
          <mc:Choice Requires="wps">
            <w:drawing>
              <wp:anchor distT="0" distB="0" distL="114300" distR="114300" simplePos="0" relativeHeight="252032000" behindDoc="1" locked="0" layoutInCell="1" allowOverlap="1">
                <wp:simplePos x="0" y="0"/>
                <wp:positionH relativeFrom="page">
                  <wp:posOffset>5596890</wp:posOffset>
                </wp:positionH>
                <wp:positionV relativeFrom="paragraph">
                  <wp:posOffset>201295</wp:posOffset>
                </wp:positionV>
                <wp:extent cx="155575" cy="26035"/>
                <wp:effectExtent l="0" t="0" r="15875" b="2540"/>
                <wp:wrapNone/>
                <wp:docPr id="379" name="任意多边形 380"/>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3" y="2"/>
                              </a:lnTo>
                              <a:lnTo>
                                <a:pt x="206" y="7"/>
                              </a:lnTo>
                              <a:lnTo>
                                <a:pt x="206" y="33"/>
                              </a:lnTo>
                              <a:lnTo>
                                <a:pt x="213" y="38"/>
                              </a:lnTo>
                              <a:lnTo>
                                <a:pt x="225" y="41"/>
                              </a:lnTo>
                              <a:lnTo>
                                <a:pt x="237" y="38"/>
                              </a:lnTo>
                              <a:lnTo>
                                <a:pt x="242" y="33"/>
                              </a:lnTo>
                              <a:lnTo>
                                <a:pt x="245" y="19"/>
                              </a:lnTo>
                              <a:lnTo>
                                <a:pt x="242" y="7"/>
                              </a:lnTo>
                              <a:lnTo>
                                <a:pt x="237" y="2"/>
                              </a:lnTo>
                              <a:lnTo>
                                <a:pt x="225" y="0"/>
                              </a:lnTo>
                              <a:close/>
                              <a:moveTo>
                                <a:pt x="19" y="0"/>
                              </a:moveTo>
                              <a:lnTo>
                                <a:pt x="9" y="2"/>
                              </a:lnTo>
                              <a:lnTo>
                                <a:pt x="2" y="7"/>
                              </a:lnTo>
                              <a:lnTo>
                                <a:pt x="0" y="19"/>
                              </a:lnTo>
                              <a:lnTo>
                                <a:pt x="2" y="33"/>
                              </a:lnTo>
                              <a:lnTo>
                                <a:pt x="9" y="38"/>
                              </a:lnTo>
                              <a:lnTo>
                                <a:pt x="19" y="41"/>
                              </a:lnTo>
                              <a:lnTo>
                                <a:pt x="31" y="38"/>
                              </a:lnTo>
                              <a:lnTo>
                                <a:pt x="41" y="33"/>
                              </a:lnTo>
                              <a:lnTo>
                                <a:pt x="41" y="7"/>
                              </a:lnTo>
                              <a:lnTo>
                                <a:pt x="31" y="2"/>
                              </a:lnTo>
                              <a:lnTo>
                                <a:pt x="19" y="0"/>
                              </a:lnTo>
                              <a:close/>
                              <a:moveTo>
                                <a:pt x="120" y="0"/>
                              </a:moveTo>
                              <a:lnTo>
                                <a:pt x="110" y="2"/>
                              </a:lnTo>
                              <a:lnTo>
                                <a:pt x="103" y="7"/>
                              </a:lnTo>
                              <a:lnTo>
                                <a:pt x="103" y="33"/>
                              </a:lnTo>
                              <a:lnTo>
                                <a:pt x="110" y="38"/>
                              </a:lnTo>
                              <a:lnTo>
                                <a:pt x="120" y="41"/>
                              </a:lnTo>
                              <a:lnTo>
                                <a:pt x="134" y="38"/>
                              </a:lnTo>
                              <a:lnTo>
                                <a:pt x="141" y="33"/>
                              </a:lnTo>
                              <a:lnTo>
                                <a:pt x="141" y="7"/>
                              </a:lnTo>
                              <a:lnTo>
                                <a:pt x="134" y="2"/>
                              </a:lnTo>
                              <a:lnTo>
                                <a:pt x="120" y="0"/>
                              </a:lnTo>
                              <a:close/>
                            </a:path>
                          </a:pathLst>
                        </a:custGeom>
                        <a:solidFill>
                          <a:srgbClr val="000000"/>
                        </a:solidFill>
                        <a:ln>
                          <a:noFill/>
                        </a:ln>
                      </wps:spPr>
                      <wps:bodyPr upright="1"/>
                    </wps:wsp>
                  </a:graphicData>
                </a:graphic>
              </wp:anchor>
            </w:drawing>
          </mc:Choice>
          <mc:Fallback>
            <w:pict>
              <v:shape id="任意多边形 380" o:spid="_x0000_s1026" o:spt="100" style="position:absolute;left:0pt;margin-left:440.7pt;margin-top:15.85pt;height:2.05pt;width:12.25pt;mso-position-horizontal-relative:page;z-index:-251284480;mso-width-relative:page;mso-height-relative:page;" fillcolor="#000000" filled="t" stroked="f" coordsize="245,41" o:gfxdata="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m1zndgAAAAJAQAADwAAAAAAAAABACAA&#10;AAAiAAAAZHJzL2Rvd25yZXYueG1sUEsBAhQAFAAAAAgAh07iQII+p4i4AgAAEAkAAA4AAAAAAAAA&#10;AQAgAAAAJwEAAGRycy9lMm9Eb2MueG1sUEsFBgAAAAAGAAYAWQEAAFEGAAAAAA==&#10;" path="m225,0l213,2,206,7,206,33,213,38,225,41,237,38,242,33,245,19,242,7,237,2,225,0xm19,0l9,2,2,7,0,19,2,33,9,38,19,41,31,38,41,33,41,7,31,2,19,0xm120,0l110,2,103,7,103,33,110,38,120,41,134,38,141,33,141,7,134,2,120,0xe">
                <v:fill on="t" focussize="0,0"/>
                <v:stroke on="f"/>
                <v:imagedata o:title=""/>
                <o:lock v:ext="edit" aspectratio="f"/>
              </v:shape>
            </w:pict>
          </mc:Fallback>
        </mc:AlternateContent>
      </w:r>
      <w:r>
        <mc:AlternateContent>
          <mc:Choice Requires="wps">
            <w:drawing>
              <wp:anchor distT="0" distB="0" distL="114300" distR="114300" simplePos="0" relativeHeight="252033024" behindDoc="1" locked="0" layoutInCell="1" allowOverlap="1">
                <wp:simplePos x="0" y="0"/>
                <wp:positionH relativeFrom="page">
                  <wp:posOffset>5798185</wp:posOffset>
                </wp:positionH>
                <wp:positionV relativeFrom="paragraph">
                  <wp:posOffset>201295</wp:posOffset>
                </wp:positionV>
                <wp:extent cx="155575" cy="26035"/>
                <wp:effectExtent l="0" t="0" r="15875" b="2540"/>
                <wp:wrapNone/>
                <wp:docPr id="380" name="任意多边形 381"/>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5" y="0"/>
                              </a:moveTo>
                              <a:lnTo>
                                <a:pt x="211" y="2"/>
                              </a:lnTo>
                              <a:lnTo>
                                <a:pt x="206" y="7"/>
                              </a:lnTo>
                              <a:lnTo>
                                <a:pt x="206" y="33"/>
                              </a:lnTo>
                              <a:lnTo>
                                <a:pt x="211" y="38"/>
                              </a:lnTo>
                              <a:lnTo>
                                <a:pt x="225" y="41"/>
                              </a:lnTo>
                              <a:lnTo>
                                <a:pt x="237" y="38"/>
                              </a:lnTo>
                              <a:lnTo>
                                <a:pt x="242" y="33"/>
                              </a:lnTo>
                              <a:lnTo>
                                <a:pt x="244" y="19"/>
                              </a:lnTo>
                              <a:lnTo>
                                <a:pt x="242" y="7"/>
                              </a:lnTo>
                              <a:lnTo>
                                <a:pt x="237" y="2"/>
                              </a:lnTo>
                              <a:lnTo>
                                <a:pt x="225" y="0"/>
                              </a:lnTo>
                              <a:close/>
                              <a:moveTo>
                                <a:pt x="19" y="0"/>
                              </a:moveTo>
                              <a:lnTo>
                                <a:pt x="7" y="2"/>
                              </a:lnTo>
                              <a:lnTo>
                                <a:pt x="2" y="7"/>
                              </a:lnTo>
                              <a:lnTo>
                                <a:pt x="0" y="19"/>
                              </a:lnTo>
                              <a:lnTo>
                                <a:pt x="2" y="33"/>
                              </a:lnTo>
                              <a:lnTo>
                                <a:pt x="7" y="38"/>
                              </a:lnTo>
                              <a:lnTo>
                                <a:pt x="19" y="41"/>
                              </a:lnTo>
                              <a:lnTo>
                                <a:pt x="31" y="38"/>
                              </a:lnTo>
                              <a:lnTo>
                                <a:pt x="38" y="33"/>
                              </a:lnTo>
                              <a:lnTo>
                                <a:pt x="38" y="7"/>
                              </a:lnTo>
                              <a:lnTo>
                                <a:pt x="31" y="2"/>
                              </a:lnTo>
                              <a:lnTo>
                                <a:pt x="19" y="0"/>
                              </a:lnTo>
                              <a:close/>
                              <a:moveTo>
                                <a:pt x="120" y="0"/>
                              </a:moveTo>
                              <a:lnTo>
                                <a:pt x="108" y="2"/>
                              </a:lnTo>
                              <a:lnTo>
                                <a:pt x="103" y="7"/>
                              </a:lnTo>
                              <a:lnTo>
                                <a:pt x="103" y="33"/>
                              </a:lnTo>
                              <a:lnTo>
                                <a:pt x="108" y="38"/>
                              </a:lnTo>
                              <a:lnTo>
                                <a:pt x="120" y="41"/>
                              </a:lnTo>
                              <a:lnTo>
                                <a:pt x="134" y="38"/>
                              </a:lnTo>
                              <a:lnTo>
                                <a:pt x="139" y="33"/>
                              </a:lnTo>
                              <a:lnTo>
                                <a:pt x="141" y="19"/>
                              </a:lnTo>
                              <a:lnTo>
                                <a:pt x="139" y="7"/>
                              </a:lnTo>
                              <a:lnTo>
                                <a:pt x="134" y="2"/>
                              </a:lnTo>
                              <a:lnTo>
                                <a:pt x="120" y="0"/>
                              </a:lnTo>
                              <a:close/>
                            </a:path>
                          </a:pathLst>
                        </a:custGeom>
                        <a:solidFill>
                          <a:srgbClr val="000000"/>
                        </a:solidFill>
                        <a:ln>
                          <a:noFill/>
                        </a:ln>
                      </wps:spPr>
                      <wps:bodyPr upright="1"/>
                    </wps:wsp>
                  </a:graphicData>
                </a:graphic>
              </wp:anchor>
            </w:drawing>
          </mc:Choice>
          <mc:Fallback>
            <w:pict>
              <v:shape id="任意多边形 381" o:spid="_x0000_s1026" o:spt="100" style="position:absolute;left:0pt;margin-left:456.55pt;margin-top:15.85pt;height:2.05pt;width:12.25pt;mso-position-horizontal-relative:page;z-index:-251283456;mso-width-relative:page;mso-height-relative:page;" fillcolor="#000000" filled="t" stroked="f" coordsize="245,41" o:gfxdata="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Ho4xr2AAAAAkBAAAPAAAA&#10;AAAAAAEAIAAAACIAAABkcnMvZG93bnJldi54bWxQSwECFAAUAAAACACHTuJA/c0iBMACAAA3CQAA&#10;DgAAAAAAAAABACAAAAAnAQAAZHJzL2Uyb0RvYy54bWxQSwUGAAAAAAYABgBZAQAAWQYAAAAA&#10;" path="m225,0l211,2,206,7,206,33,211,38,225,41,237,38,242,33,244,19,242,7,237,2,225,0xm19,0l7,2,2,7,0,19,2,33,7,38,19,41,31,38,38,33,38,7,31,2,19,0xm120,0l108,2,103,7,103,33,108,38,120,41,134,38,139,33,141,19,139,7,134,2,120,0xe">
                <v:fill on="t" focussize="0,0"/>
                <v:stroke on="f"/>
                <v:imagedata o:title=""/>
                <o:lock v:ext="edit" aspectratio="f"/>
              </v:shape>
            </w:pict>
          </mc:Fallback>
        </mc:AlternateContent>
      </w:r>
      <w:r>
        <mc:AlternateContent>
          <mc:Choice Requires="wps">
            <w:drawing>
              <wp:anchor distT="0" distB="0" distL="114300" distR="114300" simplePos="0" relativeHeight="252034048" behindDoc="1" locked="0" layoutInCell="1" allowOverlap="1">
                <wp:simplePos x="0" y="0"/>
                <wp:positionH relativeFrom="page">
                  <wp:posOffset>5999480</wp:posOffset>
                </wp:positionH>
                <wp:positionV relativeFrom="paragraph">
                  <wp:posOffset>201295</wp:posOffset>
                </wp:positionV>
                <wp:extent cx="155575" cy="26035"/>
                <wp:effectExtent l="0" t="0" r="15875" b="2540"/>
                <wp:wrapNone/>
                <wp:docPr id="381" name="任意多边形 382"/>
                <wp:cNvGraphicFramePr/>
                <a:graphic xmlns:a="http://schemas.openxmlformats.org/drawingml/2006/main">
                  <a:graphicData uri="http://schemas.microsoft.com/office/word/2010/wordprocessingShape">
                    <wps:wsp>
                      <wps:cNvSpPr/>
                      <wps:spPr>
                        <a:xfrm>
                          <a:off x="0" y="0"/>
                          <a:ext cx="155575" cy="26035"/>
                        </a:xfrm>
                        <a:custGeom>
                          <a:avLst/>
                          <a:gdLst/>
                          <a:ahLst/>
                          <a:cxnLst/>
                          <a:pathLst>
                            <a:path w="245" h="41">
                              <a:moveTo>
                                <a:pt x="226" y="0"/>
                              </a:moveTo>
                              <a:lnTo>
                                <a:pt x="212" y="2"/>
                              </a:lnTo>
                              <a:lnTo>
                                <a:pt x="207" y="7"/>
                              </a:lnTo>
                              <a:lnTo>
                                <a:pt x="207" y="33"/>
                              </a:lnTo>
                              <a:lnTo>
                                <a:pt x="212" y="38"/>
                              </a:lnTo>
                              <a:lnTo>
                                <a:pt x="226" y="41"/>
                              </a:lnTo>
                              <a:lnTo>
                                <a:pt x="238" y="38"/>
                              </a:lnTo>
                              <a:lnTo>
                                <a:pt x="243" y="33"/>
                              </a:lnTo>
                              <a:lnTo>
                                <a:pt x="245" y="19"/>
                              </a:lnTo>
                              <a:lnTo>
                                <a:pt x="243" y="7"/>
                              </a:lnTo>
                              <a:lnTo>
                                <a:pt x="238" y="2"/>
                              </a:lnTo>
                              <a:lnTo>
                                <a:pt x="226" y="0"/>
                              </a:lnTo>
                              <a:close/>
                              <a:moveTo>
                                <a:pt x="20" y="0"/>
                              </a:moveTo>
                              <a:lnTo>
                                <a:pt x="8" y="2"/>
                              </a:lnTo>
                              <a:lnTo>
                                <a:pt x="3" y="7"/>
                              </a:lnTo>
                              <a:lnTo>
                                <a:pt x="0" y="19"/>
                              </a:lnTo>
                              <a:lnTo>
                                <a:pt x="3" y="33"/>
                              </a:lnTo>
                              <a:lnTo>
                                <a:pt x="8" y="38"/>
                              </a:lnTo>
                              <a:lnTo>
                                <a:pt x="20" y="41"/>
                              </a:lnTo>
                              <a:lnTo>
                                <a:pt x="32" y="38"/>
                              </a:lnTo>
                              <a:lnTo>
                                <a:pt x="39" y="33"/>
                              </a:lnTo>
                              <a:lnTo>
                                <a:pt x="39" y="7"/>
                              </a:lnTo>
                              <a:lnTo>
                                <a:pt x="32" y="2"/>
                              </a:lnTo>
                              <a:lnTo>
                                <a:pt x="20" y="0"/>
                              </a:lnTo>
                              <a:close/>
                              <a:moveTo>
                                <a:pt x="120" y="0"/>
                              </a:moveTo>
                              <a:lnTo>
                                <a:pt x="108" y="2"/>
                              </a:lnTo>
                              <a:lnTo>
                                <a:pt x="104" y="7"/>
                              </a:lnTo>
                              <a:lnTo>
                                <a:pt x="104" y="33"/>
                              </a:lnTo>
                              <a:lnTo>
                                <a:pt x="108" y="38"/>
                              </a:lnTo>
                              <a:lnTo>
                                <a:pt x="120" y="41"/>
                              </a:lnTo>
                              <a:lnTo>
                                <a:pt x="135" y="38"/>
                              </a:lnTo>
                              <a:lnTo>
                                <a:pt x="140" y="33"/>
                              </a:lnTo>
                              <a:lnTo>
                                <a:pt x="142" y="19"/>
                              </a:lnTo>
                              <a:lnTo>
                                <a:pt x="140" y="7"/>
                              </a:lnTo>
                              <a:lnTo>
                                <a:pt x="135" y="2"/>
                              </a:lnTo>
                              <a:lnTo>
                                <a:pt x="120" y="0"/>
                              </a:lnTo>
                              <a:close/>
                            </a:path>
                          </a:pathLst>
                        </a:custGeom>
                        <a:solidFill>
                          <a:srgbClr val="000000"/>
                        </a:solidFill>
                        <a:ln>
                          <a:noFill/>
                        </a:ln>
                      </wps:spPr>
                      <wps:bodyPr upright="1"/>
                    </wps:wsp>
                  </a:graphicData>
                </a:graphic>
              </wp:anchor>
            </w:drawing>
          </mc:Choice>
          <mc:Fallback>
            <w:pict>
              <v:shape id="任意多边形 382" o:spid="_x0000_s1026" o:spt="100" style="position:absolute;left:0pt;margin-left:472.4pt;margin-top:15.85pt;height:2.05pt;width:12.25pt;mso-position-horizontal-relative:page;z-index:-251282432;mso-width-relative:page;mso-height-relative:page;" fillcolor="#000000" filled="t" stroked="f" coordsize="245,41" o:gfxdata="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bVb1/2AAA&#10;AAkBAAAPAAAAAAAAAAEAIAAAACIAAABkcnMvZG93bnJldi54bWxQSwECFAAUAAAACACHTuJAcs/R&#10;kMkCAAA3CQAADgAAAAAAAAABACAAAAAnAQAAZHJzL2Uyb0RvYy54bWxQSwUGAAAAAAYABgBZAQAA&#10;YgYAAAAA&#10;" path="m226,0l212,2,207,7,207,33,212,38,226,41,238,38,243,33,245,19,243,7,238,2,226,0xm20,0l8,2,3,7,0,19,3,33,8,38,20,41,32,38,39,33,39,7,32,2,20,0xm120,0l108,2,104,7,104,33,108,38,120,41,135,38,140,33,142,19,140,7,135,2,120,0xe">
                <v:fill on="t" focussize="0,0"/>
                <v:stroke on="f"/>
                <v:imagedata o:title=""/>
                <o:lock v:ext="edit" aspectratio="f"/>
              </v:shape>
            </w:pict>
          </mc:Fallback>
        </mc:AlternateContent>
      </w:r>
      <w:r>
        <w:rPr>
          <w:rFonts w:hint="eastAsia" w:ascii="方正仿宋简体" w:eastAsia="方正仿宋简体"/>
          <w:spacing w:val="7"/>
          <w:sz w:val="31"/>
        </w:rPr>
        <w:t>住</w:t>
      </w:r>
      <w:r>
        <w:rPr>
          <w:rFonts w:hint="eastAsia" w:ascii="方正仿宋简体" w:eastAsia="方正仿宋简体"/>
          <w:spacing w:val="4"/>
          <w:sz w:val="31"/>
        </w:rPr>
        <w:t>院</w:t>
      </w:r>
      <w:r>
        <w:rPr>
          <w:rFonts w:hint="eastAsia" w:ascii="方正仿宋简体" w:eastAsia="方正仿宋简体"/>
          <w:spacing w:val="7"/>
          <w:sz w:val="31"/>
        </w:rPr>
        <w:t>费</w:t>
      </w:r>
      <w:r>
        <w:rPr>
          <w:rFonts w:hint="eastAsia" w:ascii="方正仿宋简体" w:eastAsia="方正仿宋简体"/>
          <w:spacing w:val="4"/>
          <w:sz w:val="31"/>
        </w:rPr>
        <w:t>用报</w:t>
      </w:r>
      <w:r>
        <w:rPr>
          <w:rFonts w:hint="eastAsia" w:ascii="方正仿宋简体" w:eastAsia="方正仿宋简体"/>
          <w:spacing w:val="7"/>
          <w:sz w:val="31"/>
        </w:rPr>
        <w:t>销</w:t>
      </w:r>
      <w:r>
        <w:rPr>
          <w:rFonts w:hint="eastAsia" w:ascii="方正仿宋简体" w:eastAsia="方正仿宋简体"/>
          <w:spacing w:val="4"/>
          <w:sz w:val="31"/>
        </w:rPr>
        <w:t>办</w:t>
      </w:r>
      <w:r>
        <w:rPr>
          <w:rFonts w:hint="eastAsia" w:ascii="方正仿宋简体" w:eastAsia="方正仿宋简体"/>
          <w:spacing w:val="7"/>
          <w:sz w:val="31"/>
        </w:rPr>
        <w:t>理</w:t>
      </w:r>
      <w:r>
        <w:rPr>
          <w:rFonts w:hint="eastAsia" w:ascii="方正仿宋简体" w:eastAsia="方正仿宋简体"/>
          <w:spacing w:val="4"/>
          <w:sz w:val="31"/>
        </w:rPr>
        <w:t>流</w:t>
      </w:r>
      <w:r>
        <w:rPr>
          <w:rFonts w:hint="eastAsia" w:ascii="方正仿宋简体" w:eastAsia="方正仿宋简体"/>
          <w:spacing w:val="7"/>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94</w:t>
      </w:r>
    </w:p>
    <w:p>
      <w:pPr>
        <w:pStyle w:val="8"/>
        <w:numPr>
          <w:ilvl w:val="0"/>
          <w:numId w:val="12"/>
        </w:numPr>
        <w:tabs>
          <w:tab w:val="left" w:pos="1435"/>
        </w:tabs>
        <w:spacing w:before="65" w:after="0" w:line="240" w:lineRule="auto"/>
        <w:ind w:left="1434" w:right="0" w:hanging="894"/>
        <w:jc w:val="left"/>
        <w:rPr>
          <w:rFonts w:hint="eastAsia" w:ascii="方正仿宋简体" w:eastAsia="方正仿宋简体"/>
          <w:sz w:val="31"/>
        </w:rPr>
      </w:pPr>
      <w:r>
        <w:rPr>
          <w:rFonts w:hint="eastAsia" w:ascii="方正仿宋简体" w:eastAsia="方正仿宋简体"/>
          <w:spacing w:val="-2"/>
          <w:sz w:val="31"/>
        </w:rPr>
        <w:t>湖南省城镇职工基本医疗保险异地就诊登记表</w:t>
      </w:r>
      <w:r>
        <w:rPr>
          <w:rFonts w:hint="eastAsia" w:ascii="方正仿宋简体" w:eastAsia="方正仿宋简体"/>
          <w:spacing w:val="-37"/>
          <w:sz w:val="31"/>
        </w:rPr>
        <w:t>（</w:t>
      </w:r>
      <w:r>
        <w:rPr>
          <w:rFonts w:hint="eastAsia" w:ascii="方正仿宋简体" w:eastAsia="方正仿宋简体"/>
          <w:spacing w:val="-22"/>
          <w:sz w:val="31"/>
        </w:rPr>
        <w:t xml:space="preserve">表 </w:t>
      </w:r>
      <w:r>
        <w:rPr>
          <w:rFonts w:ascii="Times New Roman" w:eastAsia="Times New Roman"/>
          <w:spacing w:val="-12"/>
          <w:sz w:val="31"/>
        </w:rPr>
        <w:t>14</w:t>
      </w:r>
      <w:r>
        <w:rPr>
          <w:rFonts w:hint="eastAsia" w:ascii="方正仿宋简体" w:eastAsia="方正仿宋简体"/>
          <w:spacing w:val="-12"/>
          <w:sz w:val="31"/>
        </w:rPr>
        <w:t>）</w:t>
      </w:r>
    </w:p>
    <w:p>
      <w:pPr>
        <w:spacing w:before="129"/>
        <w:ind w:left="8754" w:right="0" w:firstLine="0"/>
        <w:jc w:val="left"/>
        <w:rPr>
          <w:rFonts w:ascii="Times New Roman"/>
          <w:sz w:val="31"/>
        </w:rPr>
      </w:pPr>
      <w:r>
        <w:drawing>
          <wp:anchor distT="0" distB="0" distL="0" distR="0" simplePos="0" relativeHeight="252217344" behindDoc="0" locked="0" layoutInCell="1" allowOverlap="1">
            <wp:simplePos x="0" y="0"/>
            <wp:positionH relativeFrom="page">
              <wp:posOffset>1692275</wp:posOffset>
            </wp:positionH>
            <wp:positionV relativeFrom="paragraph">
              <wp:posOffset>195580</wp:posOffset>
            </wp:positionV>
            <wp:extent cx="4462145" cy="26035"/>
            <wp:effectExtent l="0" t="0" r="0" b="0"/>
            <wp:wrapNone/>
            <wp:docPr id="8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3.png"/>
                    <pic:cNvPicPr>
                      <a:picLocks noChangeAspect="1"/>
                    </pic:cNvPicPr>
                  </pic:nvPicPr>
                  <pic:blipFill>
                    <a:blip r:embed="rId98" cstate="print"/>
                    <a:stretch>
                      <a:fillRect/>
                    </a:stretch>
                  </pic:blipFill>
                  <pic:spPr>
                    <a:xfrm>
                      <a:off x="0" y="0"/>
                      <a:ext cx="4462272" cy="25908"/>
                    </a:xfrm>
                    <a:prstGeom prst="rect">
                      <a:avLst/>
                    </a:prstGeom>
                  </pic:spPr>
                </pic:pic>
              </a:graphicData>
            </a:graphic>
          </wp:anchor>
        </w:drawing>
      </w:r>
      <w:r>
        <w:rPr>
          <w:rFonts w:ascii="Times New Roman"/>
          <w:sz w:val="31"/>
        </w:rPr>
        <w:t>95</w:t>
      </w:r>
    </w:p>
    <w:p>
      <w:pPr>
        <w:pStyle w:val="8"/>
        <w:numPr>
          <w:ilvl w:val="0"/>
          <w:numId w:val="12"/>
        </w:numPr>
        <w:tabs>
          <w:tab w:val="left" w:pos="1435"/>
        </w:tabs>
        <w:spacing w:before="151" w:after="0" w:line="240" w:lineRule="auto"/>
        <w:ind w:left="1434" w:right="0" w:hanging="894"/>
        <w:jc w:val="left"/>
        <w:rPr>
          <w:rFonts w:hint="eastAsia" w:ascii="方正仿宋简体" w:eastAsia="方正仿宋简体"/>
          <w:sz w:val="31"/>
        </w:rPr>
      </w:pPr>
      <w:r>
        <w:rPr>
          <w:rFonts w:hint="eastAsia" w:ascii="方正仿宋简体" w:eastAsia="方正仿宋简体"/>
          <w:spacing w:val="-2"/>
          <w:sz w:val="31"/>
        </w:rPr>
        <w:t>湖南省城镇职工基本医疗保险异地转诊审核表</w:t>
      </w:r>
      <w:r>
        <w:rPr>
          <w:rFonts w:hint="eastAsia" w:ascii="方正仿宋简体" w:eastAsia="方正仿宋简体"/>
          <w:spacing w:val="-37"/>
          <w:sz w:val="31"/>
        </w:rPr>
        <w:t>（</w:t>
      </w:r>
      <w:r>
        <w:rPr>
          <w:rFonts w:hint="eastAsia" w:ascii="方正仿宋简体" w:eastAsia="方正仿宋简体"/>
          <w:spacing w:val="-22"/>
          <w:sz w:val="31"/>
        </w:rPr>
        <w:t xml:space="preserve">表 </w:t>
      </w:r>
      <w:r>
        <w:rPr>
          <w:rFonts w:ascii="Times New Roman" w:eastAsia="Times New Roman"/>
          <w:spacing w:val="-12"/>
          <w:sz w:val="31"/>
        </w:rPr>
        <w:t>15</w:t>
      </w:r>
      <w:r>
        <w:rPr>
          <w:rFonts w:hint="eastAsia" w:ascii="方正仿宋简体" w:eastAsia="方正仿宋简体"/>
          <w:spacing w:val="-12"/>
          <w:sz w:val="31"/>
        </w:rPr>
        <w:t>）</w:t>
      </w:r>
    </w:p>
    <w:p>
      <w:pPr>
        <w:spacing w:before="127"/>
        <w:ind w:left="8754" w:right="0" w:firstLine="0"/>
        <w:jc w:val="left"/>
        <w:rPr>
          <w:rFonts w:ascii="Times New Roman"/>
          <w:sz w:val="31"/>
        </w:rPr>
      </w:pPr>
      <w:r>
        <w:drawing>
          <wp:anchor distT="0" distB="0" distL="0" distR="0" simplePos="0" relativeHeight="252218368" behindDoc="0" locked="0" layoutInCell="1" allowOverlap="1">
            <wp:simplePos x="0" y="0"/>
            <wp:positionH relativeFrom="page">
              <wp:posOffset>1692275</wp:posOffset>
            </wp:positionH>
            <wp:positionV relativeFrom="paragraph">
              <wp:posOffset>195580</wp:posOffset>
            </wp:positionV>
            <wp:extent cx="4462145" cy="26035"/>
            <wp:effectExtent l="0" t="0" r="0" b="0"/>
            <wp:wrapNone/>
            <wp:docPr id="8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4.png"/>
                    <pic:cNvPicPr>
                      <a:picLocks noChangeAspect="1"/>
                    </pic:cNvPicPr>
                  </pic:nvPicPr>
                  <pic:blipFill>
                    <a:blip r:embed="rId99" cstate="print"/>
                    <a:stretch>
                      <a:fillRect/>
                    </a:stretch>
                  </pic:blipFill>
                  <pic:spPr>
                    <a:xfrm>
                      <a:off x="0" y="0"/>
                      <a:ext cx="4462272" cy="25908"/>
                    </a:xfrm>
                    <a:prstGeom prst="rect">
                      <a:avLst/>
                    </a:prstGeom>
                  </pic:spPr>
                </pic:pic>
              </a:graphicData>
            </a:graphic>
          </wp:anchor>
        </w:drawing>
      </w:r>
      <w:r>
        <w:rPr>
          <w:rFonts w:ascii="Times New Roman"/>
          <w:sz w:val="31"/>
        </w:rPr>
        <w:t>96</w:t>
      </w:r>
    </w:p>
    <w:p>
      <w:pPr>
        <w:pStyle w:val="8"/>
        <w:numPr>
          <w:ilvl w:val="0"/>
          <w:numId w:val="12"/>
        </w:numPr>
        <w:tabs>
          <w:tab w:val="left" w:pos="1435"/>
          <w:tab w:val="right" w:pos="8490"/>
        </w:tabs>
        <w:spacing w:before="150" w:after="0" w:line="240" w:lineRule="auto"/>
        <w:ind w:left="1434" w:right="0" w:hanging="823"/>
        <w:jc w:val="left"/>
        <w:rPr>
          <w:rFonts w:ascii="Times New Roman" w:eastAsia="Times New Roman"/>
          <w:sz w:val="31"/>
        </w:rPr>
      </w:pPr>
      <w:r>
        <mc:AlternateContent>
          <mc:Choice Requires="wps">
            <w:drawing>
              <wp:anchor distT="0" distB="0" distL="114300" distR="114300" simplePos="0" relativeHeight="252035072" behindDoc="1" locked="0" layoutInCell="1" allowOverlap="1">
                <wp:simplePos x="0" y="0"/>
                <wp:positionH relativeFrom="page">
                  <wp:posOffset>5648960</wp:posOffset>
                </wp:positionH>
                <wp:positionV relativeFrom="paragraph">
                  <wp:posOffset>247650</wp:posOffset>
                </wp:positionV>
                <wp:extent cx="218440" cy="26035"/>
                <wp:effectExtent l="0" t="0" r="10160" b="2540"/>
                <wp:wrapNone/>
                <wp:docPr id="382" name="任意多边形 383"/>
                <wp:cNvGraphicFramePr/>
                <a:graphic xmlns:a="http://schemas.openxmlformats.org/drawingml/2006/main">
                  <a:graphicData uri="http://schemas.microsoft.com/office/word/2010/wordprocessingShape">
                    <wps:wsp>
                      <wps:cNvSpPr/>
                      <wps:spPr>
                        <a:xfrm>
                          <a:off x="0" y="0"/>
                          <a:ext cx="218440" cy="26035"/>
                        </a:xfrm>
                        <a:custGeom>
                          <a:avLst/>
                          <a:gdLst/>
                          <a:ahLst/>
                          <a:cxnLst/>
                          <a:pathLst>
                            <a:path w="344" h="41">
                              <a:moveTo>
                                <a:pt x="334" y="0"/>
                              </a:moveTo>
                              <a:lnTo>
                                <a:pt x="300" y="0"/>
                              </a:lnTo>
                              <a:lnTo>
                                <a:pt x="291" y="7"/>
                              </a:lnTo>
                              <a:lnTo>
                                <a:pt x="288" y="19"/>
                              </a:lnTo>
                              <a:lnTo>
                                <a:pt x="291" y="31"/>
                              </a:lnTo>
                              <a:lnTo>
                                <a:pt x="300" y="38"/>
                              </a:lnTo>
                              <a:lnTo>
                                <a:pt x="315" y="41"/>
                              </a:lnTo>
                              <a:lnTo>
                                <a:pt x="334" y="38"/>
                              </a:lnTo>
                              <a:lnTo>
                                <a:pt x="344" y="31"/>
                              </a:lnTo>
                              <a:lnTo>
                                <a:pt x="344" y="7"/>
                              </a:lnTo>
                              <a:lnTo>
                                <a:pt x="334" y="0"/>
                              </a:lnTo>
                              <a:close/>
                              <a:moveTo>
                                <a:pt x="46" y="0"/>
                              </a:moveTo>
                              <a:lnTo>
                                <a:pt x="10" y="0"/>
                              </a:lnTo>
                              <a:lnTo>
                                <a:pt x="3" y="7"/>
                              </a:lnTo>
                              <a:lnTo>
                                <a:pt x="0" y="19"/>
                              </a:lnTo>
                              <a:lnTo>
                                <a:pt x="3" y="31"/>
                              </a:lnTo>
                              <a:lnTo>
                                <a:pt x="10" y="38"/>
                              </a:lnTo>
                              <a:lnTo>
                                <a:pt x="29" y="41"/>
                              </a:lnTo>
                              <a:lnTo>
                                <a:pt x="46" y="38"/>
                              </a:lnTo>
                              <a:lnTo>
                                <a:pt x="56" y="31"/>
                              </a:lnTo>
                              <a:lnTo>
                                <a:pt x="56" y="7"/>
                              </a:lnTo>
                              <a:lnTo>
                                <a:pt x="46" y="0"/>
                              </a:lnTo>
                              <a:close/>
                              <a:moveTo>
                                <a:pt x="190" y="0"/>
                              </a:moveTo>
                              <a:lnTo>
                                <a:pt x="154" y="0"/>
                              </a:lnTo>
                              <a:lnTo>
                                <a:pt x="147" y="7"/>
                              </a:lnTo>
                              <a:lnTo>
                                <a:pt x="144" y="19"/>
                              </a:lnTo>
                              <a:lnTo>
                                <a:pt x="147" y="31"/>
                              </a:lnTo>
                              <a:lnTo>
                                <a:pt x="154" y="38"/>
                              </a:lnTo>
                              <a:lnTo>
                                <a:pt x="171" y="41"/>
                              </a:lnTo>
                              <a:lnTo>
                                <a:pt x="190" y="38"/>
                              </a:lnTo>
                              <a:lnTo>
                                <a:pt x="197" y="31"/>
                              </a:lnTo>
                              <a:lnTo>
                                <a:pt x="200" y="19"/>
                              </a:lnTo>
                              <a:lnTo>
                                <a:pt x="197" y="7"/>
                              </a:lnTo>
                              <a:lnTo>
                                <a:pt x="190" y="0"/>
                              </a:lnTo>
                              <a:close/>
                            </a:path>
                          </a:pathLst>
                        </a:custGeom>
                        <a:solidFill>
                          <a:srgbClr val="000000"/>
                        </a:solidFill>
                        <a:ln>
                          <a:noFill/>
                        </a:ln>
                      </wps:spPr>
                      <wps:bodyPr upright="1"/>
                    </wps:wsp>
                  </a:graphicData>
                </a:graphic>
              </wp:anchor>
            </w:drawing>
          </mc:Choice>
          <mc:Fallback>
            <w:pict>
              <v:shape id="任意多边形 383" o:spid="_x0000_s1026" o:spt="100" style="position:absolute;left:0pt;margin-left:444.8pt;margin-top:19.5pt;height:2.05pt;width:17.2pt;mso-position-horizontal-relative:page;z-index:-251281408;mso-width-relative:page;mso-height-relative:page;" fillcolor="#000000" filled="t" stroked="f" coordsize="344,41" o:gfxdata="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8&#10;D5Qo1QAAAAkBAAAPAAAAAAAAAAEAIAAAACIAAABkcnMvZG93bnJldi54bWxQSwECFAAUAAAACACH&#10;TuJADqoZz9ICAADvCAAADgAAAAAAAAABACAAAAAkAQAAZHJzL2Uyb0RvYy54bWxQSwUGAAAAAAYA&#10;BgBZAQAAaAYAAAAA&#10;" path="m334,0l300,0,291,7,288,19,291,31,300,38,315,41,334,38,344,31,344,7,334,0xm46,0l10,0,3,7,0,19,3,31,10,38,29,41,46,38,56,31,56,7,46,0xm190,0l154,0,147,7,144,19,147,31,154,38,171,41,190,38,197,31,200,19,197,7,190,0xe">
                <v:fill on="t" focussize="0,0"/>
                <v:stroke on="f"/>
                <v:imagedata o:title=""/>
                <o:lock v:ext="edit" aspectratio="f"/>
              </v:shape>
            </w:pict>
          </mc:Fallback>
        </mc:AlternateContent>
      </w:r>
      <w:r>
        <mc:AlternateContent>
          <mc:Choice Requires="wps">
            <w:drawing>
              <wp:anchor distT="0" distB="0" distL="114300" distR="114300" simplePos="0" relativeHeight="252036096" behindDoc="1" locked="0" layoutInCell="1" allowOverlap="1">
                <wp:simplePos x="0" y="0"/>
                <wp:positionH relativeFrom="page">
                  <wp:posOffset>5928995</wp:posOffset>
                </wp:positionH>
                <wp:positionV relativeFrom="paragraph">
                  <wp:posOffset>247650</wp:posOffset>
                </wp:positionV>
                <wp:extent cx="218440" cy="26035"/>
                <wp:effectExtent l="0" t="0" r="10160" b="2540"/>
                <wp:wrapNone/>
                <wp:docPr id="383" name="任意多边形 384"/>
                <wp:cNvGraphicFramePr/>
                <a:graphic xmlns:a="http://schemas.openxmlformats.org/drawingml/2006/main">
                  <a:graphicData uri="http://schemas.microsoft.com/office/word/2010/wordprocessingShape">
                    <wps:wsp>
                      <wps:cNvSpPr/>
                      <wps:spPr>
                        <a:xfrm>
                          <a:off x="0" y="0"/>
                          <a:ext cx="218440" cy="26035"/>
                        </a:xfrm>
                        <a:custGeom>
                          <a:avLst/>
                          <a:gdLst/>
                          <a:ahLst/>
                          <a:cxnLst/>
                          <a:pathLst>
                            <a:path w="344" h="41">
                              <a:moveTo>
                                <a:pt x="331" y="0"/>
                              </a:moveTo>
                              <a:lnTo>
                                <a:pt x="298" y="0"/>
                              </a:lnTo>
                              <a:lnTo>
                                <a:pt x="288" y="7"/>
                              </a:lnTo>
                              <a:lnTo>
                                <a:pt x="288" y="31"/>
                              </a:lnTo>
                              <a:lnTo>
                                <a:pt x="298" y="38"/>
                              </a:lnTo>
                              <a:lnTo>
                                <a:pt x="314" y="41"/>
                              </a:lnTo>
                              <a:lnTo>
                                <a:pt x="331" y="38"/>
                              </a:lnTo>
                              <a:lnTo>
                                <a:pt x="341" y="31"/>
                              </a:lnTo>
                              <a:lnTo>
                                <a:pt x="343" y="19"/>
                              </a:lnTo>
                              <a:lnTo>
                                <a:pt x="341" y="7"/>
                              </a:lnTo>
                              <a:lnTo>
                                <a:pt x="331" y="0"/>
                              </a:lnTo>
                              <a:close/>
                              <a:moveTo>
                                <a:pt x="46" y="0"/>
                              </a:moveTo>
                              <a:lnTo>
                                <a:pt x="10" y="0"/>
                              </a:lnTo>
                              <a:lnTo>
                                <a:pt x="2" y="7"/>
                              </a:lnTo>
                              <a:lnTo>
                                <a:pt x="0" y="19"/>
                              </a:lnTo>
                              <a:lnTo>
                                <a:pt x="2" y="31"/>
                              </a:lnTo>
                              <a:lnTo>
                                <a:pt x="10" y="38"/>
                              </a:lnTo>
                              <a:lnTo>
                                <a:pt x="26" y="41"/>
                              </a:lnTo>
                              <a:lnTo>
                                <a:pt x="46" y="38"/>
                              </a:lnTo>
                              <a:lnTo>
                                <a:pt x="55" y="31"/>
                              </a:lnTo>
                              <a:lnTo>
                                <a:pt x="55" y="7"/>
                              </a:lnTo>
                              <a:lnTo>
                                <a:pt x="46" y="0"/>
                              </a:lnTo>
                              <a:close/>
                              <a:moveTo>
                                <a:pt x="187" y="0"/>
                              </a:moveTo>
                              <a:lnTo>
                                <a:pt x="154" y="0"/>
                              </a:lnTo>
                              <a:lnTo>
                                <a:pt x="146" y="7"/>
                              </a:lnTo>
                              <a:lnTo>
                                <a:pt x="144" y="19"/>
                              </a:lnTo>
                              <a:lnTo>
                                <a:pt x="146" y="31"/>
                              </a:lnTo>
                              <a:lnTo>
                                <a:pt x="154" y="38"/>
                              </a:lnTo>
                              <a:lnTo>
                                <a:pt x="170" y="41"/>
                              </a:lnTo>
                              <a:lnTo>
                                <a:pt x="187" y="38"/>
                              </a:lnTo>
                              <a:lnTo>
                                <a:pt x="197" y="31"/>
                              </a:lnTo>
                              <a:lnTo>
                                <a:pt x="197" y="7"/>
                              </a:lnTo>
                              <a:lnTo>
                                <a:pt x="187" y="0"/>
                              </a:lnTo>
                              <a:close/>
                            </a:path>
                          </a:pathLst>
                        </a:custGeom>
                        <a:solidFill>
                          <a:srgbClr val="000000"/>
                        </a:solidFill>
                        <a:ln>
                          <a:noFill/>
                        </a:ln>
                      </wps:spPr>
                      <wps:bodyPr upright="1"/>
                    </wps:wsp>
                  </a:graphicData>
                </a:graphic>
              </wp:anchor>
            </w:drawing>
          </mc:Choice>
          <mc:Fallback>
            <w:pict>
              <v:shape id="任意多边形 384" o:spid="_x0000_s1026" o:spt="100" style="position:absolute;left:0pt;margin-left:466.85pt;margin-top:19.5pt;height:2.05pt;width:17.2pt;mso-position-horizontal-relative:page;z-index:-251280384;mso-width-relative:page;mso-height-relative:page;" fillcolor="#000000" filled="t" stroked="f" coordsize="344,41" o:gfxdata="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YiEBHW&#10;AAAACQEAAA8AAAAAAAAAAQAgAAAAIgAAAGRycy9kb3ducmV2LnhtbFBLAQIUABQAAAAIAIdO4kCf&#10;LxjwzQIAAMgIAAAOAAAAAAAAAAEAIAAAACUBAABkcnMvZTJvRG9jLnhtbFBLBQYAAAAABgAGAFkB&#10;AABkBgAAAAA=&#10;" path="m331,0l298,0,288,7,288,31,298,38,314,41,331,38,341,31,343,19,341,7,331,0xm46,0l10,0,2,7,0,19,2,31,10,38,26,41,46,38,55,31,55,7,46,0xm187,0l154,0,146,7,144,19,146,31,154,38,170,41,187,38,197,31,197,7,187,0xe">
                <v:fill on="t" focussize="0,0"/>
                <v:stroke on="f"/>
                <v:imagedata o:title=""/>
                <o:lock v:ext="edit" aspectratio="f"/>
              </v:shape>
            </w:pict>
          </mc:Fallback>
        </mc:AlternateContent>
      </w:r>
      <w:r>
        <w:rPr>
          <w:rFonts w:hint="eastAsia" w:ascii="方正仿宋简体" w:eastAsia="方正仿宋简体"/>
          <w:spacing w:val="7"/>
          <w:sz w:val="31"/>
        </w:rPr>
        <w:t>湖</w:t>
      </w:r>
      <w:r>
        <w:rPr>
          <w:rFonts w:hint="eastAsia" w:ascii="方正仿宋简体" w:eastAsia="方正仿宋简体"/>
          <w:spacing w:val="4"/>
          <w:sz w:val="31"/>
        </w:rPr>
        <w:t>南</w:t>
      </w:r>
      <w:r>
        <w:rPr>
          <w:rFonts w:hint="eastAsia" w:ascii="方正仿宋简体" w:eastAsia="方正仿宋简体"/>
          <w:spacing w:val="7"/>
          <w:sz w:val="31"/>
        </w:rPr>
        <w:t>省</w:t>
      </w:r>
      <w:r>
        <w:rPr>
          <w:rFonts w:hint="eastAsia" w:ascii="方正仿宋简体" w:eastAsia="方正仿宋简体"/>
          <w:spacing w:val="4"/>
          <w:sz w:val="31"/>
        </w:rPr>
        <w:t>本</w:t>
      </w:r>
      <w:r>
        <w:rPr>
          <w:rFonts w:hint="eastAsia" w:ascii="方正仿宋简体" w:eastAsia="方正仿宋简体"/>
          <w:spacing w:val="7"/>
          <w:sz w:val="31"/>
        </w:rPr>
        <w:t>级</w:t>
      </w:r>
      <w:r>
        <w:rPr>
          <w:rFonts w:hint="eastAsia" w:ascii="方正仿宋简体" w:eastAsia="方正仿宋简体"/>
          <w:spacing w:val="4"/>
          <w:sz w:val="31"/>
        </w:rPr>
        <w:t>参保</w:t>
      </w:r>
      <w:r>
        <w:rPr>
          <w:rFonts w:hint="eastAsia" w:ascii="方正仿宋简体" w:eastAsia="方正仿宋简体"/>
          <w:spacing w:val="7"/>
          <w:sz w:val="31"/>
        </w:rPr>
        <w:t>人</w:t>
      </w:r>
      <w:r>
        <w:rPr>
          <w:rFonts w:hint="eastAsia" w:ascii="方正仿宋简体" w:eastAsia="方正仿宋简体"/>
          <w:spacing w:val="4"/>
          <w:sz w:val="31"/>
        </w:rPr>
        <w:t>员</w:t>
      </w:r>
      <w:r>
        <w:rPr>
          <w:rFonts w:hint="eastAsia" w:ascii="方正仿宋简体" w:eastAsia="方正仿宋简体"/>
          <w:spacing w:val="7"/>
          <w:sz w:val="31"/>
        </w:rPr>
        <w:t>意</w:t>
      </w:r>
      <w:r>
        <w:rPr>
          <w:rFonts w:hint="eastAsia" w:ascii="方正仿宋简体" w:eastAsia="方正仿宋简体"/>
          <w:spacing w:val="4"/>
          <w:sz w:val="31"/>
        </w:rPr>
        <w:t>外</w:t>
      </w:r>
      <w:r>
        <w:rPr>
          <w:rFonts w:hint="eastAsia" w:ascii="方正仿宋简体" w:eastAsia="方正仿宋简体"/>
          <w:spacing w:val="7"/>
          <w:sz w:val="31"/>
        </w:rPr>
        <w:t>伤</w:t>
      </w:r>
      <w:r>
        <w:rPr>
          <w:rFonts w:hint="eastAsia" w:ascii="方正仿宋简体" w:eastAsia="方正仿宋简体"/>
          <w:spacing w:val="4"/>
          <w:sz w:val="31"/>
        </w:rPr>
        <w:t>害</w:t>
      </w:r>
      <w:r>
        <w:rPr>
          <w:rFonts w:hint="eastAsia" w:ascii="方正仿宋简体" w:eastAsia="方正仿宋简体"/>
          <w:spacing w:val="7"/>
          <w:sz w:val="31"/>
        </w:rPr>
        <w:t>审</w:t>
      </w:r>
      <w:r>
        <w:rPr>
          <w:rFonts w:hint="eastAsia" w:ascii="方正仿宋简体" w:eastAsia="方正仿宋简体"/>
          <w:spacing w:val="4"/>
          <w:sz w:val="31"/>
        </w:rPr>
        <w:t>核</w:t>
      </w:r>
      <w:r>
        <w:rPr>
          <w:rFonts w:hint="eastAsia" w:ascii="方正仿宋简体" w:eastAsia="方正仿宋简体"/>
          <w:spacing w:val="-111"/>
          <w:sz w:val="31"/>
        </w:rPr>
        <w:t>表</w:t>
      </w:r>
      <w:r>
        <w:rPr>
          <w:rFonts w:hint="eastAsia" w:ascii="方正仿宋简体" w:eastAsia="方正仿宋简体"/>
          <w:spacing w:val="-37"/>
          <w:sz w:val="31"/>
        </w:rPr>
        <w:t>（</w:t>
      </w:r>
      <w:r>
        <w:rPr>
          <w:rFonts w:hint="eastAsia" w:ascii="方正仿宋简体" w:eastAsia="方正仿宋简体"/>
          <w:sz w:val="31"/>
        </w:rPr>
        <w:t>表</w:t>
      </w:r>
      <w:r>
        <w:rPr>
          <w:rFonts w:hint="eastAsia" w:ascii="方正仿宋简体" w:eastAsia="方正仿宋简体"/>
          <w:spacing w:val="-42"/>
          <w:sz w:val="31"/>
        </w:rPr>
        <w:t xml:space="preserve"> </w:t>
      </w:r>
      <w:r>
        <w:rPr>
          <w:rFonts w:ascii="Times New Roman" w:eastAsia="Times New Roman"/>
          <w:spacing w:val="-12"/>
          <w:sz w:val="31"/>
        </w:rPr>
        <w:t>16</w:t>
      </w:r>
      <w:r>
        <w:rPr>
          <w:rFonts w:hint="eastAsia" w:ascii="方正仿宋简体" w:eastAsia="方正仿宋简体"/>
          <w:spacing w:val="-12"/>
          <w:sz w:val="31"/>
        </w:rPr>
        <w:t>）</w:t>
      </w:r>
      <w:r>
        <w:rPr>
          <w:rFonts w:hint="eastAsia" w:ascii="方正仿宋简体" w:eastAsia="方正仿宋简体"/>
          <w:spacing w:val="-12"/>
          <w:sz w:val="31"/>
        </w:rPr>
        <w:tab/>
      </w:r>
      <w:r>
        <w:rPr>
          <w:rFonts w:ascii="Times New Roman" w:eastAsia="Times New Roman"/>
          <w:sz w:val="31"/>
        </w:rPr>
        <w:t>97</w:t>
      </w:r>
    </w:p>
    <w:p>
      <w:pPr>
        <w:tabs>
          <w:tab w:val="right" w:pos="9068"/>
        </w:tabs>
        <w:spacing w:before="614"/>
        <w:ind w:left="561" w:right="0" w:firstLine="0"/>
        <w:jc w:val="left"/>
        <w:rPr>
          <w:rFonts w:ascii="Times New Roman" w:eastAsia="Times New Roman"/>
          <w:sz w:val="31"/>
        </w:rPr>
      </w:pPr>
      <w:r>
        <mc:AlternateContent>
          <mc:Choice Requires="wps">
            <w:drawing>
              <wp:anchor distT="0" distB="0" distL="114300" distR="114300" simplePos="0" relativeHeight="252037120" behindDoc="1" locked="0" layoutInCell="1" allowOverlap="1">
                <wp:simplePos x="0" y="0"/>
                <wp:positionH relativeFrom="page">
                  <wp:posOffset>4145915</wp:posOffset>
                </wp:positionH>
                <wp:positionV relativeFrom="paragraph">
                  <wp:posOffset>555625</wp:posOffset>
                </wp:positionV>
                <wp:extent cx="158750" cy="26035"/>
                <wp:effectExtent l="0" t="0" r="12700" b="2540"/>
                <wp:wrapNone/>
                <wp:docPr id="384" name="任意多边形 385"/>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50" y="34"/>
                              </a:lnTo>
                              <a:lnTo>
                                <a:pt x="250" y="8"/>
                              </a:lnTo>
                              <a:lnTo>
                                <a:pt x="242" y="3"/>
                              </a:lnTo>
                              <a:lnTo>
                                <a:pt x="230" y="0"/>
                              </a:lnTo>
                              <a:close/>
                              <a:moveTo>
                                <a:pt x="22" y="0"/>
                              </a:moveTo>
                              <a:lnTo>
                                <a:pt x="7" y="3"/>
                              </a:lnTo>
                              <a:lnTo>
                                <a:pt x="2" y="8"/>
                              </a:lnTo>
                              <a:lnTo>
                                <a:pt x="0" y="20"/>
                              </a:lnTo>
                              <a:lnTo>
                                <a:pt x="2" y="34"/>
                              </a:lnTo>
                              <a:lnTo>
                                <a:pt x="7" y="39"/>
                              </a:lnTo>
                              <a:lnTo>
                                <a:pt x="22" y="41"/>
                              </a:lnTo>
                              <a:lnTo>
                                <a:pt x="31" y="39"/>
                              </a:lnTo>
                              <a:lnTo>
                                <a:pt x="41" y="34"/>
                              </a:lnTo>
                              <a:lnTo>
                                <a:pt x="41" y="8"/>
                              </a:lnTo>
                              <a:lnTo>
                                <a:pt x="31" y="3"/>
                              </a:lnTo>
                              <a:lnTo>
                                <a:pt x="22" y="0"/>
                              </a:lnTo>
                              <a:close/>
                              <a:moveTo>
                                <a:pt x="122" y="0"/>
                              </a:moveTo>
                              <a:lnTo>
                                <a:pt x="113" y="3"/>
                              </a:lnTo>
                              <a:lnTo>
                                <a:pt x="106" y="8"/>
                              </a:lnTo>
                              <a:lnTo>
                                <a:pt x="103" y="20"/>
                              </a:lnTo>
                              <a:lnTo>
                                <a:pt x="106" y="34"/>
                              </a:lnTo>
                              <a:lnTo>
                                <a:pt x="113" y="39"/>
                              </a:lnTo>
                              <a:lnTo>
                                <a:pt x="122" y="41"/>
                              </a:lnTo>
                              <a:lnTo>
                                <a:pt x="137" y="39"/>
                              </a:lnTo>
                              <a:lnTo>
                                <a:pt x="144" y="34"/>
                              </a:lnTo>
                              <a:lnTo>
                                <a:pt x="144" y="8"/>
                              </a:lnTo>
                              <a:lnTo>
                                <a:pt x="137" y="3"/>
                              </a:lnTo>
                              <a:lnTo>
                                <a:pt x="122" y="0"/>
                              </a:lnTo>
                              <a:close/>
                            </a:path>
                          </a:pathLst>
                        </a:custGeom>
                        <a:solidFill>
                          <a:srgbClr val="000000"/>
                        </a:solidFill>
                        <a:ln>
                          <a:noFill/>
                        </a:ln>
                      </wps:spPr>
                      <wps:bodyPr upright="1"/>
                    </wps:wsp>
                  </a:graphicData>
                </a:graphic>
              </wp:anchor>
            </w:drawing>
          </mc:Choice>
          <mc:Fallback>
            <w:pict>
              <v:shape id="任意多边形 385" o:spid="_x0000_s1026" o:spt="100" style="position:absolute;left:0pt;margin-left:326.45pt;margin-top:43.75pt;height:2.05pt;width:12.5pt;mso-position-horizontal-relative:page;z-index:-251279360;mso-width-relative:page;mso-height-relative:page;" fillcolor="#000000" filled="t" stroked="f" coordsize="250,41" o:gfxdata="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QNEAG2AAAAAkBAAAPAAAAAAAA&#10;AAEAIAAAACIAAABkcnMvZG93bnJldi54bWxQSwECFAAUAAAACACHTuJAfCQaQL0CAAAQCQAADgAA&#10;AAAAAAABACAAAAAnAQAAZHJzL2Uyb0RvYy54bWxQSwUGAAAAAAYABgBZAQAAVgYAAAAA&#10;" path="m230,0l218,3,211,8,211,34,218,39,230,41,242,39,250,34,250,8,242,3,230,0xm22,0l7,3,2,8,0,20,2,34,7,39,22,41,31,39,41,34,41,8,31,3,22,0xm122,0l113,3,106,8,103,20,106,34,113,39,122,41,137,39,144,34,144,8,137,3,122,0xe">
                <v:fill on="t" focussize="0,0"/>
                <v:stroke on="f"/>
                <v:imagedata o:title=""/>
                <o:lock v:ext="edit" aspectratio="f"/>
              </v:shape>
            </w:pict>
          </mc:Fallback>
        </mc:AlternateContent>
      </w:r>
      <w:r>
        <mc:AlternateContent>
          <mc:Choice Requires="wps">
            <w:drawing>
              <wp:anchor distT="0" distB="0" distL="114300" distR="114300" simplePos="0" relativeHeight="252038144" behindDoc="1" locked="0" layoutInCell="1" allowOverlap="1">
                <wp:simplePos x="0" y="0"/>
                <wp:positionH relativeFrom="page">
                  <wp:posOffset>4351655</wp:posOffset>
                </wp:positionH>
                <wp:positionV relativeFrom="paragraph">
                  <wp:posOffset>555625</wp:posOffset>
                </wp:positionV>
                <wp:extent cx="158750" cy="26035"/>
                <wp:effectExtent l="0" t="0" r="12700" b="2540"/>
                <wp:wrapNone/>
                <wp:docPr id="385" name="任意多边形 386"/>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50" y="34"/>
                              </a:lnTo>
                              <a:lnTo>
                                <a:pt x="250" y="8"/>
                              </a:lnTo>
                              <a:lnTo>
                                <a:pt x="242" y="3"/>
                              </a:lnTo>
                              <a:lnTo>
                                <a:pt x="230" y="0"/>
                              </a:lnTo>
                              <a:close/>
                              <a:moveTo>
                                <a:pt x="22" y="0"/>
                              </a:moveTo>
                              <a:lnTo>
                                <a:pt x="7" y="3"/>
                              </a:lnTo>
                              <a:lnTo>
                                <a:pt x="2" y="8"/>
                              </a:lnTo>
                              <a:lnTo>
                                <a:pt x="0" y="20"/>
                              </a:lnTo>
                              <a:lnTo>
                                <a:pt x="2" y="34"/>
                              </a:lnTo>
                              <a:lnTo>
                                <a:pt x="7" y="39"/>
                              </a:lnTo>
                              <a:lnTo>
                                <a:pt x="22" y="41"/>
                              </a:lnTo>
                              <a:lnTo>
                                <a:pt x="34" y="39"/>
                              </a:lnTo>
                              <a:lnTo>
                                <a:pt x="41" y="34"/>
                              </a:lnTo>
                              <a:lnTo>
                                <a:pt x="41" y="8"/>
                              </a:lnTo>
                              <a:lnTo>
                                <a:pt x="34" y="3"/>
                              </a:lnTo>
                              <a:lnTo>
                                <a:pt x="22" y="0"/>
                              </a:lnTo>
                              <a:close/>
                              <a:moveTo>
                                <a:pt x="125" y="0"/>
                              </a:moveTo>
                              <a:lnTo>
                                <a:pt x="113" y="3"/>
                              </a:lnTo>
                              <a:lnTo>
                                <a:pt x="106" y="8"/>
                              </a:lnTo>
                              <a:lnTo>
                                <a:pt x="103" y="20"/>
                              </a:lnTo>
                              <a:lnTo>
                                <a:pt x="106" y="34"/>
                              </a:lnTo>
                              <a:lnTo>
                                <a:pt x="113" y="39"/>
                              </a:lnTo>
                              <a:lnTo>
                                <a:pt x="125" y="41"/>
                              </a:lnTo>
                              <a:lnTo>
                                <a:pt x="137" y="39"/>
                              </a:lnTo>
                              <a:lnTo>
                                <a:pt x="144" y="34"/>
                              </a:lnTo>
                              <a:lnTo>
                                <a:pt x="144" y="8"/>
                              </a:lnTo>
                              <a:lnTo>
                                <a:pt x="137" y="3"/>
                              </a:lnTo>
                              <a:lnTo>
                                <a:pt x="125" y="0"/>
                              </a:lnTo>
                              <a:close/>
                            </a:path>
                          </a:pathLst>
                        </a:custGeom>
                        <a:solidFill>
                          <a:srgbClr val="000000"/>
                        </a:solidFill>
                        <a:ln>
                          <a:noFill/>
                        </a:ln>
                      </wps:spPr>
                      <wps:bodyPr upright="1"/>
                    </wps:wsp>
                  </a:graphicData>
                </a:graphic>
              </wp:anchor>
            </w:drawing>
          </mc:Choice>
          <mc:Fallback>
            <w:pict>
              <v:shape id="任意多边形 386" o:spid="_x0000_s1026" o:spt="100" style="position:absolute;left:0pt;margin-left:342.65pt;margin-top:43.75pt;height:2.05pt;width:12.5pt;mso-position-horizontal-relative:page;z-index:-251278336;mso-width-relative:page;mso-height-relative:page;" fillcolor="#000000" filled="t" stroked="f" coordsize="250,41" o:gfxdata="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1XgqHZAAAACQEAAA8AAAAA&#10;AAAAAQAgAAAAIgAAAGRycy9kb3ducmV2LnhtbFBLAQIUABQAAAAIAIdO4kDWEpt5vgIAABAJAAAO&#10;AAAAAAAAAAEAIAAAACgBAABkcnMvZTJvRG9jLnhtbFBLBQYAAAAABgAGAFkBAABYBgAAAAA=&#10;" path="m230,0l218,3,211,8,211,34,218,39,230,41,242,39,250,34,250,8,242,3,230,0xm22,0l7,3,2,8,0,20,2,34,7,39,22,41,34,39,41,34,41,8,34,3,22,0xm125,0l113,3,106,8,103,20,106,34,113,39,125,41,137,39,144,34,144,8,137,3,125,0xe">
                <v:fill on="t" focussize="0,0"/>
                <v:stroke on="f"/>
                <v:imagedata o:title=""/>
                <o:lock v:ext="edit" aspectratio="f"/>
              </v:shape>
            </w:pict>
          </mc:Fallback>
        </mc:AlternateContent>
      </w:r>
      <w:r>
        <mc:AlternateContent>
          <mc:Choice Requires="wps">
            <w:drawing>
              <wp:anchor distT="0" distB="0" distL="114300" distR="114300" simplePos="0" relativeHeight="252039168" behindDoc="1" locked="0" layoutInCell="1" allowOverlap="1">
                <wp:simplePos x="0" y="0"/>
                <wp:positionH relativeFrom="page">
                  <wp:posOffset>4557395</wp:posOffset>
                </wp:positionH>
                <wp:positionV relativeFrom="paragraph">
                  <wp:posOffset>555625</wp:posOffset>
                </wp:positionV>
                <wp:extent cx="158750" cy="26035"/>
                <wp:effectExtent l="0" t="0" r="12700" b="2540"/>
                <wp:wrapNone/>
                <wp:docPr id="386" name="任意多边形 387"/>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50" y="34"/>
                              </a:lnTo>
                              <a:lnTo>
                                <a:pt x="250" y="8"/>
                              </a:lnTo>
                              <a:lnTo>
                                <a:pt x="242" y="3"/>
                              </a:lnTo>
                              <a:lnTo>
                                <a:pt x="230" y="0"/>
                              </a:lnTo>
                              <a:close/>
                              <a:moveTo>
                                <a:pt x="22" y="0"/>
                              </a:moveTo>
                              <a:lnTo>
                                <a:pt x="7" y="3"/>
                              </a:lnTo>
                              <a:lnTo>
                                <a:pt x="2" y="8"/>
                              </a:lnTo>
                              <a:lnTo>
                                <a:pt x="0" y="20"/>
                              </a:lnTo>
                              <a:lnTo>
                                <a:pt x="2" y="34"/>
                              </a:lnTo>
                              <a:lnTo>
                                <a:pt x="7" y="39"/>
                              </a:lnTo>
                              <a:lnTo>
                                <a:pt x="22" y="41"/>
                              </a:lnTo>
                              <a:lnTo>
                                <a:pt x="34" y="39"/>
                              </a:lnTo>
                              <a:lnTo>
                                <a:pt x="41" y="34"/>
                              </a:lnTo>
                              <a:lnTo>
                                <a:pt x="41" y="8"/>
                              </a:lnTo>
                              <a:lnTo>
                                <a:pt x="34" y="3"/>
                              </a:lnTo>
                              <a:lnTo>
                                <a:pt x="22" y="0"/>
                              </a:lnTo>
                              <a:close/>
                              <a:moveTo>
                                <a:pt x="125" y="0"/>
                              </a:moveTo>
                              <a:lnTo>
                                <a:pt x="113" y="3"/>
                              </a:lnTo>
                              <a:lnTo>
                                <a:pt x="106" y="8"/>
                              </a:lnTo>
                              <a:lnTo>
                                <a:pt x="103" y="20"/>
                              </a:lnTo>
                              <a:lnTo>
                                <a:pt x="106" y="34"/>
                              </a:lnTo>
                              <a:lnTo>
                                <a:pt x="113" y="39"/>
                              </a:lnTo>
                              <a:lnTo>
                                <a:pt x="125" y="41"/>
                              </a:lnTo>
                              <a:lnTo>
                                <a:pt x="137" y="39"/>
                              </a:lnTo>
                              <a:lnTo>
                                <a:pt x="144" y="34"/>
                              </a:lnTo>
                              <a:lnTo>
                                <a:pt x="144" y="8"/>
                              </a:lnTo>
                              <a:lnTo>
                                <a:pt x="137" y="3"/>
                              </a:lnTo>
                              <a:lnTo>
                                <a:pt x="125" y="0"/>
                              </a:lnTo>
                              <a:close/>
                            </a:path>
                          </a:pathLst>
                        </a:custGeom>
                        <a:solidFill>
                          <a:srgbClr val="000000"/>
                        </a:solidFill>
                        <a:ln>
                          <a:noFill/>
                        </a:ln>
                      </wps:spPr>
                      <wps:bodyPr upright="1"/>
                    </wps:wsp>
                  </a:graphicData>
                </a:graphic>
              </wp:anchor>
            </w:drawing>
          </mc:Choice>
          <mc:Fallback>
            <w:pict>
              <v:shape id="任意多边形 387" o:spid="_x0000_s1026" o:spt="100" style="position:absolute;left:0pt;margin-left:358.85pt;margin-top:43.75pt;height:2.05pt;width:12.5pt;mso-position-horizontal-relative:page;z-index:-251277312;mso-width-relative:page;mso-height-relative:page;" fillcolor="#000000" filled="t" stroked="f" coordsize="250,41" o:gfxdata="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aiiKd2AAAAAkB&#10;AAAPAAAAAAAAAAEAIAAAACIAAABkcnMvZG93bnJldi54bWxQSwECFAAUAAAACACHTuJA+ovVLMYC&#10;AAAQCQAADgAAAAAAAAABACAAAAAnAQAAZHJzL2Uyb0RvYy54bWxQSwUGAAAAAAYABgBZAQAAXwYA&#10;AAAA&#10;" path="m230,0l218,3,211,8,211,34,218,39,230,41,242,39,250,34,250,8,242,3,230,0xm22,0l7,3,2,8,0,20,2,34,7,39,22,41,34,39,41,34,41,8,34,3,22,0xm125,0l113,3,106,8,103,20,106,34,113,39,125,41,137,39,144,34,144,8,137,3,125,0xe">
                <v:fill on="t" focussize="0,0"/>
                <v:stroke on="f"/>
                <v:imagedata o:title=""/>
                <o:lock v:ext="edit" aspectratio="f"/>
              </v:shape>
            </w:pict>
          </mc:Fallback>
        </mc:AlternateContent>
      </w:r>
      <w:r>
        <mc:AlternateContent>
          <mc:Choice Requires="wps">
            <w:drawing>
              <wp:anchor distT="0" distB="0" distL="114300" distR="114300" simplePos="0" relativeHeight="252040192" behindDoc="1" locked="0" layoutInCell="1" allowOverlap="1">
                <wp:simplePos x="0" y="0"/>
                <wp:positionH relativeFrom="page">
                  <wp:posOffset>4763135</wp:posOffset>
                </wp:positionH>
                <wp:positionV relativeFrom="paragraph">
                  <wp:posOffset>555625</wp:posOffset>
                </wp:positionV>
                <wp:extent cx="158750" cy="26035"/>
                <wp:effectExtent l="0" t="0" r="12700" b="2540"/>
                <wp:wrapNone/>
                <wp:docPr id="387" name="任意多边形 388"/>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50" y="34"/>
                              </a:lnTo>
                              <a:lnTo>
                                <a:pt x="250" y="8"/>
                              </a:lnTo>
                              <a:lnTo>
                                <a:pt x="242" y="3"/>
                              </a:lnTo>
                              <a:lnTo>
                                <a:pt x="230" y="0"/>
                              </a:lnTo>
                              <a:close/>
                              <a:moveTo>
                                <a:pt x="22" y="0"/>
                              </a:moveTo>
                              <a:lnTo>
                                <a:pt x="7" y="3"/>
                              </a:lnTo>
                              <a:lnTo>
                                <a:pt x="2" y="8"/>
                              </a:lnTo>
                              <a:lnTo>
                                <a:pt x="0" y="20"/>
                              </a:lnTo>
                              <a:lnTo>
                                <a:pt x="2" y="34"/>
                              </a:lnTo>
                              <a:lnTo>
                                <a:pt x="7" y="39"/>
                              </a:lnTo>
                              <a:lnTo>
                                <a:pt x="22" y="41"/>
                              </a:lnTo>
                              <a:lnTo>
                                <a:pt x="34" y="39"/>
                              </a:lnTo>
                              <a:lnTo>
                                <a:pt x="41" y="34"/>
                              </a:lnTo>
                              <a:lnTo>
                                <a:pt x="41" y="8"/>
                              </a:lnTo>
                              <a:lnTo>
                                <a:pt x="34" y="3"/>
                              </a:lnTo>
                              <a:lnTo>
                                <a:pt x="22" y="0"/>
                              </a:lnTo>
                              <a:close/>
                              <a:moveTo>
                                <a:pt x="125" y="0"/>
                              </a:moveTo>
                              <a:lnTo>
                                <a:pt x="113" y="3"/>
                              </a:lnTo>
                              <a:lnTo>
                                <a:pt x="106" y="8"/>
                              </a:lnTo>
                              <a:lnTo>
                                <a:pt x="106" y="34"/>
                              </a:lnTo>
                              <a:lnTo>
                                <a:pt x="113" y="39"/>
                              </a:lnTo>
                              <a:lnTo>
                                <a:pt x="125" y="41"/>
                              </a:lnTo>
                              <a:lnTo>
                                <a:pt x="137" y="39"/>
                              </a:lnTo>
                              <a:lnTo>
                                <a:pt x="144" y="34"/>
                              </a:lnTo>
                              <a:lnTo>
                                <a:pt x="146" y="20"/>
                              </a:lnTo>
                              <a:lnTo>
                                <a:pt x="144" y="8"/>
                              </a:lnTo>
                              <a:lnTo>
                                <a:pt x="137" y="3"/>
                              </a:lnTo>
                              <a:lnTo>
                                <a:pt x="125" y="0"/>
                              </a:lnTo>
                              <a:close/>
                            </a:path>
                          </a:pathLst>
                        </a:custGeom>
                        <a:solidFill>
                          <a:srgbClr val="000000"/>
                        </a:solidFill>
                        <a:ln>
                          <a:noFill/>
                        </a:ln>
                      </wps:spPr>
                      <wps:bodyPr upright="1"/>
                    </wps:wsp>
                  </a:graphicData>
                </a:graphic>
              </wp:anchor>
            </w:drawing>
          </mc:Choice>
          <mc:Fallback>
            <w:pict>
              <v:shape id="任意多边形 388" o:spid="_x0000_s1026" o:spt="100" style="position:absolute;left:0pt;margin-left:375.05pt;margin-top:43.75pt;height:2.05pt;width:12.5pt;mso-position-horizontal-relative:page;z-index:-251276288;mso-width-relative:page;mso-height-relative:page;" fillcolor="#000000" filled="t" stroked="f" coordsize="250,41" o:gfxdata="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FY92E&#10;2AAAAAkBAAAPAAAAAAAAAAEAIAAAACIAAABkcnMvZG93bnJldi54bWxQSwECFAAUAAAACACHTuJA&#10;am4oaMwCAAAQCQAADgAAAAAAAAABACAAAAAnAQAAZHJzL2Uyb0RvYy54bWxQSwUGAAAAAAYABgBZ&#10;AQAAZQYAAAAA&#10;" path="m230,0l218,3,211,8,211,34,218,39,230,41,242,39,250,34,250,8,242,3,230,0xm22,0l7,3,2,8,0,20,2,34,7,39,22,41,34,39,41,34,41,8,34,3,22,0xm125,0l113,3,106,8,106,34,113,39,125,41,137,39,144,34,146,20,144,8,137,3,125,0xe">
                <v:fill on="t" focussize="0,0"/>
                <v:stroke on="f"/>
                <v:imagedata o:title=""/>
                <o:lock v:ext="edit" aspectratio="f"/>
              </v:shape>
            </w:pict>
          </mc:Fallback>
        </mc:AlternateContent>
      </w:r>
      <w:r>
        <mc:AlternateContent>
          <mc:Choice Requires="wps">
            <w:drawing>
              <wp:anchor distT="0" distB="0" distL="114300" distR="114300" simplePos="0" relativeHeight="252041216" behindDoc="1" locked="0" layoutInCell="1" allowOverlap="1">
                <wp:simplePos x="0" y="0"/>
                <wp:positionH relativeFrom="page">
                  <wp:posOffset>4968875</wp:posOffset>
                </wp:positionH>
                <wp:positionV relativeFrom="paragraph">
                  <wp:posOffset>555625</wp:posOffset>
                </wp:positionV>
                <wp:extent cx="158750" cy="26035"/>
                <wp:effectExtent l="0" t="0" r="12700" b="2540"/>
                <wp:wrapNone/>
                <wp:docPr id="388" name="任意多边形 389"/>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50" y="34"/>
                              </a:lnTo>
                              <a:lnTo>
                                <a:pt x="250" y="8"/>
                              </a:lnTo>
                              <a:lnTo>
                                <a:pt x="242" y="3"/>
                              </a:lnTo>
                              <a:lnTo>
                                <a:pt x="230" y="0"/>
                              </a:lnTo>
                              <a:close/>
                              <a:moveTo>
                                <a:pt x="22" y="0"/>
                              </a:moveTo>
                              <a:lnTo>
                                <a:pt x="7" y="3"/>
                              </a:lnTo>
                              <a:lnTo>
                                <a:pt x="2" y="8"/>
                              </a:lnTo>
                              <a:lnTo>
                                <a:pt x="0" y="20"/>
                              </a:lnTo>
                              <a:lnTo>
                                <a:pt x="2" y="34"/>
                              </a:lnTo>
                              <a:lnTo>
                                <a:pt x="7" y="39"/>
                              </a:lnTo>
                              <a:lnTo>
                                <a:pt x="22" y="41"/>
                              </a:lnTo>
                              <a:lnTo>
                                <a:pt x="34" y="39"/>
                              </a:lnTo>
                              <a:lnTo>
                                <a:pt x="41" y="34"/>
                              </a:lnTo>
                              <a:lnTo>
                                <a:pt x="41" y="8"/>
                              </a:lnTo>
                              <a:lnTo>
                                <a:pt x="34" y="3"/>
                              </a:lnTo>
                              <a:lnTo>
                                <a:pt x="22" y="0"/>
                              </a:lnTo>
                              <a:close/>
                              <a:moveTo>
                                <a:pt x="125" y="0"/>
                              </a:moveTo>
                              <a:lnTo>
                                <a:pt x="113" y="3"/>
                              </a:lnTo>
                              <a:lnTo>
                                <a:pt x="106" y="8"/>
                              </a:lnTo>
                              <a:lnTo>
                                <a:pt x="106" y="34"/>
                              </a:lnTo>
                              <a:lnTo>
                                <a:pt x="113" y="39"/>
                              </a:lnTo>
                              <a:lnTo>
                                <a:pt x="125" y="41"/>
                              </a:lnTo>
                              <a:lnTo>
                                <a:pt x="137" y="39"/>
                              </a:lnTo>
                              <a:lnTo>
                                <a:pt x="144" y="34"/>
                              </a:lnTo>
                              <a:lnTo>
                                <a:pt x="146" y="20"/>
                              </a:lnTo>
                              <a:lnTo>
                                <a:pt x="144" y="8"/>
                              </a:lnTo>
                              <a:lnTo>
                                <a:pt x="137" y="3"/>
                              </a:lnTo>
                              <a:lnTo>
                                <a:pt x="125" y="0"/>
                              </a:lnTo>
                              <a:close/>
                            </a:path>
                          </a:pathLst>
                        </a:custGeom>
                        <a:solidFill>
                          <a:srgbClr val="000000"/>
                        </a:solidFill>
                        <a:ln>
                          <a:noFill/>
                        </a:ln>
                      </wps:spPr>
                      <wps:bodyPr upright="1"/>
                    </wps:wsp>
                  </a:graphicData>
                </a:graphic>
              </wp:anchor>
            </w:drawing>
          </mc:Choice>
          <mc:Fallback>
            <w:pict>
              <v:shape id="任意多边形 389" o:spid="_x0000_s1026" o:spt="100" style="position:absolute;left:0pt;margin-left:391.25pt;margin-top:43.75pt;height:2.05pt;width:12.5pt;mso-position-horizontal-relative:page;z-index:-251275264;mso-width-relative:page;mso-height-relative:page;" fillcolor="#000000" filled="t" stroked="f" coordsize="250,41" o:gfxdata="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q9gIvtcAAAAJ&#10;AQAADwAAAAAAAAABACAAAAAiAAAAZHJzL2Rvd25yZXYueG1sUEsBAhQAFAAAAAgAh07iQMnAhj3I&#10;AgAAEAkAAA4AAAAAAAAAAQAgAAAAJgEAAGRycy9lMm9Eb2MueG1sUEsFBgAAAAAGAAYAWQEAAGAG&#10;AAAAAA==&#10;" path="m230,0l218,3,211,8,211,34,218,39,230,41,242,39,250,34,250,8,242,3,230,0xm22,0l7,3,2,8,0,20,2,34,7,39,22,41,34,39,41,34,41,8,34,3,22,0xm125,0l113,3,106,8,106,34,113,39,125,41,137,39,144,34,146,20,144,8,137,3,125,0xe">
                <v:fill on="t" focussize="0,0"/>
                <v:stroke on="f"/>
                <v:imagedata o:title=""/>
                <o:lock v:ext="edit" aspectratio="f"/>
              </v:shape>
            </w:pict>
          </mc:Fallback>
        </mc:AlternateContent>
      </w:r>
      <w:r>
        <mc:AlternateContent>
          <mc:Choice Requires="wps">
            <w:drawing>
              <wp:anchor distT="0" distB="0" distL="114300" distR="114300" simplePos="0" relativeHeight="252042240" behindDoc="1" locked="0" layoutInCell="1" allowOverlap="1">
                <wp:simplePos x="0" y="0"/>
                <wp:positionH relativeFrom="page">
                  <wp:posOffset>5174615</wp:posOffset>
                </wp:positionH>
                <wp:positionV relativeFrom="paragraph">
                  <wp:posOffset>555625</wp:posOffset>
                </wp:positionV>
                <wp:extent cx="158750" cy="26035"/>
                <wp:effectExtent l="0" t="0" r="12700" b="2540"/>
                <wp:wrapNone/>
                <wp:docPr id="389" name="任意多边形 39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50" y="34"/>
                              </a:lnTo>
                              <a:lnTo>
                                <a:pt x="250" y="8"/>
                              </a:lnTo>
                              <a:lnTo>
                                <a:pt x="242" y="3"/>
                              </a:lnTo>
                              <a:lnTo>
                                <a:pt x="230" y="0"/>
                              </a:lnTo>
                              <a:close/>
                              <a:moveTo>
                                <a:pt x="22" y="0"/>
                              </a:moveTo>
                              <a:lnTo>
                                <a:pt x="7" y="3"/>
                              </a:lnTo>
                              <a:lnTo>
                                <a:pt x="2" y="8"/>
                              </a:lnTo>
                              <a:lnTo>
                                <a:pt x="0" y="20"/>
                              </a:lnTo>
                              <a:lnTo>
                                <a:pt x="2" y="34"/>
                              </a:lnTo>
                              <a:lnTo>
                                <a:pt x="7" y="39"/>
                              </a:lnTo>
                              <a:lnTo>
                                <a:pt x="22" y="41"/>
                              </a:lnTo>
                              <a:lnTo>
                                <a:pt x="34" y="39"/>
                              </a:lnTo>
                              <a:lnTo>
                                <a:pt x="41" y="34"/>
                              </a:lnTo>
                              <a:lnTo>
                                <a:pt x="41" y="8"/>
                              </a:lnTo>
                              <a:lnTo>
                                <a:pt x="34" y="3"/>
                              </a:lnTo>
                              <a:lnTo>
                                <a:pt x="22" y="0"/>
                              </a:lnTo>
                              <a:close/>
                              <a:moveTo>
                                <a:pt x="125" y="0"/>
                              </a:moveTo>
                              <a:lnTo>
                                <a:pt x="113" y="3"/>
                              </a:lnTo>
                              <a:lnTo>
                                <a:pt x="106" y="8"/>
                              </a:lnTo>
                              <a:lnTo>
                                <a:pt x="106" y="34"/>
                              </a:lnTo>
                              <a:lnTo>
                                <a:pt x="113" y="39"/>
                              </a:lnTo>
                              <a:lnTo>
                                <a:pt x="125" y="41"/>
                              </a:lnTo>
                              <a:lnTo>
                                <a:pt x="137" y="39"/>
                              </a:lnTo>
                              <a:lnTo>
                                <a:pt x="144" y="34"/>
                              </a:lnTo>
                              <a:lnTo>
                                <a:pt x="146" y="20"/>
                              </a:lnTo>
                              <a:lnTo>
                                <a:pt x="144" y="8"/>
                              </a:lnTo>
                              <a:lnTo>
                                <a:pt x="137" y="3"/>
                              </a:lnTo>
                              <a:lnTo>
                                <a:pt x="125" y="0"/>
                              </a:lnTo>
                              <a:close/>
                            </a:path>
                          </a:pathLst>
                        </a:custGeom>
                        <a:solidFill>
                          <a:srgbClr val="000000"/>
                        </a:solidFill>
                        <a:ln>
                          <a:noFill/>
                        </a:ln>
                      </wps:spPr>
                      <wps:bodyPr upright="1"/>
                    </wps:wsp>
                  </a:graphicData>
                </a:graphic>
              </wp:anchor>
            </w:drawing>
          </mc:Choice>
          <mc:Fallback>
            <w:pict>
              <v:shape id="任意多边形 390" o:spid="_x0000_s1026" o:spt="100" style="position:absolute;left:0pt;margin-left:407.45pt;margin-top:43.75pt;height:2.05pt;width:12.5pt;mso-position-horizontal-relative:page;z-index:-251274240;mso-width-relative:page;mso-height-relative:page;" fillcolor="#000000" filled="t" stroked="f" coordsize="250,41" o:gfxdata="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EG4Xi2AAAAAkBAAAP&#10;AAAAAAAAAAEAIAAAACIAAABkcnMvZG93bnJldi54bWxQSwECFAAUAAAACACHTuJA/gPcNcMCAAAQ&#10;CQAADgAAAAAAAAABACAAAAAnAQAAZHJzL2Uyb0RvYy54bWxQSwUGAAAAAAYABgBZAQAAXAYAAAAA&#10;" path="m230,0l218,3,211,8,211,34,218,39,230,41,242,39,250,34,250,8,242,3,230,0xm22,0l7,3,2,8,0,20,2,34,7,39,22,41,34,39,41,34,41,8,34,3,22,0xm125,0l113,3,106,8,106,34,113,39,125,41,137,39,144,34,146,20,144,8,137,3,125,0xe">
                <v:fill on="t" focussize="0,0"/>
                <v:stroke on="f"/>
                <v:imagedata o:title=""/>
                <o:lock v:ext="edit" aspectratio="f"/>
              </v:shape>
            </w:pict>
          </mc:Fallback>
        </mc:AlternateContent>
      </w:r>
      <w:r>
        <mc:AlternateContent>
          <mc:Choice Requires="wps">
            <w:drawing>
              <wp:anchor distT="0" distB="0" distL="114300" distR="114300" simplePos="0" relativeHeight="252043264" behindDoc="1" locked="0" layoutInCell="1" allowOverlap="1">
                <wp:simplePos x="0" y="0"/>
                <wp:positionH relativeFrom="page">
                  <wp:posOffset>5380355</wp:posOffset>
                </wp:positionH>
                <wp:positionV relativeFrom="paragraph">
                  <wp:posOffset>555625</wp:posOffset>
                </wp:positionV>
                <wp:extent cx="158750" cy="26035"/>
                <wp:effectExtent l="0" t="0" r="12700" b="2540"/>
                <wp:wrapNone/>
                <wp:docPr id="390" name="任意多边形 39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50" y="34"/>
                              </a:lnTo>
                              <a:lnTo>
                                <a:pt x="250" y="8"/>
                              </a:lnTo>
                              <a:lnTo>
                                <a:pt x="242" y="3"/>
                              </a:lnTo>
                              <a:lnTo>
                                <a:pt x="230" y="0"/>
                              </a:lnTo>
                              <a:close/>
                              <a:moveTo>
                                <a:pt x="22" y="0"/>
                              </a:moveTo>
                              <a:lnTo>
                                <a:pt x="7" y="3"/>
                              </a:lnTo>
                              <a:lnTo>
                                <a:pt x="2" y="8"/>
                              </a:lnTo>
                              <a:lnTo>
                                <a:pt x="0" y="20"/>
                              </a:lnTo>
                              <a:lnTo>
                                <a:pt x="2" y="34"/>
                              </a:lnTo>
                              <a:lnTo>
                                <a:pt x="7" y="39"/>
                              </a:lnTo>
                              <a:lnTo>
                                <a:pt x="22" y="41"/>
                              </a:lnTo>
                              <a:lnTo>
                                <a:pt x="34" y="39"/>
                              </a:lnTo>
                              <a:lnTo>
                                <a:pt x="41" y="34"/>
                              </a:lnTo>
                              <a:lnTo>
                                <a:pt x="41" y="8"/>
                              </a:lnTo>
                              <a:lnTo>
                                <a:pt x="34" y="3"/>
                              </a:lnTo>
                              <a:lnTo>
                                <a:pt x="22" y="0"/>
                              </a:lnTo>
                              <a:close/>
                              <a:moveTo>
                                <a:pt x="125" y="0"/>
                              </a:moveTo>
                              <a:lnTo>
                                <a:pt x="113" y="3"/>
                              </a:lnTo>
                              <a:lnTo>
                                <a:pt x="108" y="8"/>
                              </a:lnTo>
                              <a:lnTo>
                                <a:pt x="106" y="20"/>
                              </a:lnTo>
                              <a:lnTo>
                                <a:pt x="108" y="34"/>
                              </a:lnTo>
                              <a:lnTo>
                                <a:pt x="113" y="39"/>
                              </a:lnTo>
                              <a:lnTo>
                                <a:pt x="125" y="41"/>
                              </a:lnTo>
                              <a:lnTo>
                                <a:pt x="137" y="39"/>
                              </a:lnTo>
                              <a:lnTo>
                                <a:pt x="144" y="34"/>
                              </a:lnTo>
                              <a:lnTo>
                                <a:pt x="146" y="20"/>
                              </a:lnTo>
                              <a:lnTo>
                                <a:pt x="144" y="8"/>
                              </a:lnTo>
                              <a:lnTo>
                                <a:pt x="137" y="3"/>
                              </a:lnTo>
                              <a:lnTo>
                                <a:pt x="125" y="0"/>
                              </a:lnTo>
                              <a:close/>
                            </a:path>
                          </a:pathLst>
                        </a:custGeom>
                        <a:solidFill>
                          <a:srgbClr val="000000"/>
                        </a:solidFill>
                        <a:ln>
                          <a:noFill/>
                        </a:ln>
                      </wps:spPr>
                      <wps:bodyPr upright="1"/>
                    </wps:wsp>
                  </a:graphicData>
                </a:graphic>
              </wp:anchor>
            </w:drawing>
          </mc:Choice>
          <mc:Fallback>
            <w:pict>
              <v:shape id="任意多边形 391" o:spid="_x0000_s1026" o:spt="100" style="position:absolute;left:0pt;margin-left:423.65pt;margin-top:43.75pt;height:2.05pt;width:12.5pt;mso-position-horizontal-relative:page;z-index:-251273216;mso-width-relative:page;mso-height-relative:page;" fillcolor="#000000" filled="t" stroked="f" coordsize="250,41" o:gfxdata="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MTjUf2AAA&#10;AAkBAAAPAAAAAAAAAAEAIAAAACIAAABkcnMvZG93bnJldi54bWxQSwECFAAUAAAACACHTuJA+hIi&#10;O8kCAAA3CQAADgAAAAAAAAABACAAAAAnAQAAZHJzL2Uyb0RvYy54bWxQSwUGAAAAAAYABgBZAQAA&#10;YgYAAAAA&#10;" path="m230,0l218,3,211,8,211,34,218,39,230,41,242,39,250,34,250,8,242,3,230,0xm22,0l7,3,2,8,0,20,2,34,7,39,22,41,34,39,41,34,41,8,34,3,22,0xm125,0l113,3,108,8,106,20,108,34,113,39,125,41,137,39,144,34,146,20,144,8,137,3,125,0xe">
                <v:fill on="t" focussize="0,0"/>
                <v:stroke on="f"/>
                <v:imagedata o:title=""/>
                <o:lock v:ext="edit" aspectratio="f"/>
              </v:shape>
            </w:pict>
          </mc:Fallback>
        </mc:AlternateContent>
      </w:r>
      <w:r>
        <mc:AlternateContent>
          <mc:Choice Requires="wps">
            <w:drawing>
              <wp:anchor distT="0" distB="0" distL="114300" distR="114300" simplePos="0" relativeHeight="252044288" behindDoc="1" locked="0" layoutInCell="1" allowOverlap="1">
                <wp:simplePos x="0" y="0"/>
                <wp:positionH relativeFrom="page">
                  <wp:posOffset>5586095</wp:posOffset>
                </wp:positionH>
                <wp:positionV relativeFrom="paragraph">
                  <wp:posOffset>555625</wp:posOffset>
                </wp:positionV>
                <wp:extent cx="158750" cy="26035"/>
                <wp:effectExtent l="0" t="0" r="12700" b="2540"/>
                <wp:wrapNone/>
                <wp:docPr id="391" name="任意多边形 392"/>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50" y="34"/>
                              </a:lnTo>
                              <a:lnTo>
                                <a:pt x="250" y="8"/>
                              </a:lnTo>
                              <a:lnTo>
                                <a:pt x="242" y="3"/>
                              </a:lnTo>
                              <a:lnTo>
                                <a:pt x="230" y="0"/>
                              </a:lnTo>
                              <a:close/>
                              <a:moveTo>
                                <a:pt x="22" y="0"/>
                              </a:moveTo>
                              <a:lnTo>
                                <a:pt x="7" y="3"/>
                              </a:lnTo>
                              <a:lnTo>
                                <a:pt x="2" y="8"/>
                              </a:lnTo>
                              <a:lnTo>
                                <a:pt x="0" y="20"/>
                              </a:lnTo>
                              <a:lnTo>
                                <a:pt x="2" y="34"/>
                              </a:lnTo>
                              <a:lnTo>
                                <a:pt x="7" y="39"/>
                              </a:lnTo>
                              <a:lnTo>
                                <a:pt x="22" y="41"/>
                              </a:lnTo>
                              <a:lnTo>
                                <a:pt x="34" y="39"/>
                              </a:lnTo>
                              <a:lnTo>
                                <a:pt x="41" y="34"/>
                              </a:lnTo>
                              <a:lnTo>
                                <a:pt x="41" y="8"/>
                              </a:lnTo>
                              <a:lnTo>
                                <a:pt x="34" y="3"/>
                              </a:lnTo>
                              <a:lnTo>
                                <a:pt x="22" y="0"/>
                              </a:lnTo>
                              <a:close/>
                              <a:moveTo>
                                <a:pt x="125" y="0"/>
                              </a:moveTo>
                              <a:lnTo>
                                <a:pt x="113" y="3"/>
                              </a:lnTo>
                              <a:lnTo>
                                <a:pt x="108" y="8"/>
                              </a:lnTo>
                              <a:lnTo>
                                <a:pt x="106" y="20"/>
                              </a:lnTo>
                              <a:lnTo>
                                <a:pt x="108" y="34"/>
                              </a:lnTo>
                              <a:lnTo>
                                <a:pt x="113" y="39"/>
                              </a:lnTo>
                              <a:lnTo>
                                <a:pt x="125" y="41"/>
                              </a:lnTo>
                              <a:lnTo>
                                <a:pt x="137" y="39"/>
                              </a:lnTo>
                              <a:lnTo>
                                <a:pt x="144" y="34"/>
                              </a:lnTo>
                              <a:lnTo>
                                <a:pt x="146" y="20"/>
                              </a:lnTo>
                              <a:lnTo>
                                <a:pt x="144" y="8"/>
                              </a:lnTo>
                              <a:lnTo>
                                <a:pt x="137" y="3"/>
                              </a:lnTo>
                              <a:lnTo>
                                <a:pt x="125" y="0"/>
                              </a:lnTo>
                              <a:close/>
                            </a:path>
                          </a:pathLst>
                        </a:custGeom>
                        <a:solidFill>
                          <a:srgbClr val="000000"/>
                        </a:solidFill>
                        <a:ln>
                          <a:noFill/>
                        </a:ln>
                      </wps:spPr>
                      <wps:bodyPr upright="1"/>
                    </wps:wsp>
                  </a:graphicData>
                </a:graphic>
              </wp:anchor>
            </w:drawing>
          </mc:Choice>
          <mc:Fallback>
            <w:pict>
              <v:shape id="任意多边形 392" o:spid="_x0000_s1026" o:spt="100" style="position:absolute;left:0pt;margin-left:439.85pt;margin-top:43.75pt;height:2.05pt;width:12.5pt;mso-position-horizontal-relative:page;z-index:-251272192;mso-width-relative:page;mso-height-relative:page;" fillcolor="#000000" filled="t" stroked="f" coordsize="250,41" o:gfxdata="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CIET+2AAA&#10;AAkBAAAPAAAAAAAAAAEAIAAAACIAAABkcnMvZG93bnJldi54bWxQSwECFAAUAAAACACHTuJAR+ox&#10;0ckCAAA3CQAADgAAAAAAAAABACAAAAAnAQAAZHJzL2Uyb0RvYy54bWxQSwUGAAAAAAYABgBZAQAA&#10;YgYAAAAA&#10;" path="m230,0l218,3,211,8,211,34,218,39,230,41,242,39,250,34,250,8,242,3,230,0xm22,0l7,3,2,8,0,20,2,34,7,39,22,41,34,39,41,34,41,8,34,3,22,0xm125,0l113,3,108,8,106,20,108,34,113,39,125,41,137,39,144,34,146,20,144,8,137,3,125,0xe">
                <v:fill on="t" focussize="0,0"/>
                <v:stroke on="f"/>
                <v:imagedata o:title=""/>
                <o:lock v:ext="edit" aspectratio="f"/>
              </v:shape>
            </w:pict>
          </mc:Fallback>
        </mc:AlternateContent>
      </w:r>
      <w:r>
        <mc:AlternateContent>
          <mc:Choice Requires="wps">
            <w:drawing>
              <wp:anchor distT="0" distB="0" distL="114300" distR="114300" simplePos="0" relativeHeight="252045312" behindDoc="1" locked="0" layoutInCell="1" allowOverlap="1">
                <wp:simplePos x="0" y="0"/>
                <wp:positionH relativeFrom="page">
                  <wp:posOffset>5790565</wp:posOffset>
                </wp:positionH>
                <wp:positionV relativeFrom="paragraph">
                  <wp:posOffset>555625</wp:posOffset>
                </wp:positionV>
                <wp:extent cx="160020" cy="26035"/>
                <wp:effectExtent l="0" t="0" r="11430" b="2540"/>
                <wp:wrapNone/>
                <wp:docPr id="392" name="任意多边形 393"/>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2" y="0"/>
                              </a:moveTo>
                              <a:lnTo>
                                <a:pt x="220" y="3"/>
                              </a:lnTo>
                              <a:lnTo>
                                <a:pt x="211" y="8"/>
                              </a:lnTo>
                              <a:lnTo>
                                <a:pt x="211" y="34"/>
                              </a:lnTo>
                              <a:lnTo>
                                <a:pt x="220" y="39"/>
                              </a:lnTo>
                              <a:lnTo>
                                <a:pt x="232" y="41"/>
                              </a:lnTo>
                              <a:lnTo>
                                <a:pt x="242" y="39"/>
                              </a:lnTo>
                              <a:lnTo>
                                <a:pt x="252" y="34"/>
                              </a:lnTo>
                              <a:lnTo>
                                <a:pt x="252" y="8"/>
                              </a:lnTo>
                              <a:lnTo>
                                <a:pt x="242" y="3"/>
                              </a:lnTo>
                              <a:lnTo>
                                <a:pt x="232" y="0"/>
                              </a:lnTo>
                              <a:close/>
                              <a:moveTo>
                                <a:pt x="21" y="0"/>
                              </a:moveTo>
                              <a:lnTo>
                                <a:pt x="9" y="3"/>
                              </a:lnTo>
                              <a:lnTo>
                                <a:pt x="2" y="8"/>
                              </a:lnTo>
                              <a:lnTo>
                                <a:pt x="0" y="20"/>
                              </a:lnTo>
                              <a:lnTo>
                                <a:pt x="2" y="34"/>
                              </a:lnTo>
                              <a:lnTo>
                                <a:pt x="9" y="39"/>
                              </a:lnTo>
                              <a:lnTo>
                                <a:pt x="21" y="41"/>
                              </a:lnTo>
                              <a:lnTo>
                                <a:pt x="33" y="39"/>
                              </a:lnTo>
                              <a:lnTo>
                                <a:pt x="40" y="34"/>
                              </a:lnTo>
                              <a:lnTo>
                                <a:pt x="40" y="8"/>
                              </a:lnTo>
                              <a:lnTo>
                                <a:pt x="33" y="3"/>
                              </a:lnTo>
                              <a:lnTo>
                                <a:pt x="21" y="0"/>
                              </a:lnTo>
                              <a:close/>
                              <a:moveTo>
                                <a:pt x="124" y="0"/>
                              </a:moveTo>
                              <a:lnTo>
                                <a:pt x="112" y="3"/>
                              </a:lnTo>
                              <a:lnTo>
                                <a:pt x="108" y="8"/>
                              </a:lnTo>
                              <a:lnTo>
                                <a:pt x="105" y="20"/>
                              </a:lnTo>
                              <a:lnTo>
                                <a:pt x="108" y="34"/>
                              </a:lnTo>
                              <a:lnTo>
                                <a:pt x="112" y="39"/>
                              </a:lnTo>
                              <a:lnTo>
                                <a:pt x="124" y="41"/>
                              </a:lnTo>
                              <a:lnTo>
                                <a:pt x="139" y="39"/>
                              </a:lnTo>
                              <a:lnTo>
                                <a:pt x="144" y="34"/>
                              </a:lnTo>
                              <a:lnTo>
                                <a:pt x="146" y="20"/>
                              </a:lnTo>
                              <a:lnTo>
                                <a:pt x="144" y="8"/>
                              </a:lnTo>
                              <a:lnTo>
                                <a:pt x="139" y="3"/>
                              </a:lnTo>
                              <a:lnTo>
                                <a:pt x="124" y="0"/>
                              </a:lnTo>
                              <a:close/>
                            </a:path>
                          </a:pathLst>
                        </a:custGeom>
                        <a:solidFill>
                          <a:srgbClr val="000000"/>
                        </a:solidFill>
                        <a:ln>
                          <a:noFill/>
                        </a:ln>
                      </wps:spPr>
                      <wps:bodyPr upright="1"/>
                    </wps:wsp>
                  </a:graphicData>
                </a:graphic>
              </wp:anchor>
            </w:drawing>
          </mc:Choice>
          <mc:Fallback>
            <w:pict>
              <v:shape id="任意多边形 393" o:spid="_x0000_s1026" o:spt="100" style="position:absolute;left:0pt;margin-left:455.95pt;margin-top:43.75pt;height:2.05pt;width:12.6pt;mso-position-horizontal-relative:page;z-index:-251271168;mso-width-relative:page;mso-height-relative:page;" fillcolor="#000000" filled="t" stroked="f" coordsize="252,41" o:gfxdata="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75FTVAAAA&#10;CQEAAA8AAAAAAAAAAQAgAAAAIgAAAGRycy9kb3ducmV2LnhtbFBLAQIUABQAAAAIAIdO4kCkTBpz&#10;ywIAADcJAAAOAAAAAAAAAAEAIAAAACQBAABkcnMvZTJvRG9jLnhtbFBLBQYAAAAABgAGAFkBAABh&#10;BgAAAAA=&#10;" path="m232,0l220,3,211,8,211,34,220,39,232,41,242,39,252,34,252,8,242,3,232,0xm21,0l9,3,2,8,0,20,2,34,9,39,21,41,33,39,40,34,40,8,33,3,21,0xm124,0l112,3,108,8,105,20,108,34,112,39,124,41,139,39,144,34,146,20,144,8,139,3,124,0xe">
                <v:fill on="t" focussize="0,0"/>
                <v:stroke on="f"/>
                <v:imagedata o:title=""/>
                <o:lock v:ext="edit" aspectratio="f"/>
              </v:shape>
            </w:pict>
          </mc:Fallback>
        </mc:AlternateContent>
      </w:r>
      <w:r>
        <mc:AlternateContent>
          <mc:Choice Requires="wps">
            <w:drawing>
              <wp:anchor distT="0" distB="0" distL="114300" distR="114300" simplePos="0" relativeHeight="252046336" behindDoc="1" locked="0" layoutInCell="1" allowOverlap="1">
                <wp:simplePos x="0" y="0"/>
                <wp:positionH relativeFrom="page">
                  <wp:posOffset>5996305</wp:posOffset>
                </wp:positionH>
                <wp:positionV relativeFrom="paragraph">
                  <wp:posOffset>555625</wp:posOffset>
                </wp:positionV>
                <wp:extent cx="158750" cy="26035"/>
                <wp:effectExtent l="0" t="0" r="12700" b="2540"/>
                <wp:wrapNone/>
                <wp:docPr id="393" name="任意多边形 394"/>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8"/>
                              </a:lnTo>
                              <a:lnTo>
                                <a:pt x="211" y="34"/>
                              </a:lnTo>
                              <a:lnTo>
                                <a:pt x="218" y="39"/>
                              </a:lnTo>
                              <a:lnTo>
                                <a:pt x="230" y="41"/>
                              </a:lnTo>
                              <a:lnTo>
                                <a:pt x="242" y="39"/>
                              </a:lnTo>
                              <a:lnTo>
                                <a:pt x="249" y="34"/>
                              </a:lnTo>
                              <a:lnTo>
                                <a:pt x="249" y="8"/>
                              </a:lnTo>
                              <a:lnTo>
                                <a:pt x="242" y="3"/>
                              </a:lnTo>
                              <a:lnTo>
                                <a:pt x="230" y="0"/>
                              </a:lnTo>
                              <a:close/>
                              <a:moveTo>
                                <a:pt x="19" y="0"/>
                              </a:moveTo>
                              <a:lnTo>
                                <a:pt x="7" y="3"/>
                              </a:lnTo>
                              <a:lnTo>
                                <a:pt x="0" y="8"/>
                              </a:lnTo>
                              <a:lnTo>
                                <a:pt x="0" y="34"/>
                              </a:lnTo>
                              <a:lnTo>
                                <a:pt x="7" y="39"/>
                              </a:lnTo>
                              <a:lnTo>
                                <a:pt x="19" y="41"/>
                              </a:lnTo>
                              <a:lnTo>
                                <a:pt x="31" y="39"/>
                              </a:lnTo>
                              <a:lnTo>
                                <a:pt x="40" y="34"/>
                              </a:lnTo>
                              <a:lnTo>
                                <a:pt x="40" y="8"/>
                              </a:lnTo>
                              <a:lnTo>
                                <a:pt x="31" y="3"/>
                              </a:lnTo>
                              <a:lnTo>
                                <a:pt x="19" y="0"/>
                              </a:lnTo>
                              <a:close/>
                              <a:moveTo>
                                <a:pt x="122" y="0"/>
                              </a:moveTo>
                              <a:lnTo>
                                <a:pt x="110" y="3"/>
                              </a:lnTo>
                              <a:lnTo>
                                <a:pt x="105" y="8"/>
                              </a:lnTo>
                              <a:lnTo>
                                <a:pt x="103" y="20"/>
                              </a:lnTo>
                              <a:lnTo>
                                <a:pt x="105" y="34"/>
                              </a:lnTo>
                              <a:lnTo>
                                <a:pt x="110" y="39"/>
                              </a:lnTo>
                              <a:lnTo>
                                <a:pt x="122" y="41"/>
                              </a:lnTo>
                              <a:lnTo>
                                <a:pt x="136" y="39"/>
                              </a:lnTo>
                              <a:lnTo>
                                <a:pt x="141" y="34"/>
                              </a:lnTo>
                              <a:lnTo>
                                <a:pt x="144" y="20"/>
                              </a:lnTo>
                              <a:lnTo>
                                <a:pt x="141" y="8"/>
                              </a:lnTo>
                              <a:lnTo>
                                <a:pt x="136" y="3"/>
                              </a:lnTo>
                              <a:lnTo>
                                <a:pt x="122" y="0"/>
                              </a:lnTo>
                              <a:close/>
                            </a:path>
                          </a:pathLst>
                        </a:custGeom>
                        <a:solidFill>
                          <a:srgbClr val="000000"/>
                        </a:solidFill>
                        <a:ln>
                          <a:noFill/>
                        </a:ln>
                      </wps:spPr>
                      <wps:bodyPr upright="1"/>
                    </wps:wsp>
                  </a:graphicData>
                </a:graphic>
              </wp:anchor>
            </w:drawing>
          </mc:Choice>
          <mc:Fallback>
            <w:pict>
              <v:shape id="任意多边形 394" o:spid="_x0000_s1026" o:spt="100" style="position:absolute;left:0pt;margin-left:472.15pt;margin-top:43.75pt;height:2.05pt;width:12.5pt;mso-position-horizontal-relative:page;z-index:-251270144;mso-width-relative:page;mso-height-relative:page;" fillcolor="#000000" filled="t" stroked="f" coordsize="250,41" o:gfxdata="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f7pEZ2AAA&#10;AAkBAAAPAAAAAAAAAAEAIAAAACIAAABkcnMvZG93bnJldi54bWxQSwECFAAUAAAACACHTuJAqseP&#10;xskCAAASCQAADgAAAAAAAAABACAAAAAnAQAAZHJzL2Uyb0RvYy54bWxQSwUGAAAAAAYABgBZAQAA&#10;YgYAAAAA&#10;" path="m230,0l218,3,211,8,211,34,218,39,230,41,242,39,249,34,249,8,242,3,230,0xm19,0l7,3,0,8,0,34,7,39,19,41,31,39,40,34,40,8,31,3,19,0xm122,0l110,3,105,8,103,20,105,34,110,39,122,41,136,39,141,34,144,20,141,8,136,3,122,0xe">
                <v:fill on="t" focussize="0,0"/>
                <v:stroke on="f"/>
                <v:imagedata o:title=""/>
                <o:lock v:ext="edit" aspectratio="f"/>
              </v:shape>
            </w:pict>
          </mc:Fallback>
        </mc:AlternateContent>
      </w:r>
      <w:r>
        <w:rPr>
          <w:rFonts w:hint="eastAsia" w:ascii="方正小标宋简体" w:eastAsia="方正小标宋简体"/>
          <w:spacing w:val="7"/>
          <w:sz w:val="31"/>
        </w:rPr>
        <w:t>第</w:t>
      </w:r>
      <w:r>
        <w:rPr>
          <w:rFonts w:hint="eastAsia" w:ascii="方正小标宋简体" w:eastAsia="方正小标宋简体"/>
          <w:spacing w:val="4"/>
          <w:sz w:val="31"/>
        </w:rPr>
        <w:t>七</w:t>
      </w:r>
      <w:r>
        <w:rPr>
          <w:rFonts w:hint="eastAsia" w:ascii="方正小标宋简体" w:eastAsia="方正小标宋简体"/>
          <w:spacing w:val="7"/>
          <w:sz w:val="31"/>
        </w:rPr>
        <w:t>部</w:t>
      </w:r>
      <w:r>
        <w:rPr>
          <w:rFonts w:hint="eastAsia" w:ascii="方正小标宋简体" w:eastAsia="方正小标宋简体"/>
          <w:spacing w:val="4"/>
          <w:sz w:val="31"/>
        </w:rPr>
        <w:t>分</w:t>
      </w:r>
      <w:r>
        <w:rPr>
          <w:rFonts w:hint="eastAsia" w:ascii="方正小标宋简体" w:eastAsia="方正小标宋简体"/>
          <w:spacing w:val="-152"/>
          <w:sz w:val="31"/>
        </w:rPr>
        <w:t>：</w:t>
      </w:r>
      <w:r>
        <w:rPr>
          <w:rFonts w:hint="eastAsia" w:ascii="方正小标宋简体" w:eastAsia="方正小标宋简体"/>
          <w:spacing w:val="7"/>
          <w:sz w:val="31"/>
        </w:rPr>
        <w:t>生</w:t>
      </w:r>
      <w:r>
        <w:rPr>
          <w:rFonts w:hint="eastAsia" w:ascii="方正小标宋简体" w:eastAsia="方正小标宋简体"/>
          <w:spacing w:val="4"/>
          <w:sz w:val="31"/>
        </w:rPr>
        <w:t>育保</w:t>
      </w:r>
      <w:r>
        <w:rPr>
          <w:rFonts w:hint="eastAsia" w:ascii="方正小标宋简体" w:eastAsia="方正小标宋简体"/>
          <w:spacing w:val="7"/>
          <w:sz w:val="31"/>
        </w:rPr>
        <w:t>险</w:t>
      </w:r>
      <w:r>
        <w:rPr>
          <w:rFonts w:hint="eastAsia" w:ascii="方正小标宋简体" w:eastAsia="方正小标宋简体"/>
          <w:spacing w:val="4"/>
          <w:sz w:val="31"/>
        </w:rPr>
        <w:t>待</w:t>
      </w:r>
      <w:r>
        <w:rPr>
          <w:rFonts w:hint="eastAsia" w:ascii="方正小标宋简体" w:eastAsia="方正小标宋简体"/>
          <w:spacing w:val="7"/>
          <w:sz w:val="31"/>
        </w:rPr>
        <w:t>遇</w:t>
      </w:r>
      <w:r>
        <w:rPr>
          <w:rFonts w:hint="eastAsia" w:ascii="方正小标宋简体" w:eastAsia="方正小标宋简体"/>
          <w:spacing w:val="4"/>
          <w:sz w:val="31"/>
        </w:rPr>
        <w:t>核</w:t>
      </w:r>
      <w:r>
        <w:rPr>
          <w:rFonts w:hint="eastAsia" w:ascii="方正小标宋简体" w:eastAsia="方正小标宋简体"/>
          <w:spacing w:val="7"/>
          <w:sz w:val="31"/>
        </w:rPr>
        <w:t>准</w:t>
      </w:r>
      <w:r>
        <w:rPr>
          <w:rFonts w:hint="eastAsia" w:ascii="方正小标宋简体" w:eastAsia="方正小标宋简体"/>
          <w:spacing w:val="4"/>
          <w:sz w:val="31"/>
        </w:rPr>
        <w:t>支</w:t>
      </w:r>
      <w:r>
        <w:rPr>
          <w:rFonts w:hint="eastAsia" w:ascii="方正小标宋简体" w:eastAsia="方正小标宋简体"/>
          <w:sz w:val="31"/>
        </w:rPr>
        <w:t>付</w:t>
      </w:r>
      <w:r>
        <w:rPr>
          <w:rFonts w:hint="eastAsia" w:ascii="方正小标宋简体" w:eastAsia="方正小标宋简体"/>
          <w:sz w:val="31"/>
        </w:rPr>
        <w:tab/>
      </w:r>
      <w:r>
        <w:rPr>
          <w:rFonts w:ascii="Times New Roman" w:eastAsia="Times New Roman"/>
          <w:sz w:val="31"/>
        </w:rPr>
        <w:t>98</w:t>
      </w:r>
    </w:p>
    <w:p>
      <w:pPr>
        <w:tabs>
          <w:tab w:val="right" w:pos="9068"/>
        </w:tabs>
        <w:spacing w:before="36"/>
        <w:ind w:left="1189" w:right="0" w:firstLine="0"/>
        <w:jc w:val="left"/>
        <w:rPr>
          <w:rFonts w:ascii="Times New Roman" w:eastAsia="Times New Roman"/>
          <w:sz w:val="31"/>
        </w:rPr>
      </w:pPr>
      <w:r>
        <w:drawing>
          <wp:anchor distT="0" distB="0" distL="0" distR="0" simplePos="0" relativeHeight="252047360" behindDoc="1" locked="0" layoutInCell="1" allowOverlap="1">
            <wp:simplePos x="0" y="0"/>
            <wp:positionH relativeFrom="page">
              <wp:posOffset>3324860</wp:posOffset>
            </wp:positionH>
            <wp:positionV relativeFrom="paragraph">
              <wp:posOffset>175260</wp:posOffset>
            </wp:positionV>
            <wp:extent cx="2830195" cy="26035"/>
            <wp:effectExtent l="0" t="0" r="0" b="0"/>
            <wp:wrapNone/>
            <wp:docPr id="8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5.png"/>
                    <pic:cNvPicPr>
                      <a:picLocks noChangeAspect="1"/>
                    </pic:cNvPicPr>
                  </pic:nvPicPr>
                  <pic:blipFill>
                    <a:blip r:embed="rId100" cstate="print"/>
                    <a:stretch>
                      <a:fillRect/>
                    </a:stretch>
                  </pic:blipFill>
                  <pic:spPr>
                    <a:xfrm>
                      <a:off x="0" y="0"/>
                      <a:ext cx="2830068" cy="25907"/>
                    </a:xfrm>
                    <a:prstGeom prst="rect">
                      <a:avLst/>
                    </a:prstGeom>
                  </pic:spPr>
                </pic:pic>
              </a:graphicData>
            </a:graphic>
          </wp:anchor>
        </w:drawing>
      </w:r>
      <w:r>
        <w:rPr>
          <w:rFonts w:hint="eastAsia" w:ascii="方正黑体简体" w:eastAsia="方正黑体简体"/>
          <w:spacing w:val="7"/>
          <w:sz w:val="31"/>
        </w:rPr>
        <w:t>一</w:t>
      </w:r>
      <w:r>
        <w:rPr>
          <w:rFonts w:hint="eastAsia" w:ascii="方正黑体简体" w:eastAsia="方正黑体简体"/>
          <w:spacing w:val="-152"/>
          <w:sz w:val="31"/>
        </w:rPr>
        <w:t>、</w:t>
      </w:r>
      <w:r>
        <w:rPr>
          <w:rFonts w:hint="eastAsia" w:ascii="方正黑体简体" w:eastAsia="方正黑体简体"/>
          <w:spacing w:val="4"/>
          <w:sz w:val="31"/>
        </w:rPr>
        <w:t>产</w:t>
      </w:r>
      <w:r>
        <w:rPr>
          <w:rFonts w:hint="eastAsia" w:ascii="方正黑体简体" w:eastAsia="方正黑体简体"/>
          <w:spacing w:val="7"/>
          <w:sz w:val="31"/>
        </w:rPr>
        <w:t>前</w:t>
      </w:r>
      <w:r>
        <w:rPr>
          <w:rFonts w:hint="eastAsia" w:ascii="方正黑体简体" w:eastAsia="方正黑体简体"/>
          <w:spacing w:val="4"/>
          <w:sz w:val="31"/>
        </w:rPr>
        <w:t>检</w:t>
      </w:r>
      <w:r>
        <w:rPr>
          <w:rFonts w:hint="eastAsia" w:ascii="方正黑体简体" w:eastAsia="方正黑体简体"/>
          <w:spacing w:val="7"/>
          <w:sz w:val="31"/>
        </w:rPr>
        <w:t>查</w:t>
      </w:r>
      <w:r>
        <w:rPr>
          <w:rFonts w:hint="eastAsia" w:ascii="方正黑体简体" w:eastAsia="方正黑体简体"/>
          <w:spacing w:val="4"/>
          <w:sz w:val="31"/>
        </w:rPr>
        <w:t>费支</w:t>
      </w:r>
      <w:r>
        <w:rPr>
          <w:rFonts w:hint="eastAsia" w:ascii="方正黑体简体" w:eastAsia="方正黑体简体"/>
          <w:sz w:val="31"/>
        </w:rPr>
        <w:t>付</w:t>
      </w:r>
      <w:r>
        <w:rPr>
          <w:rFonts w:hint="eastAsia" w:ascii="方正黑体简体" w:eastAsia="方正黑体简体"/>
          <w:sz w:val="31"/>
        </w:rPr>
        <w:tab/>
      </w:r>
      <w:r>
        <w:rPr>
          <w:rFonts w:ascii="Times New Roman" w:eastAsia="Times New Roman"/>
          <w:sz w:val="31"/>
        </w:rPr>
        <w:t>99</w:t>
      </w:r>
    </w:p>
    <w:p>
      <w:pPr>
        <w:tabs>
          <w:tab w:val="right" w:pos="9068"/>
        </w:tabs>
        <w:spacing w:before="79"/>
        <w:ind w:left="1189" w:right="0" w:firstLine="0"/>
        <w:jc w:val="left"/>
        <w:rPr>
          <w:rFonts w:ascii="Times New Roman" w:eastAsia="Times New Roman"/>
          <w:sz w:val="31"/>
        </w:rPr>
      </w:pPr>
      <w:r>
        <mc:AlternateContent>
          <mc:Choice Requires="wps">
            <w:drawing>
              <wp:anchor distT="0" distB="0" distL="114300" distR="114300" simplePos="0" relativeHeight="252048384" behindDoc="1" locked="0" layoutInCell="1" allowOverlap="1">
                <wp:simplePos x="0" y="0"/>
                <wp:positionH relativeFrom="page">
                  <wp:posOffset>4034790</wp:posOffset>
                </wp:positionH>
                <wp:positionV relativeFrom="paragraph">
                  <wp:posOffset>201295</wp:posOffset>
                </wp:positionV>
                <wp:extent cx="158750" cy="26035"/>
                <wp:effectExtent l="0" t="0" r="12700" b="2540"/>
                <wp:wrapNone/>
                <wp:docPr id="394" name="任意多边形 395"/>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39"/>
                              </a:lnTo>
                              <a:lnTo>
                                <a:pt x="230" y="41"/>
                              </a:lnTo>
                              <a:lnTo>
                                <a:pt x="242" y="39"/>
                              </a:lnTo>
                              <a:lnTo>
                                <a:pt x="249" y="34"/>
                              </a:lnTo>
                              <a:lnTo>
                                <a:pt x="249" y="10"/>
                              </a:lnTo>
                              <a:lnTo>
                                <a:pt x="242" y="3"/>
                              </a:lnTo>
                              <a:lnTo>
                                <a:pt x="230" y="0"/>
                              </a:lnTo>
                              <a:close/>
                              <a:moveTo>
                                <a:pt x="21" y="0"/>
                              </a:moveTo>
                              <a:lnTo>
                                <a:pt x="7" y="3"/>
                              </a:lnTo>
                              <a:lnTo>
                                <a:pt x="2" y="10"/>
                              </a:lnTo>
                              <a:lnTo>
                                <a:pt x="0" y="20"/>
                              </a:lnTo>
                              <a:lnTo>
                                <a:pt x="2" y="34"/>
                              </a:lnTo>
                              <a:lnTo>
                                <a:pt x="7" y="39"/>
                              </a:lnTo>
                              <a:lnTo>
                                <a:pt x="21" y="41"/>
                              </a:lnTo>
                              <a:lnTo>
                                <a:pt x="33" y="39"/>
                              </a:lnTo>
                              <a:lnTo>
                                <a:pt x="41" y="34"/>
                              </a:lnTo>
                              <a:lnTo>
                                <a:pt x="41" y="10"/>
                              </a:lnTo>
                              <a:lnTo>
                                <a:pt x="33" y="3"/>
                              </a:lnTo>
                              <a:lnTo>
                                <a:pt x="21" y="0"/>
                              </a:lnTo>
                              <a:close/>
                              <a:moveTo>
                                <a:pt x="125" y="0"/>
                              </a:moveTo>
                              <a:lnTo>
                                <a:pt x="113" y="3"/>
                              </a:lnTo>
                              <a:lnTo>
                                <a:pt x="105" y="10"/>
                              </a:lnTo>
                              <a:lnTo>
                                <a:pt x="105" y="34"/>
                              </a:lnTo>
                              <a:lnTo>
                                <a:pt x="113" y="39"/>
                              </a:lnTo>
                              <a:lnTo>
                                <a:pt x="125" y="41"/>
                              </a:lnTo>
                              <a:lnTo>
                                <a:pt x="137" y="39"/>
                              </a:lnTo>
                              <a:lnTo>
                                <a:pt x="144" y="34"/>
                              </a:lnTo>
                              <a:lnTo>
                                <a:pt x="146" y="20"/>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395" o:spid="_x0000_s1026" o:spt="100" style="position:absolute;left:0pt;margin-left:317.7pt;margin-top:15.85pt;height:2.05pt;width:12.5pt;mso-position-horizontal-relative:page;z-index:-251268096;mso-width-relative:page;mso-height-relative:page;" fillcolor="#000000" filled="t" stroked="f" coordsize="250,41" o:gfxdata="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QfAAB9gA&#10;AAAJAQAADwAAAAAAAAABACAAAAAiAAAAZHJzL2Rvd25yZXYueG1sUEsBAhQAFAAAAAgAh07iQPq1&#10;W3rKAgAAFgkAAA4AAAAAAAAAAQAgAAAAJwEAAGRycy9lMm9Eb2MueG1sUEsFBgAAAAAGAAYAWQEA&#10;AGMGAAAAAA==&#10;" path="m230,0l218,3,211,10,211,34,218,39,230,41,242,39,249,34,249,10,242,3,230,0xm21,0l7,3,2,10,0,20,2,34,7,39,21,41,33,39,41,34,41,10,33,3,21,0xm125,0l113,3,105,10,105,34,113,39,125,41,137,39,144,34,146,20,144,10,137,3,125,0xe">
                <v:fill on="t" focussize="0,0"/>
                <v:stroke on="f"/>
                <v:imagedata o:title=""/>
                <o:lock v:ext="edit" aspectratio="f"/>
              </v:shape>
            </w:pict>
          </mc:Fallback>
        </mc:AlternateContent>
      </w:r>
      <w:r>
        <mc:AlternateContent>
          <mc:Choice Requires="wps">
            <w:drawing>
              <wp:anchor distT="0" distB="0" distL="114300" distR="114300" simplePos="0" relativeHeight="252049408" behindDoc="1" locked="0" layoutInCell="1" allowOverlap="1">
                <wp:simplePos x="0" y="0"/>
                <wp:positionH relativeFrom="page">
                  <wp:posOffset>4242435</wp:posOffset>
                </wp:positionH>
                <wp:positionV relativeFrom="paragraph">
                  <wp:posOffset>201295</wp:posOffset>
                </wp:positionV>
                <wp:extent cx="158750" cy="26035"/>
                <wp:effectExtent l="0" t="0" r="12700" b="2540"/>
                <wp:wrapNone/>
                <wp:docPr id="395" name="任意多边形 396"/>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1" y="0"/>
                              </a:moveTo>
                              <a:lnTo>
                                <a:pt x="219" y="3"/>
                              </a:lnTo>
                              <a:lnTo>
                                <a:pt x="211" y="10"/>
                              </a:lnTo>
                              <a:lnTo>
                                <a:pt x="211" y="34"/>
                              </a:lnTo>
                              <a:lnTo>
                                <a:pt x="219" y="39"/>
                              </a:lnTo>
                              <a:lnTo>
                                <a:pt x="231" y="41"/>
                              </a:lnTo>
                              <a:lnTo>
                                <a:pt x="243" y="39"/>
                              </a:lnTo>
                              <a:lnTo>
                                <a:pt x="250" y="34"/>
                              </a:lnTo>
                              <a:lnTo>
                                <a:pt x="250" y="10"/>
                              </a:lnTo>
                              <a:lnTo>
                                <a:pt x="243" y="3"/>
                              </a:lnTo>
                              <a:lnTo>
                                <a:pt x="231" y="0"/>
                              </a:lnTo>
                              <a:close/>
                              <a:moveTo>
                                <a:pt x="22" y="0"/>
                              </a:moveTo>
                              <a:lnTo>
                                <a:pt x="7" y="3"/>
                              </a:lnTo>
                              <a:lnTo>
                                <a:pt x="3" y="10"/>
                              </a:lnTo>
                              <a:lnTo>
                                <a:pt x="0" y="20"/>
                              </a:lnTo>
                              <a:lnTo>
                                <a:pt x="3" y="34"/>
                              </a:lnTo>
                              <a:lnTo>
                                <a:pt x="7" y="39"/>
                              </a:lnTo>
                              <a:lnTo>
                                <a:pt x="22" y="41"/>
                              </a:lnTo>
                              <a:lnTo>
                                <a:pt x="34" y="39"/>
                              </a:lnTo>
                              <a:lnTo>
                                <a:pt x="41" y="34"/>
                              </a:lnTo>
                              <a:lnTo>
                                <a:pt x="41" y="10"/>
                              </a:lnTo>
                              <a:lnTo>
                                <a:pt x="34" y="3"/>
                              </a:lnTo>
                              <a:lnTo>
                                <a:pt x="22" y="0"/>
                              </a:lnTo>
                              <a:close/>
                              <a:moveTo>
                                <a:pt x="125" y="0"/>
                              </a:moveTo>
                              <a:lnTo>
                                <a:pt x="113" y="3"/>
                              </a:lnTo>
                              <a:lnTo>
                                <a:pt x="106" y="10"/>
                              </a:lnTo>
                              <a:lnTo>
                                <a:pt x="103" y="20"/>
                              </a:lnTo>
                              <a:lnTo>
                                <a:pt x="106" y="34"/>
                              </a:lnTo>
                              <a:lnTo>
                                <a:pt x="113" y="39"/>
                              </a:lnTo>
                              <a:lnTo>
                                <a:pt x="125" y="41"/>
                              </a:lnTo>
                              <a:lnTo>
                                <a:pt x="137" y="39"/>
                              </a:lnTo>
                              <a:lnTo>
                                <a:pt x="144" y="34"/>
                              </a:lnTo>
                              <a:lnTo>
                                <a:pt x="144" y="10"/>
                              </a:lnTo>
                              <a:lnTo>
                                <a:pt x="137" y="3"/>
                              </a:lnTo>
                              <a:lnTo>
                                <a:pt x="125" y="0"/>
                              </a:lnTo>
                              <a:close/>
                            </a:path>
                          </a:pathLst>
                        </a:custGeom>
                        <a:solidFill>
                          <a:srgbClr val="000000"/>
                        </a:solidFill>
                        <a:ln>
                          <a:noFill/>
                        </a:ln>
                      </wps:spPr>
                      <wps:bodyPr upright="1"/>
                    </wps:wsp>
                  </a:graphicData>
                </a:graphic>
              </wp:anchor>
            </w:drawing>
          </mc:Choice>
          <mc:Fallback>
            <w:pict>
              <v:shape id="任意多边形 396" o:spid="_x0000_s1026" o:spt="100" style="position:absolute;left:0pt;margin-left:334.05pt;margin-top:15.85pt;height:2.05pt;width:12.5pt;mso-position-horizontal-relative:page;z-index:-251267072;mso-width-relative:page;mso-height-relative:page;" fillcolor="#000000" filled="t" stroked="f" coordsize="250,41" o:gfxdata="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RswTT2AAAAAkBAAAPAAAAAAAA&#10;AAEAIAAAACIAAABkcnMvZG93bnJldi54bWxQSwECFAAUAAAACACHTuJAiQROv70CAAAWCQAADgAA&#10;AAAAAAABACAAAAAnAQAAZHJzL2Uyb0RvYy54bWxQSwUGAAAAAAYABgBZAQAAVgYAAAAA&#10;" path="m231,0l219,3,211,10,211,34,219,39,231,41,243,39,250,34,250,10,243,3,231,0xm22,0l7,3,3,10,0,20,3,34,7,39,22,41,34,39,41,34,41,10,34,3,22,0xm125,0l113,3,106,10,103,20,106,34,113,39,125,41,137,39,144,34,144,10,137,3,125,0xe">
                <v:fill on="t" focussize="0,0"/>
                <v:stroke on="f"/>
                <v:imagedata o:title=""/>
                <o:lock v:ext="edit" aspectratio="f"/>
              </v:shape>
            </w:pict>
          </mc:Fallback>
        </mc:AlternateContent>
      </w:r>
      <w:r>
        <mc:AlternateContent>
          <mc:Choice Requires="wps">
            <w:drawing>
              <wp:anchor distT="0" distB="0" distL="114300" distR="114300" simplePos="0" relativeHeight="252050432" behindDoc="1" locked="0" layoutInCell="1" allowOverlap="1">
                <wp:simplePos x="0" y="0"/>
                <wp:positionH relativeFrom="page">
                  <wp:posOffset>4449445</wp:posOffset>
                </wp:positionH>
                <wp:positionV relativeFrom="paragraph">
                  <wp:posOffset>201295</wp:posOffset>
                </wp:positionV>
                <wp:extent cx="158750" cy="26035"/>
                <wp:effectExtent l="0" t="0" r="12700" b="2540"/>
                <wp:wrapNone/>
                <wp:docPr id="396" name="任意多边形 397"/>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39"/>
                              </a:lnTo>
                              <a:lnTo>
                                <a:pt x="230" y="41"/>
                              </a:lnTo>
                              <a:lnTo>
                                <a:pt x="242" y="39"/>
                              </a:lnTo>
                              <a:lnTo>
                                <a:pt x="249" y="34"/>
                              </a:lnTo>
                              <a:lnTo>
                                <a:pt x="249" y="10"/>
                              </a:lnTo>
                              <a:lnTo>
                                <a:pt x="242" y="3"/>
                              </a:lnTo>
                              <a:lnTo>
                                <a:pt x="230" y="0"/>
                              </a:lnTo>
                              <a:close/>
                              <a:moveTo>
                                <a:pt x="21" y="0"/>
                              </a:moveTo>
                              <a:lnTo>
                                <a:pt x="7" y="3"/>
                              </a:lnTo>
                              <a:lnTo>
                                <a:pt x="0" y="10"/>
                              </a:lnTo>
                              <a:lnTo>
                                <a:pt x="0" y="34"/>
                              </a:lnTo>
                              <a:lnTo>
                                <a:pt x="7" y="39"/>
                              </a:lnTo>
                              <a:lnTo>
                                <a:pt x="21" y="41"/>
                              </a:lnTo>
                              <a:lnTo>
                                <a:pt x="31" y="39"/>
                              </a:lnTo>
                              <a:lnTo>
                                <a:pt x="40" y="34"/>
                              </a:lnTo>
                              <a:lnTo>
                                <a:pt x="40" y="10"/>
                              </a:lnTo>
                              <a:lnTo>
                                <a:pt x="31" y="3"/>
                              </a:lnTo>
                              <a:lnTo>
                                <a:pt x="21" y="0"/>
                              </a:lnTo>
                              <a:close/>
                              <a:moveTo>
                                <a:pt x="122" y="0"/>
                              </a:moveTo>
                              <a:lnTo>
                                <a:pt x="112" y="3"/>
                              </a:lnTo>
                              <a:lnTo>
                                <a:pt x="105" y="10"/>
                              </a:lnTo>
                              <a:lnTo>
                                <a:pt x="103" y="20"/>
                              </a:lnTo>
                              <a:lnTo>
                                <a:pt x="105" y="34"/>
                              </a:lnTo>
                              <a:lnTo>
                                <a:pt x="112" y="39"/>
                              </a:lnTo>
                              <a:lnTo>
                                <a:pt x="122" y="41"/>
                              </a:lnTo>
                              <a:lnTo>
                                <a:pt x="136" y="39"/>
                              </a:lnTo>
                              <a:lnTo>
                                <a:pt x="141" y="34"/>
                              </a:lnTo>
                              <a:lnTo>
                                <a:pt x="144" y="20"/>
                              </a:lnTo>
                              <a:lnTo>
                                <a:pt x="141" y="10"/>
                              </a:lnTo>
                              <a:lnTo>
                                <a:pt x="136" y="3"/>
                              </a:lnTo>
                              <a:lnTo>
                                <a:pt x="122" y="0"/>
                              </a:lnTo>
                              <a:close/>
                            </a:path>
                          </a:pathLst>
                        </a:custGeom>
                        <a:solidFill>
                          <a:srgbClr val="000000"/>
                        </a:solidFill>
                        <a:ln>
                          <a:noFill/>
                        </a:ln>
                      </wps:spPr>
                      <wps:bodyPr upright="1"/>
                    </wps:wsp>
                  </a:graphicData>
                </a:graphic>
              </wp:anchor>
            </w:drawing>
          </mc:Choice>
          <mc:Fallback>
            <w:pict>
              <v:shape id="任意多边形 397" o:spid="_x0000_s1026" o:spt="100" style="position:absolute;left:0pt;margin-left:350.35pt;margin-top:15.85pt;height:2.05pt;width:12.5pt;mso-position-horizontal-relative:page;z-index:-251266048;mso-width-relative:page;mso-height-relative:page;" fillcolor="#000000" filled="t" stroked="f" coordsize="250,41" o:gfxdata="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7Of4P1wAAAAkBAAAPAAAAAAAAAAEAIAAAACIAAABkcnMvZG93bnJldi54bWxQSwECFAAU&#10;AAAACACHTuJAir2fkdYCAAAYCQAADgAAAAAAAAABACAAAAAmAQAAZHJzL2Uyb0RvYy54bWxQSwUG&#10;AAAAAAYABgBZAQAAbgYAAAAA&#10;" path="m230,0l218,3,211,10,211,34,218,39,230,41,242,39,249,34,249,10,242,3,230,0xm21,0l7,3,0,10,0,34,7,39,21,41,31,39,40,34,40,10,31,3,21,0xm122,0l112,3,105,10,103,20,105,34,112,39,122,41,136,39,141,34,144,20,141,10,136,3,122,0xe">
                <v:fill on="t" focussize="0,0"/>
                <v:stroke on="f"/>
                <v:imagedata o:title=""/>
                <o:lock v:ext="edit" aspectratio="f"/>
              </v:shape>
            </w:pict>
          </mc:Fallback>
        </mc:AlternateContent>
      </w:r>
      <w:r>
        <mc:AlternateContent>
          <mc:Choice Requires="wps">
            <w:drawing>
              <wp:anchor distT="0" distB="0" distL="114300" distR="114300" simplePos="0" relativeHeight="252051456" behindDoc="1" locked="0" layoutInCell="1" allowOverlap="1">
                <wp:simplePos x="0" y="0"/>
                <wp:positionH relativeFrom="page">
                  <wp:posOffset>4656455</wp:posOffset>
                </wp:positionH>
                <wp:positionV relativeFrom="paragraph">
                  <wp:posOffset>201295</wp:posOffset>
                </wp:positionV>
                <wp:extent cx="158750" cy="26035"/>
                <wp:effectExtent l="0" t="0" r="12700" b="2540"/>
                <wp:wrapNone/>
                <wp:docPr id="397" name="任意多边形 398"/>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39"/>
                              </a:lnTo>
                              <a:lnTo>
                                <a:pt x="230" y="41"/>
                              </a:lnTo>
                              <a:lnTo>
                                <a:pt x="242" y="39"/>
                              </a:lnTo>
                              <a:lnTo>
                                <a:pt x="250" y="34"/>
                              </a:lnTo>
                              <a:lnTo>
                                <a:pt x="250" y="10"/>
                              </a:lnTo>
                              <a:lnTo>
                                <a:pt x="242" y="3"/>
                              </a:lnTo>
                              <a:lnTo>
                                <a:pt x="230" y="0"/>
                              </a:lnTo>
                              <a:close/>
                              <a:moveTo>
                                <a:pt x="19" y="0"/>
                              </a:moveTo>
                              <a:lnTo>
                                <a:pt x="7" y="3"/>
                              </a:lnTo>
                              <a:lnTo>
                                <a:pt x="0" y="10"/>
                              </a:lnTo>
                              <a:lnTo>
                                <a:pt x="0" y="34"/>
                              </a:lnTo>
                              <a:lnTo>
                                <a:pt x="7" y="39"/>
                              </a:lnTo>
                              <a:lnTo>
                                <a:pt x="19" y="41"/>
                              </a:lnTo>
                              <a:lnTo>
                                <a:pt x="31" y="39"/>
                              </a:lnTo>
                              <a:lnTo>
                                <a:pt x="38" y="34"/>
                              </a:lnTo>
                              <a:lnTo>
                                <a:pt x="38" y="10"/>
                              </a:lnTo>
                              <a:lnTo>
                                <a:pt x="31" y="3"/>
                              </a:lnTo>
                              <a:lnTo>
                                <a:pt x="19" y="0"/>
                              </a:lnTo>
                              <a:close/>
                              <a:moveTo>
                                <a:pt x="122" y="0"/>
                              </a:moveTo>
                              <a:lnTo>
                                <a:pt x="110" y="3"/>
                              </a:lnTo>
                              <a:lnTo>
                                <a:pt x="106" y="10"/>
                              </a:lnTo>
                              <a:lnTo>
                                <a:pt x="103" y="20"/>
                              </a:lnTo>
                              <a:lnTo>
                                <a:pt x="106" y="34"/>
                              </a:lnTo>
                              <a:lnTo>
                                <a:pt x="110" y="39"/>
                              </a:lnTo>
                              <a:lnTo>
                                <a:pt x="122" y="41"/>
                              </a:lnTo>
                              <a:lnTo>
                                <a:pt x="137" y="39"/>
                              </a:lnTo>
                              <a:lnTo>
                                <a:pt x="142" y="34"/>
                              </a:lnTo>
                              <a:lnTo>
                                <a:pt x="144" y="20"/>
                              </a:lnTo>
                              <a:lnTo>
                                <a:pt x="142" y="10"/>
                              </a:lnTo>
                              <a:lnTo>
                                <a:pt x="137" y="3"/>
                              </a:lnTo>
                              <a:lnTo>
                                <a:pt x="122" y="0"/>
                              </a:lnTo>
                              <a:close/>
                            </a:path>
                          </a:pathLst>
                        </a:custGeom>
                        <a:solidFill>
                          <a:srgbClr val="000000"/>
                        </a:solidFill>
                        <a:ln>
                          <a:noFill/>
                        </a:ln>
                      </wps:spPr>
                      <wps:bodyPr upright="1"/>
                    </wps:wsp>
                  </a:graphicData>
                </a:graphic>
              </wp:anchor>
            </w:drawing>
          </mc:Choice>
          <mc:Fallback>
            <w:pict>
              <v:shape id="任意多边形 398" o:spid="_x0000_s1026" o:spt="100" style="position:absolute;left:0pt;margin-left:366.65pt;margin-top:15.85pt;height:2.05pt;width:12.5pt;mso-position-horizontal-relative:page;z-index:-251265024;mso-width-relative:page;mso-height-relative:page;" fillcolor="#000000" filled="t" stroked="f" coordsize="250,41" o:gfxdata="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Kokl&#10;gdgAAAAJAQAADwAAAAAAAAABACAAAAAiAAAAZHJzL2Rvd25yZXYueG1sUEsBAhQAFAAAAAgAh07i&#10;QNRvHKnNAgAAGAkAAA4AAAAAAAAAAQAgAAAAJwEAAGRycy9lMm9Eb2MueG1sUEsFBgAAAAAGAAYA&#10;WQEAAGYGAAAAAA==&#10;" path="m230,0l218,3,211,10,211,34,218,39,230,41,242,39,250,34,250,10,242,3,230,0xm19,0l7,3,0,10,0,34,7,39,19,41,31,39,38,34,38,10,31,3,19,0xm122,0l110,3,106,10,103,20,106,34,110,39,122,41,137,39,142,34,144,20,142,10,137,3,122,0xe">
                <v:fill on="t" focussize="0,0"/>
                <v:stroke on="f"/>
                <v:imagedata o:title=""/>
                <o:lock v:ext="edit" aspectratio="f"/>
              </v:shape>
            </w:pict>
          </mc:Fallback>
        </mc:AlternateContent>
      </w:r>
      <w:r>
        <mc:AlternateContent>
          <mc:Choice Requires="wps">
            <w:drawing>
              <wp:anchor distT="0" distB="0" distL="114300" distR="114300" simplePos="0" relativeHeight="252052480" behindDoc="1" locked="0" layoutInCell="1" allowOverlap="1">
                <wp:simplePos x="0" y="0"/>
                <wp:positionH relativeFrom="page">
                  <wp:posOffset>4862195</wp:posOffset>
                </wp:positionH>
                <wp:positionV relativeFrom="paragraph">
                  <wp:posOffset>201295</wp:posOffset>
                </wp:positionV>
                <wp:extent cx="160020" cy="26035"/>
                <wp:effectExtent l="0" t="0" r="11430" b="2540"/>
                <wp:wrapNone/>
                <wp:docPr id="398" name="任意多边形 39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3"/>
                              </a:lnTo>
                              <a:lnTo>
                                <a:pt x="214" y="10"/>
                              </a:lnTo>
                              <a:lnTo>
                                <a:pt x="214" y="34"/>
                              </a:lnTo>
                              <a:lnTo>
                                <a:pt x="221" y="39"/>
                              </a:lnTo>
                              <a:lnTo>
                                <a:pt x="233" y="41"/>
                              </a:lnTo>
                              <a:lnTo>
                                <a:pt x="242" y="39"/>
                              </a:lnTo>
                              <a:lnTo>
                                <a:pt x="252" y="34"/>
                              </a:lnTo>
                              <a:lnTo>
                                <a:pt x="252" y="10"/>
                              </a:lnTo>
                              <a:lnTo>
                                <a:pt x="242" y="3"/>
                              </a:lnTo>
                              <a:lnTo>
                                <a:pt x="233" y="0"/>
                              </a:lnTo>
                              <a:close/>
                              <a:moveTo>
                                <a:pt x="22" y="0"/>
                              </a:moveTo>
                              <a:lnTo>
                                <a:pt x="10" y="3"/>
                              </a:lnTo>
                              <a:lnTo>
                                <a:pt x="2" y="10"/>
                              </a:lnTo>
                              <a:lnTo>
                                <a:pt x="0" y="20"/>
                              </a:lnTo>
                              <a:lnTo>
                                <a:pt x="2" y="34"/>
                              </a:lnTo>
                              <a:lnTo>
                                <a:pt x="10" y="39"/>
                              </a:lnTo>
                              <a:lnTo>
                                <a:pt x="22" y="41"/>
                              </a:lnTo>
                              <a:lnTo>
                                <a:pt x="34" y="39"/>
                              </a:lnTo>
                              <a:lnTo>
                                <a:pt x="41" y="34"/>
                              </a:lnTo>
                              <a:lnTo>
                                <a:pt x="41" y="10"/>
                              </a:lnTo>
                              <a:lnTo>
                                <a:pt x="34" y="3"/>
                              </a:lnTo>
                              <a:lnTo>
                                <a:pt x="22" y="0"/>
                              </a:lnTo>
                              <a:close/>
                              <a:moveTo>
                                <a:pt x="125" y="0"/>
                              </a:moveTo>
                              <a:lnTo>
                                <a:pt x="113" y="3"/>
                              </a:lnTo>
                              <a:lnTo>
                                <a:pt x="108" y="10"/>
                              </a:lnTo>
                              <a:lnTo>
                                <a:pt x="106" y="20"/>
                              </a:lnTo>
                              <a:lnTo>
                                <a:pt x="108" y="34"/>
                              </a:lnTo>
                              <a:lnTo>
                                <a:pt x="113" y="39"/>
                              </a:lnTo>
                              <a:lnTo>
                                <a:pt x="125" y="41"/>
                              </a:lnTo>
                              <a:lnTo>
                                <a:pt x="139" y="39"/>
                              </a:lnTo>
                              <a:lnTo>
                                <a:pt x="144" y="34"/>
                              </a:lnTo>
                              <a:lnTo>
                                <a:pt x="146" y="20"/>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399" o:spid="_x0000_s1026" o:spt="100" style="position:absolute;left:0pt;margin-left:382.85pt;margin-top:15.85pt;height:2.05pt;width:12.6pt;mso-position-horizontal-relative:page;z-index:-251264000;mso-width-relative:page;mso-height-relative:page;" fillcolor="#000000" filled="t" stroked="f" coordsize="252,41" o:gfxdata="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gcr6P1gAAAAkBAAAPAAAAAAAAAAEAIAAAACIAAABkcnMvZG93bnJldi54bWxQSwECFAAUAAAA&#10;CACHTuJAHdxBONQCAAA/CQAADgAAAAAAAAABACAAAAAlAQAAZHJzL2Uyb0RvYy54bWxQSwUGAAAA&#10;AAYABgBZAQAAawYAAAAA&#10;" path="m233,0l221,3,214,10,214,34,221,39,233,41,242,39,252,34,252,10,242,3,233,0xm22,0l10,3,2,10,0,20,2,34,10,39,22,41,34,39,41,34,41,10,34,3,22,0xm125,0l113,3,108,10,106,20,108,34,113,39,125,41,139,39,144,34,146,20,144,10,139,3,125,0xe">
                <v:fill on="t" focussize="0,0"/>
                <v:stroke on="f"/>
                <v:imagedata o:title=""/>
                <o:lock v:ext="edit" aspectratio="f"/>
              </v:shape>
            </w:pict>
          </mc:Fallback>
        </mc:AlternateContent>
      </w:r>
      <w:r>
        <mc:AlternateContent>
          <mc:Choice Requires="wps">
            <w:drawing>
              <wp:anchor distT="0" distB="0" distL="114300" distR="114300" simplePos="0" relativeHeight="252053504" behindDoc="1" locked="0" layoutInCell="1" allowOverlap="1">
                <wp:simplePos x="0" y="0"/>
                <wp:positionH relativeFrom="page">
                  <wp:posOffset>5069840</wp:posOffset>
                </wp:positionH>
                <wp:positionV relativeFrom="paragraph">
                  <wp:posOffset>201295</wp:posOffset>
                </wp:positionV>
                <wp:extent cx="160020" cy="26035"/>
                <wp:effectExtent l="0" t="0" r="11430" b="2540"/>
                <wp:wrapNone/>
                <wp:docPr id="399" name="任意多边形 400"/>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1" y="0"/>
                              </a:moveTo>
                              <a:lnTo>
                                <a:pt x="221" y="3"/>
                              </a:lnTo>
                              <a:lnTo>
                                <a:pt x="212" y="10"/>
                              </a:lnTo>
                              <a:lnTo>
                                <a:pt x="212" y="34"/>
                              </a:lnTo>
                              <a:lnTo>
                                <a:pt x="221" y="39"/>
                              </a:lnTo>
                              <a:lnTo>
                                <a:pt x="231" y="41"/>
                              </a:lnTo>
                              <a:lnTo>
                                <a:pt x="243" y="39"/>
                              </a:lnTo>
                              <a:lnTo>
                                <a:pt x="252" y="34"/>
                              </a:lnTo>
                              <a:lnTo>
                                <a:pt x="252" y="10"/>
                              </a:lnTo>
                              <a:lnTo>
                                <a:pt x="243" y="3"/>
                              </a:lnTo>
                              <a:lnTo>
                                <a:pt x="231" y="0"/>
                              </a:lnTo>
                              <a:close/>
                              <a:moveTo>
                                <a:pt x="22" y="0"/>
                              </a:moveTo>
                              <a:lnTo>
                                <a:pt x="8" y="3"/>
                              </a:lnTo>
                              <a:lnTo>
                                <a:pt x="3" y="10"/>
                              </a:lnTo>
                              <a:lnTo>
                                <a:pt x="0" y="20"/>
                              </a:lnTo>
                              <a:lnTo>
                                <a:pt x="3" y="34"/>
                              </a:lnTo>
                              <a:lnTo>
                                <a:pt x="8" y="39"/>
                              </a:lnTo>
                              <a:lnTo>
                                <a:pt x="22" y="41"/>
                              </a:lnTo>
                              <a:lnTo>
                                <a:pt x="34" y="39"/>
                              </a:lnTo>
                              <a:lnTo>
                                <a:pt x="41" y="34"/>
                              </a:lnTo>
                              <a:lnTo>
                                <a:pt x="41" y="10"/>
                              </a:lnTo>
                              <a:lnTo>
                                <a:pt x="34" y="3"/>
                              </a:lnTo>
                              <a:lnTo>
                                <a:pt x="22" y="0"/>
                              </a:lnTo>
                              <a:close/>
                              <a:moveTo>
                                <a:pt x="125" y="0"/>
                              </a:moveTo>
                              <a:lnTo>
                                <a:pt x="113" y="3"/>
                              </a:lnTo>
                              <a:lnTo>
                                <a:pt x="108" y="10"/>
                              </a:lnTo>
                              <a:lnTo>
                                <a:pt x="106" y="20"/>
                              </a:lnTo>
                              <a:lnTo>
                                <a:pt x="108" y="34"/>
                              </a:lnTo>
                              <a:lnTo>
                                <a:pt x="113" y="39"/>
                              </a:lnTo>
                              <a:lnTo>
                                <a:pt x="125" y="41"/>
                              </a:lnTo>
                              <a:lnTo>
                                <a:pt x="140" y="39"/>
                              </a:lnTo>
                              <a:lnTo>
                                <a:pt x="144" y="34"/>
                              </a:lnTo>
                              <a:lnTo>
                                <a:pt x="147" y="20"/>
                              </a:lnTo>
                              <a:lnTo>
                                <a:pt x="144" y="10"/>
                              </a:lnTo>
                              <a:lnTo>
                                <a:pt x="140" y="3"/>
                              </a:lnTo>
                              <a:lnTo>
                                <a:pt x="125" y="0"/>
                              </a:lnTo>
                              <a:close/>
                            </a:path>
                          </a:pathLst>
                        </a:custGeom>
                        <a:solidFill>
                          <a:srgbClr val="000000"/>
                        </a:solidFill>
                        <a:ln>
                          <a:noFill/>
                        </a:ln>
                      </wps:spPr>
                      <wps:bodyPr upright="1"/>
                    </wps:wsp>
                  </a:graphicData>
                </a:graphic>
              </wp:anchor>
            </w:drawing>
          </mc:Choice>
          <mc:Fallback>
            <w:pict>
              <v:shape id="任意多边形 400" o:spid="_x0000_s1026" o:spt="100" style="position:absolute;left:0pt;margin-left:399.2pt;margin-top:15.85pt;height:2.05pt;width:12.6pt;mso-position-horizontal-relative:page;z-index:-251262976;mso-width-relative:page;mso-height-relative:page;" fillcolor="#000000" filled="t" stroked="f" coordsize="252,41" o:gfxdata="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4HLX1dYAAAAJAQAADwAAAAAAAAABACAAAAAiAAAAZHJzL2Rvd25yZXYueG1sUEsBAhQAFAAA&#10;AAgAh07iQI9AG9LVAgAAPQkAAA4AAAAAAAAAAQAgAAAAJQEAAGRycy9lMm9Eb2MueG1sUEsFBgAA&#10;AAAGAAYAWQEAAGwGAAAAAA==&#10;" path="m231,0l221,3,212,10,212,34,221,39,231,41,243,39,252,34,252,10,243,3,231,0xm22,0l8,3,3,10,0,20,3,34,8,39,22,41,34,39,41,34,41,10,34,3,22,0xm125,0l113,3,108,10,106,20,108,34,113,39,125,41,140,39,144,34,147,20,144,10,140,3,125,0xe">
                <v:fill on="t" focussize="0,0"/>
                <v:stroke on="f"/>
                <v:imagedata o:title=""/>
                <o:lock v:ext="edit" aspectratio="f"/>
              </v:shape>
            </w:pict>
          </mc:Fallback>
        </mc:AlternateContent>
      </w:r>
      <w:r>
        <mc:AlternateContent>
          <mc:Choice Requires="wps">
            <w:drawing>
              <wp:anchor distT="0" distB="0" distL="114300" distR="114300" simplePos="0" relativeHeight="252054528" behindDoc="1" locked="0" layoutInCell="1" allowOverlap="1">
                <wp:simplePos x="0" y="0"/>
                <wp:positionH relativeFrom="page">
                  <wp:posOffset>5276850</wp:posOffset>
                </wp:positionH>
                <wp:positionV relativeFrom="paragraph">
                  <wp:posOffset>201295</wp:posOffset>
                </wp:positionV>
                <wp:extent cx="158750" cy="26035"/>
                <wp:effectExtent l="0" t="0" r="12700" b="2540"/>
                <wp:wrapNone/>
                <wp:docPr id="400" name="任意多边形 40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18" y="3"/>
                              </a:lnTo>
                              <a:lnTo>
                                <a:pt x="211" y="10"/>
                              </a:lnTo>
                              <a:lnTo>
                                <a:pt x="211" y="34"/>
                              </a:lnTo>
                              <a:lnTo>
                                <a:pt x="218" y="39"/>
                              </a:lnTo>
                              <a:lnTo>
                                <a:pt x="230" y="41"/>
                              </a:lnTo>
                              <a:lnTo>
                                <a:pt x="242" y="39"/>
                              </a:lnTo>
                              <a:lnTo>
                                <a:pt x="249" y="34"/>
                              </a:lnTo>
                              <a:lnTo>
                                <a:pt x="249" y="10"/>
                              </a:lnTo>
                              <a:lnTo>
                                <a:pt x="242" y="3"/>
                              </a:lnTo>
                              <a:lnTo>
                                <a:pt x="230" y="0"/>
                              </a:lnTo>
                              <a:close/>
                              <a:moveTo>
                                <a:pt x="21" y="0"/>
                              </a:moveTo>
                              <a:lnTo>
                                <a:pt x="7" y="3"/>
                              </a:lnTo>
                              <a:lnTo>
                                <a:pt x="2" y="10"/>
                              </a:lnTo>
                              <a:lnTo>
                                <a:pt x="0" y="20"/>
                              </a:lnTo>
                              <a:lnTo>
                                <a:pt x="2" y="34"/>
                              </a:lnTo>
                              <a:lnTo>
                                <a:pt x="7" y="39"/>
                              </a:lnTo>
                              <a:lnTo>
                                <a:pt x="21" y="41"/>
                              </a:lnTo>
                              <a:lnTo>
                                <a:pt x="33" y="39"/>
                              </a:lnTo>
                              <a:lnTo>
                                <a:pt x="41" y="34"/>
                              </a:lnTo>
                              <a:lnTo>
                                <a:pt x="41" y="10"/>
                              </a:lnTo>
                              <a:lnTo>
                                <a:pt x="33" y="3"/>
                              </a:lnTo>
                              <a:lnTo>
                                <a:pt x="21" y="0"/>
                              </a:lnTo>
                              <a:close/>
                              <a:moveTo>
                                <a:pt x="125" y="0"/>
                              </a:moveTo>
                              <a:lnTo>
                                <a:pt x="113" y="3"/>
                              </a:lnTo>
                              <a:lnTo>
                                <a:pt x="108" y="10"/>
                              </a:lnTo>
                              <a:lnTo>
                                <a:pt x="105" y="20"/>
                              </a:lnTo>
                              <a:lnTo>
                                <a:pt x="108" y="34"/>
                              </a:lnTo>
                              <a:lnTo>
                                <a:pt x="113" y="39"/>
                              </a:lnTo>
                              <a:lnTo>
                                <a:pt x="125" y="41"/>
                              </a:lnTo>
                              <a:lnTo>
                                <a:pt x="139" y="39"/>
                              </a:lnTo>
                              <a:lnTo>
                                <a:pt x="144" y="34"/>
                              </a:lnTo>
                              <a:lnTo>
                                <a:pt x="146" y="20"/>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401" o:spid="_x0000_s1026" o:spt="100" style="position:absolute;left:0pt;margin-left:415.5pt;margin-top:15.85pt;height:2.05pt;width:12.5pt;mso-position-horizontal-relative:page;z-index:-251261952;mso-width-relative:page;mso-height-relative:page;" fillcolor="#000000" filled="t" stroked="f" coordsize="250,41" o:gfxdata="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mK523YAAAACQEAAA8AAAAAAAAAAQAgAAAAIgAAAGRycy9kb3ducmV2LnhtbFBLAQIUABQA&#10;AAAIAIdO4kBxEQnV1AIAAD0JAAAOAAAAAAAAAAEAIAAAACcBAABkcnMvZTJvRG9jLnhtbFBLBQYA&#10;AAAABgAGAFkBAABtBgAAAAA=&#10;" path="m230,0l218,3,211,10,211,34,218,39,230,41,242,39,249,34,249,10,242,3,230,0xm21,0l7,3,2,10,0,20,2,34,7,39,21,41,33,39,41,34,41,10,33,3,21,0xm125,0l113,3,108,10,105,20,108,34,113,39,125,41,139,39,144,34,146,20,144,10,139,3,125,0xe">
                <v:fill on="t" focussize="0,0"/>
                <v:stroke on="f"/>
                <v:imagedata o:title=""/>
                <o:lock v:ext="edit" aspectratio="f"/>
              </v:shape>
            </w:pict>
          </mc:Fallback>
        </mc:AlternateContent>
      </w:r>
      <w:r>
        <mc:AlternateContent>
          <mc:Choice Requires="wps">
            <w:drawing>
              <wp:anchor distT="0" distB="0" distL="114300" distR="114300" simplePos="0" relativeHeight="252055552" behindDoc="1" locked="0" layoutInCell="1" allowOverlap="1">
                <wp:simplePos x="0" y="0"/>
                <wp:positionH relativeFrom="page">
                  <wp:posOffset>5482590</wp:posOffset>
                </wp:positionH>
                <wp:positionV relativeFrom="paragraph">
                  <wp:posOffset>201295</wp:posOffset>
                </wp:positionV>
                <wp:extent cx="158750" cy="26035"/>
                <wp:effectExtent l="0" t="0" r="12700" b="2540"/>
                <wp:wrapNone/>
                <wp:docPr id="401" name="任意多边形 402"/>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30" y="0"/>
                              </a:moveTo>
                              <a:lnTo>
                                <a:pt x="221" y="3"/>
                              </a:lnTo>
                              <a:lnTo>
                                <a:pt x="211" y="10"/>
                              </a:lnTo>
                              <a:lnTo>
                                <a:pt x="211" y="34"/>
                              </a:lnTo>
                              <a:lnTo>
                                <a:pt x="221" y="39"/>
                              </a:lnTo>
                              <a:lnTo>
                                <a:pt x="230" y="41"/>
                              </a:lnTo>
                              <a:lnTo>
                                <a:pt x="242" y="39"/>
                              </a:lnTo>
                              <a:lnTo>
                                <a:pt x="249" y="34"/>
                              </a:lnTo>
                              <a:lnTo>
                                <a:pt x="249" y="10"/>
                              </a:lnTo>
                              <a:lnTo>
                                <a:pt x="242" y="3"/>
                              </a:lnTo>
                              <a:lnTo>
                                <a:pt x="230" y="0"/>
                              </a:lnTo>
                              <a:close/>
                              <a:moveTo>
                                <a:pt x="21" y="0"/>
                              </a:moveTo>
                              <a:lnTo>
                                <a:pt x="7" y="3"/>
                              </a:lnTo>
                              <a:lnTo>
                                <a:pt x="2" y="10"/>
                              </a:lnTo>
                              <a:lnTo>
                                <a:pt x="0" y="20"/>
                              </a:lnTo>
                              <a:lnTo>
                                <a:pt x="2" y="34"/>
                              </a:lnTo>
                              <a:lnTo>
                                <a:pt x="7" y="39"/>
                              </a:lnTo>
                              <a:lnTo>
                                <a:pt x="21" y="41"/>
                              </a:lnTo>
                              <a:lnTo>
                                <a:pt x="33" y="39"/>
                              </a:lnTo>
                              <a:lnTo>
                                <a:pt x="41" y="34"/>
                              </a:lnTo>
                              <a:lnTo>
                                <a:pt x="41" y="10"/>
                              </a:lnTo>
                              <a:lnTo>
                                <a:pt x="33" y="3"/>
                              </a:lnTo>
                              <a:lnTo>
                                <a:pt x="21" y="0"/>
                              </a:lnTo>
                              <a:close/>
                              <a:moveTo>
                                <a:pt x="125" y="0"/>
                              </a:moveTo>
                              <a:lnTo>
                                <a:pt x="113" y="3"/>
                              </a:lnTo>
                              <a:lnTo>
                                <a:pt x="108" y="10"/>
                              </a:lnTo>
                              <a:lnTo>
                                <a:pt x="105" y="20"/>
                              </a:lnTo>
                              <a:lnTo>
                                <a:pt x="108" y="34"/>
                              </a:lnTo>
                              <a:lnTo>
                                <a:pt x="113" y="39"/>
                              </a:lnTo>
                              <a:lnTo>
                                <a:pt x="125" y="41"/>
                              </a:lnTo>
                              <a:lnTo>
                                <a:pt x="139" y="39"/>
                              </a:lnTo>
                              <a:lnTo>
                                <a:pt x="144" y="34"/>
                              </a:lnTo>
                              <a:lnTo>
                                <a:pt x="146" y="20"/>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402" o:spid="_x0000_s1026" o:spt="100" style="position:absolute;left:0pt;margin-left:431.7pt;margin-top:15.85pt;height:2.05pt;width:12.5pt;mso-position-horizontal-relative:page;z-index:-251260928;mso-width-relative:page;mso-height-relative:page;" fillcolor="#000000" filled="t" stroked="f" coordsize="250,41" o:gfxdata="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iPWPx&#10;2AAAAAkBAAAPAAAAAAAAAAEAIAAAACIAAABkcnMvZG93bnJldi54bWxQSwECFAAUAAAACACHTuJA&#10;K65mB8wCAAA9CQAADgAAAAAAAAABACAAAAAnAQAAZHJzL2Uyb0RvYy54bWxQSwUGAAAAAAYABgBZ&#10;AQAAZQYAAAAA&#10;" path="m230,0l221,3,211,10,211,34,221,39,230,41,242,39,249,34,249,10,242,3,230,0xm21,0l7,3,2,10,0,20,2,34,7,39,21,41,33,39,41,34,41,10,33,3,21,0xm125,0l113,3,108,10,105,20,108,34,113,39,125,41,139,39,144,34,146,20,144,10,139,3,125,0xe">
                <v:fill on="t" focussize="0,0"/>
                <v:stroke on="f"/>
                <v:imagedata o:title=""/>
                <o:lock v:ext="edit" aspectratio="f"/>
              </v:shape>
            </w:pict>
          </mc:Fallback>
        </mc:AlternateContent>
      </w:r>
      <w:r>
        <mc:AlternateContent>
          <mc:Choice Requires="wps">
            <w:drawing>
              <wp:anchor distT="0" distB="0" distL="114300" distR="114300" simplePos="0" relativeHeight="252056576" behindDoc="1" locked="0" layoutInCell="1" allowOverlap="1">
                <wp:simplePos x="0" y="0"/>
                <wp:positionH relativeFrom="page">
                  <wp:posOffset>5688330</wp:posOffset>
                </wp:positionH>
                <wp:positionV relativeFrom="paragraph">
                  <wp:posOffset>201295</wp:posOffset>
                </wp:positionV>
                <wp:extent cx="160020" cy="26035"/>
                <wp:effectExtent l="0" t="0" r="11430" b="2540"/>
                <wp:wrapNone/>
                <wp:docPr id="402" name="任意多边形 403"/>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0" y="0"/>
                              </a:moveTo>
                              <a:lnTo>
                                <a:pt x="221" y="3"/>
                              </a:lnTo>
                              <a:lnTo>
                                <a:pt x="211" y="10"/>
                              </a:lnTo>
                              <a:lnTo>
                                <a:pt x="211" y="34"/>
                              </a:lnTo>
                              <a:lnTo>
                                <a:pt x="221" y="39"/>
                              </a:lnTo>
                              <a:lnTo>
                                <a:pt x="230" y="41"/>
                              </a:lnTo>
                              <a:lnTo>
                                <a:pt x="242" y="39"/>
                              </a:lnTo>
                              <a:lnTo>
                                <a:pt x="252" y="34"/>
                              </a:lnTo>
                              <a:lnTo>
                                <a:pt x="252" y="10"/>
                              </a:lnTo>
                              <a:lnTo>
                                <a:pt x="242" y="3"/>
                              </a:lnTo>
                              <a:lnTo>
                                <a:pt x="230" y="0"/>
                              </a:lnTo>
                              <a:close/>
                              <a:moveTo>
                                <a:pt x="21" y="0"/>
                              </a:moveTo>
                              <a:lnTo>
                                <a:pt x="7" y="3"/>
                              </a:lnTo>
                              <a:lnTo>
                                <a:pt x="2" y="10"/>
                              </a:lnTo>
                              <a:lnTo>
                                <a:pt x="0" y="20"/>
                              </a:lnTo>
                              <a:lnTo>
                                <a:pt x="2" y="34"/>
                              </a:lnTo>
                              <a:lnTo>
                                <a:pt x="7" y="39"/>
                              </a:lnTo>
                              <a:lnTo>
                                <a:pt x="21" y="41"/>
                              </a:lnTo>
                              <a:lnTo>
                                <a:pt x="33" y="39"/>
                              </a:lnTo>
                              <a:lnTo>
                                <a:pt x="41" y="34"/>
                              </a:lnTo>
                              <a:lnTo>
                                <a:pt x="41" y="10"/>
                              </a:lnTo>
                              <a:lnTo>
                                <a:pt x="33" y="3"/>
                              </a:lnTo>
                              <a:lnTo>
                                <a:pt x="21" y="0"/>
                              </a:lnTo>
                              <a:close/>
                              <a:moveTo>
                                <a:pt x="125" y="0"/>
                              </a:moveTo>
                              <a:lnTo>
                                <a:pt x="113" y="3"/>
                              </a:lnTo>
                              <a:lnTo>
                                <a:pt x="108" y="10"/>
                              </a:lnTo>
                              <a:lnTo>
                                <a:pt x="105" y="20"/>
                              </a:lnTo>
                              <a:lnTo>
                                <a:pt x="108" y="34"/>
                              </a:lnTo>
                              <a:lnTo>
                                <a:pt x="113" y="39"/>
                              </a:lnTo>
                              <a:lnTo>
                                <a:pt x="125" y="41"/>
                              </a:lnTo>
                              <a:lnTo>
                                <a:pt x="139" y="39"/>
                              </a:lnTo>
                              <a:lnTo>
                                <a:pt x="144" y="34"/>
                              </a:lnTo>
                              <a:lnTo>
                                <a:pt x="146" y="20"/>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403" o:spid="_x0000_s1026" o:spt="100" style="position:absolute;left:0pt;margin-left:447.9pt;margin-top:15.85pt;height:2.05pt;width:12.6pt;mso-position-horizontal-relative:page;z-index:-251259904;mso-width-relative:page;mso-height-relative:page;" fillcolor="#000000" filled="t" stroked="f" coordsize="252,41" o:gfxdata="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EoZoQ1AAA&#10;AAkBAAAPAAAAAAAAAAEAIAAAACIAAABkcnMvZG93bnJldi54bWxQSwECFAAUAAAACACHTuJA6vd0&#10;Hs0CAAA9CQAADgAAAAAAAAABACAAAAAjAQAAZHJzL2Uyb0RvYy54bWxQSwUGAAAAAAYABgBZAQAA&#10;YgYAAAAA&#10;" path="m230,0l221,3,211,10,211,34,221,39,230,41,242,39,252,34,252,10,242,3,230,0xm21,0l7,3,2,10,0,20,2,34,7,39,21,41,33,39,41,34,41,10,33,3,21,0xm125,0l113,3,108,10,105,20,108,34,113,39,125,41,139,39,144,34,146,20,144,10,139,3,125,0xe">
                <v:fill on="t" focussize="0,0"/>
                <v:stroke on="f"/>
                <v:imagedata o:title=""/>
                <o:lock v:ext="edit" aspectratio="f"/>
              </v:shape>
            </w:pict>
          </mc:Fallback>
        </mc:AlternateContent>
      </w:r>
      <w:r>
        <mc:AlternateContent>
          <mc:Choice Requires="wps">
            <w:drawing>
              <wp:anchor distT="0" distB="0" distL="114300" distR="114300" simplePos="0" relativeHeight="252057600" behindDoc="1" locked="0" layoutInCell="1" allowOverlap="1">
                <wp:simplePos x="0" y="0"/>
                <wp:positionH relativeFrom="page">
                  <wp:posOffset>5894070</wp:posOffset>
                </wp:positionH>
                <wp:positionV relativeFrom="paragraph">
                  <wp:posOffset>201295</wp:posOffset>
                </wp:positionV>
                <wp:extent cx="160020" cy="26035"/>
                <wp:effectExtent l="0" t="0" r="11430" b="2540"/>
                <wp:wrapNone/>
                <wp:docPr id="403" name="任意多边形 404"/>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0" y="0"/>
                              </a:moveTo>
                              <a:lnTo>
                                <a:pt x="221" y="3"/>
                              </a:lnTo>
                              <a:lnTo>
                                <a:pt x="211" y="10"/>
                              </a:lnTo>
                              <a:lnTo>
                                <a:pt x="211" y="34"/>
                              </a:lnTo>
                              <a:lnTo>
                                <a:pt x="221" y="39"/>
                              </a:lnTo>
                              <a:lnTo>
                                <a:pt x="230" y="41"/>
                              </a:lnTo>
                              <a:lnTo>
                                <a:pt x="242" y="39"/>
                              </a:lnTo>
                              <a:lnTo>
                                <a:pt x="252" y="34"/>
                              </a:lnTo>
                              <a:lnTo>
                                <a:pt x="252" y="10"/>
                              </a:lnTo>
                              <a:lnTo>
                                <a:pt x="242" y="3"/>
                              </a:lnTo>
                              <a:lnTo>
                                <a:pt x="230" y="0"/>
                              </a:lnTo>
                              <a:close/>
                              <a:moveTo>
                                <a:pt x="21" y="0"/>
                              </a:moveTo>
                              <a:lnTo>
                                <a:pt x="7" y="3"/>
                              </a:lnTo>
                              <a:lnTo>
                                <a:pt x="2" y="10"/>
                              </a:lnTo>
                              <a:lnTo>
                                <a:pt x="0" y="20"/>
                              </a:lnTo>
                              <a:lnTo>
                                <a:pt x="2" y="34"/>
                              </a:lnTo>
                              <a:lnTo>
                                <a:pt x="7" y="39"/>
                              </a:lnTo>
                              <a:lnTo>
                                <a:pt x="21" y="41"/>
                              </a:lnTo>
                              <a:lnTo>
                                <a:pt x="33" y="39"/>
                              </a:lnTo>
                              <a:lnTo>
                                <a:pt x="41" y="34"/>
                              </a:lnTo>
                              <a:lnTo>
                                <a:pt x="41" y="10"/>
                              </a:lnTo>
                              <a:lnTo>
                                <a:pt x="33" y="3"/>
                              </a:lnTo>
                              <a:lnTo>
                                <a:pt x="21" y="0"/>
                              </a:lnTo>
                              <a:close/>
                              <a:moveTo>
                                <a:pt x="125" y="0"/>
                              </a:moveTo>
                              <a:lnTo>
                                <a:pt x="113" y="3"/>
                              </a:lnTo>
                              <a:lnTo>
                                <a:pt x="108" y="10"/>
                              </a:lnTo>
                              <a:lnTo>
                                <a:pt x="105" y="20"/>
                              </a:lnTo>
                              <a:lnTo>
                                <a:pt x="108" y="34"/>
                              </a:lnTo>
                              <a:lnTo>
                                <a:pt x="113" y="39"/>
                              </a:lnTo>
                              <a:lnTo>
                                <a:pt x="125" y="41"/>
                              </a:lnTo>
                              <a:lnTo>
                                <a:pt x="139" y="39"/>
                              </a:lnTo>
                              <a:lnTo>
                                <a:pt x="144" y="34"/>
                              </a:lnTo>
                              <a:lnTo>
                                <a:pt x="146" y="20"/>
                              </a:lnTo>
                              <a:lnTo>
                                <a:pt x="144" y="10"/>
                              </a:lnTo>
                              <a:lnTo>
                                <a:pt x="139" y="3"/>
                              </a:lnTo>
                              <a:lnTo>
                                <a:pt x="125" y="0"/>
                              </a:lnTo>
                              <a:close/>
                            </a:path>
                          </a:pathLst>
                        </a:custGeom>
                        <a:solidFill>
                          <a:srgbClr val="000000"/>
                        </a:solidFill>
                        <a:ln>
                          <a:noFill/>
                        </a:ln>
                      </wps:spPr>
                      <wps:bodyPr upright="1"/>
                    </wps:wsp>
                  </a:graphicData>
                </a:graphic>
              </wp:anchor>
            </w:drawing>
          </mc:Choice>
          <mc:Fallback>
            <w:pict>
              <v:shape id="任意多边形 404" o:spid="_x0000_s1026" o:spt="100" style="position:absolute;left:0pt;margin-left:464.1pt;margin-top:15.85pt;height:2.05pt;width:12.6pt;mso-position-horizontal-relative:page;z-index:-251258880;mso-width-relative:page;mso-height-relative:page;" fillcolor="#000000" filled="t" stroked="f" coordsize="252,41" o:gfxdata="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IEp&#10;gKPXAAAACQEAAA8AAAAAAAAAAQAgAAAAIgAAAGRycy9kb3ducmV2LnhtbFBLAQIUABQAAAAIAIdO&#10;4kDXECqMzwIAAD0JAAAOAAAAAAAAAAEAIAAAACYBAABkcnMvZTJvRG9jLnhtbFBLBQYAAAAABgAG&#10;AFkBAABnBgAAAAA=&#10;" path="m230,0l221,3,211,10,211,34,221,39,230,41,242,39,252,34,252,10,242,3,230,0xm21,0l7,3,2,10,0,20,2,34,7,39,21,41,33,39,41,34,41,10,33,3,21,0xm125,0l113,3,108,10,105,20,108,34,113,39,125,41,139,39,144,34,146,20,144,10,139,3,125,0xe">
                <v:fill on="t" focussize="0,0"/>
                <v:stroke on="f"/>
                <v:imagedata o:title=""/>
                <o:lock v:ext="edit" aspectratio="f"/>
              </v:shape>
            </w:pict>
          </mc:Fallback>
        </mc:AlternateContent>
      </w:r>
      <w:r>
        <w:rPr>
          <w:rFonts w:hint="eastAsia" w:ascii="方正仿宋简体" w:eastAsia="方正仿宋简体"/>
          <w:spacing w:val="7"/>
          <w:sz w:val="31"/>
        </w:rPr>
        <w:t>产</w:t>
      </w:r>
      <w:r>
        <w:rPr>
          <w:rFonts w:hint="eastAsia" w:ascii="方正仿宋简体" w:eastAsia="方正仿宋简体"/>
          <w:spacing w:val="4"/>
          <w:sz w:val="31"/>
        </w:rPr>
        <w:t>前</w:t>
      </w:r>
      <w:r>
        <w:rPr>
          <w:rFonts w:hint="eastAsia" w:ascii="方正仿宋简体" w:eastAsia="方正仿宋简体"/>
          <w:spacing w:val="7"/>
          <w:sz w:val="31"/>
        </w:rPr>
        <w:t>检</w:t>
      </w:r>
      <w:r>
        <w:rPr>
          <w:rFonts w:hint="eastAsia" w:ascii="方正仿宋简体" w:eastAsia="方正仿宋简体"/>
          <w:spacing w:val="4"/>
          <w:sz w:val="31"/>
        </w:rPr>
        <w:t>查</w:t>
      </w:r>
      <w:r>
        <w:rPr>
          <w:rFonts w:hint="eastAsia" w:ascii="方正仿宋简体" w:eastAsia="方正仿宋简体"/>
          <w:spacing w:val="7"/>
          <w:sz w:val="31"/>
        </w:rPr>
        <w:t>费</w:t>
      </w:r>
      <w:r>
        <w:rPr>
          <w:rFonts w:hint="eastAsia" w:ascii="方正仿宋简体" w:eastAsia="方正仿宋简体"/>
          <w:spacing w:val="4"/>
          <w:sz w:val="31"/>
        </w:rPr>
        <w:t>支</w:t>
      </w:r>
      <w:r>
        <w:rPr>
          <w:rFonts w:hint="eastAsia" w:ascii="方正仿宋简体" w:eastAsia="方正仿宋简体"/>
          <w:spacing w:val="7"/>
          <w:sz w:val="31"/>
        </w:rPr>
        <w:t>付</w:t>
      </w:r>
      <w:r>
        <w:rPr>
          <w:rFonts w:hint="eastAsia" w:ascii="方正仿宋简体" w:eastAsia="方正仿宋简体"/>
          <w:spacing w:val="4"/>
          <w:sz w:val="31"/>
        </w:rPr>
        <w:t>办理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101</w:t>
      </w:r>
    </w:p>
    <w:p>
      <w:pPr>
        <w:tabs>
          <w:tab w:val="right" w:pos="9068"/>
        </w:tabs>
        <w:spacing w:before="68"/>
        <w:ind w:left="1189" w:right="0" w:firstLine="0"/>
        <w:jc w:val="left"/>
        <w:rPr>
          <w:rFonts w:ascii="Times New Roman" w:eastAsia="Times New Roman"/>
          <w:sz w:val="31"/>
        </w:rPr>
      </w:pPr>
      <w:r>
        <mc:AlternateContent>
          <mc:Choice Requires="wps">
            <w:drawing>
              <wp:anchor distT="0" distB="0" distL="114300" distR="114300" simplePos="0" relativeHeight="252058624" behindDoc="1" locked="0" layoutInCell="1" allowOverlap="1">
                <wp:simplePos x="0" y="0"/>
                <wp:positionH relativeFrom="page">
                  <wp:posOffset>3326130</wp:posOffset>
                </wp:positionH>
                <wp:positionV relativeFrom="paragraph">
                  <wp:posOffset>194310</wp:posOffset>
                </wp:positionV>
                <wp:extent cx="165100" cy="26035"/>
                <wp:effectExtent l="0" t="0" r="6350" b="2540"/>
                <wp:wrapNone/>
                <wp:docPr id="404" name="任意多边形 405"/>
                <wp:cNvGraphicFramePr/>
                <a:graphic xmlns:a="http://schemas.openxmlformats.org/drawingml/2006/main">
                  <a:graphicData uri="http://schemas.microsoft.com/office/word/2010/wordprocessingShape">
                    <wps:wsp>
                      <wps:cNvSpPr/>
                      <wps:spPr>
                        <a:xfrm>
                          <a:off x="0" y="0"/>
                          <a:ext cx="165100" cy="26035"/>
                        </a:xfrm>
                        <a:custGeom>
                          <a:avLst/>
                          <a:gdLst/>
                          <a:ahLst/>
                          <a:cxnLst/>
                          <a:pathLst>
                            <a:path w="260" h="41">
                              <a:moveTo>
                                <a:pt x="237" y="0"/>
                              </a:moveTo>
                              <a:lnTo>
                                <a:pt x="225" y="3"/>
                              </a:lnTo>
                              <a:lnTo>
                                <a:pt x="218" y="10"/>
                              </a:lnTo>
                              <a:lnTo>
                                <a:pt x="216" y="22"/>
                              </a:lnTo>
                              <a:lnTo>
                                <a:pt x="218" y="34"/>
                              </a:lnTo>
                              <a:lnTo>
                                <a:pt x="225" y="41"/>
                              </a:lnTo>
                              <a:lnTo>
                                <a:pt x="249" y="41"/>
                              </a:lnTo>
                              <a:lnTo>
                                <a:pt x="257" y="34"/>
                              </a:lnTo>
                              <a:lnTo>
                                <a:pt x="259" y="22"/>
                              </a:lnTo>
                              <a:lnTo>
                                <a:pt x="257" y="10"/>
                              </a:lnTo>
                              <a:lnTo>
                                <a:pt x="249" y="3"/>
                              </a:lnTo>
                              <a:lnTo>
                                <a:pt x="237" y="0"/>
                              </a:lnTo>
                              <a:close/>
                              <a:moveTo>
                                <a:pt x="21" y="0"/>
                              </a:moveTo>
                              <a:lnTo>
                                <a:pt x="7" y="3"/>
                              </a:lnTo>
                              <a:lnTo>
                                <a:pt x="0" y="10"/>
                              </a:lnTo>
                              <a:lnTo>
                                <a:pt x="0" y="34"/>
                              </a:lnTo>
                              <a:lnTo>
                                <a:pt x="7" y="41"/>
                              </a:lnTo>
                              <a:lnTo>
                                <a:pt x="33" y="41"/>
                              </a:lnTo>
                              <a:lnTo>
                                <a:pt x="41" y="34"/>
                              </a:lnTo>
                              <a:lnTo>
                                <a:pt x="41" y="10"/>
                              </a:lnTo>
                              <a:lnTo>
                                <a:pt x="33" y="3"/>
                              </a:lnTo>
                              <a:lnTo>
                                <a:pt x="21" y="0"/>
                              </a:lnTo>
                              <a:close/>
                              <a:moveTo>
                                <a:pt x="127" y="0"/>
                              </a:moveTo>
                              <a:lnTo>
                                <a:pt x="115" y="3"/>
                              </a:lnTo>
                              <a:lnTo>
                                <a:pt x="108" y="10"/>
                              </a:lnTo>
                              <a:lnTo>
                                <a:pt x="108" y="34"/>
                              </a:lnTo>
                              <a:lnTo>
                                <a:pt x="115" y="41"/>
                              </a:lnTo>
                              <a:lnTo>
                                <a:pt x="141" y="41"/>
                              </a:lnTo>
                              <a:lnTo>
                                <a:pt x="149" y="34"/>
                              </a:lnTo>
                              <a:lnTo>
                                <a:pt x="149" y="10"/>
                              </a:lnTo>
                              <a:lnTo>
                                <a:pt x="141" y="3"/>
                              </a:lnTo>
                              <a:lnTo>
                                <a:pt x="127" y="0"/>
                              </a:lnTo>
                              <a:close/>
                            </a:path>
                          </a:pathLst>
                        </a:custGeom>
                        <a:solidFill>
                          <a:srgbClr val="000000"/>
                        </a:solidFill>
                        <a:ln>
                          <a:noFill/>
                        </a:ln>
                      </wps:spPr>
                      <wps:bodyPr upright="1"/>
                    </wps:wsp>
                  </a:graphicData>
                </a:graphic>
              </wp:anchor>
            </w:drawing>
          </mc:Choice>
          <mc:Fallback>
            <w:pict>
              <v:shape id="任意多边形 405" o:spid="_x0000_s1026" o:spt="100" style="position:absolute;left:0pt;margin-left:261.9pt;margin-top:15.3pt;height:2.05pt;width:13pt;mso-position-horizontal-relative:page;z-index:-251257856;mso-width-relative:page;mso-height-relative:page;" fillcolor="#000000" filled="t" stroked="f" coordsize="260,41" o:gfxdata="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a8hwr9QAAAAJAQAADwAAAAAAAAABACAAAAAiAAAAZHJzL2Rvd25yZXYu&#10;eG1sUEsBAhQAFAAAAAgAh07iQFhGReSqAgAApAgAAA4AAAAAAAAAAQAgAAAAIwEAAGRycy9lMm9E&#10;b2MueG1sUEsFBgAAAAAGAAYAWQEAAD8GAAAAAA==&#10;" path="m237,0l225,3,218,10,216,22,218,34,225,41,249,41,257,34,259,22,257,10,249,3,237,0xm21,0l7,3,0,10,0,34,7,41,33,41,41,34,41,10,33,3,21,0xm127,0l115,3,108,10,108,34,115,41,141,41,149,34,149,10,141,3,127,0xe">
                <v:fill on="t" focussize="0,0"/>
                <v:stroke on="f"/>
                <v:imagedata o:title=""/>
                <o:lock v:ext="edit" aspectratio="f"/>
              </v:shape>
            </w:pict>
          </mc:Fallback>
        </mc:AlternateContent>
      </w:r>
      <w:r>
        <mc:AlternateContent>
          <mc:Choice Requires="wps">
            <w:drawing>
              <wp:anchor distT="0" distB="0" distL="114300" distR="114300" simplePos="0" relativeHeight="252059648" behindDoc="1" locked="0" layoutInCell="1" allowOverlap="1">
                <wp:simplePos x="0" y="0"/>
                <wp:positionH relativeFrom="page">
                  <wp:posOffset>3541395</wp:posOffset>
                </wp:positionH>
                <wp:positionV relativeFrom="paragraph">
                  <wp:posOffset>194310</wp:posOffset>
                </wp:positionV>
                <wp:extent cx="165100" cy="26035"/>
                <wp:effectExtent l="0" t="0" r="6350" b="2540"/>
                <wp:wrapNone/>
                <wp:docPr id="405" name="任意多边形 406"/>
                <wp:cNvGraphicFramePr/>
                <a:graphic xmlns:a="http://schemas.openxmlformats.org/drawingml/2006/main">
                  <a:graphicData uri="http://schemas.microsoft.com/office/word/2010/wordprocessingShape">
                    <wps:wsp>
                      <wps:cNvSpPr/>
                      <wps:spPr>
                        <a:xfrm>
                          <a:off x="0" y="0"/>
                          <a:ext cx="165100" cy="26035"/>
                        </a:xfrm>
                        <a:custGeom>
                          <a:avLst/>
                          <a:gdLst/>
                          <a:ahLst/>
                          <a:cxnLst/>
                          <a:pathLst>
                            <a:path w="260" h="41">
                              <a:moveTo>
                                <a:pt x="238" y="0"/>
                              </a:moveTo>
                              <a:lnTo>
                                <a:pt x="223" y="3"/>
                              </a:lnTo>
                              <a:lnTo>
                                <a:pt x="219" y="10"/>
                              </a:lnTo>
                              <a:lnTo>
                                <a:pt x="216" y="22"/>
                              </a:lnTo>
                              <a:lnTo>
                                <a:pt x="219" y="34"/>
                              </a:lnTo>
                              <a:lnTo>
                                <a:pt x="223" y="41"/>
                              </a:lnTo>
                              <a:lnTo>
                                <a:pt x="250" y="41"/>
                              </a:lnTo>
                              <a:lnTo>
                                <a:pt x="257" y="34"/>
                              </a:lnTo>
                              <a:lnTo>
                                <a:pt x="259" y="22"/>
                              </a:lnTo>
                              <a:lnTo>
                                <a:pt x="257" y="10"/>
                              </a:lnTo>
                              <a:lnTo>
                                <a:pt x="250" y="3"/>
                              </a:lnTo>
                              <a:lnTo>
                                <a:pt x="238" y="0"/>
                              </a:lnTo>
                              <a:close/>
                              <a:moveTo>
                                <a:pt x="22" y="0"/>
                              </a:moveTo>
                              <a:lnTo>
                                <a:pt x="7" y="3"/>
                              </a:lnTo>
                              <a:lnTo>
                                <a:pt x="0" y="10"/>
                              </a:lnTo>
                              <a:lnTo>
                                <a:pt x="0" y="34"/>
                              </a:lnTo>
                              <a:lnTo>
                                <a:pt x="7" y="41"/>
                              </a:lnTo>
                              <a:lnTo>
                                <a:pt x="31" y="41"/>
                              </a:lnTo>
                              <a:lnTo>
                                <a:pt x="41" y="34"/>
                              </a:lnTo>
                              <a:lnTo>
                                <a:pt x="41" y="10"/>
                              </a:lnTo>
                              <a:lnTo>
                                <a:pt x="31" y="3"/>
                              </a:lnTo>
                              <a:lnTo>
                                <a:pt x="22" y="0"/>
                              </a:lnTo>
                              <a:close/>
                              <a:moveTo>
                                <a:pt x="127" y="0"/>
                              </a:moveTo>
                              <a:lnTo>
                                <a:pt x="115" y="3"/>
                              </a:lnTo>
                              <a:lnTo>
                                <a:pt x="108" y="10"/>
                              </a:lnTo>
                              <a:lnTo>
                                <a:pt x="108" y="34"/>
                              </a:lnTo>
                              <a:lnTo>
                                <a:pt x="115" y="41"/>
                              </a:lnTo>
                              <a:lnTo>
                                <a:pt x="142" y="41"/>
                              </a:lnTo>
                              <a:lnTo>
                                <a:pt x="149" y="34"/>
                              </a:lnTo>
                              <a:lnTo>
                                <a:pt x="149" y="10"/>
                              </a:lnTo>
                              <a:lnTo>
                                <a:pt x="142" y="3"/>
                              </a:lnTo>
                              <a:lnTo>
                                <a:pt x="127" y="0"/>
                              </a:lnTo>
                              <a:close/>
                            </a:path>
                          </a:pathLst>
                        </a:custGeom>
                        <a:solidFill>
                          <a:srgbClr val="000000"/>
                        </a:solidFill>
                        <a:ln>
                          <a:noFill/>
                        </a:ln>
                      </wps:spPr>
                      <wps:bodyPr upright="1"/>
                    </wps:wsp>
                  </a:graphicData>
                </a:graphic>
              </wp:anchor>
            </w:drawing>
          </mc:Choice>
          <mc:Fallback>
            <w:pict>
              <v:shape id="任意多边形 406" o:spid="_x0000_s1026" o:spt="100" style="position:absolute;left:0pt;margin-left:278.85pt;margin-top:15.3pt;height:2.05pt;width:13pt;mso-position-horizontal-relative:page;z-index:-251256832;mso-width-relative:page;mso-height-relative:page;" fillcolor="#000000" filled="t" stroked="f" coordsize="260,41" o:gfxdata="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PLuf1PVAAAACQEAAA8AAAAAAAAAAQAgAAAAIgAA&#10;AGRycy9kb3ducmV2LnhtbFBLAQIUABQAAAAIAIdO4kCsPqrEtgIAAKQIAAAOAAAAAAAAAAEAIAAA&#10;ACQBAABkcnMvZTJvRG9jLnhtbFBLBQYAAAAABgAGAFkBAABMBgAAAAA=&#10;" path="m238,0l223,3,219,10,216,22,219,34,223,41,250,41,257,34,259,22,257,10,250,3,238,0xm22,0l7,3,0,10,0,34,7,41,31,41,41,34,41,10,31,3,22,0xm127,0l115,3,108,10,108,34,115,41,142,41,149,34,149,10,142,3,127,0xe">
                <v:fill on="t" focussize="0,0"/>
                <v:stroke on="f"/>
                <v:imagedata o:title=""/>
                <o:lock v:ext="edit" aspectratio="f"/>
              </v:shape>
            </w:pict>
          </mc:Fallback>
        </mc:AlternateContent>
      </w:r>
      <w:r>
        <mc:AlternateContent>
          <mc:Choice Requires="wps">
            <w:drawing>
              <wp:anchor distT="0" distB="0" distL="114300" distR="114300" simplePos="0" relativeHeight="252060672" behindDoc="1" locked="0" layoutInCell="1" allowOverlap="1">
                <wp:simplePos x="0" y="0"/>
                <wp:positionH relativeFrom="page">
                  <wp:posOffset>3754755</wp:posOffset>
                </wp:positionH>
                <wp:positionV relativeFrom="paragraph">
                  <wp:posOffset>194310</wp:posOffset>
                </wp:positionV>
                <wp:extent cx="166370" cy="26035"/>
                <wp:effectExtent l="0" t="0" r="5080" b="2540"/>
                <wp:wrapNone/>
                <wp:docPr id="406" name="任意多边形 407"/>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6" y="3"/>
                              </a:lnTo>
                              <a:lnTo>
                                <a:pt x="221" y="10"/>
                              </a:lnTo>
                              <a:lnTo>
                                <a:pt x="219" y="22"/>
                              </a:lnTo>
                              <a:lnTo>
                                <a:pt x="221" y="34"/>
                              </a:lnTo>
                              <a:lnTo>
                                <a:pt x="226" y="41"/>
                              </a:lnTo>
                              <a:lnTo>
                                <a:pt x="252" y="41"/>
                              </a:lnTo>
                              <a:lnTo>
                                <a:pt x="259" y="34"/>
                              </a:lnTo>
                              <a:lnTo>
                                <a:pt x="262" y="22"/>
                              </a:lnTo>
                              <a:lnTo>
                                <a:pt x="259" y="10"/>
                              </a:lnTo>
                              <a:lnTo>
                                <a:pt x="252" y="3"/>
                              </a:lnTo>
                              <a:lnTo>
                                <a:pt x="240" y="0"/>
                              </a:lnTo>
                              <a:close/>
                              <a:moveTo>
                                <a:pt x="22" y="0"/>
                              </a:moveTo>
                              <a:lnTo>
                                <a:pt x="10" y="3"/>
                              </a:lnTo>
                              <a:lnTo>
                                <a:pt x="0" y="10"/>
                              </a:lnTo>
                              <a:lnTo>
                                <a:pt x="0" y="34"/>
                              </a:lnTo>
                              <a:lnTo>
                                <a:pt x="10" y="41"/>
                              </a:lnTo>
                              <a:lnTo>
                                <a:pt x="34" y="41"/>
                              </a:lnTo>
                              <a:lnTo>
                                <a:pt x="41" y="34"/>
                              </a:lnTo>
                              <a:lnTo>
                                <a:pt x="41" y="10"/>
                              </a:lnTo>
                              <a:lnTo>
                                <a:pt x="34" y="3"/>
                              </a:lnTo>
                              <a:lnTo>
                                <a:pt x="22" y="0"/>
                              </a:lnTo>
                              <a:close/>
                              <a:moveTo>
                                <a:pt x="130" y="0"/>
                              </a:moveTo>
                              <a:lnTo>
                                <a:pt x="118" y="3"/>
                              </a:lnTo>
                              <a:lnTo>
                                <a:pt x="111" y="10"/>
                              </a:lnTo>
                              <a:lnTo>
                                <a:pt x="111" y="34"/>
                              </a:lnTo>
                              <a:lnTo>
                                <a:pt x="118" y="41"/>
                              </a:lnTo>
                              <a:lnTo>
                                <a:pt x="142" y="41"/>
                              </a:lnTo>
                              <a:lnTo>
                                <a:pt x="151" y="34"/>
                              </a:lnTo>
                              <a:lnTo>
                                <a:pt x="151" y="10"/>
                              </a:lnTo>
                              <a:lnTo>
                                <a:pt x="142" y="3"/>
                              </a:lnTo>
                              <a:lnTo>
                                <a:pt x="130" y="0"/>
                              </a:lnTo>
                              <a:close/>
                            </a:path>
                          </a:pathLst>
                        </a:custGeom>
                        <a:solidFill>
                          <a:srgbClr val="000000"/>
                        </a:solidFill>
                        <a:ln>
                          <a:noFill/>
                        </a:ln>
                      </wps:spPr>
                      <wps:bodyPr upright="1"/>
                    </wps:wsp>
                  </a:graphicData>
                </a:graphic>
              </wp:anchor>
            </w:drawing>
          </mc:Choice>
          <mc:Fallback>
            <w:pict>
              <v:shape id="任意多边形 407" o:spid="_x0000_s1026" o:spt="100" style="position:absolute;left:0pt;margin-left:295.65pt;margin-top:15.3pt;height:2.05pt;width:13.1pt;mso-position-horizontal-relative:page;z-index:-251255808;mso-width-relative:page;mso-height-relative:page;" fillcolor="#000000" filled="t" stroked="f" coordsize="262,41" o:gfxdata="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vbqw5dcAAAAJAQAADwAAAAAAAAABACAAAAAi&#10;AAAAZHJzL2Rvd25yZXYueG1sUEsBAhQAFAAAAAgAh07iQLr/kye2AgAApggAAA4AAAAAAAAAAQAg&#10;AAAAJgEAAGRycy9lMm9Eb2MueG1sUEsFBgAAAAAGAAYAWQEAAE4GAAAAAA==&#10;" path="m240,0l226,3,221,10,219,22,221,34,226,41,252,41,259,34,262,22,259,10,252,3,240,0xm22,0l10,3,0,10,0,34,10,41,34,41,41,34,41,10,34,3,22,0xm130,0l118,3,111,10,111,34,118,41,142,41,151,34,151,10,142,3,130,0xe">
                <v:fill on="t" focussize="0,0"/>
                <v:stroke on="f"/>
                <v:imagedata o:title=""/>
                <o:lock v:ext="edit" aspectratio="f"/>
              </v:shape>
            </w:pict>
          </mc:Fallback>
        </mc:AlternateContent>
      </w:r>
      <w:r>
        <mc:AlternateContent>
          <mc:Choice Requires="wps">
            <w:drawing>
              <wp:anchor distT="0" distB="0" distL="114300" distR="114300" simplePos="0" relativeHeight="252061696" behindDoc="1" locked="0" layoutInCell="1" allowOverlap="1">
                <wp:simplePos x="0" y="0"/>
                <wp:positionH relativeFrom="page">
                  <wp:posOffset>3969385</wp:posOffset>
                </wp:positionH>
                <wp:positionV relativeFrom="paragraph">
                  <wp:posOffset>194310</wp:posOffset>
                </wp:positionV>
                <wp:extent cx="165100" cy="26035"/>
                <wp:effectExtent l="0" t="0" r="6350" b="2540"/>
                <wp:wrapNone/>
                <wp:docPr id="407" name="任意多边形 408"/>
                <wp:cNvGraphicFramePr/>
                <a:graphic xmlns:a="http://schemas.openxmlformats.org/drawingml/2006/main">
                  <a:graphicData uri="http://schemas.microsoft.com/office/word/2010/wordprocessingShape">
                    <wps:wsp>
                      <wps:cNvSpPr/>
                      <wps:spPr>
                        <a:xfrm>
                          <a:off x="0" y="0"/>
                          <a:ext cx="165100" cy="26035"/>
                        </a:xfrm>
                        <a:custGeom>
                          <a:avLst/>
                          <a:gdLst/>
                          <a:ahLst/>
                          <a:cxnLst/>
                          <a:pathLst>
                            <a:path w="260" h="41">
                              <a:moveTo>
                                <a:pt x="240" y="0"/>
                              </a:moveTo>
                              <a:lnTo>
                                <a:pt x="225" y="3"/>
                              </a:lnTo>
                              <a:lnTo>
                                <a:pt x="218" y="10"/>
                              </a:lnTo>
                              <a:lnTo>
                                <a:pt x="218" y="34"/>
                              </a:lnTo>
                              <a:lnTo>
                                <a:pt x="225" y="41"/>
                              </a:lnTo>
                              <a:lnTo>
                                <a:pt x="249" y="41"/>
                              </a:lnTo>
                              <a:lnTo>
                                <a:pt x="259" y="34"/>
                              </a:lnTo>
                              <a:lnTo>
                                <a:pt x="259" y="10"/>
                              </a:lnTo>
                              <a:lnTo>
                                <a:pt x="249" y="3"/>
                              </a:lnTo>
                              <a:lnTo>
                                <a:pt x="240" y="0"/>
                              </a:lnTo>
                              <a:close/>
                              <a:moveTo>
                                <a:pt x="21" y="0"/>
                              </a:moveTo>
                              <a:lnTo>
                                <a:pt x="7" y="3"/>
                              </a:lnTo>
                              <a:lnTo>
                                <a:pt x="0" y="10"/>
                              </a:lnTo>
                              <a:lnTo>
                                <a:pt x="0" y="34"/>
                              </a:lnTo>
                              <a:lnTo>
                                <a:pt x="7" y="41"/>
                              </a:lnTo>
                              <a:lnTo>
                                <a:pt x="33" y="41"/>
                              </a:lnTo>
                              <a:lnTo>
                                <a:pt x="40" y="34"/>
                              </a:lnTo>
                              <a:lnTo>
                                <a:pt x="40" y="10"/>
                              </a:lnTo>
                              <a:lnTo>
                                <a:pt x="33" y="3"/>
                              </a:lnTo>
                              <a:lnTo>
                                <a:pt x="21" y="0"/>
                              </a:lnTo>
                              <a:close/>
                              <a:moveTo>
                                <a:pt x="127" y="0"/>
                              </a:moveTo>
                              <a:lnTo>
                                <a:pt x="117" y="3"/>
                              </a:lnTo>
                              <a:lnTo>
                                <a:pt x="108" y="10"/>
                              </a:lnTo>
                              <a:lnTo>
                                <a:pt x="108" y="34"/>
                              </a:lnTo>
                              <a:lnTo>
                                <a:pt x="117" y="41"/>
                              </a:lnTo>
                              <a:lnTo>
                                <a:pt x="141" y="41"/>
                              </a:lnTo>
                              <a:lnTo>
                                <a:pt x="148" y="34"/>
                              </a:lnTo>
                              <a:lnTo>
                                <a:pt x="148" y="10"/>
                              </a:lnTo>
                              <a:lnTo>
                                <a:pt x="141" y="3"/>
                              </a:lnTo>
                              <a:lnTo>
                                <a:pt x="127" y="0"/>
                              </a:lnTo>
                              <a:close/>
                            </a:path>
                          </a:pathLst>
                        </a:custGeom>
                        <a:solidFill>
                          <a:srgbClr val="000000"/>
                        </a:solidFill>
                        <a:ln>
                          <a:noFill/>
                        </a:ln>
                      </wps:spPr>
                      <wps:bodyPr upright="1"/>
                    </wps:wsp>
                  </a:graphicData>
                </a:graphic>
              </wp:anchor>
            </w:drawing>
          </mc:Choice>
          <mc:Fallback>
            <w:pict>
              <v:shape id="任意多边形 408" o:spid="_x0000_s1026" o:spt="100" style="position:absolute;left:0pt;margin-left:312.55pt;margin-top:15.3pt;height:2.05pt;width:13pt;mso-position-horizontal-relative:page;z-index:-251254784;mso-width-relative:page;mso-height-relative:page;" fillcolor="#000000" filled="t" stroked="f" coordsize="260,41" o:gfxdata="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IMck3VAAAACQEAAA8AAAAAAAAAAQAgAAAAIgAAAGRycy9kb3ducmV2Lnht&#10;bFBLAQIUABQAAAAIAIdO4kBulOOVpwIAAFYIAAAOAAAAAAAAAAEAIAAAACQBAABkcnMvZTJvRG9j&#10;LnhtbFBLBQYAAAAABgAGAFkBAAA9BgAAAAA=&#10;" path="m240,0l225,3,218,10,218,34,225,41,249,41,259,34,259,10,249,3,240,0xm21,0l7,3,0,10,0,34,7,41,33,41,40,34,40,10,33,3,21,0xm127,0l117,3,108,10,108,34,117,41,141,41,148,34,148,10,141,3,127,0xe">
                <v:fill on="t" focussize="0,0"/>
                <v:stroke on="f"/>
                <v:imagedata o:title=""/>
                <o:lock v:ext="edit" aspectratio="f"/>
              </v:shape>
            </w:pict>
          </mc:Fallback>
        </mc:AlternateContent>
      </w:r>
      <w:r>
        <mc:AlternateContent>
          <mc:Choice Requires="wps">
            <w:drawing>
              <wp:anchor distT="0" distB="0" distL="114300" distR="114300" simplePos="0" relativeHeight="252062720" behindDoc="1" locked="0" layoutInCell="1" allowOverlap="1">
                <wp:simplePos x="0" y="0"/>
                <wp:positionH relativeFrom="page">
                  <wp:posOffset>4182745</wp:posOffset>
                </wp:positionH>
                <wp:positionV relativeFrom="paragraph">
                  <wp:posOffset>194310</wp:posOffset>
                </wp:positionV>
                <wp:extent cx="165100" cy="26035"/>
                <wp:effectExtent l="0" t="0" r="6350" b="2540"/>
                <wp:wrapNone/>
                <wp:docPr id="408" name="任意多边形 409"/>
                <wp:cNvGraphicFramePr/>
                <a:graphic xmlns:a="http://schemas.openxmlformats.org/drawingml/2006/main">
                  <a:graphicData uri="http://schemas.microsoft.com/office/word/2010/wordprocessingShape">
                    <wps:wsp>
                      <wps:cNvSpPr/>
                      <wps:spPr>
                        <a:xfrm>
                          <a:off x="0" y="0"/>
                          <a:ext cx="165100" cy="26035"/>
                        </a:xfrm>
                        <a:custGeom>
                          <a:avLst/>
                          <a:gdLst/>
                          <a:ahLst/>
                          <a:cxnLst/>
                          <a:pathLst>
                            <a:path w="260" h="41">
                              <a:moveTo>
                                <a:pt x="237" y="0"/>
                              </a:moveTo>
                              <a:lnTo>
                                <a:pt x="225" y="3"/>
                              </a:lnTo>
                              <a:lnTo>
                                <a:pt x="218" y="10"/>
                              </a:lnTo>
                              <a:lnTo>
                                <a:pt x="218" y="34"/>
                              </a:lnTo>
                              <a:lnTo>
                                <a:pt x="225" y="41"/>
                              </a:lnTo>
                              <a:lnTo>
                                <a:pt x="249" y="41"/>
                              </a:lnTo>
                              <a:lnTo>
                                <a:pt x="259" y="34"/>
                              </a:lnTo>
                              <a:lnTo>
                                <a:pt x="259" y="10"/>
                              </a:lnTo>
                              <a:lnTo>
                                <a:pt x="249" y="3"/>
                              </a:lnTo>
                              <a:lnTo>
                                <a:pt x="237" y="0"/>
                              </a:lnTo>
                              <a:close/>
                              <a:moveTo>
                                <a:pt x="21" y="0"/>
                              </a:moveTo>
                              <a:lnTo>
                                <a:pt x="7" y="3"/>
                              </a:lnTo>
                              <a:lnTo>
                                <a:pt x="0" y="10"/>
                              </a:lnTo>
                              <a:lnTo>
                                <a:pt x="0" y="34"/>
                              </a:lnTo>
                              <a:lnTo>
                                <a:pt x="7" y="41"/>
                              </a:lnTo>
                              <a:lnTo>
                                <a:pt x="33" y="41"/>
                              </a:lnTo>
                              <a:lnTo>
                                <a:pt x="40" y="34"/>
                              </a:lnTo>
                              <a:lnTo>
                                <a:pt x="40" y="10"/>
                              </a:lnTo>
                              <a:lnTo>
                                <a:pt x="33" y="3"/>
                              </a:lnTo>
                              <a:lnTo>
                                <a:pt x="21" y="0"/>
                              </a:lnTo>
                              <a:close/>
                              <a:moveTo>
                                <a:pt x="127" y="0"/>
                              </a:moveTo>
                              <a:lnTo>
                                <a:pt x="115" y="3"/>
                              </a:lnTo>
                              <a:lnTo>
                                <a:pt x="108" y="10"/>
                              </a:lnTo>
                              <a:lnTo>
                                <a:pt x="108" y="34"/>
                              </a:lnTo>
                              <a:lnTo>
                                <a:pt x="115" y="41"/>
                              </a:lnTo>
                              <a:lnTo>
                                <a:pt x="141" y="41"/>
                              </a:lnTo>
                              <a:lnTo>
                                <a:pt x="148" y="34"/>
                              </a:lnTo>
                              <a:lnTo>
                                <a:pt x="148" y="10"/>
                              </a:lnTo>
                              <a:lnTo>
                                <a:pt x="141" y="3"/>
                              </a:lnTo>
                              <a:lnTo>
                                <a:pt x="127" y="0"/>
                              </a:lnTo>
                              <a:close/>
                            </a:path>
                          </a:pathLst>
                        </a:custGeom>
                        <a:solidFill>
                          <a:srgbClr val="000000"/>
                        </a:solidFill>
                        <a:ln>
                          <a:noFill/>
                        </a:ln>
                      </wps:spPr>
                      <wps:bodyPr upright="1"/>
                    </wps:wsp>
                  </a:graphicData>
                </a:graphic>
              </wp:anchor>
            </w:drawing>
          </mc:Choice>
          <mc:Fallback>
            <w:pict>
              <v:shape id="任意多边形 409" o:spid="_x0000_s1026" o:spt="100" style="position:absolute;left:0pt;margin-left:329.35pt;margin-top:15.3pt;height:2.05pt;width:13pt;mso-position-horizontal-relative:page;z-index:-251253760;mso-width-relative:page;mso-height-relative:page;" fillcolor="#000000" filled="t" stroked="f" coordsize="260,41" o:gfxdata="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Xobpo1QAAAAkBAAAPAAAAAAAAAAEAIAAAACIAAABkcnMvZG93bnJldi54bWxQSwECFAAUAAAA&#10;CACHTuJAVvWWRZwCAABWCAAADgAAAAAAAAABACAAAAAkAQAAZHJzL2Uyb0RvYy54bWxQSwUGAAAA&#10;AAYABgBZAQAAMgYAAAAA&#10;" path="m237,0l225,3,218,10,218,34,225,41,249,41,259,34,259,10,249,3,237,0xm21,0l7,3,0,10,0,34,7,41,33,41,40,34,40,10,33,3,21,0xm127,0l115,3,108,10,108,34,115,41,141,41,148,34,148,10,141,3,127,0xe">
                <v:fill on="t" focussize="0,0"/>
                <v:stroke on="f"/>
                <v:imagedata o:title=""/>
                <o:lock v:ext="edit" aspectratio="f"/>
              </v:shape>
            </w:pict>
          </mc:Fallback>
        </mc:AlternateContent>
      </w:r>
      <w:r>
        <mc:AlternateContent>
          <mc:Choice Requires="wps">
            <w:drawing>
              <wp:anchor distT="0" distB="0" distL="114300" distR="114300" simplePos="0" relativeHeight="252063744" behindDoc="1" locked="0" layoutInCell="1" allowOverlap="1">
                <wp:simplePos x="0" y="0"/>
                <wp:positionH relativeFrom="page">
                  <wp:posOffset>4396105</wp:posOffset>
                </wp:positionH>
                <wp:positionV relativeFrom="paragraph">
                  <wp:posOffset>194310</wp:posOffset>
                </wp:positionV>
                <wp:extent cx="165100" cy="26035"/>
                <wp:effectExtent l="0" t="0" r="6350" b="2540"/>
                <wp:wrapNone/>
                <wp:docPr id="409" name="任意多边形 410"/>
                <wp:cNvGraphicFramePr/>
                <a:graphic xmlns:a="http://schemas.openxmlformats.org/drawingml/2006/main">
                  <a:graphicData uri="http://schemas.microsoft.com/office/word/2010/wordprocessingShape">
                    <wps:wsp>
                      <wps:cNvSpPr/>
                      <wps:spPr>
                        <a:xfrm>
                          <a:off x="0" y="0"/>
                          <a:ext cx="165100" cy="26035"/>
                        </a:xfrm>
                        <a:custGeom>
                          <a:avLst/>
                          <a:gdLst/>
                          <a:ahLst/>
                          <a:cxnLst/>
                          <a:pathLst>
                            <a:path w="260" h="41">
                              <a:moveTo>
                                <a:pt x="237" y="0"/>
                              </a:moveTo>
                              <a:lnTo>
                                <a:pt x="225" y="3"/>
                              </a:lnTo>
                              <a:lnTo>
                                <a:pt x="218" y="10"/>
                              </a:lnTo>
                              <a:lnTo>
                                <a:pt x="216" y="22"/>
                              </a:lnTo>
                              <a:lnTo>
                                <a:pt x="218" y="34"/>
                              </a:lnTo>
                              <a:lnTo>
                                <a:pt x="225" y="41"/>
                              </a:lnTo>
                              <a:lnTo>
                                <a:pt x="249" y="41"/>
                              </a:lnTo>
                              <a:lnTo>
                                <a:pt x="256" y="34"/>
                              </a:lnTo>
                              <a:lnTo>
                                <a:pt x="259" y="22"/>
                              </a:lnTo>
                              <a:lnTo>
                                <a:pt x="256" y="10"/>
                              </a:lnTo>
                              <a:lnTo>
                                <a:pt x="249" y="3"/>
                              </a:lnTo>
                              <a:lnTo>
                                <a:pt x="237" y="0"/>
                              </a:lnTo>
                              <a:close/>
                              <a:moveTo>
                                <a:pt x="21" y="0"/>
                              </a:moveTo>
                              <a:lnTo>
                                <a:pt x="7" y="3"/>
                              </a:lnTo>
                              <a:lnTo>
                                <a:pt x="0" y="10"/>
                              </a:lnTo>
                              <a:lnTo>
                                <a:pt x="0" y="34"/>
                              </a:lnTo>
                              <a:lnTo>
                                <a:pt x="7" y="41"/>
                              </a:lnTo>
                              <a:lnTo>
                                <a:pt x="33" y="41"/>
                              </a:lnTo>
                              <a:lnTo>
                                <a:pt x="40" y="34"/>
                              </a:lnTo>
                              <a:lnTo>
                                <a:pt x="40" y="10"/>
                              </a:lnTo>
                              <a:lnTo>
                                <a:pt x="33" y="3"/>
                              </a:lnTo>
                              <a:lnTo>
                                <a:pt x="21" y="0"/>
                              </a:lnTo>
                              <a:close/>
                              <a:moveTo>
                                <a:pt x="127" y="0"/>
                              </a:moveTo>
                              <a:lnTo>
                                <a:pt x="115" y="3"/>
                              </a:lnTo>
                              <a:lnTo>
                                <a:pt x="108" y="10"/>
                              </a:lnTo>
                              <a:lnTo>
                                <a:pt x="108" y="34"/>
                              </a:lnTo>
                              <a:lnTo>
                                <a:pt x="115" y="41"/>
                              </a:lnTo>
                              <a:lnTo>
                                <a:pt x="141" y="41"/>
                              </a:lnTo>
                              <a:lnTo>
                                <a:pt x="148" y="34"/>
                              </a:lnTo>
                              <a:lnTo>
                                <a:pt x="148" y="10"/>
                              </a:lnTo>
                              <a:lnTo>
                                <a:pt x="141" y="3"/>
                              </a:lnTo>
                              <a:lnTo>
                                <a:pt x="127" y="0"/>
                              </a:lnTo>
                              <a:close/>
                            </a:path>
                          </a:pathLst>
                        </a:custGeom>
                        <a:solidFill>
                          <a:srgbClr val="000000"/>
                        </a:solidFill>
                        <a:ln>
                          <a:noFill/>
                        </a:ln>
                      </wps:spPr>
                      <wps:bodyPr upright="1"/>
                    </wps:wsp>
                  </a:graphicData>
                </a:graphic>
              </wp:anchor>
            </w:drawing>
          </mc:Choice>
          <mc:Fallback>
            <w:pict>
              <v:shape id="任意多边形 410" o:spid="_x0000_s1026" o:spt="100" style="position:absolute;left:0pt;margin-left:346.15pt;margin-top:15.3pt;height:2.05pt;width:13pt;mso-position-horizontal-relative:page;z-index:-251252736;mso-width-relative:page;mso-height-relative:page;" fillcolor="#000000" filled="t" stroked="f" coordsize="260,41" o:gfxdata="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GF32rfWAAAACQEAAA8AAAAAAAAAAQAgAAAAIgAAAGRycy9kb3du&#10;cmV2LnhtbFBLAQIUABQAAAAIAIdO4kB0OayirAIAAKQIAAAOAAAAAAAAAAEAIAAAACUBAABkcnMv&#10;ZTJvRG9jLnhtbFBLBQYAAAAABgAGAFkBAABDBgAAAAA=&#10;" path="m237,0l225,3,218,10,216,22,218,34,225,41,249,41,256,34,259,22,256,10,249,3,237,0xm21,0l7,3,0,10,0,34,7,41,33,41,40,34,40,10,33,3,21,0xm127,0l115,3,108,10,108,34,115,41,141,41,148,34,148,10,141,3,127,0xe">
                <v:fill on="t" focussize="0,0"/>
                <v:stroke on="f"/>
                <v:imagedata o:title=""/>
                <o:lock v:ext="edit" aspectratio="f"/>
              </v:shape>
            </w:pict>
          </mc:Fallback>
        </mc:AlternateContent>
      </w:r>
      <w:r>
        <mc:AlternateContent>
          <mc:Choice Requires="wps">
            <w:drawing>
              <wp:anchor distT="0" distB="0" distL="114300" distR="114300" simplePos="0" relativeHeight="252064768" behindDoc="1" locked="0" layoutInCell="1" allowOverlap="1">
                <wp:simplePos x="0" y="0"/>
                <wp:positionH relativeFrom="page">
                  <wp:posOffset>4609465</wp:posOffset>
                </wp:positionH>
                <wp:positionV relativeFrom="paragraph">
                  <wp:posOffset>194310</wp:posOffset>
                </wp:positionV>
                <wp:extent cx="165100" cy="26035"/>
                <wp:effectExtent l="0" t="0" r="6350" b="2540"/>
                <wp:wrapNone/>
                <wp:docPr id="410" name="任意多边形 411"/>
                <wp:cNvGraphicFramePr/>
                <a:graphic xmlns:a="http://schemas.openxmlformats.org/drawingml/2006/main">
                  <a:graphicData uri="http://schemas.microsoft.com/office/word/2010/wordprocessingShape">
                    <wps:wsp>
                      <wps:cNvSpPr/>
                      <wps:spPr>
                        <a:xfrm>
                          <a:off x="0" y="0"/>
                          <a:ext cx="165100" cy="26035"/>
                        </a:xfrm>
                        <a:custGeom>
                          <a:avLst/>
                          <a:gdLst/>
                          <a:ahLst/>
                          <a:cxnLst/>
                          <a:pathLst>
                            <a:path w="260" h="41">
                              <a:moveTo>
                                <a:pt x="237" y="0"/>
                              </a:moveTo>
                              <a:lnTo>
                                <a:pt x="225" y="3"/>
                              </a:lnTo>
                              <a:lnTo>
                                <a:pt x="218" y="10"/>
                              </a:lnTo>
                              <a:lnTo>
                                <a:pt x="216" y="22"/>
                              </a:lnTo>
                              <a:lnTo>
                                <a:pt x="218" y="34"/>
                              </a:lnTo>
                              <a:lnTo>
                                <a:pt x="225" y="41"/>
                              </a:lnTo>
                              <a:lnTo>
                                <a:pt x="249" y="41"/>
                              </a:lnTo>
                              <a:lnTo>
                                <a:pt x="256" y="34"/>
                              </a:lnTo>
                              <a:lnTo>
                                <a:pt x="259" y="22"/>
                              </a:lnTo>
                              <a:lnTo>
                                <a:pt x="256" y="10"/>
                              </a:lnTo>
                              <a:lnTo>
                                <a:pt x="249" y="3"/>
                              </a:lnTo>
                              <a:lnTo>
                                <a:pt x="237" y="0"/>
                              </a:lnTo>
                              <a:close/>
                              <a:moveTo>
                                <a:pt x="21" y="0"/>
                              </a:moveTo>
                              <a:lnTo>
                                <a:pt x="7" y="3"/>
                              </a:lnTo>
                              <a:lnTo>
                                <a:pt x="0" y="10"/>
                              </a:lnTo>
                              <a:lnTo>
                                <a:pt x="0" y="34"/>
                              </a:lnTo>
                              <a:lnTo>
                                <a:pt x="7" y="41"/>
                              </a:lnTo>
                              <a:lnTo>
                                <a:pt x="33" y="41"/>
                              </a:lnTo>
                              <a:lnTo>
                                <a:pt x="40" y="34"/>
                              </a:lnTo>
                              <a:lnTo>
                                <a:pt x="40" y="10"/>
                              </a:lnTo>
                              <a:lnTo>
                                <a:pt x="33" y="3"/>
                              </a:lnTo>
                              <a:lnTo>
                                <a:pt x="21" y="0"/>
                              </a:lnTo>
                              <a:close/>
                              <a:moveTo>
                                <a:pt x="127" y="0"/>
                              </a:moveTo>
                              <a:lnTo>
                                <a:pt x="115" y="3"/>
                              </a:lnTo>
                              <a:lnTo>
                                <a:pt x="108" y="10"/>
                              </a:lnTo>
                              <a:lnTo>
                                <a:pt x="108" y="34"/>
                              </a:lnTo>
                              <a:lnTo>
                                <a:pt x="115" y="41"/>
                              </a:lnTo>
                              <a:lnTo>
                                <a:pt x="141" y="41"/>
                              </a:lnTo>
                              <a:lnTo>
                                <a:pt x="148" y="34"/>
                              </a:lnTo>
                              <a:lnTo>
                                <a:pt x="148" y="10"/>
                              </a:lnTo>
                              <a:lnTo>
                                <a:pt x="141" y="3"/>
                              </a:lnTo>
                              <a:lnTo>
                                <a:pt x="127" y="0"/>
                              </a:lnTo>
                              <a:close/>
                            </a:path>
                          </a:pathLst>
                        </a:custGeom>
                        <a:solidFill>
                          <a:srgbClr val="000000"/>
                        </a:solidFill>
                        <a:ln>
                          <a:noFill/>
                        </a:ln>
                      </wps:spPr>
                      <wps:bodyPr upright="1"/>
                    </wps:wsp>
                  </a:graphicData>
                </a:graphic>
              </wp:anchor>
            </w:drawing>
          </mc:Choice>
          <mc:Fallback>
            <w:pict>
              <v:shape id="任意多边形 411" o:spid="_x0000_s1026" o:spt="100" style="position:absolute;left:0pt;margin-left:362.95pt;margin-top:15.3pt;height:2.05pt;width:13pt;mso-position-horizontal-relative:page;z-index:-251251712;mso-width-relative:page;mso-height-relative:page;" fillcolor="#000000" filled="t" stroked="f" coordsize="260,41" o:gfxdata="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dPfZUNYAAAAJAQAADwAAAAAAAAABACAAAAAiAAAAZHJzL2Rvd25y&#10;ZXYueG1sUEsBAhQAFAAAAAgAh07iQM1DYxerAgAApAgAAA4AAAAAAAAAAQAgAAAAJQEAAGRycy9l&#10;Mm9Eb2MueG1sUEsFBgAAAAAGAAYAWQEAAEIGAAAAAA==&#10;" path="m237,0l225,3,218,10,216,22,218,34,225,41,249,41,256,34,259,22,256,10,249,3,237,0xm21,0l7,3,0,10,0,34,7,41,33,41,40,34,40,10,33,3,21,0xm127,0l115,3,108,10,108,34,115,41,141,41,148,34,148,10,141,3,127,0xe">
                <v:fill on="t" focussize="0,0"/>
                <v:stroke on="f"/>
                <v:imagedata o:title=""/>
                <o:lock v:ext="edit" aspectratio="f"/>
              </v:shape>
            </w:pict>
          </mc:Fallback>
        </mc:AlternateContent>
      </w:r>
      <w:r>
        <mc:AlternateContent>
          <mc:Choice Requires="wps">
            <w:drawing>
              <wp:anchor distT="0" distB="0" distL="114300" distR="114300" simplePos="0" relativeHeight="252065792" behindDoc="1" locked="0" layoutInCell="1" allowOverlap="1">
                <wp:simplePos x="0" y="0"/>
                <wp:positionH relativeFrom="page">
                  <wp:posOffset>4822825</wp:posOffset>
                </wp:positionH>
                <wp:positionV relativeFrom="paragraph">
                  <wp:posOffset>194310</wp:posOffset>
                </wp:positionV>
                <wp:extent cx="165100" cy="26035"/>
                <wp:effectExtent l="0" t="0" r="6350" b="2540"/>
                <wp:wrapNone/>
                <wp:docPr id="411" name="任意多边形 412"/>
                <wp:cNvGraphicFramePr/>
                <a:graphic xmlns:a="http://schemas.openxmlformats.org/drawingml/2006/main">
                  <a:graphicData uri="http://schemas.microsoft.com/office/word/2010/wordprocessingShape">
                    <wps:wsp>
                      <wps:cNvSpPr/>
                      <wps:spPr>
                        <a:xfrm>
                          <a:off x="0" y="0"/>
                          <a:ext cx="165100" cy="26035"/>
                        </a:xfrm>
                        <a:custGeom>
                          <a:avLst/>
                          <a:gdLst/>
                          <a:ahLst/>
                          <a:cxnLst/>
                          <a:pathLst>
                            <a:path w="260" h="41">
                              <a:moveTo>
                                <a:pt x="237" y="0"/>
                              </a:moveTo>
                              <a:lnTo>
                                <a:pt x="223" y="3"/>
                              </a:lnTo>
                              <a:lnTo>
                                <a:pt x="218" y="10"/>
                              </a:lnTo>
                              <a:lnTo>
                                <a:pt x="216" y="22"/>
                              </a:lnTo>
                              <a:lnTo>
                                <a:pt x="218" y="34"/>
                              </a:lnTo>
                              <a:lnTo>
                                <a:pt x="223" y="41"/>
                              </a:lnTo>
                              <a:lnTo>
                                <a:pt x="249" y="41"/>
                              </a:lnTo>
                              <a:lnTo>
                                <a:pt x="256" y="34"/>
                              </a:lnTo>
                              <a:lnTo>
                                <a:pt x="259" y="22"/>
                              </a:lnTo>
                              <a:lnTo>
                                <a:pt x="256" y="10"/>
                              </a:lnTo>
                              <a:lnTo>
                                <a:pt x="249" y="3"/>
                              </a:lnTo>
                              <a:lnTo>
                                <a:pt x="237" y="0"/>
                              </a:lnTo>
                              <a:close/>
                              <a:moveTo>
                                <a:pt x="21" y="0"/>
                              </a:moveTo>
                              <a:lnTo>
                                <a:pt x="7" y="3"/>
                              </a:lnTo>
                              <a:lnTo>
                                <a:pt x="0" y="10"/>
                              </a:lnTo>
                              <a:lnTo>
                                <a:pt x="0" y="34"/>
                              </a:lnTo>
                              <a:lnTo>
                                <a:pt x="7" y="41"/>
                              </a:lnTo>
                              <a:lnTo>
                                <a:pt x="31" y="41"/>
                              </a:lnTo>
                              <a:lnTo>
                                <a:pt x="40" y="34"/>
                              </a:lnTo>
                              <a:lnTo>
                                <a:pt x="40" y="10"/>
                              </a:lnTo>
                              <a:lnTo>
                                <a:pt x="31" y="3"/>
                              </a:lnTo>
                              <a:lnTo>
                                <a:pt x="21" y="0"/>
                              </a:lnTo>
                              <a:close/>
                              <a:moveTo>
                                <a:pt x="127" y="0"/>
                              </a:moveTo>
                              <a:lnTo>
                                <a:pt x="115" y="3"/>
                              </a:lnTo>
                              <a:lnTo>
                                <a:pt x="108" y="10"/>
                              </a:lnTo>
                              <a:lnTo>
                                <a:pt x="108" y="34"/>
                              </a:lnTo>
                              <a:lnTo>
                                <a:pt x="115" y="41"/>
                              </a:lnTo>
                              <a:lnTo>
                                <a:pt x="141" y="41"/>
                              </a:lnTo>
                              <a:lnTo>
                                <a:pt x="148" y="34"/>
                              </a:lnTo>
                              <a:lnTo>
                                <a:pt x="148" y="10"/>
                              </a:lnTo>
                              <a:lnTo>
                                <a:pt x="141" y="3"/>
                              </a:lnTo>
                              <a:lnTo>
                                <a:pt x="127" y="0"/>
                              </a:lnTo>
                              <a:close/>
                            </a:path>
                          </a:pathLst>
                        </a:custGeom>
                        <a:solidFill>
                          <a:srgbClr val="000000"/>
                        </a:solidFill>
                        <a:ln>
                          <a:noFill/>
                        </a:ln>
                      </wps:spPr>
                      <wps:bodyPr upright="1"/>
                    </wps:wsp>
                  </a:graphicData>
                </a:graphic>
              </wp:anchor>
            </w:drawing>
          </mc:Choice>
          <mc:Fallback>
            <w:pict>
              <v:shape id="任意多边形 412" o:spid="_x0000_s1026" o:spt="100" style="position:absolute;left:0pt;margin-left:379.75pt;margin-top:15.3pt;height:2.05pt;width:13pt;mso-position-horizontal-relative:page;z-index:-251250688;mso-width-relative:page;mso-height-relative:page;" fillcolor="#000000" filled="t" stroked="f" coordsize="260,41" o:gfxdata="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t2sgW1QAAAAkBAAAPAAAAAAAAAAEAIAAAACIA&#10;AABkcnMvZG93bnJldi54bWxQSwECFAAUAAAACACHTuJAaiYUyrcCAACkCAAADgAAAAAAAAABACAA&#10;AAAkAQAAZHJzL2Uyb0RvYy54bWxQSwUGAAAAAAYABgBZAQAATQYAAAAA&#10;" path="m237,0l223,3,218,10,216,22,218,34,223,41,249,41,256,34,259,22,256,10,249,3,237,0xm21,0l7,3,0,10,0,34,7,41,31,41,40,34,40,10,31,3,21,0xm127,0l115,3,108,10,108,34,115,41,141,41,148,34,148,10,141,3,127,0xe">
                <v:fill on="t" focussize="0,0"/>
                <v:stroke on="f"/>
                <v:imagedata o:title=""/>
                <o:lock v:ext="edit" aspectratio="f"/>
              </v:shape>
            </w:pict>
          </mc:Fallback>
        </mc:AlternateContent>
      </w:r>
      <w:r>
        <mc:AlternateContent>
          <mc:Choice Requires="wps">
            <w:drawing>
              <wp:anchor distT="0" distB="0" distL="114300" distR="114300" simplePos="0" relativeHeight="252066816" behindDoc="1" locked="0" layoutInCell="1" allowOverlap="1">
                <wp:simplePos x="0" y="0"/>
                <wp:positionH relativeFrom="page">
                  <wp:posOffset>5036185</wp:posOffset>
                </wp:positionH>
                <wp:positionV relativeFrom="paragraph">
                  <wp:posOffset>194310</wp:posOffset>
                </wp:positionV>
                <wp:extent cx="165100" cy="26035"/>
                <wp:effectExtent l="0" t="0" r="6350" b="2540"/>
                <wp:wrapNone/>
                <wp:docPr id="412" name="任意多边形 413"/>
                <wp:cNvGraphicFramePr/>
                <a:graphic xmlns:a="http://schemas.openxmlformats.org/drawingml/2006/main">
                  <a:graphicData uri="http://schemas.microsoft.com/office/word/2010/wordprocessingShape">
                    <wps:wsp>
                      <wps:cNvSpPr/>
                      <wps:spPr>
                        <a:xfrm>
                          <a:off x="0" y="0"/>
                          <a:ext cx="165100" cy="26035"/>
                        </a:xfrm>
                        <a:custGeom>
                          <a:avLst/>
                          <a:gdLst/>
                          <a:ahLst/>
                          <a:cxnLst/>
                          <a:pathLst>
                            <a:path w="260" h="41">
                              <a:moveTo>
                                <a:pt x="237" y="0"/>
                              </a:moveTo>
                              <a:lnTo>
                                <a:pt x="223" y="3"/>
                              </a:lnTo>
                              <a:lnTo>
                                <a:pt x="218" y="10"/>
                              </a:lnTo>
                              <a:lnTo>
                                <a:pt x="216" y="22"/>
                              </a:lnTo>
                              <a:lnTo>
                                <a:pt x="218" y="34"/>
                              </a:lnTo>
                              <a:lnTo>
                                <a:pt x="223" y="41"/>
                              </a:lnTo>
                              <a:lnTo>
                                <a:pt x="249" y="41"/>
                              </a:lnTo>
                              <a:lnTo>
                                <a:pt x="256" y="34"/>
                              </a:lnTo>
                              <a:lnTo>
                                <a:pt x="259" y="22"/>
                              </a:lnTo>
                              <a:lnTo>
                                <a:pt x="256" y="10"/>
                              </a:lnTo>
                              <a:lnTo>
                                <a:pt x="249" y="3"/>
                              </a:lnTo>
                              <a:lnTo>
                                <a:pt x="237" y="0"/>
                              </a:lnTo>
                              <a:close/>
                              <a:moveTo>
                                <a:pt x="19" y="0"/>
                              </a:moveTo>
                              <a:lnTo>
                                <a:pt x="7" y="3"/>
                              </a:lnTo>
                              <a:lnTo>
                                <a:pt x="0" y="10"/>
                              </a:lnTo>
                              <a:lnTo>
                                <a:pt x="0" y="34"/>
                              </a:lnTo>
                              <a:lnTo>
                                <a:pt x="7" y="41"/>
                              </a:lnTo>
                              <a:lnTo>
                                <a:pt x="31" y="41"/>
                              </a:lnTo>
                              <a:lnTo>
                                <a:pt x="40" y="34"/>
                              </a:lnTo>
                              <a:lnTo>
                                <a:pt x="40" y="10"/>
                              </a:lnTo>
                              <a:lnTo>
                                <a:pt x="31" y="3"/>
                              </a:lnTo>
                              <a:lnTo>
                                <a:pt x="19" y="0"/>
                              </a:lnTo>
                              <a:close/>
                              <a:moveTo>
                                <a:pt x="127" y="0"/>
                              </a:moveTo>
                              <a:lnTo>
                                <a:pt x="115" y="3"/>
                              </a:lnTo>
                              <a:lnTo>
                                <a:pt x="108" y="10"/>
                              </a:lnTo>
                              <a:lnTo>
                                <a:pt x="108" y="34"/>
                              </a:lnTo>
                              <a:lnTo>
                                <a:pt x="115" y="41"/>
                              </a:lnTo>
                              <a:lnTo>
                                <a:pt x="141" y="41"/>
                              </a:lnTo>
                              <a:lnTo>
                                <a:pt x="148" y="34"/>
                              </a:lnTo>
                              <a:lnTo>
                                <a:pt x="148" y="10"/>
                              </a:lnTo>
                              <a:lnTo>
                                <a:pt x="141" y="3"/>
                              </a:lnTo>
                              <a:lnTo>
                                <a:pt x="127" y="0"/>
                              </a:lnTo>
                              <a:close/>
                            </a:path>
                          </a:pathLst>
                        </a:custGeom>
                        <a:solidFill>
                          <a:srgbClr val="000000"/>
                        </a:solidFill>
                        <a:ln>
                          <a:noFill/>
                        </a:ln>
                      </wps:spPr>
                      <wps:bodyPr upright="1"/>
                    </wps:wsp>
                  </a:graphicData>
                </a:graphic>
              </wp:anchor>
            </w:drawing>
          </mc:Choice>
          <mc:Fallback>
            <w:pict>
              <v:shape id="任意多边形 413" o:spid="_x0000_s1026" o:spt="100" style="position:absolute;left:0pt;margin-left:396.55pt;margin-top:15.3pt;height:2.05pt;width:13pt;mso-position-horizontal-relative:page;z-index:-251249664;mso-width-relative:page;mso-height-relative:page;" fillcolor="#000000" filled="t" stroked="f" coordsize="260,41" o:gfxdata="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CpYnHjVAAAACQEAAA8AAAAAAAAAAQAgAAAAIgAAAGRycy9k&#10;b3ducmV2LnhtbFBLAQIUABQAAAAIAIdO4kCTpxUZsAIAAKQIAAAOAAAAAAAAAAEAIAAAACQBAABk&#10;cnMvZTJvRG9jLnhtbFBLBQYAAAAABgAGAFkBAABGBgAAAAA=&#10;" path="m237,0l223,3,218,10,216,22,218,34,223,41,249,41,256,34,259,22,256,10,249,3,237,0xm19,0l7,3,0,10,0,34,7,41,31,41,40,34,40,10,31,3,19,0xm127,0l115,3,108,10,108,34,115,41,141,41,148,34,148,10,141,3,127,0xe">
                <v:fill on="t" focussize="0,0"/>
                <v:stroke on="f"/>
                <v:imagedata o:title=""/>
                <o:lock v:ext="edit" aspectratio="f"/>
              </v:shape>
            </w:pict>
          </mc:Fallback>
        </mc:AlternateContent>
      </w:r>
      <w:r>
        <mc:AlternateContent>
          <mc:Choice Requires="wps">
            <w:drawing>
              <wp:anchor distT="0" distB="0" distL="114300" distR="114300" simplePos="0" relativeHeight="252067840" behindDoc="1" locked="0" layoutInCell="1" allowOverlap="1">
                <wp:simplePos x="0" y="0"/>
                <wp:positionH relativeFrom="page">
                  <wp:posOffset>5248275</wp:posOffset>
                </wp:positionH>
                <wp:positionV relativeFrom="paragraph">
                  <wp:posOffset>194310</wp:posOffset>
                </wp:positionV>
                <wp:extent cx="166370" cy="26035"/>
                <wp:effectExtent l="0" t="0" r="5080" b="2540"/>
                <wp:wrapNone/>
                <wp:docPr id="413" name="任意多边形 414"/>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6" y="3"/>
                              </a:lnTo>
                              <a:lnTo>
                                <a:pt x="221" y="10"/>
                              </a:lnTo>
                              <a:lnTo>
                                <a:pt x="219" y="22"/>
                              </a:lnTo>
                              <a:lnTo>
                                <a:pt x="221" y="34"/>
                              </a:lnTo>
                              <a:lnTo>
                                <a:pt x="226" y="41"/>
                              </a:lnTo>
                              <a:lnTo>
                                <a:pt x="252" y="41"/>
                              </a:lnTo>
                              <a:lnTo>
                                <a:pt x="259" y="34"/>
                              </a:lnTo>
                              <a:lnTo>
                                <a:pt x="262" y="22"/>
                              </a:lnTo>
                              <a:lnTo>
                                <a:pt x="259" y="10"/>
                              </a:lnTo>
                              <a:lnTo>
                                <a:pt x="252" y="3"/>
                              </a:lnTo>
                              <a:lnTo>
                                <a:pt x="240" y="0"/>
                              </a:lnTo>
                              <a:close/>
                              <a:moveTo>
                                <a:pt x="22" y="0"/>
                              </a:moveTo>
                              <a:lnTo>
                                <a:pt x="10" y="3"/>
                              </a:lnTo>
                              <a:lnTo>
                                <a:pt x="0" y="10"/>
                              </a:lnTo>
                              <a:lnTo>
                                <a:pt x="0" y="34"/>
                              </a:lnTo>
                              <a:lnTo>
                                <a:pt x="10" y="41"/>
                              </a:lnTo>
                              <a:lnTo>
                                <a:pt x="34" y="41"/>
                              </a:lnTo>
                              <a:lnTo>
                                <a:pt x="41" y="34"/>
                              </a:lnTo>
                              <a:lnTo>
                                <a:pt x="41" y="10"/>
                              </a:lnTo>
                              <a:lnTo>
                                <a:pt x="34" y="3"/>
                              </a:lnTo>
                              <a:lnTo>
                                <a:pt x="22" y="0"/>
                              </a:lnTo>
                              <a:close/>
                              <a:moveTo>
                                <a:pt x="130" y="0"/>
                              </a:moveTo>
                              <a:lnTo>
                                <a:pt x="118" y="3"/>
                              </a:lnTo>
                              <a:lnTo>
                                <a:pt x="111" y="10"/>
                              </a:lnTo>
                              <a:lnTo>
                                <a:pt x="111" y="34"/>
                              </a:lnTo>
                              <a:lnTo>
                                <a:pt x="118" y="41"/>
                              </a:lnTo>
                              <a:lnTo>
                                <a:pt x="144" y="41"/>
                              </a:lnTo>
                              <a:lnTo>
                                <a:pt x="151" y="34"/>
                              </a:lnTo>
                              <a:lnTo>
                                <a:pt x="151" y="10"/>
                              </a:lnTo>
                              <a:lnTo>
                                <a:pt x="144" y="3"/>
                              </a:lnTo>
                              <a:lnTo>
                                <a:pt x="130" y="0"/>
                              </a:lnTo>
                              <a:close/>
                            </a:path>
                          </a:pathLst>
                        </a:custGeom>
                        <a:solidFill>
                          <a:srgbClr val="000000"/>
                        </a:solidFill>
                        <a:ln>
                          <a:noFill/>
                        </a:ln>
                      </wps:spPr>
                      <wps:bodyPr upright="1"/>
                    </wps:wsp>
                  </a:graphicData>
                </a:graphic>
              </wp:anchor>
            </w:drawing>
          </mc:Choice>
          <mc:Fallback>
            <w:pict>
              <v:shape id="任意多边形 414" o:spid="_x0000_s1026" o:spt="100" style="position:absolute;left:0pt;margin-left:413.25pt;margin-top:15.3pt;height:2.05pt;width:13.1pt;mso-position-horizontal-relative:page;z-index:-251248640;mso-width-relative:page;mso-height-relative:page;" fillcolor="#000000" filled="t" stroked="f" coordsize="262,41" o:gfxdata="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KfxS29cAAAAJAQAADwAAAAAAAAABACAA&#10;AAAiAAAAZHJzL2Rvd25yZXYueG1sUEsBAhQAFAAAAAgAh07iQFpJMiG5AgAApggAAA4AAAAAAAAA&#10;AQAgAAAAJgEAAGRycy9lMm9Eb2MueG1sUEsFBgAAAAAGAAYAWQEAAFEGAAAAAA==&#10;" path="m240,0l226,3,221,10,219,22,221,34,226,41,252,41,259,34,262,22,259,10,252,3,240,0xm22,0l10,3,0,10,0,34,10,41,34,41,41,34,41,10,34,3,22,0xm130,0l118,3,111,10,111,34,118,41,144,41,151,34,151,10,144,3,130,0xe">
                <v:fill on="t" focussize="0,0"/>
                <v:stroke on="f"/>
                <v:imagedata o:title=""/>
                <o:lock v:ext="edit" aspectratio="f"/>
              </v:shape>
            </w:pict>
          </mc:Fallback>
        </mc:AlternateContent>
      </w:r>
      <w:r>
        <mc:AlternateContent>
          <mc:Choice Requires="wps">
            <w:drawing>
              <wp:anchor distT="0" distB="0" distL="114300" distR="114300" simplePos="0" relativeHeight="252068864" behindDoc="1" locked="0" layoutInCell="1" allowOverlap="1">
                <wp:simplePos x="0" y="0"/>
                <wp:positionH relativeFrom="page">
                  <wp:posOffset>5461635</wp:posOffset>
                </wp:positionH>
                <wp:positionV relativeFrom="paragraph">
                  <wp:posOffset>194310</wp:posOffset>
                </wp:positionV>
                <wp:extent cx="166370" cy="26035"/>
                <wp:effectExtent l="0" t="0" r="5080" b="2540"/>
                <wp:wrapNone/>
                <wp:docPr id="414" name="任意多边形 415"/>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6" y="3"/>
                              </a:lnTo>
                              <a:lnTo>
                                <a:pt x="221" y="10"/>
                              </a:lnTo>
                              <a:lnTo>
                                <a:pt x="219" y="22"/>
                              </a:lnTo>
                              <a:lnTo>
                                <a:pt x="221" y="34"/>
                              </a:lnTo>
                              <a:lnTo>
                                <a:pt x="226" y="41"/>
                              </a:lnTo>
                              <a:lnTo>
                                <a:pt x="252" y="41"/>
                              </a:lnTo>
                              <a:lnTo>
                                <a:pt x="259" y="34"/>
                              </a:lnTo>
                              <a:lnTo>
                                <a:pt x="262" y="22"/>
                              </a:lnTo>
                              <a:lnTo>
                                <a:pt x="259" y="10"/>
                              </a:lnTo>
                              <a:lnTo>
                                <a:pt x="252" y="3"/>
                              </a:lnTo>
                              <a:lnTo>
                                <a:pt x="240" y="0"/>
                              </a:lnTo>
                              <a:close/>
                              <a:moveTo>
                                <a:pt x="22" y="0"/>
                              </a:moveTo>
                              <a:lnTo>
                                <a:pt x="10" y="3"/>
                              </a:lnTo>
                              <a:lnTo>
                                <a:pt x="0" y="10"/>
                              </a:lnTo>
                              <a:lnTo>
                                <a:pt x="0" y="34"/>
                              </a:lnTo>
                              <a:lnTo>
                                <a:pt x="10" y="41"/>
                              </a:lnTo>
                              <a:lnTo>
                                <a:pt x="34" y="41"/>
                              </a:lnTo>
                              <a:lnTo>
                                <a:pt x="41" y="34"/>
                              </a:lnTo>
                              <a:lnTo>
                                <a:pt x="41" y="10"/>
                              </a:lnTo>
                              <a:lnTo>
                                <a:pt x="34" y="3"/>
                              </a:lnTo>
                              <a:lnTo>
                                <a:pt x="22" y="0"/>
                              </a:lnTo>
                              <a:close/>
                              <a:moveTo>
                                <a:pt x="130" y="0"/>
                              </a:moveTo>
                              <a:lnTo>
                                <a:pt x="118" y="3"/>
                              </a:lnTo>
                              <a:lnTo>
                                <a:pt x="111" y="10"/>
                              </a:lnTo>
                              <a:lnTo>
                                <a:pt x="111" y="34"/>
                              </a:lnTo>
                              <a:lnTo>
                                <a:pt x="118" y="41"/>
                              </a:lnTo>
                              <a:lnTo>
                                <a:pt x="142" y="41"/>
                              </a:lnTo>
                              <a:lnTo>
                                <a:pt x="151" y="34"/>
                              </a:lnTo>
                              <a:lnTo>
                                <a:pt x="151" y="10"/>
                              </a:lnTo>
                              <a:lnTo>
                                <a:pt x="142" y="3"/>
                              </a:lnTo>
                              <a:lnTo>
                                <a:pt x="130" y="0"/>
                              </a:lnTo>
                              <a:close/>
                            </a:path>
                          </a:pathLst>
                        </a:custGeom>
                        <a:solidFill>
                          <a:srgbClr val="000000"/>
                        </a:solidFill>
                        <a:ln>
                          <a:noFill/>
                        </a:ln>
                      </wps:spPr>
                      <wps:bodyPr upright="1"/>
                    </wps:wsp>
                  </a:graphicData>
                </a:graphic>
              </wp:anchor>
            </w:drawing>
          </mc:Choice>
          <mc:Fallback>
            <w:pict>
              <v:shape id="任意多边形 415" o:spid="_x0000_s1026" o:spt="100" style="position:absolute;left:0pt;margin-left:430.05pt;margin-top:15.3pt;height:2.05pt;width:13.1pt;mso-position-horizontal-relative:page;z-index:-251247616;mso-width-relative:page;mso-height-relative:page;" fillcolor="#000000" filled="t" stroked="f" coordsize="262,41" o:gfxdata="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4GkQ1dcAAAAJAQAADwAAAAAAAAABACAAAAAiAAAAZHJz&#10;L2Rvd25yZXYueG1sUEsBAhQAFAAAAAgAh07iQAalsXqwAgAApggAAA4AAAAAAAAAAQAgAAAAJgEA&#10;AGRycy9lMm9Eb2MueG1sUEsFBgAAAAAGAAYAWQEAAEgGAAAAAA==&#10;" path="m240,0l226,3,221,10,219,22,221,34,226,41,252,41,259,34,262,22,259,10,252,3,240,0xm22,0l10,3,0,10,0,34,10,41,34,41,41,34,41,10,34,3,22,0xm130,0l118,3,111,10,111,34,118,41,142,41,151,34,151,10,142,3,130,0xe">
                <v:fill on="t" focussize="0,0"/>
                <v:stroke on="f"/>
                <v:imagedata o:title=""/>
                <o:lock v:ext="edit" aspectratio="f"/>
              </v:shape>
            </w:pict>
          </mc:Fallback>
        </mc:AlternateContent>
      </w:r>
      <w:r>
        <mc:AlternateContent>
          <mc:Choice Requires="wps">
            <w:drawing>
              <wp:anchor distT="0" distB="0" distL="114300" distR="114300" simplePos="0" relativeHeight="252069888" behindDoc="1" locked="0" layoutInCell="1" allowOverlap="1">
                <wp:simplePos x="0" y="0"/>
                <wp:positionH relativeFrom="page">
                  <wp:posOffset>5674995</wp:posOffset>
                </wp:positionH>
                <wp:positionV relativeFrom="paragraph">
                  <wp:posOffset>194310</wp:posOffset>
                </wp:positionV>
                <wp:extent cx="166370" cy="26035"/>
                <wp:effectExtent l="0" t="0" r="5080" b="2540"/>
                <wp:wrapNone/>
                <wp:docPr id="415" name="任意多边形 416"/>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6" y="3"/>
                              </a:lnTo>
                              <a:lnTo>
                                <a:pt x="221" y="10"/>
                              </a:lnTo>
                              <a:lnTo>
                                <a:pt x="219" y="22"/>
                              </a:lnTo>
                              <a:lnTo>
                                <a:pt x="221" y="34"/>
                              </a:lnTo>
                              <a:lnTo>
                                <a:pt x="226" y="41"/>
                              </a:lnTo>
                              <a:lnTo>
                                <a:pt x="252" y="41"/>
                              </a:lnTo>
                              <a:lnTo>
                                <a:pt x="259" y="34"/>
                              </a:lnTo>
                              <a:lnTo>
                                <a:pt x="262" y="22"/>
                              </a:lnTo>
                              <a:lnTo>
                                <a:pt x="259" y="10"/>
                              </a:lnTo>
                              <a:lnTo>
                                <a:pt x="252" y="3"/>
                              </a:lnTo>
                              <a:lnTo>
                                <a:pt x="240" y="0"/>
                              </a:lnTo>
                              <a:close/>
                              <a:moveTo>
                                <a:pt x="22" y="0"/>
                              </a:moveTo>
                              <a:lnTo>
                                <a:pt x="10" y="3"/>
                              </a:lnTo>
                              <a:lnTo>
                                <a:pt x="0" y="10"/>
                              </a:lnTo>
                              <a:lnTo>
                                <a:pt x="0" y="34"/>
                              </a:lnTo>
                              <a:lnTo>
                                <a:pt x="10" y="41"/>
                              </a:lnTo>
                              <a:lnTo>
                                <a:pt x="34" y="41"/>
                              </a:lnTo>
                              <a:lnTo>
                                <a:pt x="41" y="34"/>
                              </a:lnTo>
                              <a:lnTo>
                                <a:pt x="41" y="10"/>
                              </a:lnTo>
                              <a:lnTo>
                                <a:pt x="34" y="3"/>
                              </a:lnTo>
                              <a:lnTo>
                                <a:pt x="22" y="0"/>
                              </a:lnTo>
                              <a:close/>
                              <a:moveTo>
                                <a:pt x="130" y="0"/>
                              </a:moveTo>
                              <a:lnTo>
                                <a:pt x="118" y="3"/>
                              </a:lnTo>
                              <a:lnTo>
                                <a:pt x="111" y="10"/>
                              </a:lnTo>
                              <a:lnTo>
                                <a:pt x="111" y="34"/>
                              </a:lnTo>
                              <a:lnTo>
                                <a:pt x="118" y="41"/>
                              </a:lnTo>
                              <a:lnTo>
                                <a:pt x="142" y="41"/>
                              </a:lnTo>
                              <a:lnTo>
                                <a:pt x="151" y="34"/>
                              </a:lnTo>
                              <a:lnTo>
                                <a:pt x="151" y="10"/>
                              </a:lnTo>
                              <a:lnTo>
                                <a:pt x="142" y="3"/>
                              </a:lnTo>
                              <a:lnTo>
                                <a:pt x="130" y="0"/>
                              </a:lnTo>
                              <a:close/>
                            </a:path>
                          </a:pathLst>
                        </a:custGeom>
                        <a:solidFill>
                          <a:srgbClr val="000000"/>
                        </a:solidFill>
                        <a:ln>
                          <a:noFill/>
                        </a:ln>
                      </wps:spPr>
                      <wps:bodyPr upright="1"/>
                    </wps:wsp>
                  </a:graphicData>
                </a:graphic>
              </wp:anchor>
            </w:drawing>
          </mc:Choice>
          <mc:Fallback>
            <w:pict>
              <v:shape id="任意多边形 416" o:spid="_x0000_s1026" o:spt="100" style="position:absolute;left:0pt;margin-left:446.85pt;margin-top:15.3pt;height:2.05pt;width:13.1pt;mso-position-horizontal-relative:page;z-index:-251246592;mso-width-relative:page;mso-height-relative:page;" fillcolor="#000000" filled="t" stroked="f" coordsize="262,41" o:gfxdata="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ppYPHdgAAAAJAQAADwAAAAAAAAABACAA&#10;AAAiAAAAZHJzL2Rvd25yZXYueG1sUEsBAhQAFAAAAAgAh07iQNPFgMC4AgAApggAAA4AAAAAAAAA&#10;AQAgAAAAJwEAAGRycy9lMm9Eb2MueG1sUEsFBgAAAAAGAAYAWQEAAFEGAAAAAA==&#10;" path="m240,0l226,3,221,10,219,22,221,34,226,41,252,41,259,34,262,22,259,10,252,3,240,0xm22,0l10,3,0,10,0,34,10,41,34,41,41,34,41,10,34,3,22,0xm130,0l118,3,111,10,111,34,118,41,142,41,151,34,151,10,142,3,130,0xe">
                <v:fill on="t" focussize="0,0"/>
                <v:stroke on="f"/>
                <v:imagedata o:title=""/>
                <o:lock v:ext="edit" aspectratio="f"/>
              </v:shape>
            </w:pict>
          </mc:Fallback>
        </mc:AlternateContent>
      </w:r>
      <w:r>
        <mc:AlternateContent>
          <mc:Choice Requires="wps">
            <w:drawing>
              <wp:anchor distT="0" distB="0" distL="114300" distR="114300" simplePos="0" relativeHeight="252070912" behindDoc="1" locked="0" layoutInCell="1" allowOverlap="1">
                <wp:simplePos x="0" y="0"/>
                <wp:positionH relativeFrom="page">
                  <wp:posOffset>5888355</wp:posOffset>
                </wp:positionH>
                <wp:positionV relativeFrom="paragraph">
                  <wp:posOffset>194310</wp:posOffset>
                </wp:positionV>
                <wp:extent cx="166370" cy="26035"/>
                <wp:effectExtent l="0" t="0" r="5080" b="2540"/>
                <wp:wrapNone/>
                <wp:docPr id="416" name="任意多边形 417"/>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6" y="3"/>
                              </a:lnTo>
                              <a:lnTo>
                                <a:pt x="221" y="10"/>
                              </a:lnTo>
                              <a:lnTo>
                                <a:pt x="219" y="22"/>
                              </a:lnTo>
                              <a:lnTo>
                                <a:pt x="221" y="34"/>
                              </a:lnTo>
                              <a:lnTo>
                                <a:pt x="226" y="41"/>
                              </a:lnTo>
                              <a:lnTo>
                                <a:pt x="252" y="41"/>
                              </a:lnTo>
                              <a:lnTo>
                                <a:pt x="259" y="34"/>
                              </a:lnTo>
                              <a:lnTo>
                                <a:pt x="262" y="22"/>
                              </a:lnTo>
                              <a:lnTo>
                                <a:pt x="259" y="10"/>
                              </a:lnTo>
                              <a:lnTo>
                                <a:pt x="252" y="3"/>
                              </a:lnTo>
                              <a:lnTo>
                                <a:pt x="240" y="0"/>
                              </a:lnTo>
                              <a:close/>
                              <a:moveTo>
                                <a:pt x="22" y="0"/>
                              </a:moveTo>
                              <a:lnTo>
                                <a:pt x="7" y="3"/>
                              </a:lnTo>
                              <a:lnTo>
                                <a:pt x="0" y="10"/>
                              </a:lnTo>
                              <a:lnTo>
                                <a:pt x="0" y="34"/>
                              </a:lnTo>
                              <a:lnTo>
                                <a:pt x="7" y="41"/>
                              </a:lnTo>
                              <a:lnTo>
                                <a:pt x="34" y="41"/>
                              </a:lnTo>
                              <a:lnTo>
                                <a:pt x="41" y="34"/>
                              </a:lnTo>
                              <a:lnTo>
                                <a:pt x="41" y="10"/>
                              </a:lnTo>
                              <a:lnTo>
                                <a:pt x="34" y="3"/>
                              </a:lnTo>
                              <a:lnTo>
                                <a:pt x="22" y="0"/>
                              </a:lnTo>
                              <a:close/>
                              <a:moveTo>
                                <a:pt x="130" y="0"/>
                              </a:moveTo>
                              <a:lnTo>
                                <a:pt x="118" y="3"/>
                              </a:lnTo>
                              <a:lnTo>
                                <a:pt x="111" y="10"/>
                              </a:lnTo>
                              <a:lnTo>
                                <a:pt x="111" y="34"/>
                              </a:lnTo>
                              <a:lnTo>
                                <a:pt x="118" y="41"/>
                              </a:lnTo>
                              <a:lnTo>
                                <a:pt x="142" y="41"/>
                              </a:lnTo>
                              <a:lnTo>
                                <a:pt x="149" y="34"/>
                              </a:lnTo>
                              <a:lnTo>
                                <a:pt x="149" y="10"/>
                              </a:lnTo>
                              <a:lnTo>
                                <a:pt x="142" y="3"/>
                              </a:lnTo>
                              <a:lnTo>
                                <a:pt x="130" y="0"/>
                              </a:lnTo>
                              <a:close/>
                            </a:path>
                          </a:pathLst>
                        </a:custGeom>
                        <a:solidFill>
                          <a:srgbClr val="000000"/>
                        </a:solidFill>
                        <a:ln>
                          <a:noFill/>
                        </a:ln>
                      </wps:spPr>
                      <wps:bodyPr upright="1"/>
                    </wps:wsp>
                  </a:graphicData>
                </a:graphic>
              </wp:anchor>
            </w:drawing>
          </mc:Choice>
          <mc:Fallback>
            <w:pict>
              <v:shape id="任意多边形 417" o:spid="_x0000_s1026" o:spt="100" style="position:absolute;left:0pt;margin-left:463.65pt;margin-top:15.3pt;height:2.05pt;width:13.1pt;mso-position-horizontal-relative:page;z-index:-251245568;mso-width-relative:page;mso-height-relative:page;" fillcolor="#000000" filled="t" stroked="f" coordsize="262,41" o:gfxdata="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tmgA3YAAAACQEAAA8AAAAAAAAAAQAg&#10;AAAAIgAAAGRycy9kb3ducmV2LnhtbFBLAQIUABQAAAAIAIdO4kBwyF71uQIAAKQIAAAOAAAAAAAA&#10;AAEAIAAAACcBAABkcnMvZTJvRG9jLnhtbFBLBQYAAAAABgAGAFkBAABSBgAAAAA=&#10;" path="m240,0l226,3,221,10,219,22,221,34,226,41,252,41,259,34,262,22,259,10,252,3,240,0xm22,0l7,3,0,10,0,34,7,41,34,41,41,34,41,10,34,3,22,0xm130,0l118,3,111,10,111,34,118,41,142,41,149,34,149,10,142,3,130,0xe">
                <v:fill on="t" focussize="0,0"/>
                <v:stroke on="f"/>
                <v:imagedata o:title=""/>
                <o:lock v:ext="edit" aspectratio="f"/>
              </v:shape>
            </w:pict>
          </mc:Fallback>
        </mc:AlternateContent>
      </w:r>
      <w:r>
        <w:rPr>
          <w:rFonts w:hint="eastAsia" w:ascii="方正黑体简体" w:eastAsia="方正黑体简体"/>
          <w:spacing w:val="7"/>
          <w:sz w:val="31"/>
        </w:rPr>
        <w:t>二</w:t>
      </w:r>
      <w:r>
        <w:rPr>
          <w:rFonts w:hint="eastAsia" w:ascii="方正黑体简体" w:eastAsia="方正黑体简体"/>
          <w:spacing w:val="-152"/>
          <w:sz w:val="31"/>
        </w:rPr>
        <w:t>、</w:t>
      </w:r>
      <w:r>
        <w:rPr>
          <w:rFonts w:hint="eastAsia" w:ascii="方正黑体简体" w:eastAsia="方正黑体简体"/>
          <w:spacing w:val="4"/>
          <w:sz w:val="31"/>
        </w:rPr>
        <w:t>生</w:t>
      </w:r>
      <w:r>
        <w:rPr>
          <w:rFonts w:hint="eastAsia" w:ascii="方正黑体简体" w:eastAsia="方正黑体简体"/>
          <w:spacing w:val="7"/>
          <w:sz w:val="31"/>
        </w:rPr>
        <w:t>育</w:t>
      </w:r>
      <w:r>
        <w:rPr>
          <w:rFonts w:hint="eastAsia" w:ascii="方正黑体简体" w:eastAsia="方正黑体简体"/>
          <w:spacing w:val="4"/>
          <w:sz w:val="31"/>
        </w:rPr>
        <w:t>医</w:t>
      </w:r>
      <w:r>
        <w:rPr>
          <w:rFonts w:hint="eastAsia" w:ascii="方正黑体简体" w:eastAsia="方正黑体简体"/>
          <w:spacing w:val="7"/>
          <w:sz w:val="31"/>
        </w:rPr>
        <w:t>疗</w:t>
      </w:r>
      <w:r>
        <w:rPr>
          <w:rFonts w:hint="eastAsia" w:ascii="方正黑体简体" w:eastAsia="方正黑体简体"/>
          <w:spacing w:val="4"/>
          <w:sz w:val="31"/>
        </w:rPr>
        <w:t>费支</w:t>
      </w:r>
      <w:r>
        <w:rPr>
          <w:rFonts w:hint="eastAsia" w:ascii="方正黑体简体" w:eastAsia="方正黑体简体"/>
          <w:sz w:val="31"/>
        </w:rPr>
        <w:t>付</w:t>
      </w:r>
      <w:r>
        <w:rPr>
          <w:rFonts w:hint="eastAsia" w:ascii="方正黑体简体" w:eastAsia="方正黑体简体"/>
          <w:sz w:val="31"/>
        </w:rPr>
        <w:tab/>
      </w:r>
      <w:r>
        <w:rPr>
          <w:rFonts w:ascii="Times New Roman" w:eastAsia="Times New Roman"/>
          <w:sz w:val="31"/>
        </w:rPr>
        <w:t>102</w:t>
      </w:r>
    </w:p>
    <w:p>
      <w:pPr>
        <w:tabs>
          <w:tab w:val="right" w:pos="9068"/>
        </w:tabs>
        <w:spacing w:before="77"/>
        <w:ind w:left="1189" w:right="0" w:firstLine="0"/>
        <w:jc w:val="left"/>
        <w:rPr>
          <w:rFonts w:ascii="Times New Roman" w:eastAsia="Times New Roman"/>
          <w:sz w:val="31"/>
        </w:rPr>
      </w:pPr>
      <w:r>
        <mc:AlternateContent>
          <mc:Choice Requires="wps">
            <w:drawing>
              <wp:anchor distT="0" distB="0" distL="114300" distR="114300" simplePos="0" relativeHeight="252071936" behindDoc="1" locked="0" layoutInCell="1" allowOverlap="1">
                <wp:simplePos x="0" y="0"/>
                <wp:positionH relativeFrom="page">
                  <wp:posOffset>4034790</wp:posOffset>
                </wp:positionH>
                <wp:positionV relativeFrom="paragraph">
                  <wp:posOffset>201295</wp:posOffset>
                </wp:positionV>
                <wp:extent cx="158750" cy="26035"/>
                <wp:effectExtent l="0" t="0" r="12700" b="2540"/>
                <wp:wrapNone/>
                <wp:docPr id="417" name="任意多边形 418"/>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2" y="0"/>
                              </a:moveTo>
                              <a:lnTo>
                                <a:pt x="218" y="0"/>
                              </a:lnTo>
                              <a:lnTo>
                                <a:pt x="211" y="7"/>
                              </a:lnTo>
                              <a:lnTo>
                                <a:pt x="211" y="31"/>
                              </a:lnTo>
                              <a:lnTo>
                                <a:pt x="218" y="38"/>
                              </a:lnTo>
                              <a:lnTo>
                                <a:pt x="230" y="41"/>
                              </a:lnTo>
                              <a:lnTo>
                                <a:pt x="242" y="38"/>
                              </a:lnTo>
                              <a:lnTo>
                                <a:pt x="249" y="31"/>
                              </a:lnTo>
                              <a:lnTo>
                                <a:pt x="249" y="7"/>
                              </a:lnTo>
                              <a:lnTo>
                                <a:pt x="242" y="0"/>
                              </a:lnTo>
                              <a:close/>
                              <a:moveTo>
                                <a:pt x="33" y="0"/>
                              </a:moveTo>
                              <a:lnTo>
                                <a:pt x="7" y="0"/>
                              </a:lnTo>
                              <a:lnTo>
                                <a:pt x="2" y="7"/>
                              </a:lnTo>
                              <a:lnTo>
                                <a:pt x="0" y="19"/>
                              </a:lnTo>
                              <a:lnTo>
                                <a:pt x="2" y="31"/>
                              </a:lnTo>
                              <a:lnTo>
                                <a:pt x="7" y="38"/>
                              </a:lnTo>
                              <a:lnTo>
                                <a:pt x="21" y="41"/>
                              </a:lnTo>
                              <a:lnTo>
                                <a:pt x="33" y="38"/>
                              </a:lnTo>
                              <a:lnTo>
                                <a:pt x="41" y="31"/>
                              </a:lnTo>
                              <a:lnTo>
                                <a:pt x="41" y="7"/>
                              </a:lnTo>
                              <a:lnTo>
                                <a:pt x="33" y="0"/>
                              </a:lnTo>
                              <a:close/>
                              <a:moveTo>
                                <a:pt x="137" y="0"/>
                              </a:moveTo>
                              <a:lnTo>
                                <a:pt x="113" y="0"/>
                              </a:lnTo>
                              <a:lnTo>
                                <a:pt x="105" y="7"/>
                              </a:lnTo>
                              <a:lnTo>
                                <a:pt x="105" y="31"/>
                              </a:lnTo>
                              <a:lnTo>
                                <a:pt x="113" y="38"/>
                              </a:lnTo>
                              <a:lnTo>
                                <a:pt x="125" y="41"/>
                              </a:lnTo>
                              <a:lnTo>
                                <a:pt x="137" y="38"/>
                              </a:lnTo>
                              <a:lnTo>
                                <a:pt x="144" y="31"/>
                              </a:lnTo>
                              <a:lnTo>
                                <a:pt x="146" y="19"/>
                              </a:lnTo>
                              <a:lnTo>
                                <a:pt x="144" y="7"/>
                              </a:lnTo>
                              <a:lnTo>
                                <a:pt x="137" y="0"/>
                              </a:lnTo>
                              <a:close/>
                            </a:path>
                          </a:pathLst>
                        </a:custGeom>
                        <a:solidFill>
                          <a:srgbClr val="000000"/>
                        </a:solidFill>
                        <a:ln>
                          <a:noFill/>
                        </a:ln>
                      </wps:spPr>
                      <wps:bodyPr upright="1"/>
                    </wps:wsp>
                  </a:graphicData>
                </a:graphic>
              </wp:anchor>
            </w:drawing>
          </mc:Choice>
          <mc:Fallback>
            <w:pict>
              <v:shape id="任意多边形 418" o:spid="_x0000_s1026" o:spt="100" style="position:absolute;left:0pt;margin-left:317.7pt;margin-top:15.85pt;height:2.05pt;width:12.5pt;mso-position-horizontal-relative:page;z-index:-251244544;mso-width-relative:page;mso-height-relative:page;" fillcolor="#000000" filled="t" stroked="f" coordsize="250,41" o:gfxdata="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QfAAB9gAAAAJAQAA&#10;DwAAAAAAAAABACAAAAAiAAAAZHJzL2Rvd25yZXYueG1sUEsBAhQAFAAAAAgAh07iQOKu8DjEAgAA&#10;nwgAAA4AAAAAAAAAAQAgAAAAJwEAAGRycy9lMm9Eb2MueG1sUEsFBgAAAAAGAAYAWQEAAF0GAAAA&#10;AA==&#10;" path="m242,0l218,0,211,7,211,31,218,38,230,41,242,38,249,31,249,7,242,0xm33,0l7,0,2,7,0,19,2,31,7,38,21,41,33,38,41,31,41,7,33,0xm137,0l113,0,105,7,105,31,113,38,125,41,137,38,144,31,146,19,144,7,137,0xe">
                <v:fill on="t" focussize="0,0"/>
                <v:stroke on="f"/>
                <v:imagedata o:title=""/>
                <o:lock v:ext="edit" aspectratio="f"/>
              </v:shape>
            </w:pict>
          </mc:Fallback>
        </mc:AlternateContent>
      </w:r>
      <w:r>
        <mc:AlternateContent>
          <mc:Choice Requires="wps">
            <w:drawing>
              <wp:anchor distT="0" distB="0" distL="114300" distR="114300" simplePos="0" relativeHeight="252072960" behindDoc="1" locked="0" layoutInCell="1" allowOverlap="1">
                <wp:simplePos x="0" y="0"/>
                <wp:positionH relativeFrom="page">
                  <wp:posOffset>4242435</wp:posOffset>
                </wp:positionH>
                <wp:positionV relativeFrom="paragraph">
                  <wp:posOffset>201295</wp:posOffset>
                </wp:positionV>
                <wp:extent cx="158750" cy="26035"/>
                <wp:effectExtent l="0" t="0" r="12700" b="2540"/>
                <wp:wrapNone/>
                <wp:docPr id="418" name="任意多边形 419"/>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3" y="0"/>
                              </a:moveTo>
                              <a:lnTo>
                                <a:pt x="219" y="0"/>
                              </a:lnTo>
                              <a:lnTo>
                                <a:pt x="211" y="7"/>
                              </a:lnTo>
                              <a:lnTo>
                                <a:pt x="211" y="31"/>
                              </a:lnTo>
                              <a:lnTo>
                                <a:pt x="219" y="38"/>
                              </a:lnTo>
                              <a:lnTo>
                                <a:pt x="231" y="41"/>
                              </a:lnTo>
                              <a:lnTo>
                                <a:pt x="243" y="38"/>
                              </a:lnTo>
                              <a:lnTo>
                                <a:pt x="250" y="31"/>
                              </a:lnTo>
                              <a:lnTo>
                                <a:pt x="250" y="7"/>
                              </a:lnTo>
                              <a:lnTo>
                                <a:pt x="243" y="0"/>
                              </a:lnTo>
                              <a:close/>
                              <a:moveTo>
                                <a:pt x="34" y="0"/>
                              </a:moveTo>
                              <a:lnTo>
                                <a:pt x="7" y="0"/>
                              </a:lnTo>
                              <a:lnTo>
                                <a:pt x="3" y="7"/>
                              </a:lnTo>
                              <a:lnTo>
                                <a:pt x="0" y="19"/>
                              </a:lnTo>
                              <a:lnTo>
                                <a:pt x="3" y="31"/>
                              </a:lnTo>
                              <a:lnTo>
                                <a:pt x="7" y="38"/>
                              </a:lnTo>
                              <a:lnTo>
                                <a:pt x="22" y="41"/>
                              </a:lnTo>
                              <a:lnTo>
                                <a:pt x="34" y="38"/>
                              </a:lnTo>
                              <a:lnTo>
                                <a:pt x="41" y="31"/>
                              </a:lnTo>
                              <a:lnTo>
                                <a:pt x="41" y="7"/>
                              </a:lnTo>
                              <a:lnTo>
                                <a:pt x="34" y="0"/>
                              </a:lnTo>
                              <a:close/>
                              <a:moveTo>
                                <a:pt x="137" y="0"/>
                              </a:moveTo>
                              <a:lnTo>
                                <a:pt x="113" y="0"/>
                              </a:lnTo>
                              <a:lnTo>
                                <a:pt x="106" y="7"/>
                              </a:lnTo>
                              <a:lnTo>
                                <a:pt x="103" y="19"/>
                              </a:lnTo>
                              <a:lnTo>
                                <a:pt x="106" y="31"/>
                              </a:lnTo>
                              <a:lnTo>
                                <a:pt x="113" y="38"/>
                              </a:lnTo>
                              <a:lnTo>
                                <a:pt x="125" y="41"/>
                              </a:lnTo>
                              <a:lnTo>
                                <a:pt x="137" y="38"/>
                              </a:lnTo>
                              <a:lnTo>
                                <a:pt x="144" y="31"/>
                              </a:lnTo>
                              <a:lnTo>
                                <a:pt x="144" y="7"/>
                              </a:lnTo>
                              <a:lnTo>
                                <a:pt x="137" y="0"/>
                              </a:lnTo>
                              <a:close/>
                            </a:path>
                          </a:pathLst>
                        </a:custGeom>
                        <a:solidFill>
                          <a:srgbClr val="000000"/>
                        </a:solidFill>
                        <a:ln>
                          <a:noFill/>
                        </a:ln>
                      </wps:spPr>
                      <wps:bodyPr upright="1"/>
                    </wps:wsp>
                  </a:graphicData>
                </a:graphic>
              </wp:anchor>
            </w:drawing>
          </mc:Choice>
          <mc:Fallback>
            <w:pict>
              <v:shape id="任意多边形 419" o:spid="_x0000_s1026" o:spt="100" style="position:absolute;left:0pt;margin-left:334.05pt;margin-top:15.85pt;height:2.05pt;width:12.5pt;mso-position-horizontal-relative:page;z-index:-251243520;mso-width-relative:page;mso-height-relative:page;" fillcolor="#000000" filled="t" stroked="f" coordsize="250,41" o:gfxdata="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RswTT2AAAAAkBAAAPAAAA&#10;AAAAAAEAIAAAACIAAABkcnMvZG93bnJldi54bWxQSwECFAAUAAAACACHTuJAL/kYasACAACfCAAA&#10;DgAAAAAAAAABACAAAAAnAQAAZHJzL2Uyb0RvYy54bWxQSwUGAAAAAAYABgBZAQAAWQYAAAAA&#10;" path="m243,0l219,0,211,7,211,31,219,38,231,41,243,38,250,31,250,7,243,0xm34,0l7,0,3,7,0,19,3,31,7,38,22,41,34,38,41,31,41,7,34,0xm137,0l113,0,106,7,103,19,106,31,113,38,125,41,137,38,144,31,144,7,137,0xe">
                <v:fill on="t" focussize="0,0"/>
                <v:stroke on="f"/>
                <v:imagedata o:title=""/>
                <o:lock v:ext="edit" aspectratio="f"/>
              </v:shape>
            </w:pict>
          </mc:Fallback>
        </mc:AlternateContent>
      </w:r>
      <w:r>
        <mc:AlternateContent>
          <mc:Choice Requires="wps">
            <w:drawing>
              <wp:anchor distT="0" distB="0" distL="114300" distR="114300" simplePos="0" relativeHeight="252073984" behindDoc="1" locked="0" layoutInCell="1" allowOverlap="1">
                <wp:simplePos x="0" y="0"/>
                <wp:positionH relativeFrom="page">
                  <wp:posOffset>4449445</wp:posOffset>
                </wp:positionH>
                <wp:positionV relativeFrom="paragraph">
                  <wp:posOffset>201295</wp:posOffset>
                </wp:positionV>
                <wp:extent cx="158750" cy="26035"/>
                <wp:effectExtent l="0" t="0" r="12700" b="2540"/>
                <wp:wrapNone/>
                <wp:docPr id="419" name="任意多边形 420"/>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2" y="0"/>
                              </a:moveTo>
                              <a:lnTo>
                                <a:pt x="218" y="0"/>
                              </a:lnTo>
                              <a:lnTo>
                                <a:pt x="211" y="7"/>
                              </a:lnTo>
                              <a:lnTo>
                                <a:pt x="211" y="31"/>
                              </a:lnTo>
                              <a:lnTo>
                                <a:pt x="218" y="38"/>
                              </a:lnTo>
                              <a:lnTo>
                                <a:pt x="230" y="41"/>
                              </a:lnTo>
                              <a:lnTo>
                                <a:pt x="242" y="38"/>
                              </a:lnTo>
                              <a:lnTo>
                                <a:pt x="249" y="31"/>
                              </a:lnTo>
                              <a:lnTo>
                                <a:pt x="249" y="7"/>
                              </a:lnTo>
                              <a:lnTo>
                                <a:pt x="242" y="0"/>
                              </a:lnTo>
                              <a:close/>
                              <a:moveTo>
                                <a:pt x="31" y="0"/>
                              </a:moveTo>
                              <a:lnTo>
                                <a:pt x="7" y="0"/>
                              </a:lnTo>
                              <a:lnTo>
                                <a:pt x="0" y="7"/>
                              </a:lnTo>
                              <a:lnTo>
                                <a:pt x="0" y="31"/>
                              </a:lnTo>
                              <a:lnTo>
                                <a:pt x="7" y="38"/>
                              </a:lnTo>
                              <a:lnTo>
                                <a:pt x="21" y="41"/>
                              </a:lnTo>
                              <a:lnTo>
                                <a:pt x="31" y="38"/>
                              </a:lnTo>
                              <a:lnTo>
                                <a:pt x="40" y="31"/>
                              </a:lnTo>
                              <a:lnTo>
                                <a:pt x="40" y="7"/>
                              </a:lnTo>
                              <a:lnTo>
                                <a:pt x="31" y="0"/>
                              </a:lnTo>
                              <a:close/>
                              <a:moveTo>
                                <a:pt x="136" y="0"/>
                              </a:moveTo>
                              <a:lnTo>
                                <a:pt x="112" y="0"/>
                              </a:lnTo>
                              <a:lnTo>
                                <a:pt x="105" y="7"/>
                              </a:lnTo>
                              <a:lnTo>
                                <a:pt x="103" y="19"/>
                              </a:lnTo>
                              <a:lnTo>
                                <a:pt x="105" y="31"/>
                              </a:lnTo>
                              <a:lnTo>
                                <a:pt x="112" y="38"/>
                              </a:lnTo>
                              <a:lnTo>
                                <a:pt x="122" y="41"/>
                              </a:lnTo>
                              <a:lnTo>
                                <a:pt x="136" y="38"/>
                              </a:lnTo>
                              <a:lnTo>
                                <a:pt x="141" y="31"/>
                              </a:lnTo>
                              <a:lnTo>
                                <a:pt x="144" y="19"/>
                              </a:lnTo>
                              <a:lnTo>
                                <a:pt x="141" y="7"/>
                              </a:lnTo>
                              <a:lnTo>
                                <a:pt x="136" y="0"/>
                              </a:lnTo>
                              <a:close/>
                            </a:path>
                          </a:pathLst>
                        </a:custGeom>
                        <a:solidFill>
                          <a:srgbClr val="000000"/>
                        </a:solidFill>
                        <a:ln>
                          <a:noFill/>
                        </a:ln>
                      </wps:spPr>
                      <wps:bodyPr upright="1"/>
                    </wps:wsp>
                  </a:graphicData>
                </a:graphic>
              </wp:anchor>
            </w:drawing>
          </mc:Choice>
          <mc:Fallback>
            <w:pict>
              <v:shape id="任意多边形 420" o:spid="_x0000_s1026" o:spt="100" style="position:absolute;left:0pt;margin-left:350.35pt;margin-top:15.85pt;height:2.05pt;width:12.5pt;mso-position-horizontal-relative:page;z-index:-251242496;mso-width-relative:page;mso-height-relative:page;" fillcolor="#000000" filled="t" stroked="f" coordsize="250,41" o:gfxdata="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7Of4P1wAAAAkBAAAPAAAAAAAA&#10;AAEAIAAAACIAAABkcnMvZG93bnJldi54bWxQSwECFAAUAAAACACHTuJASFTnf74CAAChCAAADgAA&#10;AAAAAAABACAAAAAmAQAAZHJzL2Uyb0RvYy54bWxQSwUGAAAAAAYABgBZAQAAVgYAAAAA&#10;" path="m242,0l218,0,211,7,211,31,218,38,230,41,242,38,249,31,249,7,242,0xm31,0l7,0,0,7,0,31,7,38,21,41,31,38,40,31,40,7,31,0xm136,0l112,0,105,7,103,19,105,31,112,38,122,41,136,38,141,31,144,19,141,7,136,0xe">
                <v:fill on="t" focussize="0,0"/>
                <v:stroke on="f"/>
                <v:imagedata o:title=""/>
                <o:lock v:ext="edit" aspectratio="f"/>
              </v:shape>
            </w:pict>
          </mc:Fallback>
        </mc:AlternateContent>
      </w:r>
      <w:r>
        <mc:AlternateContent>
          <mc:Choice Requires="wps">
            <w:drawing>
              <wp:anchor distT="0" distB="0" distL="114300" distR="114300" simplePos="0" relativeHeight="252075008" behindDoc="1" locked="0" layoutInCell="1" allowOverlap="1">
                <wp:simplePos x="0" y="0"/>
                <wp:positionH relativeFrom="page">
                  <wp:posOffset>4656455</wp:posOffset>
                </wp:positionH>
                <wp:positionV relativeFrom="paragraph">
                  <wp:posOffset>201295</wp:posOffset>
                </wp:positionV>
                <wp:extent cx="158750" cy="26035"/>
                <wp:effectExtent l="0" t="0" r="12700" b="2540"/>
                <wp:wrapNone/>
                <wp:docPr id="420" name="任意多边形 421"/>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2" y="0"/>
                              </a:moveTo>
                              <a:lnTo>
                                <a:pt x="218" y="0"/>
                              </a:lnTo>
                              <a:lnTo>
                                <a:pt x="211" y="7"/>
                              </a:lnTo>
                              <a:lnTo>
                                <a:pt x="211" y="31"/>
                              </a:lnTo>
                              <a:lnTo>
                                <a:pt x="218" y="38"/>
                              </a:lnTo>
                              <a:lnTo>
                                <a:pt x="230" y="41"/>
                              </a:lnTo>
                              <a:lnTo>
                                <a:pt x="242" y="38"/>
                              </a:lnTo>
                              <a:lnTo>
                                <a:pt x="250" y="31"/>
                              </a:lnTo>
                              <a:lnTo>
                                <a:pt x="250" y="7"/>
                              </a:lnTo>
                              <a:lnTo>
                                <a:pt x="242" y="0"/>
                              </a:lnTo>
                              <a:close/>
                              <a:moveTo>
                                <a:pt x="31" y="0"/>
                              </a:moveTo>
                              <a:lnTo>
                                <a:pt x="7" y="0"/>
                              </a:lnTo>
                              <a:lnTo>
                                <a:pt x="0" y="7"/>
                              </a:lnTo>
                              <a:lnTo>
                                <a:pt x="0" y="31"/>
                              </a:lnTo>
                              <a:lnTo>
                                <a:pt x="7" y="38"/>
                              </a:lnTo>
                              <a:lnTo>
                                <a:pt x="19" y="41"/>
                              </a:lnTo>
                              <a:lnTo>
                                <a:pt x="31" y="38"/>
                              </a:lnTo>
                              <a:lnTo>
                                <a:pt x="38" y="31"/>
                              </a:lnTo>
                              <a:lnTo>
                                <a:pt x="38" y="7"/>
                              </a:lnTo>
                              <a:lnTo>
                                <a:pt x="31" y="0"/>
                              </a:lnTo>
                              <a:close/>
                              <a:moveTo>
                                <a:pt x="137" y="0"/>
                              </a:moveTo>
                              <a:lnTo>
                                <a:pt x="110" y="0"/>
                              </a:lnTo>
                              <a:lnTo>
                                <a:pt x="106" y="7"/>
                              </a:lnTo>
                              <a:lnTo>
                                <a:pt x="103" y="19"/>
                              </a:lnTo>
                              <a:lnTo>
                                <a:pt x="106" y="31"/>
                              </a:lnTo>
                              <a:lnTo>
                                <a:pt x="110" y="38"/>
                              </a:lnTo>
                              <a:lnTo>
                                <a:pt x="122" y="41"/>
                              </a:lnTo>
                              <a:lnTo>
                                <a:pt x="137" y="38"/>
                              </a:lnTo>
                              <a:lnTo>
                                <a:pt x="142" y="31"/>
                              </a:lnTo>
                              <a:lnTo>
                                <a:pt x="144" y="19"/>
                              </a:lnTo>
                              <a:lnTo>
                                <a:pt x="142" y="7"/>
                              </a:lnTo>
                              <a:lnTo>
                                <a:pt x="137" y="0"/>
                              </a:lnTo>
                              <a:close/>
                            </a:path>
                          </a:pathLst>
                        </a:custGeom>
                        <a:solidFill>
                          <a:srgbClr val="000000"/>
                        </a:solidFill>
                        <a:ln>
                          <a:noFill/>
                        </a:ln>
                      </wps:spPr>
                      <wps:bodyPr upright="1"/>
                    </wps:wsp>
                  </a:graphicData>
                </a:graphic>
              </wp:anchor>
            </w:drawing>
          </mc:Choice>
          <mc:Fallback>
            <w:pict>
              <v:shape id="任意多边形 421" o:spid="_x0000_s1026" o:spt="100" style="position:absolute;left:0pt;margin-left:366.65pt;margin-top:15.85pt;height:2.05pt;width:12.5pt;mso-position-horizontal-relative:page;z-index:-251241472;mso-width-relative:page;mso-height-relative:page;" fillcolor="#000000" filled="t" stroked="f" coordsize="250,41" o:gfxdata="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CqJJYHYAAAACQEAAA8AAAAA&#10;AAAAAQAgAAAAIgAAAGRycy9kb3ducmV2LnhtbFBLAQIUABQAAAAIAIdO4kCs1V/kvwIAAKEIAAAO&#10;AAAAAAAAAAEAIAAAACcBAABkcnMvZTJvRG9jLnhtbFBLBQYAAAAABgAGAFkBAABYBgAAAAA=&#10;" path="m242,0l218,0,211,7,211,31,218,38,230,41,242,38,250,31,250,7,242,0xm31,0l7,0,0,7,0,31,7,38,19,41,31,38,38,31,38,7,31,0xm137,0l110,0,106,7,103,19,106,31,110,38,122,41,137,38,142,31,144,19,142,7,137,0xe">
                <v:fill on="t" focussize="0,0"/>
                <v:stroke on="f"/>
                <v:imagedata o:title=""/>
                <o:lock v:ext="edit" aspectratio="f"/>
              </v:shape>
            </w:pict>
          </mc:Fallback>
        </mc:AlternateContent>
      </w:r>
      <w:r>
        <mc:AlternateContent>
          <mc:Choice Requires="wps">
            <w:drawing>
              <wp:anchor distT="0" distB="0" distL="114300" distR="114300" simplePos="0" relativeHeight="252076032" behindDoc="1" locked="0" layoutInCell="1" allowOverlap="1">
                <wp:simplePos x="0" y="0"/>
                <wp:positionH relativeFrom="page">
                  <wp:posOffset>4862195</wp:posOffset>
                </wp:positionH>
                <wp:positionV relativeFrom="paragraph">
                  <wp:posOffset>201295</wp:posOffset>
                </wp:positionV>
                <wp:extent cx="160020" cy="26035"/>
                <wp:effectExtent l="0" t="0" r="11430" b="2540"/>
                <wp:wrapNone/>
                <wp:docPr id="421" name="任意多边形 422"/>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42" y="0"/>
                              </a:moveTo>
                              <a:lnTo>
                                <a:pt x="221" y="0"/>
                              </a:lnTo>
                              <a:lnTo>
                                <a:pt x="214" y="7"/>
                              </a:lnTo>
                              <a:lnTo>
                                <a:pt x="214" y="31"/>
                              </a:lnTo>
                              <a:lnTo>
                                <a:pt x="221" y="38"/>
                              </a:lnTo>
                              <a:lnTo>
                                <a:pt x="233" y="41"/>
                              </a:lnTo>
                              <a:lnTo>
                                <a:pt x="242" y="38"/>
                              </a:lnTo>
                              <a:lnTo>
                                <a:pt x="252" y="31"/>
                              </a:lnTo>
                              <a:lnTo>
                                <a:pt x="252" y="7"/>
                              </a:lnTo>
                              <a:lnTo>
                                <a:pt x="242" y="0"/>
                              </a:lnTo>
                              <a:close/>
                              <a:moveTo>
                                <a:pt x="34" y="0"/>
                              </a:moveTo>
                              <a:lnTo>
                                <a:pt x="10" y="0"/>
                              </a:lnTo>
                              <a:lnTo>
                                <a:pt x="2" y="7"/>
                              </a:lnTo>
                              <a:lnTo>
                                <a:pt x="0" y="19"/>
                              </a:lnTo>
                              <a:lnTo>
                                <a:pt x="2" y="31"/>
                              </a:lnTo>
                              <a:lnTo>
                                <a:pt x="10" y="38"/>
                              </a:lnTo>
                              <a:lnTo>
                                <a:pt x="22" y="41"/>
                              </a:lnTo>
                              <a:lnTo>
                                <a:pt x="34" y="38"/>
                              </a:lnTo>
                              <a:lnTo>
                                <a:pt x="41" y="31"/>
                              </a:lnTo>
                              <a:lnTo>
                                <a:pt x="41" y="7"/>
                              </a:lnTo>
                              <a:lnTo>
                                <a:pt x="34" y="0"/>
                              </a:lnTo>
                              <a:close/>
                              <a:moveTo>
                                <a:pt x="139" y="0"/>
                              </a:moveTo>
                              <a:lnTo>
                                <a:pt x="113" y="0"/>
                              </a:lnTo>
                              <a:lnTo>
                                <a:pt x="108" y="7"/>
                              </a:lnTo>
                              <a:lnTo>
                                <a:pt x="106" y="19"/>
                              </a:lnTo>
                              <a:lnTo>
                                <a:pt x="108" y="31"/>
                              </a:lnTo>
                              <a:lnTo>
                                <a:pt x="113" y="38"/>
                              </a:lnTo>
                              <a:lnTo>
                                <a:pt x="125" y="41"/>
                              </a:lnTo>
                              <a:lnTo>
                                <a:pt x="139" y="38"/>
                              </a:lnTo>
                              <a:lnTo>
                                <a:pt x="144" y="31"/>
                              </a:lnTo>
                              <a:lnTo>
                                <a:pt x="146" y="19"/>
                              </a:lnTo>
                              <a:lnTo>
                                <a:pt x="144" y="7"/>
                              </a:lnTo>
                              <a:lnTo>
                                <a:pt x="139" y="0"/>
                              </a:lnTo>
                              <a:close/>
                            </a:path>
                          </a:pathLst>
                        </a:custGeom>
                        <a:solidFill>
                          <a:srgbClr val="000000"/>
                        </a:solidFill>
                        <a:ln>
                          <a:noFill/>
                        </a:ln>
                      </wps:spPr>
                      <wps:bodyPr upright="1"/>
                    </wps:wsp>
                  </a:graphicData>
                </a:graphic>
              </wp:anchor>
            </w:drawing>
          </mc:Choice>
          <mc:Fallback>
            <w:pict>
              <v:shape id="任意多边形 422" o:spid="_x0000_s1026" o:spt="100" style="position:absolute;left:0pt;margin-left:382.85pt;margin-top:15.85pt;height:2.05pt;width:12.6pt;mso-position-horizontal-relative:page;z-index:-251240448;mso-width-relative:page;mso-height-relative:page;" fillcolor="#000000" filled="t" stroked="f" coordsize="252,41" o:gfxdata="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gcr6P1gAAAAkBAAAPAAAAAAAA&#10;AAEAIAAAACIAAABkcnMvZG93bnJldi54bWxQSwECFAAUAAAACACHTuJAxlvibr8CAADICAAADgAA&#10;AAAAAAABACAAAAAlAQAAZHJzL2Uyb0RvYy54bWxQSwUGAAAAAAYABgBZAQAAVgYAAAAA&#10;" path="m242,0l221,0,214,7,214,31,221,38,233,41,242,38,252,31,252,7,242,0xm34,0l10,0,2,7,0,19,2,31,10,38,22,41,34,38,41,31,41,7,34,0xm139,0l113,0,108,7,106,19,108,31,113,38,125,41,139,38,144,31,146,19,144,7,139,0xe">
                <v:fill on="t" focussize="0,0"/>
                <v:stroke on="f"/>
                <v:imagedata o:title=""/>
                <o:lock v:ext="edit" aspectratio="f"/>
              </v:shape>
            </w:pict>
          </mc:Fallback>
        </mc:AlternateContent>
      </w:r>
      <w:r>
        <mc:AlternateContent>
          <mc:Choice Requires="wps">
            <w:drawing>
              <wp:anchor distT="0" distB="0" distL="114300" distR="114300" simplePos="0" relativeHeight="252077056" behindDoc="1" locked="0" layoutInCell="1" allowOverlap="1">
                <wp:simplePos x="0" y="0"/>
                <wp:positionH relativeFrom="page">
                  <wp:posOffset>5069840</wp:posOffset>
                </wp:positionH>
                <wp:positionV relativeFrom="paragraph">
                  <wp:posOffset>201295</wp:posOffset>
                </wp:positionV>
                <wp:extent cx="160020" cy="26035"/>
                <wp:effectExtent l="0" t="0" r="11430" b="2540"/>
                <wp:wrapNone/>
                <wp:docPr id="422" name="任意多边形 423"/>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43" y="0"/>
                              </a:moveTo>
                              <a:lnTo>
                                <a:pt x="221" y="0"/>
                              </a:lnTo>
                              <a:lnTo>
                                <a:pt x="212" y="7"/>
                              </a:lnTo>
                              <a:lnTo>
                                <a:pt x="212" y="31"/>
                              </a:lnTo>
                              <a:lnTo>
                                <a:pt x="221" y="38"/>
                              </a:lnTo>
                              <a:lnTo>
                                <a:pt x="231" y="41"/>
                              </a:lnTo>
                              <a:lnTo>
                                <a:pt x="243" y="38"/>
                              </a:lnTo>
                              <a:lnTo>
                                <a:pt x="252" y="31"/>
                              </a:lnTo>
                              <a:lnTo>
                                <a:pt x="252" y="7"/>
                              </a:lnTo>
                              <a:lnTo>
                                <a:pt x="243" y="0"/>
                              </a:lnTo>
                              <a:close/>
                              <a:moveTo>
                                <a:pt x="34" y="0"/>
                              </a:moveTo>
                              <a:lnTo>
                                <a:pt x="8" y="0"/>
                              </a:lnTo>
                              <a:lnTo>
                                <a:pt x="3" y="7"/>
                              </a:lnTo>
                              <a:lnTo>
                                <a:pt x="0" y="19"/>
                              </a:lnTo>
                              <a:lnTo>
                                <a:pt x="3" y="31"/>
                              </a:lnTo>
                              <a:lnTo>
                                <a:pt x="8" y="38"/>
                              </a:lnTo>
                              <a:lnTo>
                                <a:pt x="22" y="41"/>
                              </a:lnTo>
                              <a:lnTo>
                                <a:pt x="34" y="38"/>
                              </a:lnTo>
                              <a:lnTo>
                                <a:pt x="41" y="31"/>
                              </a:lnTo>
                              <a:lnTo>
                                <a:pt x="41" y="7"/>
                              </a:lnTo>
                              <a:lnTo>
                                <a:pt x="34" y="0"/>
                              </a:lnTo>
                              <a:close/>
                              <a:moveTo>
                                <a:pt x="140" y="0"/>
                              </a:moveTo>
                              <a:lnTo>
                                <a:pt x="113" y="0"/>
                              </a:lnTo>
                              <a:lnTo>
                                <a:pt x="108" y="7"/>
                              </a:lnTo>
                              <a:lnTo>
                                <a:pt x="106" y="19"/>
                              </a:lnTo>
                              <a:lnTo>
                                <a:pt x="108" y="31"/>
                              </a:lnTo>
                              <a:lnTo>
                                <a:pt x="113" y="38"/>
                              </a:lnTo>
                              <a:lnTo>
                                <a:pt x="125" y="41"/>
                              </a:lnTo>
                              <a:lnTo>
                                <a:pt x="140" y="38"/>
                              </a:lnTo>
                              <a:lnTo>
                                <a:pt x="144" y="31"/>
                              </a:lnTo>
                              <a:lnTo>
                                <a:pt x="147" y="19"/>
                              </a:lnTo>
                              <a:lnTo>
                                <a:pt x="144" y="7"/>
                              </a:lnTo>
                              <a:lnTo>
                                <a:pt x="140" y="0"/>
                              </a:lnTo>
                              <a:close/>
                            </a:path>
                          </a:pathLst>
                        </a:custGeom>
                        <a:solidFill>
                          <a:srgbClr val="000000"/>
                        </a:solidFill>
                        <a:ln>
                          <a:noFill/>
                        </a:ln>
                      </wps:spPr>
                      <wps:bodyPr upright="1"/>
                    </wps:wsp>
                  </a:graphicData>
                </a:graphic>
              </wp:anchor>
            </w:drawing>
          </mc:Choice>
          <mc:Fallback>
            <w:pict>
              <v:shape id="任意多边形 423" o:spid="_x0000_s1026" o:spt="100" style="position:absolute;left:0pt;margin-left:399.2pt;margin-top:15.85pt;height:2.05pt;width:12.6pt;mso-position-horizontal-relative:page;z-index:-251239424;mso-width-relative:page;mso-height-relative:page;" fillcolor="#000000" filled="t" stroked="f" coordsize="252,41" o:gfxdata="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OBy19XWAAAACQEA&#10;AA8AAAAAAAAAAQAgAAAAIgAAAGRycy9kb3ducmV2LnhtbFBLAQIUABQAAAAIAIdO4kAezL+PxwIA&#10;AMYIAAAOAAAAAAAAAAEAIAAAACUBAABkcnMvZTJvRG9jLnhtbFBLBQYAAAAABgAGAFkBAABeBgAA&#10;AAA=&#10;" path="m243,0l221,0,212,7,212,31,221,38,231,41,243,38,252,31,252,7,243,0xm34,0l8,0,3,7,0,19,3,31,8,38,22,41,34,38,41,31,41,7,34,0xm140,0l113,0,108,7,106,19,108,31,113,38,125,41,140,38,144,31,147,19,144,7,140,0xe">
                <v:fill on="t" focussize="0,0"/>
                <v:stroke on="f"/>
                <v:imagedata o:title=""/>
                <o:lock v:ext="edit" aspectratio="f"/>
              </v:shape>
            </w:pict>
          </mc:Fallback>
        </mc:AlternateContent>
      </w:r>
      <w:r>
        <mc:AlternateContent>
          <mc:Choice Requires="wps">
            <w:drawing>
              <wp:anchor distT="0" distB="0" distL="114300" distR="114300" simplePos="0" relativeHeight="252078080" behindDoc="1" locked="0" layoutInCell="1" allowOverlap="1">
                <wp:simplePos x="0" y="0"/>
                <wp:positionH relativeFrom="page">
                  <wp:posOffset>5276850</wp:posOffset>
                </wp:positionH>
                <wp:positionV relativeFrom="paragraph">
                  <wp:posOffset>201295</wp:posOffset>
                </wp:positionV>
                <wp:extent cx="158750" cy="26035"/>
                <wp:effectExtent l="0" t="0" r="12700" b="2540"/>
                <wp:wrapNone/>
                <wp:docPr id="423" name="任意多边形 424"/>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2" y="0"/>
                              </a:moveTo>
                              <a:lnTo>
                                <a:pt x="218" y="0"/>
                              </a:lnTo>
                              <a:lnTo>
                                <a:pt x="211" y="7"/>
                              </a:lnTo>
                              <a:lnTo>
                                <a:pt x="211" y="31"/>
                              </a:lnTo>
                              <a:lnTo>
                                <a:pt x="218" y="38"/>
                              </a:lnTo>
                              <a:lnTo>
                                <a:pt x="230" y="41"/>
                              </a:lnTo>
                              <a:lnTo>
                                <a:pt x="242" y="38"/>
                              </a:lnTo>
                              <a:lnTo>
                                <a:pt x="249" y="31"/>
                              </a:lnTo>
                              <a:lnTo>
                                <a:pt x="249" y="7"/>
                              </a:lnTo>
                              <a:lnTo>
                                <a:pt x="242" y="0"/>
                              </a:lnTo>
                              <a:close/>
                              <a:moveTo>
                                <a:pt x="33" y="0"/>
                              </a:moveTo>
                              <a:lnTo>
                                <a:pt x="7" y="0"/>
                              </a:lnTo>
                              <a:lnTo>
                                <a:pt x="2" y="7"/>
                              </a:lnTo>
                              <a:lnTo>
                                <a:pt x="0" y="19"/>
                              </a:lnTo>
                              <a:lnTo>
                                <a:pt x="2" y="31"/>
                              </a:lnTo>
                              <a:lnTo>
                                <a:pt x="7" y="38"/>
                              </a:lnTo>
                              <a:lnTo>
                                <a:pt x="21" y="41"/>
                              </a:lnTo>
                              <a:lnTo>
                                <a:pt x="33" y="38"/>
                              </a:lnTo>
                              <a:lnTo>
                                <a:pt x="41" y="31"/>
                              </a:lnTo>
                              <a:lnTo>
                                <a:pt x="41" y="7"/>
                              </a:lnTo>
                              <a:lnTo>
                                <a:pt x="33" y="0"/>
                              </a:lnTo>
                              <a:close/>
                              <a:moveTo>
                                <a:pt x="139" y="0"/>
                              </a:moveTo>
                              <a:lnTo>
                                <a:pt x="113" y="0"/>
                              </a:lnTo>
                              <a:lnTo>
                                <a:pt x="108" y="7"/>
                              </a:lnTo>
                              <a:lnTo>
                                <a:pt x="105" y="19"/>
                              </a:lnTo>
                              <a:lnTo>
                                <a:pt x="108" y="31"/>
                              </a:lnTo>
                              <a:lnTo>
                                <a:pt x="113" y="38"/>
                              </a:lnTo>
                              <a:lnTo>
                                <a:pt x="125" y="41"/>
                              </a:lnTo>
                              <a:lnTo>
                                <a:pt x="139" y="38"/>
                              </a:lnTo>
                              <a:lnTo>
                                <a:pt x="144" y="31"/>
                              </a:lnTo>
                              <a:lnTo>
                                <a:pt x="146" y="19"/>
                              </a:lnTo>
                              <a:lnTo>
                                <a:pt x="144" y="7"/>
                              </a:lnTo>
                              <a:lnTo>
                                <a:pt x="139" y="0"/>
                              </a:lnTo>
                              <a:close/>
                            </a:path>
                          </a:pathLst>
                        </a:custGeom>
                        <a:solidFill>
                          <a:srgbClr val="000000"/>
                        </a:solidFill>
                        <a:ln>
                          <a:noFill/>
                        </a:ln>
                      </wps:spPr>
                      <wps:bodyPr upright="1"/>
                    </wps:wsp>
                  </a:graphicData>
                </a:graphic>
              </wp:anchor>
            </w:drawing>
          </mc:Choice>
          <mc:Fallback>
            <w:pict>
              <v:shape id="任意多边形 424" o:spid="_x0000_s1026" o:spt="100" style="position:absolute;left:0pt;margin-left:415.5pt;margin-top:15.85pt;height:2.05pt;width:12.5pt;mso-position-horizontal-relative:page;z-index:-251238400;mso-width-relative:page;mso-height-relative:page;" fillcolor="#000000" filled="t" stroked="f" coordsize="250,41" o:gfxdata="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Ziudt2AAAAAkB&#10;AAAPAAAAAAAAAAEAIAAAACIAAABkcnMvZG93bnJldi54bWxQSwECFAAUAAAACACHTuJAjGd22MYC&#10;AADGCAAADgAAAAAAAAABACAAAAAnAQAAZHJzL2Uyb0RvYy54bWxQSwUGAAAAAAYABgBZAQAAXwYA&#10;AAAA&#10;" path="m242,0l218,0,211,7,211,31,218,38,230,41,242,38,249,31,249,7,242,0xm33,0l7,0,2,7,0,19,2,31,7,38,21,41,33,38,41,31,41,7,33,0xm139,0l113,0,108,7,105,19,108,31,113,38,125,41,139,38,144,31,146,19,144,7,139,0xe">
                <v:fill on="t" focussize="0,0"/>
                <v:stroke on="f"/>
                <v:imagedata o:title=""/>
                <o:lock v:ext="edit" aspectratio="f"/>
              </v:shape>
            </w:pict>
          </mc:Fallback>
        </mc:AlternateContent>
      </w:r>
      <w:r>
        <mc:AlternateContent>
          <mc:Choice Requires="wps">
            <w:drawing>
              <wp:anchor distT="0" distB="0" distL="114300" distR="114300" simplePos="0" relativeHeight="252079104" behindDoc="1" locked="0" layoutInCell="1" allowOverlap="1">
                <wp:simplePos x="0" y="0"/>
                <wp:positionH relativeFrom="page">
                  <wp:posOffset>5482590</wp:posOffset>
                </wp:positionH>
                <wp:positionV relativeFrom="paragraph">
                  <wp:posOffset>201295</wp:posOffset>
                </wp:positionV>
                <wp:extent cx="158750" cy="26035"/>
                <wp:effectExtent l="0" t="0" r="12700" b="2540"/>
                <wp:wrapNone/>
                <wp:docPr id="424" name="任意多边形 425"/>
                <wp:cNvGraphicFramePr/>
                <a:graphic xmlns:a="http://schemas.openxmlformats.org/drawingml/2006/main">
                  <a:graphicData uri="http://schemas.microsoft.com/office/word/2010/wordprocessingShape">
                    <wps:wsp>
                      <wps:cNvSpPr/>
                      <wps:spPr>
                        <a:xfrm>
                          <a:off x="0" y="0"/>
                          <a:ext cx="158750" cy="26035"/>
                        </a:xfrm>
                        <a:custGeom>
                          <a:avLst/>
                          <a:gdLst/>
                          <a:ahLst/>
                          <a:cxnLst/>
                          <a:pathLst>
                            <a:path w="250" h="41">
                              <a:moveTo>
                                <a:pt x="242" y="0"/>
                              </a:moveTo>
                              <a:lnTo>
                                <a:pt x="221" y="0"/>
                              </a:lnTo>
                              <a:lnTo>
                                <a:pt x="211" y="7"/>
                              </a:lnTo>
                              <a:lnTo>
                                <a:pt x="211" y="31"/>
                              </a:lnTo>
                              <a:lnTo>
                                <a:pt x="221" y="38"/>
                              </a:lnTo>
                              <a:lnTo>
                                <a:pt x="230" y="41"/>
                              </a:lnTo>
                              <a:lnTo>
                                <a:pt x="242" y="38"/>
                              </a:lnTo>
                              <a:lnTo>
                                <a:pt x="249" y="31"/>
                              </a:lnTo>
                              <a:lnTo>
                                <a:pt x="249" y="7"/>
                              </a:lnTo>
                              <a:lnTo>
                                <a:pt x="242" y="0"/>
                              </a:lnTo>
                              <a:close/>
                              <a:moveTo>
                                <a:pt x="33" y="0"/>
                              </a:moveTo>
                              <a:lnTo>
                                <a:pt x="7" y="0"/>
                              </a:lnTo>
                              <a:lnTo>
                                <a:pt x="2" y="7"/>
                              </a:lnTo>
                              <a:lnTo>
                                <a:pt x="0" y="19"/>
                              </a:lnTo>
                              <a:lnTo>
                                <a:pt x="2" y="31"/>
                              </a:lnTo>
                              <a:lnTo>
                                <a:pt x="7" y="38"/>
                              </a:lnTo>
                              <a:lnTo>
                                <a:pt x="21" y="41"/>
                              </a:lnTo>
                              <a:lnTo>
                                <a:pt x="33" y="38"/>
                              </a:lnTo>
                              <a:lnTo>
                                <a:pt x="41" y="31"/>
                              </a:lnTo>
                              <a:lnTo>
                                <a:pt x="41" y="7"/>
                              </a:lnTo>
                              <a:lnTo>
                                <a:pt x="33" y="0"/>
                              </a:lnTo>
                              <a:close/>
                              <a:moveTo>
                                <a:pt x="139" y="0"/>
                              </a:moveTo>
                              <a:lnTo>
                                <a:pt x="113" y="0"/>
                              </a:lnTo>
                              <a:lnTo>
                                <a:pt x="108" y="7"/>
                              </a:lnTo>
                              <a:lnTo>
                                <a:pt x="105" y="19"/>
                              </a:lnTo>
                              <a:lnTo>
                                <a:pt x="108" y="31"/>
                              </a:lnTo>
                              <a:lnTo>
                                <a:pt x="113" y="38"/>
                              </a:lnTo>
                              <a:lnTo>
                                <a:pt x="125" y="41"/>
                              </a:lnTo>
                              <a:lnTo>
                                <a:pt x="139" y="38"/>
                              </a:lnTo>
                              <a:lnTo>
                                <a:pt x="144" y="31"/>
                              </a:lnTo>
                              <a:lnTo>
                                <a:pt x="146" y="19"/>
                              </a:lnTo>
                              <a:lnTo>
                                <a:pt x="144" y="7"/>
                              </a:lnTo>
                              <a:lnTo>
                                <a:pt x="139" y="0"/>
                              </a:lnTo>
                              <a:close/>
                            </a:path>
                          </a:pathLst>
                        </a:custGeom>
                        <a:solidFill>
                          <a:srgbClr val="000000"/>
                        </a:solidFill>
                        <a:ln>
                          <a:noFill/>
                        </a:ln>
                      </wps:spPr>
                      <wps:bodyPr upright="1"/>
                    </wps:wsp>
                  </a:graphicData>
                </a:graphic>
              </wp:anchor>
            </w:drawing>
          </mc:Choice>
          <mc:Fallback>
            <w:pict>
              <v:shape id="任意多边形 425" o:spid="_x0000_s1026" o:spt="100" style="position:absolute;left:0pt;margin-left:431.7pt;margin-top:15.85pt;height:2.05pt;width:12.5pt;mso-position-horizontal-relative:page;z-index:-251237376;mso-width-relative:page;mso-height-relative:page;" fillcolor="#000000" filled="t" stroked="f" coordsize="250,41" o:gfxdata="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KI9Y/HYAAAACQEAAA8A&#10;AAAAAAAAAQAgAAAAIgAAAGRycy9kb3ducmV2LnhtbFBLAQIUABQAAAAIAIdO4kBr9npGwgIAAMYI&#10;AAAOAAAAAAAAAAEAIAAAACcBAABkcnMvZTJvRG9jLnhtbFBLBQYAAAAABgAGAFkBAABbBgAAAAA=&#10;" path="m242,0l221,0,211,7,211,31,221,38,230,41,242,38,249,31,249,7,242,0xm33,0l7,0,2,7,0,19,2,31,7,38,21,41,33,38,41,31,41,7,33,0xm139,0l113,0,108,7,105,19,108,31,113,38,125,41,139,38,144,31,146,19,144,7,139,0xe">
                <v:fill on="t" focussize="0,0"/>
                <v:stroke on="f"/>
                <v:imagedata o:title=""/>
                <o:lock v:ext="edit" aspectratio="f"/>
              </v:shape>
            </w:pict>
          </mc:Fallback>
        </mc:AlternateContent>
      </w:r>
      <w:r>
        <mc:AlternateContent>
          <mc:Choice Requires="wps">
            <w:drawing>
              <wp:anchor distT="0" distB="0" distL="114300" distR="114300" simplePos="0" relativeHeight="252080128" behindDoc="1" locked="0" layoutInCell="1" allowOverlap="1">
                <wp:simplePos x="0" y="0"/>
                <wp:positionH relativeFrom="page">
                  <wp:posOffset>5688330</wp:posOffset>
                </wp:positionH>
                <wp:positionV relativeFrom="paragraph">
                  <wp:posOffset>201295</wp:posOffset>
                </wp:positionV>
                <wp:extent cx="160020" cy="26035"/>
                <wp:effectExtent l="0" t="0" r="11430" b="2540"/>
                <wp:wrapNone/>
                <wp:docPr id="425" name="任意多边形 426"/>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42" y="0"/>
                              </a:moveTo>
                              <a:lnTo>
                                <a:pt x="221" y="0"/>
                              </a:lnTo>
                              <a:lnTo>
                                <a:pt x="211" y="7"/>
                              </a:lnTo>
                              <a:lnTo>
                                <a:pt x="211" y="31"/>
                              </a:lnTo>
                              <a:lnTo>
                                <a:pt x="221" y="38"/>
                              </a:lnTo>
                              <a:lnTo>
                                <a:pt x="230" y="41"/>
                              </a:lnTo>
                              <a:lnTo>
                                <a:pt x="242" y="38"/>
                              </a:lnTo>
                              <a:lnTo>
                                <a:pt x="252" y="31"/>
                              </a:lnTo>
                              <a:lnTo>
                                <a:pt x="252" y="7"/>
                              </a:lnTo>
                              <a:lnTo>
                                <a:pt x="242" y="0"/>
                              </a:lnTo>
                              <a:close/>
                              <a:moveTo>
                                <a:pt x="33" y="0"/>
                              </a:moveTo>
                              <a:lnTo>
                                <a:pt x="7" y="0"/>
                              </a:lnTo>
                              <a:lnTo>
                                <a:pt x="2" y="7"/>
                              </a:lnTo>
                              <a:lnTo>
                                <a:pt x="0" y="19"/>
                              </a:lnTo>
                              <a:lnTo>
                                <a:pt x="2" y="31"/>
                              </a:lnTo>
                              <a:lnTo>
                                <a:pt x="7" y="38"/>
                              </a:lnTo>
                              <a:lnTo>
                                <a:pt x="21" y="41"/>
                              </a:lnTo>
                              <a:lnTo>
                                <a:pt x="33" y="38"/>
                              </a:lnTo>
                              <a:lnTo>
                                <a:pt x="41" y="31"/>
                              </a:lnTo>
                              <a:lnTo>
                                <a:pt x="41" y="7"/>
                              </a:lnTo>
                              <a:lnTo>
                                <a:pt x="33" y="0"/>
                              </a:lnTo>
                              <a:close/>
                              <a:moveTo>
                                <a:pt x="139" y="0"/>
                              </a:moveTo>
                              <a:lnTo>
                                <a:pt x="113" y="0"/>
                              </a:lnTo>
                              <a:lnTo>
                                <a:pt x="108" y="7"/>
                              </a:lnTo>
                              <a:lnTo>
                                <a:pt x="105" y="19"/>
                              </a:lnTo>
                              <a:lnTo>
                                <a:pt x="108" y="31"/>
                              </a:lnTo>
                              <a:lnTo>
                                <a:pt x="113" y="38"/>
                              </a:lnTo>
                              <a:lnTo>
                                <a:pt x="125" y="41"/>
                              </a:lnTo>
                              <a:lnTo>
                                <a:pt x="139" y="38"/>
                              </a:lnTo>
                              <a:lnTo>
                                <a:pt x="144" y="31"/>
                              </a:lnTo>
                              <a:lnTo>
                                <a:pt x="146" y="19"/>
                              </a:lnTo>
                              <a:lnTo>
                                <a:pt x="144" y="7"/>
                              </a:lnTo>
                              <a:lnTo>
                                <a:pt x="139" y="0"/>
                              </a:lnTo>
                              <a:close/>
                            </a:path>
                          </a:pathLst>
                        </a:custGeom>
                        <a:solidFill>
                          <a:srgbClr val="000000"/>
                        </a:solidFill>
                        <a:ln>
                          <a:noFill/>
                        </a:ln>
                      </wps:spPr>
                      <wps:bodyPr upright="1"/>
                    </wps:wsp>
                  </a:graphicData>
                </a:graphic>
              </wp:anchor>
            </w:drawing>
          </mc:Choice>
          <mc:Fallback>
            <w:pict>
              <v:shape id="任意多边形 426" o:spid="_x0000_s1026" o:spt="100" style="position:absolute;left:0pt;margin-left:447.9pt;margin-top:15.85pt;height:2.05pt;width:12.6pt;mso-position-horizontal-relative:page;z-index:-251236352;mso-width-relative:page;mso-height-relative:page;" fillcolor="#000000" filled="t" stroked="f" coordsize="252,41" o:gfxdata="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BKGaENQAAAAJAQAADwAA&#10;AAAAAAABACAAAAAiAAAAZHJzL2Rvd25yZXYueG1sUEsBAhQAFAAAAAgAh07iQIwkCAbFAgAAxggA&#10;AA4AAAAAAAAAAQAgAAAAIwEAAGRycy9lMm9Eb2MueG1sUEsFBgAAAAAGAAYAWQEAAFoGAAAAAA==&#10;" path="m242,0l221,0,211,7,211,31,221,38,230,41,242,38,252,31,252,7,242,0xm33,0l7,0,2,7,0,19,2,31,7,38,21,41,33,38,41,31,41,7,33,0xm139,0l113,0,108,7,105,19,108,31,113,38,125,41,139,38,144,31,146,19,144,7,139,0xe">
                <v:fill on="t" focussize="0,0"/>
                <v:stroke on="f"/>
                <v:imagedata o:title=""/>
                <o:lock v:ext="edit" aspectratio="f"/>
              </v:shape>
            </w:pict>
          </mc:Fallback>
        </mc:AlternateContent>
      </w:r>
      <w:r>
        <mc:AlternateContent>
          <mc:Choice Requires="wps">
            <w:drawing>
              <wp:anchor distT="0" distB="0" distL="114300" distR="114300" simplePos="0" relativeHeight="252081152" behindDoc="1" locked="0" layoutInCell="1" allowOverlap="1">
                <wp:simplePos x="0" y="0"/>
                <wp:positionH relativeFrom="page">
                  <wp:posOffset>5894070</wp:posOffset>
                </wp:positionH>
                <wp:positionV relativeFrom="paragraph">
                  <wp:posOffset>201295</wp:posOffset>
                </wp:positionV>
                <wp:extent cx="160020" cy="26035"/>
                <wp:effectExtent l="0" t="0" r="11430" b="2540"/>
                <wp:wrapNone/>
                <wp:docPr id="426" name="任意多边形 427"/>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42" y="0"/>
                              </a:moveTo>
                              <a:lnTo>
                                <a:pt x="221" y="0"/>
                              </a:lnTo>
                              <a:lnTo>
                                <a:pt x="211" y="7"/>
                              </a:lnTo>
                              <a:lnTo>
                                <a:pt x="211" y="31"/>
                              </a:lnTo>
                              <a:lnTo>
                                <a:pt x="221" y="38"/>
                              </a:lnTo>
                              <a:lnTo>
                                <a:pt x="230" y="41"/>
                              </a:lnTo>
                              <a:lnTo>
                                <a:pt x="242" y="38"/>
                              </a:lnTo>
                              <a:lnTo>
                                <a:pt x="252" y="31"/>
                              </a:lnTo>
                              <a:lnTo>
                                <a:pt x="252" y="7"/>
                              </a:lnTo>
                              <a:lnTo>
                                <a:pt x="242" y="0"/>
                              </a:lnTo>
                              <a:close/>
                              <a:moveTo>
                                <a:pt x="33" y="0"/>
                              </a:moveTo>
                              <a:lnTo>
                                <a:pt x="7" y="0"/>
                              </a:lnTo>
                              <a:lnTo>
                                <a:pt x="2" y="7"/>
                              </a:lnTo>
                              <a:lnTo>
                                <a:pt x="0" y="19"/>
                              </a:lnTo>
                              <a:lnTo>
                                <a:pt x="2" y="31"/>
                              </a:lnTo>
                              <a:lnTo>
                                <a:pt x="7" y="38"/>
                              </a:lnTo>
                              <a:lnTo>
                                <a:pt x="21" y="41"/>
                              </a:lnTo>
                              <a:lnTo>
                                <a:pt x="33" y="38"/>
                              </a:lnTo>
                              <a:lnTo>
                                <a:pt x="41" y="31"/>
                              </a:lnTo>
                              <a:lnTo>
                                <a:pt x="41" y="7"/>
                              </a:lnTo>
                              <a:lnTo>
                                <a:pt x="33" y="0"/>
                              </a:lnTo>
                              <a:close/>
                              <a:moveTo>
                                <a:pt x="139" y="0"/>
                              </a:moveTo>
                              <a:lnTo>
                                <a:pt x="113" y="0"/>
                              </a:lnTo>
                              <a:lnTo>
                                <a:pt x="108" y="7"/>
                              </a:lnTo>
                              <a:lnTo>
                                <a:pt x="105" y="19"/>
                              </a:lnTo>
                              <a:lnTo>
                                <a:pt x="108" y="31"/>
                              </a:lnTo>
                              <a:lnTo>
                                <a:pt x="113" y="38"/>
                              </a:lnTo>
                              <a:lnTo>
                                <a:pt x="125" y="41"/>
                              </a:lnTo>
                              <a:lnTo>
                                <a:pt x="139" y="38"/>
                              </a:lnTo>
                              <a:lnTo>
                                <a:pt x="144" y="31"/>
                              </a:lnTo>
                              <a:lnTo>
                                <a:pt x="146" y="19"/>
                              </a:lnTo>
                              <a:lnTo>
                                <a:pt x="144" y="7"/>
                              </a:lnTo>
                              <a:lnTo>
                                <a:pt x="139" y="0"/>
                              </a:lnTo>
                              <a:close/>
                            </a:path>
                          </a:pathLst>
                        </a:custGeom>
                        <a:solidFill>
                          <a:srgbClr val="000000"/>
                        </a:solidFill>
                        <a:ln>
                          <a:noFill/>
                        </a:ln>
                      </wps:spPr>
                      <wps:bodyPr upright="1"/>
                    </wps:wsp>
                  </a:graphicData>
                </a:graphic>
              </wp:anchor>
            </w:drawing>
          </mc:Choice>
          <mc:Fallback>
            <w:pict>
              <v:shape id="任意多边形 427" o:spid="_x0000_s1026" o:spt="100" style="position:absolute;left:0pt;margin-left:464.1pt;margin-top:15.85pt;height:2.05pt;width:12.6pt;mso-position-horizontal-relative:page;z-index:-251235328;mso-width-relative:page;mso-height-relative:page;" fillcolor="#000000" filled="t" stroked="f" coordsize="252,41" o:gfxdata="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BKYCj1wAA&#10;AAkBAAAPAAAAAAAAAAEAIAAAACIAAABkcnMvZG93bnJldi54bWxQSwECFAAUAAAACACHTuJA2xAn&#10;Q8oCAADGCAAADgAAAAAAAAABACAAAAAmAQAAZHJzL2Uyb0RvYy54bWxQSwUGAAAAAAYABgBZAQAA&#10;YgYAAAAA&#10;" path="m242,0l221,0,211,7,211,31,221,38,230,41,242,38,252,31,252,7,242,0xm33,0l7,0,2,7,0,19,2,31,7,38,21,41,33,38,41,31,41,7,33,0xm139,0l113,0,108,7,105,19,108,31,113,38,125,41,139,38,144,31,146,19,144,7,139,0xe">
                <v:fill on="t" focussize="0,0"/>
                <v:stroke on="f"/>
                <v:imagedata o:title=""/>
                <o:lock v:ext="edit" aspectratio="f"/>
              </v:shape>
            </w:pict>
          </mc:Fallback>
        </mc:AlternateContent>
      </w:r>
      <w:r>
        <w:rPr>
          <w:rFonts w:hint="eastAsia" w:ascii="方正仿宋简体" w:eastAsia="方正仿宋简体"/>
          <w:spacing w:val="7"/>
          <w:sz w:val="31"/>
        </w:rPr>
        <w:t>生</w:t>
      </w:r>
      <w:r>
        <w:rPr>
          <w:rFonts w:hint="eastAsia" w:ascii="方正仿宋简体" w:eastAsia="方正仿宋简体"/>
          <w:spacing w:val="4"/>
          <w:sz w:val="31"/>
        </w:rPr>
        <w:t>育</w:t>
      </w:r>
      <w:r>
        <w:rPr>
          <w:rFonts w:hint="eastAsia" w:ascii="方正仿宋简体" w:eastAsia="方正仿宋简体"/>
          <w:spacing w:val="7"/>
          <w:sz w:val="31"/>
        </w:rPr>
        <w:t>医</w:t>
      </w:r>
      <w:r>
        <w:rPr>
          <w:rFonts w:hint="eastAsia" w:ascii="方正仿宋简体" w:eastAsia="方正仿宋简体"/>
          <w:spacing w:val="4"/>
          <w:sz w:val="31"/>
        </w:rPr>
        <w:t>疗</w:t>
      </w:r>
      <w:r>
        <w:rPr>
          <w:rFonts w:hint="eastAsia" w:ascii="方正仿宋简体" w:eastAsia="方正仿宋简体"/>
          <w:spacing w:val="7"/>
          <w:sz w:val="31"/>
        </w:rPr>
        <w:t>费</w:t>
      </w:r>
      <w:r>
        <w:rPr>
          <w:rFonts w:hint="eastAsia" w:ascii="方正仿宋简体" w:eastAsia="方正仿宋简体"/>
          <w:spacing w:val="4"/>
          <w:sz w:val="31"/>
        </w:rPr>
        <w:t>支</w:t>
      </w:r>
      <w:r>
        <w:rPr>
          <w:rFonts w:hint="eastAsia" w:ascii="方正仿宋简体" w:eastAsia="方正仿宋简体"/>
          <w:spacing w:val="7"/>
          <w:sz w:val="31"/>
        </w:rPr>
        <w:t>付</w:t>
      </w:r>
      <w:r>
        <w:rPr>
          <w:rFonts w:hint="eastAsia" w:ascii="方正仿宋简体" w:eastAsia="方正仿宋简体"/>
          <w:spacing w:val="4"/>
          <w:sz w:val="31"/>
        </w:rPr>
        <w:t>办理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104</w:t>
      </w:r>
    </w:p>
    <w:p>
      <w:pPr>
        <w:tabs>
          <w:tab w:val="right" w:pos="9068"/>
        </w:tabs>
        <w:spacing w:before="67"/>
        <w:ind w:left="1189" w:right="0" w:firstLine="0"/>
        <w:jc w:val="left"/>
        <w:rPr>
          <w:rFonts w:ascii="Times New Roman" w:eastAsia="Times New Roman"/>
          <w:sz w:val="31"/>
        </w:rPr>
      </w:pPr>
      <w:r>
        <mc:AlternateContent>
          <mc:Choice Requires="wps">
            <w:drawing>
              <wp:anchor distT="0" distB="0" distL="114300" distR="114300" simplePos="0" relativeHeight="252082176" behindDoc="1" locked="0" layoutInCell="1" allowOverlap="1">
                <wp:simplePos x="0" y="0"/>
                <wp:positionH relativeFrom="page">
                  <wp:posOffset>3733165</wp:posOffset>
                </wp:positionH>
                <wp:positionV relativeFrom="paragraph">
                  <wp:posOffset>194945</wp:posOffset>
                </wp:positionV>
                <wp:extent cx="166370" cy="26035"/>
                <wp:effectExtent l="0" t="0" r="5080" b="2540"/>
                <wp:wrapNone/>
                <wp:docPr id="427" name="任意多边形 428"/>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4" y="0"/>
                              </a:moveTo>
                              <a:lnTo>
                                <a:pt x="228" y="0"/>
                              </a:lnTo>
                              <a:lnTo>
                                <a:pt x="220" y="7"/>
                              </a:lnTo>
                              <a:lnTo>
                                <a:pt x="220" y="31"/>
                              </a:lnTo>
                              <a:lnTo>
                                <a:pt x="228" y="38"/>
                              </a:lnTo>
                              <a:lnTo>
                                <a:pt x="240" y="41"/>
                              </a:lnTo>
                              <a:lnTo>
                                <a:pt x="254" y="38"/>
                              </a:lnTo>
                              <a:lnTo>
                                <a:pt x="261" y="31"/>
                              </a:lnTo>
                              <a:lnTo>
                                <a:pt x="261" y="7"/>
                              </a:lnTo>
                              <a:lnTo>
                                <a:pt x="254" y="0"/>
                              </a:lnTo>
                              <a:close/>
                              <a:moveTo>
                                <a:pt x="33" y="0"/>
                              </a:moveTo>
                              <a:lnTo>
                                <a:pt x="7" y="0"/>
                              </a:lnTo>
                              <a:lnTo>
                                <a:pt x="2" y="7"/>
                              </a:lnTo>
                              <a:lnTo>
                                <a:pt x="0" y="19"/>
                              </a:lnTo>
                              <a:lnTo>
                                <a:pt x="2" y="31"/>
                              </a:lnTo>
                              <a:lnTo>
                                <a:pt x="7" y="38"/>
                              </a:lnTo>
                              <a:lnTo>
                                <a:pt x="21" y="41"/>
                              </a:lnTo>
                              <a:lnTo>
                                <a:pt x="33" y="38"/>
                              </a:lnTo>
                              <a:lnTo>
                                <a:pt x="40" y="31"/>
                              </a:lnTo>
                              <a:lnTo>
                                <a:pt x="43" y="19"/>
                              </a:lnTo>
                              <a:lnTo>
                                <a:pt x="40" y="7"/>
                              </a:lnTo>
                              <a:lnTo>
                                <a:pt x="33" y="0"/>
                              </a:lnTo>
                              <a:close/>
                              <a:moveTo>
                                <a:pt x="144" y="0"/>
                              </a:moveTo>
                              <a:lnTo>
                                <a:pt x="117" y="0"/>
                              </a:lnTo>
                              <a:lnTo>
                                <a:pt x="110" y="7"/>
                              </a:lnTo>
                              <a:lnTo>
                                <a:pt x="110" y="31"/>
                              </a:lnTo>
                              <a:lnTo>
                                <a:pt x="117" y="38"/>
                              </a:lnTo>
                              <a:lnTo>
                                <a:pt x="129"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428" o:spid="_x0000_s1026" o:spt="100" style="position:absolute;left:0pt;margin-left:293.95pt;margin-top:15.35pt;height:2.05pt;width:13.1pt;mso-position-horizontal-relative:page;z-index:-251234304;mso-width-relative:page;mso-height-relative:page;" fillcolor="#000000" filled="t" stroked="f" coordsize="262,41" o:gfxdata="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oR/+O1wAAAAkBAAAPAAAAAAAAAAEAIAAA&#10;ACIAAABkcnMvZG93bnJldi54bWxQSwECFAAUAAAACACHTuJAJwfRg7gCAACeCAAADgAAAAAAAAAB&#10;ACAAAAAmAQAAZHJzL2Uyb0RvYy54bWxQSwUGAAAAAAYABgBZAQAAUAYAAAAA&#10;" path="m254,0l228,0,220,7,220,31,228,38,240,41,254,38,261,31,261,7,254,0xm33,0l7,0,2,7,0,19,2,31,7,38,21,41,33,38,40,31,43,19,40,7,33,0xm144,0l117,0,110,7,110,31,117,38,129,41,144,38,151,31,151,7,144,0xe">
                <v:fill on="t" focussize="0,0"/>
                <v:stroke on="f"/>
                <v:imagedata o:title=""/>
                <o:lock v:ext="edit" aspectratio="f"/>
              </v:shape>
            </w:pict>
          </mc:Fallback>
        </mc:AlternateContent>
      </w:r>
      <w:r>
        <mc:AlternateContent>
          <mc:Choice Requires="wps">
            <w:drawing>
              <wp:anchor distT="0" distB="0" distL="114300" distR="114300" simplePos="0" relativeHeight="252083200" behindDoc="1" locked="0" layoutInCell="1" allowOverlap="1">
                <wp:simplePos x="0" y="0"/>
                <wp:positionH relativeFrom="page">
                  <wp:posOffset>3947795</wp:posOffset>
                </wp:positionH>
                <wp:positionV relativeFrom="paragraph">
                  <wp:posOffset>194945</wp:posOffset>
                </wp:positionV>
                <wp:extent cx="166370" cy="26035"/>
                <wp:effectExtent l="0" t="0" r="5080" b="2540"/>
                <wp:wrapNone/>
                <wp:docPr id="428" name="任意多边形 429"/>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4" y="0"/>
                              </a:moveTo>
                              <a:lnTo>
                                <a:pt x="230" y="0"/>
                              </a:lnTo>
                              <a:lnTo>
                                <a:pt x="223" y="7"/>
                              </a:lnTo>
                              <a:lnTo>
                                <a:pt x="223" y="31"/>
                              </a:lnTo>
                              <a:lnTo>
                                <a:pt x="230" y="38"/>
                              </a:lnTo>
                              <a:lnTo>
                                <a:pt x="242" y="41"/>
                              </a:lnTo>
                              <a:lnTo>
                                <a:pt x="254" y="38"/>
                              </a:lnTo>
                              <a:lnTo>
                                <a:pt x="262" y="31"/>
                              </a:lnTo>
                              <a:lnTo>
                                <a:pt x="262" y="7"/>
                              </a:lnTo>
                              <a:lnTo>
                                <a:pt x="254" y="0"/>
                              </a:lnTo>
                              <a:close/>
                              <a:moveTo>
                                <a:pt x="36" y="0"/>
                              </a:moveTo>
                              <a:lnTo>
                                <a:pt x="10" y="0"/>
                              </a:lnTo>
                              <a:lnTo>
                                <a:pt x="2" y="7"/>
                              </a:lnTo>
                              <a:lnTo>
                                <a:pt x="0" y="19"/>
                              </a:lnTo>
                              <a:lnTo>
                                <a:pt x="2" y="31"/>
                              </a:lnTo>
                              <a:lnTo>
                                <a:pt x="10" y="38"/>
                              </a:lnTo>
                              <a:lnTo>
                                <a:pt x="22" y="41"/>
                              </a:lnTo>
                              <a:lnTo>
                                <a:pt x="36" y="38"/>
                              </a:lnTo>
                              <a:lnTo>
                                <a:pt x="41" y="31"/>
                              </a:lnTo>
                              <a:lnTo>
                                <a:pt x="43" y="19"/>
                              </a:lnTo>
                              <a:lnTo>
                                <a:pt x="41" y="7"/>
                              </a:lnTo>
                              <a:lnTo>
                                <a:pt x="36" y="0"/>
                              </a:lnTo>
                              <a:close/>
                              <a:moveTo>
                                <a:pt x="144" y="0"/>
                              </a:moveTo>
                              <a:lnTo>
                                <a:pt x="120" y="0"/>
                              </a:lnTo>
                              <a:lnTo>
                                <a:pt x="110" y="7"/>
                              </a:lnTo>
                              <a:lnTo>
                                <a:pt x="110" y="31"/>
                              </a:lnTo>
                              <a:lnTo>
                                <a:pt x="120" y="38"/>
                              </a:lnTo>
                              <a:lnTo>
                                <a:pt x="132"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429" o:spid="_x0000_s1026" o:spt="100" style="position:absolute;left:0pt;margin-left:310.85pt;margin-top:15.35pt;height:2.05pt;width:13.1pt;mso-position-horizontal-relative:page;z-index:-251233280;mso-width-relative:page;mso-height-relative:page;" fillcolor="#000000" filled="t" stroked="f" coordsize="262,41" o:gfxdata="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fip/1wAAAAkBAAAPAAAAAAAAAAEAIAAAACIAAABkcnMv&#10;ZG93bnJldi54bWxQSwECFAAUAAAACACHTuJAtXnOkK8CAACgCAAADgAAAAAAAAABACAAAAAmAQAA&#10;ZHJzL2Uyb0RvYy54bWxQSwUGAAAAAAYABgBZAQAARwYAAAAA&#10;" path="m254,0l230,0,223,7,223,31,230,38,242,41,254,38,262,31,262,7,254,0xm36,0l10,0,2,7,0,19,2,31,10,38,22,41,36,38,41,31,43,19,41,7,36,0xm144,0l120,0,110,7,110,31,120,38,132,41,144,38,151,31,151,7,144,0xe">
                <v:fill on="t" focussize="0,0"/>
                <v:stroke on="f"/>
                <v:imagedata o:title=""/>
                <o:lock v:ext="edit" aspectratio="f"/>
              </v:shape>
            </w:pict>
          </mc:Fallback>
        </mc:AlternateContent>
      </w:r>
      <w:r>
        <mc:AlternateContent>
          <mc:Choice Requires="wps">
            <w:drawing>
              <wp:anchor distT="0" distB="0" distL="114300" distR="114300" simplePos="0" relativeHeight="252084224" behindDoc="1" locked="0" layoutInCell="1" allowOverlap="1">
                <wp:simplePos x="0" y="0"/>
                <wp:positionH relativeFrom="page">
                  <wp:posOffset>4164330</wp:posOffset>
                </wp:positionH>
                <wp:positionV relativeFrom="paragraph">
                  <wp:posOffset>194945</wp:posOffset>
                </wp:positionV>
                <wp:extent cx="166370" cy="26035"/>
                <wp:effectExtent l="0" t="0" r="5080" b="2540"/>
                <wp:wrapNone/>
                <wp:docPr id="429" name="任意多边形 430"/>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4" y="0"/>
                              </a:moveTo>
                              <a:lnTo>
                                <a:pt x="228" y="0"/>
                              </a:lnTo>
                              <a:lnTo>
                                <a:pt x="221" y="7"/>
                              </a:lnTo>
                              <a:lnTo>
                                <a:pt x="221" y="31"/>
                              </a:lnTo>
                              <a:lnTo>
                                <a:pt x="228" y="38"/>
                              </a:lnTo>
                              <a:lnTo>
                                <a:pt x="240" y="41"/>
                              </a:lnTo>
                              <a:lnTo>
                                <a:pt x="254" y="38"/>
                              </a:lnTo>
                              <a:lnTo>
                                <a:pt x="261" y="31"/>
                              </a:lnTo>
                              <a:lnTo>
                                <a:pt x="261" y="7"/>
                              </a:lnTo>
                              <a:lnTo>
                                <a:pt x="254" y="0"/>
                              </a:lnTo>
                              <a:close/>
                              <a:moveTo>
                                <a:pt x="33" y="0"/>
                              </a:moveTo>
                              <a:lnTo>
                                <a:pt x="7" y="0"/>
                              </a:lnTo>
                              <a:lnTo>
                                <a:pt x="2" y="7"/>
                              </a:lnTo>
                              <a:lnTo>
                                <a:pt x="0" y="19"/>
                              </a:lnTo>
                              <a:lnTo>
                                <a:pt x="2" y="31"/>
                              </a:lnTo>
                              <a:lnTo>
                                <a:pt x="7" y="38"/>
                              </a:lnTo>
                              <a:lnTo>
                                <a:pt x="21" y="41"/>
                              </a:lnTo>
                              <a:lnTo>
                                <a:pt x="33" y="38"/>
                              </a:lnTo>
                              <a:lnTo>
                                <a:pt x="41" y="31"/>
                              </a:lnTo>
                              <a:lnTo>
                                <a:pt x="43" y="19"/>
                              </a:lnTo>
                              <a:lnTo>
                                <a:pt x="41" y="7"/>
                              </a:lnTo>
                              <a:lnTo>
                                <a:pt x="33" y="0"/>
                              </a:lnTo>
                              <a:close/>
                              <a:moveTo>
                                <a:pt x="144" y="0"/>
                              </a:moveTo>
                              <a:lnTo>
                                <a:pt x="117" y="0"/>
                              </a:lnTo>
                              <a:lnTo>
                                <a:pt x="110" y="7"/>
                              </a:lnTo>
                              <a:lnTo>
                                <a:pt x="110" y="31"/>
                              </a:lnTo>
                              <a:lnTo>
                                <a:pt x="117" y="38"/>
                              </a:lnTo>
                              <a:lnTo>
                                <a:pt x="129"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430" o:spid="_x0000_s1026" o:spt="100" style="position:absolute;left:0pt;margin-left:327.9pt;margin-top:15.35pt;height:2.05pt;width:13.1pt;mso-position-horizontal-relative:page;z-index:-251232256;mso-width-relative:page;mso-height-relative:page;" fillcolor="#000000" filled="t" stroked="f" coordsize="262,41" o:gfxdata="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&#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xHto21wAAAAkBAAAPAAAAAAAAAAEAIAAAACIAAABk&#10;cnMvZG93bnJldi54bWxQSwECFAAUAAAACACHTuJA+OYiXbICAACeCAAADgAAAAAAAAABACAAAAAm&#10;AQAAZHJzL2Uyb0RvYy54bWxQSwUGAAAAAAYABgBZAQAASgYAAAAA&#10;" path="m254,0l228,0,221,7,221,31,228,38,240,41,254,38,261,31,261,7,254,0xm33,0l7,0,2,7,0,19,2,31,7,38,21,41,33,38,41,31,43,19,41,7,33,0xm144,0l117,0,110,7,110,31,117,38,129,41,144,38,151,31,151,7,144,0xe">
                <v:fill on="t" focussize="0,0"/>
                <v:stroke on="f"/>
                <v:imagedata o:title=""/>
                <o:lock v:ext="edit" aspectratio="f"/>
              </v:shape>
            </w:pict>
          </mc:Fallback>
        </mc:AlternateContent>
      </w:r>
      <w:r>
        <mc:AlternateContent>
          <mc:Choice Requires="wps">
            <w:drawing>
              <wp:anchor distT="0" distB="0" distL="114300" distR="114300" simplePos="0" relativeHeight="252085248" behindDoc="1" locked="0" layoutInCell="1" allowOverlap="1">
                <wp:simplePos x="0" y="0"/>
                <wp:positionH relativeFrom="page">
                  <wp:posOffset>4379595</wp:posOffset>
                </wp:positionH>
                <wp:positionV relativeFrom="paragraph">
                  <wp:posOffset>194945</wp:posOffset>
                </wp:positionV>
                <wp:extent cx="167640" cy="26035"/>
                <wp:effectExtent l="0" t="0" r="3810" b="2540"/>
                <wp:wrapNone/>
                <wp:docPr id="430" name="任意多边形 431"/>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55" y="0"/>
                              </a:moveTo>
                              <a:lnTo>
                                <a:pt x="231" y="0"/>
                              </a:lnTo>
                              <a:lnTo>
                                <a:pt x="223" y="7"/>
                              </a:lnTo>
                              <a:lnTo>
                                <a:pt x="223" y="31"/>
                              </a:lnTo>
                              <a:lnTo>
                                <a:pt x="231" y="38"/>
                              </a:lnTo>
                              <a:lnTo>
                                <a:pt x="243" y="41"/>
                              </a:lnTo>
                              <a:lnTo>
                                <a:pt x="255" y="38"/>
                              </a:lnTo>
                              <a:lnTo>
                                <a:pt x="264" y="31"/>
                              </a:lnTo>
                              <a:lnTo>
                                <a:pt x="264" y="7"/>
                              </a:lnTo>
                              <a:lnTo>
                                <a:pt x="255" y="0"/>
                              </a:lnTo>
                              <a:close/>
                              <a:moveTo>
                                <a:pt x="36" y="0"/>
                              </a:moveTo>
                              <a:lnTo>
                                <a:pt x="10" y="0"/>
                              </a:lnTo>
                              <a:lnTo>
                                <a:pt x="3" y="7"/>
                              </a:lnTo>
                              <a:lnTo>
                                <a:pt x="0" y="19"/>
                              </a:lnTo>
                              <a:lnTo>
                                <a:pt x="3" y="31"/>
                              </a:lnTo>
                              <a:lnTo>
                                <a:pt x="10" y="38"/>
                              </a:lnTo>
                              <a:lnTo>
                                <a:pt x="22" y="41"/>
                              </a:lnTo>
                              <a:lnTo>
                                <a:pt x="36" y="38"/>
                              </a:lnTo>
                              <a:lnTo>
                                <a:pt x="41" y="31"/>
                              </a:lnTo>
                              <a:lnTo>
                                <a:pt x="43" y="19"/>
                              </a:lnTo>
                              <a:lnTo>
                                <a:pt x="41" y="7"/>
                              </a:lnTo>
                              <a:lnTo>
                                <a:pt x="36" y="0"/>
                              </a:lnTo>
                              <a:close/>
                              <a:moveTo>
                                <a:pt x="144" y="0"/>
                              </a:moveTo>
                              <a:lnTo>
                                <a:pt x="120" y="0"/>
                              </a:lnTo>
                              <a:lnTo>
                                <a:pt x="111" y="7"/>
                              </a:lnTo>
                              <a:lnTo>
                                <a:pt x="111" y="31"/>
                              </a:lnTo>
                              <a:lnTo>
                                <a:pt x="120" y="38"/>
                              </a:lnTo>
                              <a:lnTo>
                                <a:pt x="132"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431" o:spid="_x0000_s1026" o:spt="100" style="position:absolute;left:0pt;margin-left:344.85pt;margin-top:15.35pt;height:2.05pt;width:13.2pt;mso-position-horizontal-relative:page;z-index:-251231232;mso-width-relative:page;mso-height-relative:page;" fillcolor="#000000" filled="t" stroked="f" coordsize="264,41" o:gfxdata="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iR5B51wAAAAkBAAAPAAAAAAAAAAEAIAAA&#10;ACIAAABkcnMvZG93bnJldi54bWxQSwECFAAUAAAACACHTuJAF/xZObgCAACgCAAADgAAAAAAAAAB&#10;ACAAAAAmAQAAZHJzL2Uyb0RvYy54bWxQSwUGAAAAAAYABgBZAQAAUAYAAAAA&#10;" path="m255,0l231,0,223,7,223,31,231,38,243,41,255,38,264,31,264,7,255,0xm36,0l10,0,3,7,0,19,3,31,10,38,22,41,36,38,41,31,43,19,41,7,36,0xm144,0l120,0,111,7,111,31,120,38,132,41,144,38,151,31,151,7,144,0xe">
                <v:fill on="t" focussize="0,0"/>
                <v:stroke on="f"/>
                <v:imagedata o:title=""/>
                <o:lock v:ext="edit" aspectratio="f"/>
              </v:shape>
            </w:pict>
          </mc:Fallback>
        </mc:AlternateContent>
      </w:r>
      <w:r>
        <mc:AlternateContent>
          <mc:Choice Requires="wps">
            <w:drawing>
              <wp:anchor distT="0" distB="0" distL="114300" distR="114300" simplePos="0" relativeHeight="252086272" behindDoc="1" locked="0" layoutInCell="1" allowOverlap="1">
                <wp:simplePos x="0" y="0"/>
                <wp:positionH relativeFrom="page">
                  <wp:posOffset>4595495</wp:posOffset>
                </wp:positionH>
                <wp:positionV relativeFrom="paragraph">
                  <wp:posOffset>194945</wp:posOffset>
                </wp:positionV>
                <wp:extent cx="166370" cy="26035"/>
                <wp:effectExtent l="0" t="0" r="5080" b="2540"/>
                <wp:wrapNone/>
                <wp:docPr id="431" name="任意多边形 432"/>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4" y="0"/>
                              </a:moveTo>
                              <a:lnTo>
                                <a:pt x="228" y="0"/>
                              </a:lnTo>
                              <a:lnTo>
                                <a:pt x="221" y="7"/>
                              </a:lnTo>
                              <a:lnTo>
                                <a:pt x="221" y="31"/>
                              </a:lnTo>
                              <a:lnTo>
                                <a:pt x="228" y="38"/>
                              </a:lnTo>
                              <a:lnTo>
                                <a:pt x="240" y="41"/>
                              </a:lnTo>
                              <a:lnTo>
                                <a:pt x="254" y="38"/>
                              </a:lnTo>
                              <a:lnTo>
                                <a:pt x="262" y="31"/>
                              </a:lnTo>
                              <a:lnTo>
                                <a:pt x="262" y="7"/>
                              </a:lnTo>
                              <a:lnTo>
                                <a:pt x="254" y="0"/>
                              </a:lnTo>
                              <a:close/>
                              <a:moveTo>
                                <a:pt x="34" y="0"/>
                              </a:moveTo>
                              <a:lnTo>
                                <a:pt x="7" y="0"/>
                              </a:lnTo>
                              <a:lnTo>
                                <a:pt x="2" y="7"/>
                              </a:lnTo>
                              <a:lnTo>
                                <a:pt x="0" y="19"/>
                              </a:lnTo>
                              <a:lnTo>
                                <a:pt x="2" y="31"/>
                              </a:lnTo>
                              <a:lnTo>
                                <a:pt x="7" y="38"/>
                              </a:lnTo>
                              <a:lnTo>
                                <a:pt x="22" y="41"/>
                              </a:lnTo>
                              <a:lnTo>
                                <a:pt x="34" y="38"/>
                              </a:lnTo>
                              <a:lnTo>
                                <a:pt x="41" y="31"/>
                              </a:lnTo>
                              <a:lnTo>
                                <a:pt x="43" y="19"/>
                              </a:lnTo>
                              <a:lnTo>
                                <a:pt x="41" y="7"/>
                              </a:lnTo>
                              <a:lnTo>
                                <a:pt x="34" y="0"/>
                              </a:lnTo>
                              <a:close/>
                              <a:moveTo>
                                <a:pt x="144" y="0"/>
                              </a:moveTo>
                              <a:lnTo>
                                <a:pt x="118" y="0"/>
                              </a:lnTo>
                              <a:lnTo>
                                <a:pt x="110" y="7"/>
                              </a:lnTo>
                              <a:lnTo>
                                <a:pt x="110" y="31"/>
                              </a:lnTo>
                              <a:lnTo>
                                <a:pt x="118" y="38"/>
                              </a:lnTo>
                              <a:lnTo>
                                <a:pt x="130"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432" o:spid="_x0000_s1026" o:spt="100" style="position:absolute;left:0pt;margin-left:361.85pt;margin-top:15.35pt;height:2.05pt;width:13.1pt;mso-position-horizontal-relative:page;z-index:-251230208;mso-width-relative:page;mso-height-relative:page;" fillcolor="#000000" filled="t" stroked="f" coordsize="262,41" o:gfxdata="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RiZ9vtcAAAAJAQAADwAAAAAAAAABACAAAAAiAAAAZHJzL2Rvd25yZXYueG1s&#10;UEsBAhQAFAAAAAgAh07iQFuVQKOkAgAAnggAAA4AAAAAAAAAAQAgAAAAJgEAAGRycy9lMm9Eb2Mu&#10;eG1sUEsFBgAAAAAGAAYAWQEAADwGAAAAAA==&#10;" path="m254,0l228,0,221,7,221,31,228,38,240,41,254,38,262,31,262,7,254,0xm34,0l7,0,2,7,0,19,2,31,7,38,22,41,34,38,41,31,43,19,41,7,34,0xm144,0l118,0,110,7,110,31,118,38,130,41,144,38,151,31,151,7,144,0xe">
                <v:fill on="t" focussize="0,0"/>
                <v:stroke on="f"/>
                <v:imagedata o:title=""/>
                <o:lock v:ext="edit" aspectratio="f"/>
              </v:shape>
            </w:pict>
          </mc:Fallback>
        </mc:AlternateContent>
      </w:r>
      <w:r>
        <mc:AlternateContent>
          <mc:Choice Requires="wps">
            <w:drawing>
              <wp:anchor distT="0" distB="0" distL="114300" distR="114300" simplePos="0" relativeHeight="252087296" behindDoc="1" locked="0" layoutInCell="1" allowOverlap="1">
                <wp:simplePos x="0" y="0"/>
                <wp:positionH relativeFrom="page">
                  <wp:posOffset>4810760</wp:posOffset>
                </wp:positionH>
                <wp:positionV relativeFrom="paragraph">
                  <wp:posOffset>194945</wp:posOffset>
                </wp:positionV>
                <wp:extent cx="167640" cy="26035"/>
                <wp:effectExtent l="0" t="0" r="3810" b="2540"/>
                <wp:wrapNone/>
                <wp:docPr id="432" name="任意多边形 433"/>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55" y="0"/>
                              </a:moveTo>
                              <a:lnTo>
                                <a:pt x="231" y="0"/>
                              </a:lnTo>
                              <a:lnTo>
                                <a:pt x="224" y="7"/>
                              </a:lnTo>
                              <a:lnTo>
                                <a:pt x="224" y="31"/>
                              </a:lnTo>
                              <a:lnTo>
                                <a:pt x="231" y="38"/>
                              </a:lnTo>
                              <a:lnTo>
                                <a:pt x="243" y="41"/>
                              </a:lnTo>
                              <a:lnTo>
                                <a:pt x="255" y="38"/>
                              </a:lnTo>
                              <a:lnTo>
                                <a:pt x="264" y="31"/>
                              </a:lnTo>
                              <a:lnTo>
                                <a:pt x="264" y="7"/>
                              </a:lnTo>
                              <a:lnTo>
                                <a:pt x="255" y="0"/>
                              </a:lnTo>
                              <a:close/>
                              <a:moveTo>
                                <a:pt x="36" y="0"/>
                              </a:moveTo>
                              <a:lnTo>
                                <a:pt x="10" y="0"/>
                              </a:lnTo>
                              <a:lnTo>
                                <a:pt x="3" y="7"/>
                              </a:lnTo>
                              <a:lnTo>
                                <a:pt x="0" y="19"/>
                              </a:lnTo>
                              <a:lnTo>
                                <a:pt x="3" y="31"/>
                              </a:lnTo>
                              <a:lnTo>
                                <a:pt x="10" y="38"/>
                              </a:lnTo>
                              <a:lnTo>
                                <a:pt x="22" y="41"/>
                              </a:lnTo>
                              <a:lnTo>
                                <a:pt x="36" y="38"/>
                              </a:lnTo>
                              <a:lnTo>
                                <a:pt x="41" y="31"/>
                              </a:lnTo>
                              <a:lnTo>
                                <a:pt x="44" y="19"/>
                              </a:lnTo>
                              <a:lnTo>
                                <a:pt x="41" y="7"/>
                              </a:lnTo>
                              <a:lnTo>
                                <a:pt x="36" y="0"/>
                              </a:lnTo>
                              <a:close/>
                              <a:moveTo>
                                <a:pt x="144" y="0"/>
                              </a:moveTo>
                              <a:lnTo>
                                <a:pt x="120" y="0"/>
                              </a:lnTo>
                              <a:lnTo>
                                <a:pt x="113" y="7"/>
                              </a:lnTo>
                              <a:lnTo>
                                <a:pt x="113" y="31"/>
                              </a:lnTo>
                              <a:lnTo>
                                <a:pt x="120" y="38"/>
                              </a:lnTo>
                              <a:lnTo>
                                <a:pt x="132" y="41"/>
                              </a:lnTo>
                              <a:lnTo>
                                <a:pt x="144" y="38"/>
                              </a:lnTo>
                              <a:lnTo>
                                <a:pt x="152" y="31"/>
                              </a:lnTo>
                              <a:lnTo>
                                <a:pt x="152" y="7"/>
                              </a:lnTo>
                              <a:lnTo>
                                <a:pt x="144" y="0"/>
                              </a:lnTo>
                              <a:close/>
                            </a:path>
                          </a:pathLst>
                        </a:custGeom>
                        <a:solidFill>
                          <a:srgbClr val="000000"/>
                        </a:solidFill>
                        <a:ln>
                          <a:noFill/>
                        </a:ln>
                      </wps:spPr>
                      <wps:bodyPr upright="1"/>
                    </wps:wsp>
                  </a:graphicData>
                </a:graphic>
              </wp:anchor>
            </w:drawing>
          </mc:Choice>
          <mc:Fallback>
            <w:pict>
              <v:shape id="任意多边形 433" o:spid="_x0000_s1026" o:spt="100" style="position:absolute;left:0pt;margin-left:378.8pt;margin-top:15.35pt;height:2.05pt;width:13.2pt;mso-position-horizontal-relative:page;z-index:-251229184;mso-width-relative:page;mso-height-relative:page;" fillcolor="#000000" filled="t" stroked="f" coordsize="264,41" o:gfxdata="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RBr3q1gAAAAkBAAAPAAAAAAAAAAEAIAAA&#10;ACIAAABkcnMvZG93bnJldi54bWxQSwECFAAUAAAACACHTuJAQ7GABbkCAACgCAAADgAAAAAAAAAB&#10;ACAAAAAlAQAAZHJzL2Uyb0RvYy54bWxQSwUGAAAAAAYABgBZAQAAUAYAAAAA&#10;" path="m255,0l231,0,224,7,224,31,231,38,243,41,255,38,264,31,264,7,255,0xm36,0l10,0,3,7,0,19,3,31,10,38,22,41,36,38,41,31,44,19,41,7,36,0xm144,0l120,0,113,7,113,31,120,38,132,41,144,38,152,31,152,7,144,0xe">
                <v:fill on="t" focussize="0,0"/>
                <v:stroke on="f"/>
                <v:imagedata o:title=""/>
                <o:lock v:ext="edit" aspectratio="f"/>
              </v:shape>
            </w:pict>
          </mc:Fallback>
        </mc:AlternateContent>
      </w:r>
      <w:r>
        <mc:AlternateContent>
          <mc:Choice Requires="wps">
            <w:drawing>
              <wp:anchor distT="0" distB="0" distL="114300" distR="114300" simplePos="0" relativeHeight="252088320" behindDoc="1" locked="0" layoutInCell="1" allowOverlap="1">
                <wp:simplePos x="0" y="0"/>
                <wp:positionH relativeFrom="page">
                  <wp:posOffset>5027295</wp:posOffset>
                </wp:positionH>
                <wp:positionV relativeFrom="paragraph">
                  <wp:posOffset>194945</wp:posOffset>
                </wp:positionV>
                <wp:extent cx="166370" cy="26035"/>
                <wp:effectExtent l="0" t="0" r="5080" b="2540"/>
                <wp:wrapNone/>
                <wp:docPr id="433" name="任意多边形 434"/>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5" y="0"/>
                              </a:moveTo>
                              <a:lnTo>
                                <a:pt x="228" y="0"/>
                              </a:lnTo>
                              <a:lnTo>
                                <a:pt x="221" y="7"/>
                              </a:lnTo>
                              <a:lnTo>
                                <a:pt x="221" y="31"/>
                              </a:lnTo>
                              <a:lnTo>
                                <a:pt x="228" y="38"/>
                              </a:lnTo>
                              <a:lnTo>
                                <a:pt x="240" y="41"/>
                              </a:lnTo>
                              <a:lnTo>
                                <a:pt x="255" y="38"/>
                              </a:lnTo>
                              <a:lnTo>
                                <a:pt x="262" y="31"/>
                              </a:lnTo>
                              <a:lnTo>
                                <a:pt x="262" y="7"/>
                              </a:lnTo>
                              <a:lnTo>
                                <a:pt x="255" y="0"/>
                              </a:lnTo>
                              <a:close/>
                              <a:moveTo>
                                <a:pt x="34" y="0"/>
                              </a:moveTo>
                              <a:lnTo>
                                <a:pt x="7" y="0"/>
                              </a:lnTo>
                              <a:lnTo>
                                <a:pt x="3" y="7"/>
                              </a:lnTo>
                              <a:lnTo>
                                <a:pt x="0" y="19"/>
                              </a:lnTo>
                              <a:lnTo>
                                <a:pt x="3" y="31"/>
                              </a:lnTo>
                              <a:lnTo>
                                <a:pt x="7" y="38"/>
                              </a:lnTo>
                              <a:lnTo>
                                <a:pt x="22" y="41"/>
                              </a:lnTo>
                              <a:lnTo>
                                <a:pt x="34" y="38"/>
                              </a:lnTo>
                              <a:lnTo>
                                <a:pt x="41" y="31"/>
                              </a:lnTo>
                              <a:lnTo>
                                <a:pt x="43" y="19"/>
                              </a:lnTo>
                              <a:lnTo>
                                <a:pt x="41" y="7"/>
                              </a:lnTo>
                              <a:lnTo>
                                <a:pt x="34" y="0"/>
                              </a:lnTo>
                              <a:close/>
                              <a:moveTo>
                                <a:pt x="144" y="0"/>
                              </a:moveTo>
                              <a:lnTo>
                                <a:pt x="118" y="0"/>
                              </a:lnTo>
                              <a:lnTo>
                                <a:pt x="111" y="7"/>
                              </a:lnTo>
                              <a:lnTo>
                                <a:pt x="111" y="31"/>
                              </a:lnTo>
                              <a:lnTo>
                                <a:pt x="118" y="38"/>
                              </a:lnTo>
                              <a:lnTo>
                                <a:pt x="130"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434" o:spid="_x0000_s1026" o:spt="100" style="position:absolute;left:0pt;margin-left:395.85pt;margin-top:15.35pt;height:2.05pt;width:13.1pt;mso-position-horizontal-relative:page;z-index:-251228160;mso-width-relative:page;mso-height-relative:page;" fillcolor="#000000" filled="t" stroked="f" coordsize="262,41" o:gfxdata="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ub6W9cAAAAJAQAADwAAAAAAAAABACAAAAAi&#10;AAAAZHJzL2Rvd25yZXYueG1sUEsBAhQAFAAAAAgAh07iQPwlEui2AgAAnggAAA4AAAAAAAAAAQAg&#10;AAAAJgEAAGRycy9lMm9Eb2MueG1sUEsFBgAAAAAGAAYAWQEAAE4GAAAAAA==&#10;" path="m255,0l228,0,221,7,221,31,228,38,240,41,255,38,262,31,262,7,255,0xm34,0l7,0,3,7,0,19,3,31,7,38,22,41,34,38,41,31,43,19,41,7,34,0xm144,0l118,0,111,7,111,31,118,38,130,41,144,38,151,31,151,7,144,0xe">
                <v:fill on="t" focussize="0,0"/>
                <v:stroke on="f"/>
                <v:imagedata o:title=""/>
                <o:lock v:ext="edit" aspectratio="f"/>
              </v:shape>
            </w:pict>
          </mc:Fallback>
        </mc:AlternateContent>
      </w:r>
      <w:r>
        <mc:AlternateContent>
          <mc:Choice Requires="wps">
            <w:drawing>
              <wp:anchor distT="0" distB="0" distL="114300" distR="114300" simplePos="0" relativeHeight="252089344" behindDoc="1" locked="0" layoutInCell="1" allowOverlap="1">
                <wp:simplePos x="0" y="0"/>
                <wp:positionH relativeFrom="page">
                  <wp:posOffset>5241925</wp:posOffset>
                </wp:positionH>
                <wp:positionV relativeFrom="paragraph">
                  <wp:posOffset>194945</wp:posOffset>
                </wp:positionV>
                <wp:extent cx="167640" cy="26035"/>
                <wp:effectExtent l="0" t="0" r="3810" b="2540"/>
                <wp:wrapNone/>
                <wp:docPr id="434" name="任意多边形 435"/>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54" y="0"/>
                              </a:moveTo>
                              <a:lnTo>
                                <a:pt x="230" y="0"/>
                              </a:lnTo>
                              <a:lnTo>
                                <a:pt x="223" y="7"/>
                              </a:lnTo>
                              <a:lnTo>
                                <a:pt x="223" y="31"/>
                              </a:lnTo>
                              <a:lnTo>
                                <a:pt x="230" y="38"/>
                              </a:lnTo>
                              <a:lnTo>
                                <a:pt x="242" y="41"/>
                              </a:lnTo>
                              <a:lnTo>
                                <a:pt x="254" y="38"/>
                              </a:lnTo>
                              <a:lnTo>
                                <a:pt x="264" y="31"/>
                              </a:lnTo>
                              <a:lnTo>
                                <a:pt x="264" y="7"/>
                              </a:lnTo>
                              <a:lnTo>
                                <a:pt x="254" y="0"/>
                              </a:lnTo>
                              <a:close/>
                              <a:moveTo>
                                <a:pt x="36" y="0"/>
                              </a:moveTo>
                              <a:lnTo>
                                <a:pt x="9" y="0"/>
                              </a:lnTo>
                              <a:lnTo>
                                <a:pt x="2" y="7"/>
                              </a:lnTo>
                              <a:lnTo>
                                <a:pt x="0" y="19"/>
                              </a:lnTo>
                              <a:lnTo>
                                <a:pt x="2" y="31"/>
                              </a:lnTo>
                              <a:lnTo>
                                <a:pt x="9" y="38"/>
                              </a:lnTo>
                              <a:lnTo>
                                <a:pt x="21" y="41"/>
                              </a:lnTo>
                              <a:lnTo>
                                <a:pt x="36" y="38"/>
                              </a:lnTo>
                              <a:lnTo>
                                <a:pt x="40" y="31"/>
                              </a:lnTo>
                              <a:lnTo>
                                <a:pt x="43" y="19"/>
                              </a:lnTo>
                              <a:lnTo>
                                <a:pt x="40" y="7"/>
                              </a:lnTo>
                              <a:lnTo>
                                <a:pt x="36" y="0"/>
                              </a:lnTo>
                              <a:close/>
                              <a:moveTo>
                                <a:pt x="144" y="0"/>
                              </a:moveTo>
                              <a:lnTo>
                                <a:pt x="120" y="0"/>
                              </a:lnTo>
                              <a:lnTo>
                                <a:pt x="112" y="7"/>
                              </a:lnTo>
                              <a:lnTo>
                                <a:pt x="112" y="31"/>
                              </a:lnTo>
                              <a:lnTo>
                                <a:pt x="120" y="38"/>
                              </a:lnTo>
                              <a:lnTo>
                                <a:pt x="132" y="41"/>
                              </a:lnTo>
                              <a:lnTo>
                                <a:pt x="144" y="38"/>
                              </a:lnTo>
                              <a:lnTo>
                                <a:pt x="153" y="31"/>
                              </a:lnTo>
                              <a:lnTo>
                                <a:pt x="153" y="7"/>
                              </a:lnTo>
                              <a:lnTo>
                                <a:pt x="144" y="0"/>
                              </a:lnTo>
                              <a:close/>
                            </a:path>
                          </a:pathLst>
                        </a:custGeom>
                        <a:solidFill>
                          <a:srgbClr val="000000"/>
                        </a:solidFill>
                        <a:ln>
                          <a:noFill/>
                        </a:ln>
                      </wps:spPr>
                      <wps:bodyPr upright="1"/>
                    </wps:wsp>
                  </a:graphicData>
                </a:graphic>
              </wp:anchor>
            </w:drawing>
          </mc:Choice>
          <mc:Fallback>
            <w:pict>
              <v:shape id="任意多边形 435" o:spid="_x0000_s1026" o:spt="100" style="position:absolute;left:0pt;margin-left:412.75pt;margin-top:15.35pt;height:2.05pt;width:13.2pt;mso-position-horizontal-relative:page;z-index:-251227136;mso-width-relative:page;mso-height-relative:page;" fillcolor="#000000" filled="t" stroked="f" coordsize="264,41" o:gfxdata="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SrAsKNYAAAAJAQAADwAAAAAAAAABACAAAAAiAAAAZHJzL2Rv&#10;d25yZXYueG1sUEsBAhQAFAAAAAgAh07iQHpWuICuAgAAnggAAA4AAAAAAAAAAQAgAAAAJQEAAGRy&#10;cy9lMm9Eb2MueG1sUEsFBgAAAAAGAAYAWQEAAEUGAAAAAA==&#10;" path="m254,0l230,0,223,7,223,31,230,38,242,41,254,38,264,31,264,7,254,0xm36,0l9,0,2,7,0,19,2,31,9,38,21,41,36,38,40,31,43,19,40,7,36,0xm144,0l120,0,112,7,112,31,120,38,132,41,144,38,153,31,153,7,144,0xe">
                <v:fill on="t" focussize="0,0"/>
                <v:stroke on="f"/>
                <v:imagedata o:title=""/>
                <o:lock v:ext="edit" aspectratio="f"/>
              </v:shape>
            </w:pict>
          </mc:Fallback>
        </mc:AlternateContent>
      </w:r>
      <w:r>
        <mc:AlternateContent>
          <mc:Choice Requires="wps">
            <w:drawing>
              <wp:anchor distT="0" distB="0" distL="114300" distR="114300" simplePos="0" relativeHeight="252090368" behindDoc="1" locked="0" layoutInCell="1" allowOverlap="1">
                <wp:simplePos x="0" y="0"/>
                <wp:positionH relativeFrom="page">
                  <wp:posOffset>5458460</wp:posOffset>
                </wp:positionH>
                <wp:positionV relativeFrom="paragraph">
                  <wp:posOffset>194945</wp:posOffset>
                </wp:positionV>
                <wp:extent cx="166370" cy="26035"/>
                <wp:effectExtent l="0" t="0" r="5080" b="2540"/>
                <wp:wrapNone/>
                <wp:docPr id="435" name="任意多边形 436"/>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5" y="0"/>
                              </a:moveTo>
                              <a:lnTo>
                                <a:pt x="228" y="0"/>
                              </a:lnTo>
                              <a:lnTo>
                                <a:pt x="221" y="7"/>
                              </a:lnTo>
                              <a:lnTo>
                                <a:pt x="221" y="31"/>
                              </a:lnTo>
                              <a:lnTo>
                                <a:pt x="228" y="38"/>
                              </a:lnTo>
                              <a:lnTo>
                                <a:pt x="240" y="41"/>
                              </a:lnTo>
                              <a:lnTo>
                                <a:pt x="255" y="38"/>
                              </a:lnTo>
                              <a:lnTo>
                                <a:pt x="262" y="31"/>
                              </a:lnTo>
                              <a:lnTo>
                                <a:pt x="262" y="7"/>
                              </a:lnTo>
                              <a:lnTo>
                                <a:pt x="255" y="0"/>
                              </a:lnTo>
                              <a:close/>
                              <a:moveTo>
                                <a:pt x="36" y="0"/>
                              </a:moveTo>
                              <a:lnTo>
                                <a:pt x="8" y="0"/>
                              </a:lnTo>
                              <a:lnTo>
                                <a:pt x="3" y="7"/>
                              </a:lnTo>
                              <a:lnTo>
                                <a:pt x="0" y="19"/>
                              </a:lnTo>
                              <a:lnTo>
                                <a:pt x="3" y="31"/>
                              </a:lnTo>
                              <a:lnTo>
                                <a:pt x="8" y="38"/>
                              </a:lnTo>
                              <a:lnTo>
                                <a:pt x="22" y="41"/>
                              </a:lnTo>
                              <a:lnTo>
                                <a:pt x="36" y="38"/>
                              </a:lnTo>
                              <a:lnTo>
                                <a:pt x="41" y="31"/>
                              </a:lnTo>
                              <a:lnTo>
                                <a:pt x="44" y="19"/>
                              </a:lnTo>
                              <a:lnTo>
                                <a:pt x="41" y="7"/>
                              </a:lnTo>
                              <a:lnTo>
                                <a:pt x="36" y="0"/>
                              </a:lnTo>
                              <a:close/>
                              <a:moveTo>
                                <a:pt x="144" y="0"/>
                              </a:moveTo>
                              <a:lnTo>
                                <a:pt x="118" y="0"/>
                              </a:lnTo>
                              <a:lnTo>
                                <a:pt x="111" y="7"/>
                              </a:lnTo>
                              <a:lnTo>
                                <a:pt x="111" y="31"/>
                              </a:lnTo>
                              <a:lnTo>
                                <a:pt x="118" y="38"/>
                              </a:lnTo>
                              <a:lnTo>
                                <a:pt x="130" y="41"/>
                              </a:lnTo>
                              <a:lnTo>
                                <a:pt x="144" y="38"/>
                              </a:lnTo>
                              <a:lnTo>
                                <a:pt x="152" y="31"/>
                              </a:lnTo>
                              <a:lnTo>
                                <a:pt x="152" y="7"/>
                              </a:lnTo>
                              <a:lnTo>
                                <a:pt x="144" y="0"/>
                              </a:lnTo>
                              <a:close/>
                            </a:path>
                          </a:pathLst>
                        </a:custGeom>
                        <a:solidFill>
                          <a:srgbClr val="000000"/>
                        </a:solidFill>
                        <a:ln>
                          <a:noFill/>
                        </a:ln>
                      </wps:spPr>
                      <wps:bodyPr upright="1"/>
                    </wps:wsp>
                  </a:graphicData>
                </a:graphic>
              </wp:anchor>
            </w:drawing>
          </mc:Choice>
          <mc:Fallback>
            <w:pict>
              <v:shape id="任意多边形 436" o:spid="_x0000_s1026" o:spt="100" style="position:absolute;left:0pt;margin-left:429.8pt;margin-top:15.35pt;height:2.05pt;width:13.1pt;mso-position-horizontal-relative:page;z-index:-251226112;mso-width-relative:page;mso-height-relative:page;" fillcolor="#000000" filled="t" stroked="f" coordsize="262,41" o:gfxdata="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pavFmdYAAAAJAQAADwAAAAAAAAABACAAAAAiAAAAZHJzL2Rv&#10;d25yZXYueG1sUEsBAhQAFAAAAAgAh07iQND+LUGuAgAAnggAAA4AAAAAAAAAAQAgAAAAJQEAAGRy&#10;cy9lMm9Eb2MueG1sUEsFBgAAAAAGAAYAWQEAAEUGAAAAAA==&#10;" path="m255,0l228,0,221,7,221,31,228,38,240,41,255,38,262,31,262,7,255,0xm36,0l8,0,3,7,0,19,3,31,8,38,22,41,36,38,41,31,44,19,41,7,36,0xm144,0l118,0,111,7,111,31,118,38,130,41,144,38,152,31,152,7,144,0xe">
                <v:fill on="t" focussize="0,0"/>
                <v:stroke on="f"/>
                <v:imagedata o:title=""/>
                <o:lock v:ext="edit" aspectratio="f"/>
              </v:shape>
            </w:pict>
          </mc:Fallback>
        </mc:AlternateContent>
      </w:r>
      <w:r>
        <mc:AlternateContent>
          <mc:Choice Requires="wps">
            <w:drawing>
              <wp:anchor distT="0" distB="0" distL="114300" distR="114300" simplePos="0" relativeHeight="252091392" behindDoc="1" locked="0" layoutInCell="1" allowOverlap="1">
                <wp:simplePos x="0" y="0"/>
                <wp:positionH relativeFrom="page">
                  <wp:posOffset>5673090</wp:posOffset>
                </wp:positionH>
                <wp:positionV relativeFrom="paragraph">
                  <wp:posOffset>194945</wp:posOffset>
                </wp:positionV>
                <wp:extent cx="166370" cy="26035"/>
                <wp:effectExtent l="0" t="0" r="5080" b="2540"/>
                <wp:wrapNone/>
                <wp:docPr id="436" name="任意多边形 437"/>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54" y="0"/>
                              </a:moveTo>
                              <a:lnTo>
                                <a:pt x="228" y="0"/>
                              </a:lnTo>
                              <a:lnTo>
                                <a:pt x="221" y="7"/>
                              </a:lnTo>
                              <a:lnTo>
                                <a:pt x="221" y="31"/>
                              </a:lnTo>
                              <a:lnTo>
                                <a:pt x="228" y="38"/>
                              </a:lnTo>
                              <a:lnTo>
                                <a:pt x="240" y="41"/>
                              </a:lnTo>
                              <a:lnTo>
                                <a:pt x="254" y="38"/>
                              </a:lnTo>
                              <a:lnTo>
                                <a:pt x="261" y="31"/>
                              </a:lnTo>
                              <a:lnTo>
                                <a:pt x="261" y="7"/>
                              </a:lnTo>
                              <a:lnTo>
                                <a:pt x="254" y="0"/>
                              </a:lnTo>
                              <a:close/>
                              <a:moveTo>
                                <a:pt x="33" y="0"/>
                              </a:moveTo>
                              <a:lnTo>
                                <a:pt x="7" y="0"/>
                              </a:lnTo>
                              <a:lnTo>
                                <a:pt x="0" y="7"/>
                              </a:lnTo>
                              <a:lnTo>
                                <a:pt x="0" y="31"/>
                              </a:lnTo>
                              <a:lnTo>
                                <a:pt x="7" y="38"/>
                              </a:lnTo>
                              <a:lnTo>
                                <a:pt x="21" y="41"/>
                              </a:lnTo>
                              <a:lnTo>
                                <a:pt x="33" y="38"/>
                              </a:lnTo>
                              <a:lnTo>
                                <a:pt x="41" y="31"/>
                              </a:lnTo>
                              <a:lnTo>
                                <a:pt x="41" y="7"/>
                              </a:lnTo>
                              <a:lnTo>
                                <a:pt x="33" y="0"/>
                              </a:lnTo>
                              <a:close/>
                              <a:moveTo>
                                <a:pt x="144" y="0"/>
                              </a:moveTo>
                              <a:lnTo>
                                <a:pt x="117" y="0"/>
                              </a:lnTo>
                              <a:lnTo>
                                <a:pt x="110" y="7"/>
                              </a:lnTo>
                              <a:lnTo>
                                <a:pt x="110" y="31"/>
                              </a:lnTo>
                              <a:lnTo>
                                <a:pt x="117" y="38"/>
                              </a:lnTo>
                              <a:lnTo>
                                <a:pt x="129"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437" o:spid="_x0000_s1026" o:spt="100" style="position:absolute;left:0pt;margin-left:446.7pt;margin-top:15.35pt;height:2.05pt;width:13.1pt;mso-position-horizontal-relative:page;z-index:-251225088;mso-width-relative:page;mso-height-relative:page;" fillcolor="#000000" filled="t" stroked="f" coordsize="262,41" o:gfxdata="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FcMz6XXAAAACQEAAA8AAAAAAAAAAQAgAAAAIgAAAGRycy9k&#10;b3ducmV2LnhtbFBLAQIUABQAAAAIAIdO4kAEfoSqrgIAAFMIAAAOAAAAAAAAAAEAIAAAACYBAABk&#10;cnMvZTJvRG9jLnhtbFBLBQYAAAAABgAGAFkBAABGBgAAAAA=&#10;" path="m254,0l228,0,221,7,221,31,228,38,240,41,254,38,261,31,261,7,254,0xm33,0l7,0,0,7,0,31,7,38,21,41,33,38,41,31,41,7,33,0xm144,0l117,0,110,7,110,31,117,38,129,41,144,38,151,31,151,7,144,0xe">
                <v:fill on="t" focussize="0,0"/>
                <v:stroke on="f"/>
                <v:imagedata o:title=""/>
                <o:lock v:ext="edit" aspectratio="f"/>
              </v:shape>
            </w:pict>
          </mc:Fallback>
        </mc:AlternateContent>
      </w:r>
      <w:r>
        <mc:AlternateContent>
          <mc:Choice Requires="wps">
            <w:drawing>
              <wp:anchor distT="0" distB="0" distL="114300" distR="114300" simplePos="0" relativeHeight="252092416" behindDoc="1" locked="0" layoutInCell="1" allowOverlap="1">
                <wp:simplePos x="0" y="0"/>
                <wp:positionH relativeFrom="page">
                  <wp:posOffset>5886450</wp:posOffset>
                </wp:positionH>
                <wp:positionV relativeFrom="paragraph">
                  <wp:posOffset>194945</wp:posOffset>
                </wp:positionV>
                <wp:extent cx="167640" cy="26035"/>
                <wp:effectExtent l="0" t="0" r="3810" b="2540"/>
                <wp:wrapNone/>
                <wp:docPr id="437" name="任意多边形 438"/>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54" y="0"/>
                              </a:moveTo>
                              <a:lnTo>
                                <a:pt x="230" y="0"/>
                              </a:lnTo>
                              <a:lnTo>
                                <a:pt x="223" y="7"/>
                              </a:lnTo>
                              <a:lnTo>
                                <a:pt x="223" y="31"/>
                              </a:lnTo>
                              <a:lnTo>
                                <a:pt x="230" y="38"/>
                              </a:lnTo>
                              <a:lnTo>
                                <a:pt x="242" y="41"/>
                              </a:lnTo>
                              <a:lnTo>
                                <a:pt x="254" y="38"/>
                              </a:lnTo>
                              <a:lnTo>
                                <a:pt x="264" y="31"/>
                              </a:lnTo>
                              <a:lnTo>
                                <a:pt x="264" y="7"/>
                              </a:lnTo>
                              <a:lnTo>
                                <a:pt x="254" y="0"/>
                              </a:lnTo>
                              <a:close/>
                              <a:moveTo>
                                <a:pt x="36" y="0"/>
                              </a:moveTo>
                              <a:lnTo>
                                <a:pt x="9" y="0"/>
                              </a:lnTo>
                              <a:lnTo>
                                <a:pt x="2" y="7"/>
                              </a:lnTo>
                              <a:lnTo>
                                <a:pt x="0" y="19"/>
                              </a:lnTo>
                              <a:lnTo>
                                <a:pt x="2" y="31"/>
                              </a:lnTo>
                              <a:lnTo>
                                <a:pt x="9" y="38"/>
                              </a:lnTo>
                              <a:lnTo>
                                <a:pt x="21" y="41"/>
                              </a:lnTo>
                              <a:lnTo>
                                <a:pt x="36" y="38"/>
                              </a:lnTo>
                              <a:lnTo>
                                <a:pt x="41" y="31"/>
                              </a:lnTo>
                              <a:lnTo>
                                <a:pt x="43" y="19"/>
                              </a:lnTo>
                              <a:lnTo>
                                <a:pt x="41" y="7"/>
                              </a:lnTo>
                              <a:lnTo>
                                <a:pt x="36" y="0"/>
                              </a:lnTo>
                              <a:close/>
                              <a:moveTo>
                                <a:pt x="144" y="0"/>
                              </a:moveTo>
                              <a:lnTo>
                                <a:pt x="120" y="0"/>
                              </a:lnTo>
                              <a:lnTo>
                                <a:pt x="113" y="7"/>
                              </a:lnTo>
                              <a:lnTo>
                                <a:pt x="113" y="31"/>
                              </a:lnTo>
                              <a:lnTo>
                                <a:pt x="120" y="38"/>
                              </a:lnTo>
                              <a:lnTo>
                                <a:pt x="132" y="41"/>
                              </a:lnTo>
                              <a:lnTo>
                                <a:pt x="144" y="38"/>
                              </a:lnTo>
                              <a:lnTo>
                                <a:pt x="151" y="31"/>
                              </a:lnTo>
                              <a:lnTo>
                                <a:pt x="151" y="7"/>
                              </a:lnTo>
                              <a:lnTo>
                                <a:pt x="144" y="0"/>
                              </a:lnTo>
                              <a:close/>
                            </a:path>
                          </a:pathLst>
                        </a:custGeom>
                        <a:solidFill>
                          <a:srgbClr val="000000"/>
                        </a:solidFill>
                        <a:ln>
                          <a:noFill/>
                        </a:ln>
                      </wps:spPr>
                      <wps:bodyPr upright="1"/>
                    </wps:wsp>
                  </a:graphicData>
                </a:graphic>
              </wp:anchor>
            </w:drawing>
          </mc:Choice>
          <mc:Fallback>
            <w:pict>
              <v:shape id="任意多边形 438" o:spid="_x0000_s1026" o:spt="100" style="position:absolute;left:0pt;margin-left:463.5pt;margin-top:15.35pt;height:2.05pt;width:13.2pt;mso-position-horizontal-relative:page;z-index:-251224064;mso-width-relative:page;mso-height-relative:page;" fillcolor="#000000" filled="t" stroked="f" coordsize="264,41" o:gfxdata="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KCLxK3XAAAACQEAAA8AAAAAAAAAAQAgAAAA&#10;IgAAAGRycy9kb3ducmV2LnhtbFBLAQIUABQAAAAIAIdO4kBN9hhFtwIAAJ4IAAAOAAAAAAAAAAEA&#10;IAAAACYBAABkcnMvZTJvRG9jLnhtbFBLBQYAAAAABgAGAFkBAABPBgAAAAA=&#10;" path="m254,0l230,0,223,7,223,31,230,38,242,41,254,38,264,31,264,7,254,0xm36,0l9,0,2,7,0,19,2,31,9,38,21,41,36,38,41,31,43,19,41,7,36,0xm144,0l120,0,113,7,113,31,120,38,132,41,144,38,151,31,151,7,144,0xe">
                <v:fill on="t" focussize="0,0"/>
                <v:stroke on="f"/>
                <v:imagedata o:title=""/>
                <o:lock v:ext="edit" aspectratio="f"/>
              </v:shape>
            </w:pict>
          </mc:Fallback>
        </mc:AlternateContent>
      </w:r>
      <w:r>
        <w:rPr>
          <w:rFonts w:hint="eastAsia" w:ascii="方正黑体简体" w:eastAsia="方正黑体简体"/>
          <w:spacing w:val="7"/>
          <w:sz w:val="31"/>
        </w:rPr>
        <w:t>三</w:t>
      </w:r>
      <w:r>
        <w:rPr>
          <w:rFonts w:hint="eastAsia" w:ascii="方正黑体简体" w:eastAsia="方正黑体简体"/>
          <w:spacing w:val="-152"/>
          <w:sz w:val="31"/>
        </w:rPr>
        <w:t>、</w:t>
      </w:r>
      <w:r>
        <w:rPr>
          <w:rFonts w:hint="eastAsia" w:ascii="方正黑体简体" w:eastAsia="方正黑体简体"/>
          <w:spacing w:val="4"/>
          <w:sz w:val="31"/>
        </w:rPr>
        <w:t>计</w:t>
      </w:r>
      <w:r>
        <w:rPr>
          <w:rFonts w:hint="eastAsia" w:ascii="方正黑体简体" w:eastAsia="方正黑体简体"/>
          <w:spacing w:val="7"/>
          <w:sz w:val="31"/>
        </w:rPr>
        <w:t>划</w:t>
      </w:r>
      <w:r>
        <w:rPr>
          <w:rFonts w:hint="eastAsia" w:ascii="方正黑体简体" w:eastAsia="方正黑体简体"/>
          <w:spacing w:val="4"/>
          <w:sz w:val="31"/>
        </w:rPr>
        <w:t>生</w:t>
      </w:r>
      <w:r>
        <w:rPr>
          <w:rFonts w:hint="eastAsia" w:ascii="方正黑体简体" w:eastAsia="方正黑体简体"/>
          <w:spacing w:val="7"/>
          <w:sz w:val="31"/>
        </w:rPr>
        <w:t>育</w:t>
      </w:r>
      <w:r>
        <w:rPr>
          <w:rFonts w:hint="eastAsia" w:ascii="方正黑体简体" w:eastAsia="方正黑体简体"/>
          <w:spacing w:val="4"/>
          <w:sz w:val="31"/>
        </w:rPr>
        <w:t>医疗</w:t>
      </w:r>
      <w:r>
        <w:rPr>
          <w:rFonts w:hint="eastAsia" w:ascii="方正黑体简体" w:eastAsia="方正黑体简体"/>
          <w:spacing w:val="7"/>
          <w:sz w:val="31"/>
        </w:rPr>
        <w:t>费</w:t>
      </w:r>
      <w:r>
        <w:rPr>
          <w:rFonts w:hint="eastAsia" w:ascii="方正黑体简体" w:eastAsia="方正黑体简体"/>
          <w:spacing w:val="4"/>
          <w:sz w:val="31"/>
        </w:rPr>
        <w:t>支</w:t>
      </w:r>
      <w:r>
        <w:rPr>
          <w:rFonts w:hint="eastAsia" w:ascii="方正黑体简体" w:eastAsia="方正黑体简体"/>
          <w:sz w:val="31"/>
        </w:rPr>
        <w:t>付</w:t>
      </w:r>
      <w:r>
        <w:rPr>
          <w:rFonts w:hint="eastAsia" w:ascii="方正黑体简体" w:eastAsia="方正黑体简体"/>
          <w:sz w:val="31"/>
        </w:rPr>
        <w:tab/>
      </w:r>
      <w:r>
        <w:rPr>
          <w:rFonts w:ascii="Times New Roman" w:eastAsia="Times New Roman"/>
          <w:sz w:val="31"/>
        </w:rPr>
        <w:t>105</w:t>
      </w:r>
    </w:p>
    <w:p>
      <w:pPr>
        <w:tabs>
          <w:tab w:val="right" w:pos="9068"/>
        </w:tabs>
        <w:spacing w:before="78"/>
        <w:ind w:left="1189" w:right="0" w:firstLine="0"/>
        <w:jc w:val="left"/>
        <w:rPr>
          <w:rFonts w:ascii="Times New Roman" w:eastAsia="Times New Roman"/>
          <w:sz w:val="31"/>
        </w:rPr>
      </w:pPr>
      <w:r>
        <mc:AlternateContent>
          <mc:Choice Requires="wps">
            <w:drawing>
              <wp:anchor distT="0" distB="0" distL="114300" distR="114300" simplePos="0" relativeHeight="252093440" behindDoc="1" locked="0" layoutInCell="1" allowOverlap="1">
                <wp:simplePos x="0" y="0"/>
                <wp:positionH relativeFrom="page">
                  <wp:posOffset>4443095</wp:posOffset>
                </wp:positionH>
                <wp:positionV relativeFrom="paragraph">
                  <wp:posOffset>201930</wp:posOffset>
                </wp:positionV>
                <wp:extent cx="160020" cy="26035"/>
                <wp:effectExtent l="0" t="0" r="11430" b="2540"/>
                <wp:wrapNone/>
                <wp:docPr id="438" name="任意多边形 439"/>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18" y="2"/>
                              </a:lnTo>
                              <a:lnTo>
                                <a:pt x="214" y="7"/>
                              </a:lnTo>
                              <a:lnTo>
                                <a:pt x="211" y="19"/>
                              </a:lnTo>
                              <a:lnTo>
                                <a:pt x="214" y="33"/>
                              </a:lnTo>
                              <a:lnTo>
                                <a:pt x="218" y="38"/>
                              </a:lnTo>
                              <a:lnTo>
                                <a:pt x="233" y="41"/>
                              </a:lnTo>
                              <a:lnTo>
                                <a:pt x="245" y="38"/>
                              </a:lnTo>
                              <a:lnTo>
                                <a:pt x="252" y="33"/>
                              </a:lnTo>
                              <a:lnTo>
                                <a:pt x="252" y="7"/>
                              </a:lnTo>
                              <a:lnTo>
                                <a:pt x="245" y="2"/>
                              </a:lnTo>
                              <a:lnTo>
                                <a:pt x="233" y="0"/>
                              </a:lnTo>
                              <a:close/>
                              <a:moveTo>
                                <a:pt x="19" y="0"/>
                              </a:moveTo>
                              <a:lnTo>
                                <a:pt x="7" y="2"/>
                              </a:lnTo>
                              <a:lnTo>
                                <a:pt x="0" y="7"/>
                              </a:lnTo>
                              <a:lnTo>
                                <a:pt x="0" y="33"/>
                              </a:lnTo>
                              <a:lnTo>
                                <a:pt x="7" y="38"/>
                              </a:lnTo>
                              <a:lnTo>
                                <a:pt x="19" y="41"/>
                              </a:lnTo>
                              <a:lnTo>
                                <a:pt x="31" y="38"/>
                              </a:lnTo>
                              <a:lnTo>
                                <a:pt x="38" y="33"/>
                              </a:lnTo>
                              <a:lnTo>
                                <a:pt x="41" y="19"/>
                              </a:lnTo>
                              <a:lnTo>
                                <a:pt x="38" y="7"/>
                              </a:lnTo>
                              <a:lnTo>
                                <a:pt x="31" y="2"/>
                              </a:lnTo>
                              <a:lnTo>
                                <a:pt x="19" y="0"/>
                              </a:lnTo>
                              <a:close/>
                              <a:moveTo>
                                <a:pt x="122" y="0"/>
                              </a:moveTo>
                              <a:lnTo>
                                <a:pt x="113" y="2"/>
                              </a:lnTo>
                              <a:lnTo>
                                <a:pt x="106" y="7"/>
                              </a:lnTo>
                              <a:lnTo>
                                <a:pt x="103" y="19"/>
                              </a:lnTo>
                              <a:lnTo>
                                <a:pt x="106" y="33"/>
                              </a:lnTo>
                              <a:lnTo>
                                <a:pt x="113" y="38"/>
                              </a:lnTo>
                              <a:lnTo>
                                <a:pt x="122" y="41"/>
                              </a:lnTo>
                              <a:lnTo>
                                <a:pt x="137" y="38"/>
                              </a:lnTo>
                              <a:lnTo>
                                <a:pt x="142" y="33"/>
                              </a:lnTo>
                              <a:lnTo>
                                <a:pt x="144" y="19"/>
                              </a:lnTo>
                              <a:lnTo>
                                <a:pt x="142" y="7"/>
                              </a:lnTo>
                              <a:lnTo>
                                <a:pt x="137" y="2"/>
                              </a:lnTo>
                              <a:lnTo>
                                <a:pt x="122" y="0"/>
                              </a:lnTo>
                              <a:close/>
                            </a:path>
                          </a:pathLst>
                        </a:custGeom>
                        <a:solidFill>
                          <a:srgbClr val="000000"/>
                        </a:solidFill>
                        <a:ln>
                          <a:noFill/>
                        </a:ln>
                      </wps:spPr>
                      <wps:bodyPr upright="1"/>
                    </wps:wsp>
                  </a:graphicData>
                </a:graphic>
              </wp:anchor>
            </w:drawing>
          </mc:Choice>
          <mc:Fallback>
            <w:pict>
              <v:shape id="任意多边形 439" o:spid="_x0000_s1026" o:spt="100" style="position:absolute;left:0pt;margin-left:349.85pt;margin-top:15.9pt;height:2.05pt;width:12.6pt;mso-position-horizontal-relative:page;z-index:-251223040;mso-width-relative:page;mso-height-relative:page;" fillcolor="#000000" filled="t" stroked="f" coordsize="252,41" o:gfxdata="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bfuAPW&#10;AAAACQEAAA8AAAAAAAAAAQAgAAAAIgAAAGRycy9kb3ducmV2LnhtbFBLAQIUABQAAAAIAIdO4kBE&#10;ay4yzQIAAF8JAAAOAAAAAAAAAAEAIAAAACUBAABkcnMvZTJvRG9jLnhtbFBLBQYAAAAABgAGAFkB&#10;AABkBgAAAAA=&#10;" path="m233,0l218,2,214,7,211,19,214,33,218,38,233,41,245,38,252,33,252,7,245,2,233,0xm19,0l7,2,0,7,0,33,7,38,19,41,31,38,38,33,41,19,38,7,31,2,19,0xm122,0l113,2,106,7,103,19,106,33,113,38,122,41,137,38,142,33,144,19,142,7,137,2,122,0xe">
                <v:fill on="t" focussize="0,0"/>
                <v:stroke on="f"/>
                <v:imagedata o:title=""/>
                <o:lock v:ext="edit" aspectratio="f"/>
              </v:shape>
            </w:pict>
          </mc:Fallback>
        </mc:AlternateContent>
      </w:r>
      <w:r>
        <mc:AlternateContent>
          <mc:Choice Requires="wps">
            <w:drawing>
              <wp:anchor distT="0" distB="0" distL="114300" distR="114300" simplePos="0" relativeHeight="252094464" behindDoc="1" locked="0" layoutInCell="1" allowOverlap="1">
                <wp:simplePos x="0" y="0"/>
                <wp:positionH relativeFrom="page">
                  <wp:posOffset>4650740</wp:posOffset>
                </wp:positionH>
                <wp:positionV relativeFrom="paragraph">
                  <wp:posOffset>201930</wp:posOffset>
                </wp:positionV>
                <wp:extent cx="160020" cy="26035"/>
                <wp:effectExtent l="0" t="0" r="11430" b="2540"/>
                <wp:wrapNone/>
                <wp:docPr id="439" name="任意多边形 440"/>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4" y="7"/>
                              </a:lnTo>
                              <a:lnTo>
                                <a:pt x="212" y="19"/>
                              </a:lnTo>
                              <a:lnTo>
                                <a:pt x="214" y="33"/>
                              </a:lnTo>
                              <a:lnTo>
                                <a:pt x="221" y="38"/>
                              </a:lnTo>
                              <a:lnTo>
                                <a:pt x="233" y="41"/>
                              </a:lnTo>
                              <a:lnTo>
                                <a:pt x="245" y="38"/>
                              </a:lnTo>
                              <a:lnTo>
                                <a:pt x="252" y="33"/>
                              </a:lnTo>
                              <a:lnTo>
                                <a:pt x="252" y="7"/>
                              </a:lnTo>
                              <a:lnTo>
                                <a:pt x="245" y="2"/>
                              </a:lnTo>
                              <a:lnTo>
                                <a:pt x="233" y="0"/>
                              </a:lnTo>
                              <a:close/>
                              <a:moveTo>
                                <a:pt x="20" y="0"/>
                              </a:moveTo>
                              <a:lnTo>
                                <a:pt x="10" y="2"/>
                              </a:lnTo>
                              <a:lnTo>
                                <a:pt x="0" y="7"/>
                              </a:lnTo>
                              <a:lnTo>
                                <a:pt x="0" y="33"/>
                              </a:lnTo>
                              <a:lnTo>
                                <a:pt x="10" y="38"/>
                              </a:lnTo>
                              <a:lnTo>
                                <a:pt x="20" y="41"/>
                              </a:lnTo>
                              <a:lnTo>
                                <a:pt x="32" y="38"/>
                              </a:lnTo>
                              <a:lnTo>
                                <a:pt x="39" y="33"/>
                              </a:lnTo>
                              <a:lnTo>
                                <a:pt x="41" y="19"/>
                              </a:lnTo>
                              <a:lnTo>
                                <a:pt x="39" y="7"/>
                              </a:lnTo>
                              <a:lnTo>
                                <a:pt x="32" y="2"/>
                              </a:lnTo>
                              <a:lnTo>
                                <a:pt x="20" y="0"/>
                              </a:lnTo>
                              <a:close/>
                              <a:moveTo>
                                <a:pt x="125" y="0"/>
                              </a:moveTo>
                              <a:lnTo>
                                <a:pt x="113" y="2"/>
                              </a:lnTo>
                              <a:lnTo>
                                <a:pt x="108" y="7"/>
                              </a:lnTo>
                              <a:lnTo>
                                <a:pt x="106" y="19"/>
                              </a:lnTo>
                              <a:lnTo>
                                <a:pt x="108" y="33"/>
                              </a:lnTo>
                              <a:lnTo>
                                <a:pt x="113" y="38"/>
                              </a:lnTo>
                              <a:lnTo>
                                <a:pt x="125" y="41"/>
                              </a:lnTo>
                              <a:lnTo>
                                <a:pt x="140" y="38"/>
                              </a:lnTo>
                              <a:lnTo>
                                <a:pt x="144" y="33"/>
                              </a:lnTo>
                              <a:lnTo>
                                <a:pt x="147" y="19"/>
                              </a:lnTo>
                              <a:lnTo>
                                <a:pt x="144" y="7"/>
                              </a:lnTo>
                              <a:lnTo>
                                <a:pt x="140" y="2"/>
                              </a:lnTo>
                              <a:lnTo>
                                <a:pt x="125" y="0"/>
                              </a:lnTo>
                              <a:close/>
                            </a:path>
                          </a:pathLst>
                        </a:custGeom>
                        <a:solidFill>
                          <a:srgbClr val="000000"/>
                        </a:solidFill>
                        <a:ln>
                          <a:noFill/>
                        </a:ln>
                      </wps:spPr>
                      <wps:bodyPr upright="1"/>
                    </wps:wsp>
                  </a:graphicData>
                </a:graphic>
              </wp:anchor>
            </w:drawing>
          </mc:Choice>
          <mc:Fallback>
            <w:pict>
              <v:shape id="任意多边形 440" o:spid="_x0000_s1026" o:spt="100" style="position:absolute;left:0pt;margin-left:366.2pt;margin-top:15.9pt;height:2.05pt;width:12.6pt;mso-position-horizontal-relative:page;z-index:-251222016;mso-width-relative:page;mso-height-relative:page;" fillcolor="#000000" filled="t" stroked="f" coordsize="252,41" o:gfxdata="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3KRmDW&#10;AAAACQEAAA8AAAAAAAAAAQAgAAAAIgAAAGRycy9kb3ducmV2LnhtbFBLAQIUABQAAAAIAIdO4kBO&#10;UjyUzQIAAGEJAAAOAAAAAAAAAAEAIAAAACUBAABkcnMvZTJvRG9jLnhtbFBLBQYAAAAABgAGAFkB&#10;AABkBgAAAAA=&#10;" path="m233,0l221,2,214,7,212,19,214,33,221,38,233,41,245,38,252,33,252,7,245,2,233,0xm20,0l10,2,0,7,0,33,10,38,20,41,32,38,39,33,41,19,39,7,32,2,20,0xm125,0l113,2,108,7,106,19,108,33,113,38,125,41,140,38,144,33,147,19,144,7,140,2,125,0xe">
                <v:fill on="t" focussize="0,0"/>
                <v:stroke on="f"/>
                <v:imagedata o:title=""/>
                <o:lock v:ext="edit" aspectratio="f"/>
              </v:shape>
            </w:pict>
          </mc:Fallback>
        </mc:AlternateContent>
      </w:r>
      <w:r>
        <mc:AlternateContent>
          <mc:Choice Requires="wps">
            <w:drawing>
              <wp:anchor distT="0" distB="0" distL="114300" distR="114300" simplePos="0" relativeHeight="252095488" behindDoc="1" locked="0" layoutInCell="1" allowOverlap="1">
                <wp:simplePos x="0" y="0"/>
                <wp:positionH relativeFrom="page">
                  <wp:posOffset>4859655</wp:posOffset>
                </wp:positionH>
                <wp:positionV relativeFrom="paragraph">
                  <wp:posOffset>201930</wp:posOffset>
                </wp:positionV>
                <wp:extent cx="160020" cy="26035"/>
                <wp:effectExtent l="0" t="0" r="11430" b="2540"/>
                <wp:wrapNone/>
                <wp:docPr id="440" name="任意多边形 441"/>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19" y="2"/>
                              </a:lnTo>
                              <a:lnTo>
                                <a:pt x="214" y="7"/>
                              </a:lnTo>
                              <a:lnTo>
                                <a:pt x="211" y="19"/>
                              </a:lnTo>
                              <a:lnTo>
                                <a:pt x="214" y="33"/>
                              </a:lnTo>
                              <a:lnTo>
                                <a:pt x="219" y="38"/>
                              </a:lnTo>
                              <a:lnTo>
                                <a:pt x="233" y="41"/>
                              </a:lnTo>
                              <a:lnTo>
                                <a:pt x="245" y="38"/>
                              </a:lnTo>
                              <a:lnTo>
                                <a:pt x="252" y="33"/>
                              </a:lnTo>
                              <a:lnTo>
                                <a:pt x="252" y="7"/>
                              </a:lnTo>
                              <a:lnTo>
                                <a:pt x="245" y="2"/>
                              </a:lnTo>
                              <a:lnTo>
                                <a:pt x="233" y="0"/>
                              </a:lnTo>
                              <a:close/>
                              <a:moveTo>
                                <a:pt x="19" y="0"/>
                              </a:moveTo>
                              <a:lnTo>
                                <a:pt x="7" y="2"/>
                              </a:lnTo>
                              <a:lnTo>
                                <a:pt x="0" y="7"/>
                              </a:lnTo>
                              <a:lnTo>
                                <a:pt x="0" y="33"/>
                              </a:lnTo>
                              <a:lnTo>
                                <a:pt x="7" y="38"/>
                              </a:lnTo>
                              <a:lnTo>
                                <a:pt x="19" y="41"/>
                              </a:lnTo>
                              <a:lnTo>
                                <a:pt x="31" y="38"/>
                              </a:lnTo>
                              <a:lnTo>
                                <a:pt x="39" y="33"/>
                              </a:lnTo>
                              <a:lnTo>
                                <a:pt x="41" y="19"/>
                              </a:lnTo>
                              <a:lnTo>
                                <a:pt x="39" y="7"/>
                              </a:lnTo>
                              <a:lnTo>
                                <a:pt x="31" y="2"/>
                              </a:lnTo>
                              <a:lnTo>
                                <a:pt x="19" y="0"/>
                              </a:lnTo>
                              <a:close/>
                              <a:moveTo>
                                <a:pt x="125" y="0"/>
                              </a:moveTo>
                              <a:lnTo>
                                <a:pt x="113" y="2"/>
                              </a:lnTo>
                              <a:lnTo>
                                <a:pt x="106" y="7"/>
                              </a:lnTo>
                              <a:lnTo>
                                <a:pt x="106" y="33"/>
                              </a:lnTo>
                              <a:lnTo>
                                <a:pt x="113" y="38"/>
                              </a:lnTo>
                              <a:lnTo>
                                <a:pt x="125" y="41"/>
                              </a:lnTo>
                              <a:lnTo>
                                <a:pt x="137" y="38"/>
                              </a:lnTo>
                              <a:lnTo>
                                <a:pt x="144" y="33"/>
                              </a:lnTo>
                              <a:lnTo>
                                <a:pt x="147" y="19"/>
                              </a:lnTo>
                              <a:lnTo>
                                <a:pt x="144" y="7"/>
                              </a:lnTo>
                              <a:lnTo>
                                <a:pt x="137" y="2"/>
                              </a:lnTo>
                              <a:lnTo>
                                <a:pt x="125" y="0"/>
                              </a:lnTo>
                              <a:close/>
                            </a:path>
                          </a:pathLst>
                        </a:custGeom>
                        <a:solidFill>
                          <a:srgbClr val="000000"/>
                        </a:solidFill>
                        <a:ln>
                          <a:noFill/>
                        </a:ln>
                      </wps:spPr>
                      <wps:bodyPr upright="1"/>
                    </wps:wsp>
                  </a:graphicData>
                </a:graphic>
              </wp:anchor>
            </w:drawing>
          </mc:Choice>
          <mc:Fallback>
            <w:pict>
              <v:shape id="任意多边形 441" o:spid="_x0000_s1026" o:spt="100" style="position:absolute;left:0pt;margin-left:382.65pt;margin-top:15.9pt;height:2.05pt;width:12.6pt;mso-position-horizontal-relative:page;z-index:-251220992;mso-width-relative:page;mso-height-relative:page;" fillcolor="#000000" filled="t" stroked="f" coordsize="252,41" o:gfxdata="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Hg8L3/VAAAACQEA&#10;AA8AAAAAAAAAAQAgAAAAIgAAAGRycy9kb3ducmV2LnhtbFBLAQIUABQAAAAIAIdO4kBM0erHyAIA&#10;ADgJAAAOAAAAAAAAAAEAIAAAACQBAABkcnMvZTJvRG9jLnhtbFBLBQYAAAAABgAGAFkBAABeBgAA&#10;AAA=&#10;" path="m233,0l219,2,214,7,211,19,214,33,219,38,233,41,245,38,252,33,252,7,245,2,233,0xm19,0l7,2,0,7,0,33,7,38,19,41,31,38,39,33,41,19,39,7,31,2,19,0xm125,0l113,2,106,7,106,33,113,38,125,41,137,38,144,33,147,19,144,7,137,2,125,0xe">
                <v:fill on="t" focussize="0,0"/>
                <v:stroke on="f"/>
                <v:imagedata o:title=""/>
                <o:lock v:ext="edit" aspectratio="f"/>
              </v:shape>
            </w:pict>
          </mc:Fallback>
        </mc:AlternateContent>
      </w:r>
      <w:r>
        <mc:AlternateContent>
          <mc:Choice Requires="wps">
            <w:drawing>
              <wp:anchor distT="0" distB="0" distL="114300" distR="114300" simplePos="0" relativeHeight="252096512" behindDoc="1" locked="0" layoutInCell="1" allowOverlap="1">
                <wp:simplePos x="0" y="0"/>
                <wp:positionH relativeFrom="page">
                  <wp:posOffset>5066665</wp:posOffset>
                </wp:positionH>
                <wp:positionV relativeFrom="paragraph">
                  <wp:posOffset>201930</wp:posOffset>
                </wp:positionV>
                <wp:extent cx="160020" cy="26035"/>
                <wp:effectExtent l="0" t="0" r="11430" b="2540"/>
                <wp:wrapNone/>
                <wp:docPr id="441" name="任意多边形 442"/>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2" y="0"/>
                              </a:moveTo>
                              <a:lnTo>
                                <a:pt x="218" y="2"/>
                              </a:lnTo>
                              <a:lnTo>
                                <a:pt x="213" y="7"/>
                              </a:lnTo>
                              <a:lnTo>
                                <a:pt x="211" y="19"/>
                              </a:lnTo>
                              <a:lnTo>
                                <a:pt x="213" y="33"/>
                              </a:lnTo>
                              <a:lnTo>
                                <a:pt x="218" y="38"/>
                              </a:lnTo>
                              <a:lnTo>
                                <a:pt x="232" y="41"/>
                              </a:lnTo>
                              <a:lnTo>
                                <a:pt x="244" y="38"/>
                              </a:lnTo>
                              <a:lnTo>
                                <a:pt x="252" y="33"/>
                              </a:lnTo>
                              <a:lnTo>
                                <a:pt x="252" y="7"/>
                              </a:lnTo>
                              <a:lnTo>
                                <a:pt x="244" y="2"/>
                              </a:lnTo>
                              <a:lnTo>
                                <a:pt x="232" y="0"/>
                              </a:lnTo>
                              <a:close/>
                              <a:moveTo>
                                <a:pt x="19" y="0"/>
                              </a:moveTo>
                              <a:lnTo>
                                <a:pt x="7" y="2"/>
                              </a:lnTo>
                              <a:lnTo>
                                <a:pt x="0" y="7"/>
                              </a:lnTo>
                              <a:lnTo>
                                <a:pt x="0" y="33"/>
                              </a:lnTo>
                              <a:lnTo>
                                <a:pt x="7" y="38"/>
                              </a:lnTo>
                              <a:lnTo>
                                <a:pt x="19" y="41"/>
                              </a:lnTo>
                              <a:lnTo>
                                <a:pt x="31" y="38"/>
                              </a:lnTo>
                              <a:lnTo>
                                <a:pt x="38" y="33"/>
                              </a:lnTo>
                              <a:lnTo>
                                <a:pt x="40" y="19"/>
                              </a:lnTo>
                              <a:lnTo>
                                <a:pt x="38" y="7"/>
                              </a:lnTo>
                              <a:lnTo>
                                <a:pt x="31" y="2"/>
                              </a:lnTo>
                              <a:lnTo>
                                <a:pt x="19" y="0"/>
                              </a:lnTo>
                              <a:close/>
                              <a:moveTo>
                                <a:pt x="124" y="0"/>
                              </a:moveTo>
                              <a:lnTo>
                                <a:pt x="112" y="2"/>
                              </a:lnTo>
                              <a:lnTo>
                                <a:pt x="105" y="7"/>
                              </a:lnTo>
                              <a:lnTo>
                                <a:pt x="103" y="19"/>
                              </a:lnTo>
                              <a:lnTo>
                                <a:pt x="105" y="33"/>
                              </a:lnTo>
                              <a:lnTo>
                                <a:pt x="112" y="38"/>
                              </a:lnTo>
                              <a:lnTo>
                                <a:pt x="124" y="41"/>
                              </a:lnTo>
                              <a:lnTo>
                                <a:pt x="136" y="38"/>
                              </a:lnTo>
                              <a:lnTo>
                                <a:pt x="144" y="33"/>
                              </a:lnTo>
                              <a:lnTo>
                                <a:pt x="144" y="7"/>
                              </a:lnTo>
                              <a:lnTo>
                                <a:pt x="136" y="2"/>
                              </a:lnTo>
                              <a:lnTo>
                                <a:pt x="124" y="0"/>
                              </a:lnTo>
                              <a:close/>
                            </a:path>
                          </a:pathLst>
                        </a:custGeom>
                        <a:solidFill>
                          <a:srgbClr val="000000"/>
                        </a:solidFill>
                        <a:ln>
                          <a:noFill/>
                        </a:ln>
                      </wps:spPr>
                      <wps:bodyPr upright="1"/>
                    </wps:wsp>
                  </a:graphicData>
                </a:graphic>
              </wp:anchor>
            </w:drawing>
          </mc:Choice>
          <mc:Fallback>
            <w:pict>
              <v:shape id="任意多边形 442" o:spid="_x0000_s1026" o:spt="100" style="position:absolute;left:0pt;margin-left:398.95pt;margin-top:15.9pt;height:2.05pt;width:12.6pt;mso-position-horizontal-relative:page;z-index:-251219968;mso-width-relative:page;mso-height-relative:page;" fillcolor="#000000" filled="t" stroked="f" coordsize="252,41" o:gfxdata="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AO+rjTWAAAACQEA&#10;AA8AAAAAAAAAAQAgAAAAIgAAAGRycy9kb3ducmV2LnhtbFBLAQIUABQAAAAIAIdO4kBzKTPFxwIA&#10;ADgJAAAOAAAAAAAAAAEAIAAAACUBAABkcnMvZTJvRG9jLnhtbFBLBQYAAAAABgAGAFkBAABeBgAA&#10;AAA=&#10;" path="m232,0l218,2,213,7,211,19,213,33,218,38,232,41,244,38,252,33,252,7,244,2,232,0xm19,0l7,2,0,7,0,33,7,38,19,41,31,38,38,33,40,19,38,7,31,2,19,0xm124,0l112,2,105,7,103,19,105,33,112,38,124,41,136,38,144,33,144,7,136,2,124,0xe">
                <v:fill on="t" focussize="0,0"/>
                <v:stroke on="f"/>
                <v:imagedata o:title=""/>
                <o:lock v:ext="edit" aspectratio="f"/>
              </v:shape>
            </w:pict>
          </mc:Fallback>
        </mc:AlternateContent>
      </w:r>
      <w:r>
        <mc:AlternateContent>
          <mc:Choice Requires="wps">
            <w:drawing>
              <wp:anchor distT="0" distB="0" distL="114300" distR="114300" simplePos="0" relativeHeight="252097536" behindDoc="1" locked="0" layoutInCell="1" allowOverlap="1">
                <wp:simplePos x="0" y="0"/>
                <wp:positionH relativeFrom="page">
                  <wp:posOffset>5273675</wp:posOffset>
                </wp:positionH>
                <wp:positionV relativeFrom="paragraph">
                  <wp:posOffset>201930</wp:posOffset>
                </wp:positionV>
                <wp:extent cx="160020" cy="26035"/>
                <wp:effectExtent l="0" t="0" r="11430" b="2540"/>
                <wp:wrapNone/>
                <wp:docPr id="442" name="任意多边形 443"/>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18" y="2"/>
                              </a:lnTo>
                              <a:lnTo>
                                <a:pt x="214" y="7"/>
                              </a:lnTo>
                              <a:lnTo>
                                <a:pt x="211" y="19"/>
                              </a:lnTo>
                              <a:lnTo>
                                <a:pt x="214" y="33"/>
                              </a:lnTo>
                              <a:lnTo>
                                <a:pt x="218" y="38"/>
                              </a:lnTo>
                              <a:lnTo>
                                <a:pt x="233" y="41"/>
                              </a:lnTo>
                              <a:lnTo>
                                <a:pt x="245" y="38"/>
                              </a:lnTo>
                              <a:lnTo>
                                <a:pt x="252" y="33"/>
                              </a:lnTo>
                              <a:lnTo>
                                <a:pt x="252" y="7"/>
                              </a:lnTo>
                              <a:lnTo>
                                <a:pt x="245" y="2"/>
                              </a:lnTo>
                              <a:lnTo>
                                <a:pt x="233" y="0"/>
                              </a:lnTo>
                              <a:close/>
                              <a:moveTo>
                                <a:pt x="19" y="0"/>
                              </a:moveTo>
                              <a:lnTo>
                                <a:pt x="7" y="2"/>
                              </a:lnTo>
                              <a:lnTo>
                                <a:pt x="0" y="7"/>
                              </a:lnTo>
                              <a:lnTo>
                                <a:pt x="0" y="33"/>
                              </a:lnTo>
                              <a:lnTo>
                                <a:pt x="7" y="38"/>
                              </a:lnTo>
                              <a:lnTo>
                                <a:pt x="19" y="41"/>
                              </a:lnTo>
                              <a:lnTo>
                                <a:pt x="31" y="38"/>
                              </a:lnTo>
                              <a:lnTo>
                                <a:pt x="38" y="33"/>
                              </a:lnTo>
                              <a:lnTo>
                                <a:pt x="41" y="19"/>
                              </a:lnTo>
                              <a:lnTo>
                                <a:pt x="38" y="7"/>
                              </a:lnTo>
                              <a:lnTo>
                                <a:pt x="31" y="2"/>
                              </a:lnTo>
                              <a:lnTo>
                                <a:pt x="19" y="0"/>
                              </a:lnTo>
                              <a:close/>
                              <a:moveTo>
                                <a:pt x="122" y="0"/>
                              </a:moveTo>
                              <a:lnTo>
                                <a:pt x="113" y="2"/>
                              </a:lnTo>
                              <a:lnTo>
                                <a:pt x="106" y="7"/>
                              </a:lnTo>
                              <a:lnTo>
                                <a:pt x="103" y="19"/>
                              </a:lnTo>
                              <a:lnTo>
                                <a:pt x="106" y="33"/>
                              </a:lnTo>
                              <a:lnTo>
                                <a:pt x="113" y="38"/>
                              </a:lnTo>
                              <a:lnTo>
                                <a:pt x="122" y="41"/>
                              </a:lnTo>
                              <a:lnTo>
                                <a:pt x="137" y="38"/>
                              </a:lnTo>
                              <a:lnTo>
                                <a:pt x="144" y="33"/>
                              </a:lnTo>
                              <a:lnTo>
                                <a:pt x="144" y="7"/>
                              </a:lnTo>
                              <a:lnTo>
                                <a:pt x="137" y="2"/>
                              </a:lnTo>
                              <a:lnTo>
                                <a:pt x="122" y="0"/>
                              </a:lnTo>
                              <a:close/>
                            </a:path>
                          </a:pathLst>
                        </a:custGeom>
                        <a:solidFill>
                          <a:srgbClr val="000000"/>
                        </a:solidFill>
                        <a:ln>
                          <a:noFill/>
                        </a:ln>
                      </wps:spPr>
                      <wps:bodyPr upright="1"/>
                    </wps:wsp>
                  </a:graphicData>
                </a:graphic>
              </wp:anchor>
            </w:drawing>
          </mc:Choice>
          <mc:Fallback>
            <w:pict>
              <v:shape id="任意多边形 443" o:spid="_x0000_s1026" o:spt="100" style="position:absolute;left:0pt;margin-left:415.25pt;margin-top:15.9pt;height:2.05pt;width:12.6pt;mso-position-horizontal-relative:page;z-index:-251218944;mso-width-relative:page;mso-height-relative:page;" fillcolor="#000000" filled="t" stroked="f" coordsize="252,41" o:gfxdata="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ZJO0DtYAAAAJAQAADwAA&#10;AAAAAAABACAAAAAiAAAAZHJzL2Rvd25yZXYueG1sUEsBAhQAFAAAAAgAh07iQIgFMXXDAgAAOAkA&#10;AA4AAAAAAAAAAQAgAAAAJQEAAGRycy9lMm9Eb2MueG1sUEsFBgAAAAAGAAYAWQEAAFoGAAAAAA==&#10;" path="m233,0l218,2,214,7,211,19,214,33,218,38,233,41,245,38,252,33,252,7,245,2,233,0xm19,0l7,2,0,7,0,33,7,38,19,41,31,38,38,33,41,19,38,7,31,2,19,0xm122,0l113,2,106,7,103,19,106,33,113,38,122,41,137,38,144,33,144,7,137,2,122,0xe">
                <v:fill on="t" focussize="0,0"/>
                <v:stroke on="f"/>
                <v:imagedata o:title=""/>
                <o:lock v:ext="edit" aspectratio="f"/>
              </v:shape>
            </w:pict>
          </mc:Fallback>
        </mc:AlternateContent>
      </w:r>
      <w:r>
        <mc:AlternateContent>
          <mc:Choice Requires="wps">
            <w:drawing>
              <wp:anchor distT="0" distB="0" distL="114300" distR="114300" simplePos="0" relativeHeight="252098560" behindDoc="1" locked="0" layoutInCell="1" allowOverlap="1">
                <wp:simplePos x="0" y="0"/>
                <wp:positionH relativeFrom="page">
                  <wp:posOffset>5481320</wp:posOffset>
                </wp:positionH>
                <wp:positionV relativeFrom="paragraph">
                  <wp:posOffset>201930</wp:posOffset>
                </wp:positionV>
                <wp:extent cx="160020" cy="26035"/>
                <wp:effectExtent l="0" t="0" r="11430" b="2540"/>
                <wp:wrapNone/>
                <wp:docPr id="443" name="任意多边形 444"/>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19" y="2"/>
                              </a:lnTo>
                              <a:lnTo>
                                <a:pt x="212" y="7"/>
                              </a:lnTo>
                              <a:lnTo>
                                <a:pt x="212" y="33"/>
                              </a:lnTo>
                              <a:lnTo>
                                <a:pt x="219" y="38"/>
                              </a:lnTo>
                              <a:lnTo>
                                <a:pt x="233" y="41"/>
                              </a:lnTo>
                              <a:lnTo>
                                <a:pt x="243" y="38"/>
                              </a:lnTo>
                              <a:lnTo>
                                <a:pt x="252" y="33"/>
                              </a:lnTo>
                              <a:lnTo>
                                <a:pt x="252" y="7"/>
                              </a:lnTo>
                              <a:lnTo>
                                <a:pt x="243" y="2"/>
                              </a:lnTo>
                              <a:lnTo>
                                <a:pt x="233" y="0"/>
                              </a:lnTo>
                              <a:close/>
                              <a:moveTo>
                                <a:pt x="20" y="0"/>
                              </a:moveTo>
                              <a:lnTo>
                                <a:pt x="8" y="2"/>
                              </a:lnTo>
                              <a:lnTo>
                                <a:pt x="0" y="7"/>
                              </a:lnTo>
                              <a:lnTo>
                                <a:pt x="0" y="33"/>
                              </a:lnTo>
                              <a:lnTo>
                                <a:pt x="8" y="38"/>
                              </a:lnTo>
                              <a:lnTo>
                                <a:pt x="20" y="41"/>
                              </a:lnTo>
                              <a:lnTo>
                                <a:pt x="29" y="38"/>
                              </a:lnTo>
                              <a:lnTo>
                                <a:pt x="39" y="33"/>
                              </a:lnTo>
                              <a:lnTo>
                                <a:pt x="41" y="19"/>
                              </a:lnTo>
                              <a:lnTo>
                                <a:pt x="39" y="7"/>
                              </a:lnTo>
                              <a:lnTo>
                                <a:pt x="29" y="2"/>
                              </a:lnTo>
                              <a:lnTo>
                                <a:pt x="20" y="0"/>
                              </a:lnTo>
                              <a:close/>
                              <a:moveTo>
                                <a:pt x="123" y="0"/>
                              </a:moveTo>
                              <a:lnTo>
                                <a:pt x="111" y="2"/>
                              </a:lnTo>
                              <a:lnTo>
                                <a:pt x="106" y="7"/>
                              </a:lnTo>
                              <a:lnTo>
                                <a:pt x="104" y="19"/>
                              </a:lnTo>
                              <a:lnTo>
                                <a:pt x="106" y="33"/>
                              </a:lnTo>
                              <a:lnTo>
                                <a:pt x="111" y="38"/>
                              </a:lnTo>
                              <a:lnTo>
                                <a:pt x="123" y="41"/>
                              </a:lnTo>
                              <a:lnTo>
                                <a:pt x="137" y="38"/>
                              </a:lnTo>
                              <a:lnTo>
                                <a:pt x="142" y="33"/>
                              </a:lnTo>
                              <a:lnTo>
                                <a:pt x="144" y="19"/>
                              </a:lnTo>
                              <a:lnTo>
                                <a:pt x="142" y="7"/>
                              </a:lnTo>
                              <a:lnTo>
                                <a:pt x="137" y="2"/>
                              </a:lnTo>
                              <a:lnTo>
                                <a:pt x="123" y="0"/>
                              </a:lnTo>
                              <a:close/>
                            </a:path>
                          </a:pathLst>
                        </a:custGeom>
                        <a:solidFill>
                          <a:srgbClr val="000000"/>
                        </a:solidFill>
                        <a:ln>
                          <a:noFill/>
                        </a:ln>
                      </wps:spPr>
                      <wps:bodyPr upright="1"/>
                    </wps:wsp>
                  </a:graphicData>
                </a:graphic>
              </wp:anchor>
            </w:drawing>
          </mc:Choice>
          <mc:Fallback>
            <w:pict>
              <v:shape id="任意多边形 444" o:spid="_x0000_s1026" o:spt="100" style="position:absolute;left:0pt;margin-left:431.6pt;margin-top:15.9pt;height:2.05pt;width:12.6pt;mso-position-horizontal-relative:page;z-index:-251217920;mso-width-relative:page;mso-height-relative:page;" fillcolor="#000000" filled="t" stroked="f" coordsize="252,41" o:gfxdata="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VAXVn9YAAAAJAQAADwAAAAAAAAAB&#10;ACAAAAAiAAAAZHJzL2Rvd25yZXYueG1sUEsBAhQAFAAAAAgAh07iQG/Bn8e9AgAAOAkAAA4AAAAA&#10;AAAAAQAgAAAAJQEAAGRycy9lMm9Eb2MueG1sUEsFBgAAAAAGAAYAWQEAAFQGAAAAAA==&#10;" path="m233,0l219,2,212,7,212,33,219,38,233,41,243,38,252,33,252,7,243,2,233,0xm20,0l8,2,0,7,0,33,8,38,20,41,29,38,39,33,41,19,39,7,29,2,20,0xm123,0l111,2,106,7,104,19,106,33,111,38,123,41,137,38,142,33,144,19,142,7,137,2,123,0xe">
                <v:fill on="t" focussize="0,0"/>
                <v:stroke on="f"/>
                <v:imagedata o:title=""/>
                <o:lock v:ext="edit" aspectratio="f"/>
              </v:shape>
            </w:pict>
          </mc:Fallback>
        </mc:AlternateContent>
      </w:r>
      <w:r>
        <mc:AlternateContent>
          <mc:Choice Requires="wps">
            <w:drawing>
              <wp:anchor distT="0" distB="0" distL="114300" distR="114300" simplePos="0" relativeHeight="252099584" behindDoc="1" locked="0" layoutInCell="1" allowOverlap="1">
                <wp:simplePos x="0" y="0"/>
                <wp:positionH relativeFrom="page">
                  <wp:posOffset>5687060</wp:posOffset>
                </wp:positionH>
                <wp:positionV relativeFrom="paragraph">
                  <wp:posOffset>201930</wp:posOffset>
                </wp:positionV>
                <wp:extent cx="161925" cy="26035"/>
                <wp:effectExtent l="0" t="0" r="9525" b="2540"/>
                <wp:wrapNone/>
                <wp:docPr id="444" name="任意多边形 445"/>
                <wp:cNvGraphicFramePr/>
                <a:graphic xmlns:a="http://schemas.openxmlformats.org/drawingml/2006/main">
                  <a:graphicData uri="http://schemas.microsoft.com/office/word/2010/wordprocessingShape">
                    <wps:wsp>
                      <wps:cNvSpPr/>
                      <wps:spPr>
                        <a:xfrm>
                          <a:off x="0" y="0"/>
                          <a:ext cx="161925" cy="26035"/>
                        </a:xfrm>
                        <a:custGeom>
                          <a:avLst/>
                          <a:gdLst/>
                          <a:ahLst/>
                          <a:cxnLst/>
                          <a:pathLst>
                            <a:path w="255" h="41">
                              <a:moveTo>
                                <a:pt x="233" y="0"/>
                              </a:moveTo>
                              <a:lnTo>
                                <a:pt x="221" y="2"/>
                              </a:lnTo>
                              <a:lnTo>
                                <a:pt x="214" y="7"/>
                              </a:lnTo>
                              <a:lnTo>
                                <a:pt x="214" y="33"/>
                              </a:lnTo>
                              <a:lnTo>
                                <a:pt x="221" y="38"/>
                              </a:lnTo>
                              <a:lnTo>
                                <a:pt x="233" y="41"/>
                              </a:lnTo>
                              <a:lnTo>
                                <a:pt x="245" y="38"/>
                              </a:lnTo>
                              <a:lnTo>
                                <a:pt x="255" y="33"/>
                              </a:lnTo>
                              <a:lnTo>
                                <a:pt x="255" y="7"/>
                              </a:lnTo>
                              <a:lnTo>
                                <a:pt x="245" y="2"/>
                              </a:lnTo>
                              <a:lnTo>
                                <a:pt x="233" y="0"/>
                              </a:lnTo>
                              <a:close/>
                              <a:moveTo>
                                <a:pt x="20" y="0"/>
                              </a:moveTo>
                              <a:lnTo>
                                <a:pt x="10" y="2"/>
                              </a:lnTo>
                              <a:lnTo>
                                <a:pt x="0" y="7"/>
                              </a:lnTo>
                              <a:lnTo>
                                <a:pt x="0" y="33"/>
                              </a:lnTo>
                              <a:lnTo>
                                <a:pt x="10" y="38"/>
                              </a:lnTo>
                              <a:lnTo>
                                <a:pt x="20" y="41"/>
                              </a:lnTo>
                              <a:lnTo>
                                <a:pt x="32" y="38"/>
                              </a:lnTo>
                              <a:lnTo>
                                <a:pt x="41" y="33"/>
                              </a:lnTo>
                              <a:lnTo>
                                <a:pt x="41" y="7"/>
                              </a:lnTo>
                              <a:lnTo>
                                <a:pt x="32" y="2"/>
                              </a:lnTo>
                              <a:lnTo>
                                <a:pt x="20" y="0"/>
                              </a:lnTo>
                              <a:close/>
                              <a:moveTo>
                                <a:pt x="125" y="0"/>
                              </a:moveTo>
                              <a:lnTo>
                                <a:pt x="113" y="2"/>
                              </a:lnTo>
                              <a:lnTo>
                                <a:pt x="108" y="7"/>
                              </a:lnTo>
                              <a:lnTo>
                                <a:pt x="106" y="19"/>
                              </a:lnTo>
                              <a:lnTo>
                                <a:pt x="108" y="33"/>
                              </a:lnTo>
                              <a:lnTo>
                                <a:pt x="113" y="38"/>
                              </a:lnTo>
                              <a:lnTo>
                                <a:pt x="125" y="41"/>
                              </a:lnTo>
                              <a:lnTo>
                                <a:pt x="140" y="38"/>
                              </a:lnTo>
                              <a:lnTo>
                                <a:pt x="144" y="33"/>
                              </a:lnTo>
                              <a:lnTo>
                                <a:pt x="147" y="19"/>
                              </a:lnTo>
                              <a:lnTo>
                                <a:pt x="144" y="7"/>
                              </a:lnTo>
                              <a:lnTo>
                                <a:pt x="140" y="2"/>
                              </a:lnTo>
                              <a:lnTo>
                                <a:pt x="125" y="0"/>
                              </a:lnTo>
                              <a:close/>
                            </a:path>
                          </a:pathLst>
                        </a:custGeom>
                        <a:solidFill>
                          <a:srgbClr val="000000"/>
                        </a:solidFill>
                        <a:ln>
                          <a:noFill/>
                        </a:ln>
                      </wps:spPr>
                      <wps:bodyPr upright="1"/>
                    </wps:wsp>
                  </a:graphicData>
                </a:graphic>
              </wp:anchor>
            </w:drawing>
          </mc:Choice>
          <mc:Fallback>
            <w:pict>
              <v:shape id="任意多边形 445" o:spid="_x0000_s1026" o:spt="100" style="position:absolute;left:0pt;margin-left:447.8pt;margin-top:15.9pt;height:2.05pt;width:12.75pt;mso-position-horizontal-relative:page;z-index:-251216896;mso-width-relative:page;mso-height-relative:page;" fillcolor="#000000" filled="t" stroked="f" coordsize="255,41" o:gfxdata="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Ivf5HaAAAACQEAAA8AAAAA&#10;AAAAAQAgAAAAIgAAAGRycy9kb3ducmV2LnhtbFBLAQIUABQAAAAIAIdO4kCdvcYAvQIAABQJAAAO&#10;AAAAAAAAAAEAIAAAACkBAABkcnMvZTJvRG9jLnhtbFBLBQYAAAAABgAGAFkBAABYBgAAAAA=&#10;" path="m233,0l221,2,214,7,214,33,221,38,233,41,245,38,255,33,255,7,245,2,233,0xm20,0l10,2,0,7,0,33,10,38,20,41,32,38,41,33,41,7,32,2,20,0xm125,0l113,2,108,7,106,19,108,33,113,38,125,41,140,38,144,33,147,19,144,7,140,2,125,0xe">
                <v:fill on="t" focussize="0,0"/>
                <v:stroke on="f"/>
                <v:imagedata o:title=""/>
                <o:lock v:ext="edit" aspectratio="f"/>
              </v:shape>
            </w:pict>
          </mc:Fallback>
        </mc:AlternateContent>
      </w:r>
      <w:r>
        <mc:AlternateContent>
          <mc:Choice Requires="wps">
            <w:drawing>
              <wp:anchor distT="0" distB="0" distL="114300" distR="114300" simplePos="0" relativeHeight="252100608" behindDoc="1" locked="0" layoutInCell="1" allowOverlap="1">
                <wp:simplePos x="0" y="0"/>
                <wp:positionH relativeFrom="page">
                  <wp:posOffset>5894070</wp:posOffset>
                </wp:positionH>
                <wp:positionV relativeFrom="paragraph">
                  <wp:posOffset>201930</wp:posOffset>
                </wp:positionV>
                <wp:extent cx="160020" cy="26035"/>
                <wp:effectExtent l="0" t="0" r="11430" b="2540"/>
                <wp:wrapNone/>
                <wp:docPr id="445" name="任意多边形 446"/>
                <wp:cNvGraphicFramePr/>
                <a:graphic xmlns:a="http://schemas.openxmlformats.org/drawingml/2006/main">
                  <a:graphicData uri="http://schemas.microsoft.com/office/word/2010/wordprocessingShape">
                    <wps:wsp>
                      <wps:cNvSpPr/>
                      <wps:spPr>
                        <a:xfrm>
                          <a:off x="0" y="0"/>
                          <a:ext cx="160020" cy="26035"/>
                        </a:xfrm>
                        <a:custGeom>
                          <a:avLst/>
                          <a:gdLst/>
                          <a:ahLst/>
                          <a:cxnLst/>
                          <a:pathLst>
                            <a:path w="252" h="41">
                              <a:moveTo>
                                <a:pt x="233" y="0"/>
                              </a:moveTo>
                              <a:lnTo>
                                <a:pt x="221" y="2"/>
                              </a:lnTo>
                              <a:lnTo>
                                <a:pt x="213" y="7"/>
                              </a:lnTo>
                              <a:lnTo>
                                <a:pt x="211" y="19"/>
                              </a:lnTo>
                              <a:lnTo>
                                <a:pt x="213" y="33"/>
                              </a:lnTo>
                              <a:lnTo>
                                <a:pt x="221" y="38"/>
                              </a:lnTo>
                              <a:lnTo>
                                <a:pt x="233" y="41"/>
                              </a:lnTo>
                              <a:lnTo>
                                <a:pt x="245" y="38"/>
                              </a:lnTo>
                              <a:lnTo>
                                <a:pt x="252" y="33"/>
                              </a:lnTo>
                              <a:lnTo>
                                <a:pt x="252" y="7"/>
                              </a:lnTo>
                              <a:lnTo>
                                <a:pt x="245" y="2"/>
                              </a:lnTo>
                              <a:lnTo>
                                <a:pt x="233" y="0"/>
                              </a:lnTo>
                              <a:close/>
                              <a:moveTo>
                                <a:pt x="19" y="0"/>
                              </a:moveTo>
                              <a:lnTo>
                                <a:pt x="7" y="2"/>
                              </a:lnTo>
                              <a:lnTo>
                                <a:pt x="0" y="7"/>
                              </a:lnTo>
                              <a:lnTo>
                                <a:pt x="0" y="33"/>
                              </a:lnTo>
                              <a:lnTo>
                                <a:pt x="7" y="38"/>
                              </a:lnTo>
                              <a:lnTo>
                                <a:pt x="19" y="41"/>
                              </a:lnTo>
                              <a:lnTo>
                                <a:pt x="31" y="38"/>
                              </a:lnTo>
                              <a:lnTo>
                                <a:pt x="38" y="33"/>
                              </a:lnTo>
                              <a:lnTo>
                                <a:pt x="41" y="19"/>
                              </a:lnTo>
                              <a:lnTo>
                                <a:pt x="38" y="7"/>
                              </a:lnTo>
                              <a:lnTo>
                                <a:pt x="31" y="2"/>
                              </a:lnTo>
                              <a:lnTo>
                                <a:pt x="19" y="0"/>
                              </a:lnTo>
                              <a:close/>
                              <a:moveTo>
                                <a:pt x="125" y="0"/>
                              </a:moveTo>
                              <a:lnTo>
                                <a:pt x="113" y="2"/>
                              </a:lnTo>
                              <a:lnTo>
                                <a:pt x="108" y="7"/>
                              </a:lnTo>
                              <a:lnTo>
                                <a:pt x="105" y="19"/>
                              </a:lnTo>
                              <a:lnTo>
                                <a:pt x="108" y="33"/>
                              </a:lnTo>
                              <a:lnTo>
                                <a:pt x="113" y="38"/>
                              </a:lnTo>
                              <a:lnTo>
                                <a:pt x="125" y="41"/>
                              </a:lnTo>
                              <a:lnTo>
                                <a:pt x="139" y="38"/>
                              </a:lnTo>
                              <a:lnTo>
                                <a:pt x="144" y="33"/>
                              </a:lnTo>
                              <a:lnTo>
                                <a:pt x="146" y="19"/>
                              </a:lnTo>
                              <a:lnTo>
                                <a:pt x="144" y="7"/>
                              </a:lnTo>
                              <a:lnTo>
                                <a:pt x="139" y="2"/>
                              </a:lnTo>
                              <a:lnTo>
                                <a:pt x="125" y="0"/>
                              </a:lnTo>
                              <a:close/>
                            </a:path>
                          </a:pathLst>
                        </a:custGeom>
                        <a:solidFill>
                          <a:srgbClr val="000000"/>
                        </a:solidFill>
                        <a:ln>
                          <a:noFill/>
                        </a:ln>
                      </wps:spPr>
                      <wps:bodyPr upright="1"/>
                    </wps:wsp>
                  </a:graphicData>
                </a:graphic>
              </wp:anchor>
            </w:drawing>
          </mc:Choice>
          <mc:Fallback>
            <w:pict>
              <v:shape id="任意多边形 446" o:spid="_x0000_s1026" o:spt="100" style="position:absolute;left:0pt;margin-left:464.1pt;margin-top:15.9pt;height:2.05pt;width:12.6pt;mso-position-horizontal-relative:page;z-index:-251215872;mso-width-relative:page;mso-height-relative:page;" fillcolor="#000000" filled="t" stroked="f" coordsize="252,41" o:gfxdata="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eO3JY1gAAAAkB&#10;AAAPAAAAAAAAAAEAIAAAACIAAABkcnMvZG93bnJldi54bWxQSwECFAAUAAAACACHTuJASUuXFsgC&#10;AABfCQAADgAAAAAAAAABACAAAAAlAQAAZHJzL2Uyb0RvYy54bWxQSwUGAAAAAAYABgBZAQAAXwYA&#10;AAAA&#10;" path="m233,0l221,2,213,7,211,19,213,33,221,38,233,41,245,38,252,33,252,7,245,2,233,0xm19,0l7,2,0,7,0,33,7,38,19,41,31,38,38,33,41,19,38,7,31,2,19,0xm125,0l113,2,108,7,105,19,108,33,113,38,125,41,139,38,144,33,146,19,144,7,139,2,125,0xe">
                <v:fill on="t" focussize="0,0"/>
                <v:stroke on="f"/>
                <v:imagedata o:title=""/>
                <o:lock v:ext="edit" aspectratio="f"/>
              </v:shape>
            </w:pict>
          </mc:Fallback>
        </mc:AlternateContent>
      </w:r>
      <w:r>
        <w:rPr>
          <w:rFonts w:hint="eastAsia" w:ascii="方正仿宋简体" w:eastAsia="方正仿宋简体"/>
          <w:spacing w:val="7"/>
          <w:sz w:val="31"/>
        </w:rPr>
        <w:t>计</w:t>
      </w:r>
      <w:r>
        <w:rPr>
          <w:rFonts w:hint="eastAsia" w:ascii="方正仿宋简体" w:eastAsia="方正仿宋简体"/>
          <w:spacing w:val="4"/>
          <w:sz w:val="31"/>
        </w:rPr>
        <w:t>划</w:t>
      </w:r>
      <w:r>
        <w:rPr>
          <w:rFonts w:hint="eastAsia" w:ascii="方正仿宋简体" w:eastAsia="方正仿宋简体"/>
          <w:spacing w:val="7"/>
          <w:sz w:val="31"/>
        </w:rPr>
        <w:t>生</w:t>
      </w:r>
      <w:r>
        <w:rPr>
          <w:rFonts w:hint="eastAsia" w:ascii="方正仿宋简体" w:eastAsia="方正仿宋简体"/>
          <w:spacing w:val="4"/>
          <w:sz w:val="31"/>
        </w:rPr>
        <w:t>育</w:t>
      </w:r>
      <w:r>
        <w:rPr>
          <w:rFonts w:hint="eastAsia" w:ascii="方正仿宋简体" w:eastAsia="方正仿宋简体"/>
          <w:spacing w:val="7"/>
          <w:sz w:val="31"/>
        </w:rPr>
        <w:t>医</w:t>
      </w:r>
      <w:r>
        <w:rPr>
          <w:rFonts w:hint="eastAsia" w:ascii="方正仿宋简体" w:eastAsia="方正仿宋简体"/>
          <w:spacing w:val="4"/>
          <w:sz w:val="31"/>
        </w:rPr>
        <w:t>疗</w:t>
      </w:r>
      <w:r>
        <w:rPr>
          <w:rFonts w:hint="eastAsia" w:ascii="方正仿宋简体" w:eastAsia="方正仿宋简体"/>
          <w:spacing w:val="7"/>
          <w:sz w:val="31"/>
        </w:rPr>
        <w:t>费</w:t>
      </w:r>
      <w:r>
        <w:rPr>
          <w:rFonts w:hint="eastAsia" w:ascii="方正仿宋简体" w:eastAsia="方正仿宋简体"/>
          <w:spacing w:val="4"/>
          <w:sz w:val="31"/>
        </w:rPr>
        <w:t>支付</w:t>
      </w:r>
      <w:r>
        <w:rPr>
          <w:rFonts w:hint="eastAsia" w:ascii="方正仿宋简体" w:eastAsia="方正仿宋简体"/>
          <w:spacing w:val="7"/>
          <w:sz w:val="31"/>
        </w:rPr>
        <w:t>办</w:t>
      </w:r>
      <w:r>
        <w:rPr>
          <w:rFonts w:hint="eastAsia" w:ascii="方正仿宋简体" w:eastAsia="方正仿宋简体"/>
          <w:spacing w:val="4"/>
          <w:sz w:val="31"/>
        </w:rPr>
        <w:t>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107</w:t>
      </w:r>
    </w:p>
    <w:p>
      <w:pPr>
        <w:tabs>
          <w:tab w:val="right" w:pos="9068"/>
        </w:tabs>
        <w:spacing w:before="67"/>
        <w:ind w:left="1189" w:right="0" w:firstLine="0"/>
        <w:jc w:val="left"/>
        <w:rPr>
          <w:rFonts w:ascii="Times New Roman" w:eastAsia="Times New Roman"/>
          <w:sz w:val="31"/>
        </w:rPr>
      </w:pPr>
      <w:r>
        <w:drawing>
          <wp:anchor distT="0" distB="0" distL="0" distR="0" simplePos="0" relativeHeight="252101632" behindDoc="1" locked="0" layoutInCell="1" allowOverlap="1">
            <wp:simplePos x="0" y="0"/>
            <wp:positionH relativeFrom="page">
              <wp:posOffset>3122295</wp:posOffset>
            </wp:positionH>
            <wp:positionV relativeFrom="paragraph">
              <wp:posOffset>194945</wp:posOffset>
            </wp:positionV>
            <wp:extent cx="2932430" cy="26035"/>
            <wp:effectExtent l="0" t="0" r="0" b="0"/>
            <wp:wrapNone/>
            <wp:docPr id="8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6.png"/>
                    <pic:cNvPicPr>
                      <a:picLocks noChangeAspect="1"/>
                    </pic:cNvPicPr>
                  </pic:nvPicPr>
                  <pic:blipFill>
                    <a:blip r:embed="rId101" cstate="print"/>
                    <a:stretch>
                      <a:fillRect/>
                    </a:stretch>
                  </pic:blipFill>
                  <pic:spPr>
                    <a:xfrm>
                      <a:off x="0" y="0"/>
                      <a:ext cx="2932176" cy="25908"/>
                    </a:xfrm>
                    <a:prstGeom prst="rect">
                      <a:avLst/>
                    </a:prstGeom>
                  </pic:spPr>
                </pic:pic>
              </a:graphicData>
            </a:graphic>
          </wp:anchor>
        </w:drawing>
      </w:r>
      <w:r>
        <w:rPr>
          <w:rFonts w:hint="eastAsia" w:ascii="方正黑体简体" w:eastAsia="方正黑体简体"/>
          <w:spacing w:val="7"/>
          <w:sz w:val="31"/>
        </w:rPr>
        <w:t>四</w:t>
      </w:r>
      <w:r>
        <w:rPr>
          <w:rFonts w:hint="eastAsia" w:ascii="方正黑体简体" w:eastAsia="方正黑体简体"/>
          <w:spacing w:val="-152"/>
          <w:sz w:val="31"/>
        </w:rPr>
        <w:t>、</w:t>
      </w:r>
      <w:r>
        <w:rPr>
          <w:rFonts w:hint="eastAsia" w:ascii="方正黑体简体" w:eastAsia="方正黑体简体"/>
          <w:spacing w:val="4"/>
          <w:sz w:val="31"/>
        </w:rPr>
        <w:t>生</w:t>
      </w:r>
      <w:r>
        <w:rPr>
          <w:rFonts w:hint="eastAsia" w:ascii="方正黑体简体" w:eastAsia="方正黑体简体"/>
          <w:spacing w:val="7"/>
          <w:sz w:val="31"/>
        </w:rPr>
        <w:t>育</w:t>
      </w:r>
      <w:r>
        <w:rPr>
          <w:rFonts w:hint="eastAsia" w:ascii="方正黑体简体" w:eastAsia="方正黑体简体"/>
          <w:spacing w:val="4"/>
          <w:sz w:val="31"/>
        </w:rPr>
        <w:t>津</w:t>
      </w:r>
      <w:r>
        <w:rPr>
          <w:rFonts w:hint="eastAsia" w:ascii="方正黑体简体" w:eastAsia="方正黑体简体"/>
          <w:spacing w:val="7"/>
          <w:sz w:val="31"/>
        </w:rPr>
        <w:t>贴</w:t>
      </w:r>
      <w:r>
        <w:rPr>
          <w:rFonts w:hint="eastAsia" w:ascii="方正黑体简体" w:eastAsia="方正黑体简体"/>
          <w:spacing w:val="4"/>
          <w:sz w:val="31"/>
        </w:rPr>
        <w:t>支</w:t>
      </w:r>
      <w:r>
        <w:rPr>
          <w:rFonts w:hint="eastAsia" w:ascii="方正黑体简体" w:eastAsia="方正黑体简体"/>
          <w:sz w:val="31"/>
        </w:rPr>
        <w:t>付</w:t>
      </w:r>
      <w:r>
        <w:rPr>
          <w:rFonts w:hint="eastAsia" w:ascii="方正黑体简体" w:eastAsia="方正黑体简体"/>
          <w:sz w:val="31"/>
        </w:rPr>
        <w:tab/>
      </w:r>
      <w:r>
        <w:rPr>
          <w:rFonts w:ascii="Times New Roman" w:eastAsia="Times New Roman"/>
          <w:sz w:val="31"/>
        </w:rPr>
        <w:t>108</w:t>
      </w:r>
    </w:p>
    <w:p>
      <w:pPr>
        <w:spacing w:after="0"/>
        <w:jc w:val="left"/>
        <w:rPr>
          <w:rFonts w:ascii="Times New Roman" w:eastAsia="Times New Roman"/>
          <w:sz w:val="31"/>
        </w:rPr>
        <w:sectPr>
          <w:pgSz w:w="11910" w:h="16840"/>
          <w:pgMar w:top="1340" w:right="1120" w:bottom="1080" w:left="1140" w:header="0" w:footer="881" w:gutter="0"/>
          <w:cols w:space="720" w:num="1"/>
        </w:sectPr>
      </w:pPr>
    </w:p>
    <w:p>
      <w:pPr>
        <w:pStyle w:val="8"/>
        <w:numPr>
          <w:ilvl w:val="0"/>
          <w:numId w:val="13"/>
        </w:numPr>
        <w:tabs>
          <w:tab w:val="left" w:pos="1440"/>
          <w:tab w:val="right" w:pos="9070"/>
        </w:tabs>
        <w:spacing w:before="2"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2102656" behindDoc="1" locked="0" layoutInCell="1" allowOverlap="1">
                <wp:simplePos x="0" y="0"/>
                <wp:positionH relativeFrom="page">
                  <wp:posOffset>3989070</wp:posOffset>
                </wp:positionH>
                <wp:positionV relativeFrom="paragraph">
                  <wp:posOffset>153670</wp:posOffset>
                </wp:positionV>
                <wp:extent cx="163195" cy="26035"/>
                <wp:effectExtent l="0" t="0" r="8255" b="2540"/>
                <wp:wrapNone/>
                <wp:docPr id="446" name="任意多边形 447"/>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9" y="0"/>
                              </a:moveTo>
                              <a:lnTo>
                                <a:pt x="223" y="0"/>
                              </a:lnTo>
                              <a:lnTo>
                                <a:pt x="216" y="7"/>
                              </a:lnTo>
                              <a:lnTo>
                                <a:pt x="216" y="31"/>
                              </a:lnTo>
                              <a:lnTo>
                                <a:pt x="223" y="38"/>
                              </a:lnTo>
                              <a:lnTo>
                                <a:pt x="235" y="41"/>
                              </a:lnTo>
                              <a:lnTo>
                                <a:pt x="249" y="38"/>
                              </a:lnTo>
                              <a:lnTo>
                                <a:pt x="254" y="31"/>
                              </a:lnTo>
                              <a:lnTo>
                                <a:pt x="257" y="19"/>
                              </a:lnTo>
                              <a:lnTo>
                                <a:pt x="254" y="7"/>
                              </a:lnTo>
                              <a:lnTo>
                                <a:pt x="249" y="0"/>
                              </a:lnTo>
                              <a:close/>
                              <a:moveTo>
                                <a:pt x="33" y="0"/>
                              </a:moveTo>
                              <a:lnTo>
                                <a:pt x="7" y="0"/>
                              </a:lnTo>
                              <a:lnTo>
                                <a:pt x="0" y="7"/>
                              </a:lnTo>
                              <a:lnTo>
                                <a:pt x="0" y="31"/>
                              </a:lnTo>
                              <a:lnTo>
                                <a:pt x="7" y="38"/>
                              </a:lnTo>
                              <a:lnTo>
                                <a:pt x="19" y="41"/>
                              </a:lnTo>
                              <a:lnTo>
                                <a:pt x="33" y="38"/>
                              </a:lnTo>
                              <a:lnTo>
                                <a:pt x="38" y="31"/>
                              </a:lnTo>
                              <a:lnTo>
                                <a:pt x="41" y="19"/>
                              </a:lnTo>
                              <a:lnTo>
                                <a:pt x="38" y="7"/>
                              </a:lnTo>
                              <a:lnTo>
                                <a:pt x="33" y="0"/>
                              </a:lnTo>
                              <a:close/>
                              <a:moveTo>
                                <a:pt x="139" y="0"/>
                              </a:moveTo>
                              <a:lnTo>
                                <a:pt x="115" y="0"/>
                              </a:lnTo>
                              <a:lnTo>
                                <a:pt x="105" y="7"/>
                              </a:lnTo>
                              <a:lnTo>
                                <a:pt x="105" y="31"/>
                              </a:lnTo>
                              <a:lnTo>
                                <a:pt x="115" y="38"/>
                              </a:lnTo>
                              <a:lnTo>
                                <a:pt x="127" y="41"/>
                              </a:lnTo>
                              <a:lnTo>
                                <a:pt x="139" y="38"/>
                              </a:lnTo>
                              <a:lnTo>
                                <a:pt x="146" y="31"/>
                              </a:lnTo>
                              <a:lnTo>
                                <a:pt x="146" y="7"/>
                              </a:lnTo>
                              <a:lnTo>
                                <a:pt x="139" y="0"/>
                              </a:lnTo>
                              <a:close/>
                            </a:path>
                          </a:pathLst>
                        </a:custGeom>
                        <a:solidFill>
                          <a:srgbClr val="000000"/>
                        </a:solidFill>
                        <a:ln>
                          <a:noFill/>
                        </a:ln>
                      </wps:spPr>
                      <wps:bodyPr upright="1"/>
                    </wps:wsp>
                  </a:graphicData>
                </a:graphic>
              </wp:anchor>
            </w:drawing>
          </mc:Choice>
          <mc:Fallback>
            <w:pict>
              <v:shape id="任意多边形 447" o:spid="_x0000_s1026" o:spt="100" style="position:absolute;left:0pt;margin-left:314.1pt;margin-top:12.1pt;height:2.05pt;width:12.85pt;mso-position-horizontal-relative:page;z-index:-251213824;mso-width-relative:page;mso-height-relative:page;" fillcolor="#000000" filled="t" stroked="f" coordsize="257,41" o:gfxdata="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t7snW9kAAAAJAQAADwAAAAAA&#10;AAABACAAAAAiAAAAZHJzL2Rvd25yZXYueG1sUEsBAhQAFAAAAAgAh07iQOUNxGG9AgAAoAgAAA4A&#10;AAAAAAAAAQAgAAAAKAEAAGRycy9lMm9Eb2MueG1sUEsFBgAAAAAGAAYAWQEAAFcGAAAAAA==&#10;" path="m249,0l223,0,216,7,216,31,223,38,235,41,249,38,254,31,257,19,254,7,249,0xm33,0l7,0,0,7,0,31,7,38,19,41,33,38,38,31,41,19,38,7,33,0xm139,0l115,0,105,7,105,31,115,38,127,41,139,38,146,31,146,7,139,0xe">
                <v:fill on="t" focussize="0,0"/>
                <v:stroke on="f"/>
                <v:imagedata o:title=""/>
                <o:lock v:ext="edit" aspectratio="f"/>
              </v:shape>
            </w:pict>
          </mc:Fallback>
        </mc:AlternateContent>
      </w:r>
      <w:r>
        <mc:AlternateContent>
          <mc:Choice Requires="wps">
            <w:drawing>
              <wp:anchor distT="0" distB="0" distL="114300" distR="114300" simplePos="0" relativeHeight="252103680" behindDoc="1" locked="0" layoutInCell="1" allowOverlap="1">
                <wp:simplePos x="0" y="0"/>
                <wp:positionH relativeFrom="page">
                  <wp:posOffset>4201160</wp:posOffset>
                </wp:positionH>
                <wp:positionV relativeFrom="paragraph">
                  <wp:posOffset>153670</wp:posOffset>
                </wp:positionV>
                <wp:extent cx="163195" cy="26035"/>
                <wp:effectExtent l="0" t="0" r="8255" b="2540"/>
                <wp:wrapNone/>
                <wp:docPr id="447" name="任意多边形 448"/>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50" y="0"/>
                              </a:moveTo>
                              <a:lnTo>
                                <a:pt x="224" y="0"/>
                              </a:lnTo>
                              <a:lnTo>
                                <a:pt x="216" y="7"/>
                              </a:lnTo>
                              <a:lnTo>
                                <a:pt x="216" y="31"/>
                              </a:lnTo>
                              <a:lnTo>
                                <a:pt x="224" y="38"/>
                              </a:lnTo>
                              <a:lnTo>
                                <a:pt x="236" y="41"/>
                              </a:lnTo>
                              <a:lnTo>
                                <a:pt x="250" y="38"/>
                              </a:lnTo>
                              <a:lnTo>
                                <a:pt x="255" y="31"/>
                              </a:lnTo>
                              <a:lnTo>
                                <a:pt x="257" y="19"/>
                              </a:lnTo>
                              <a:lnTo>
                                <a:pt x="255" y="7"/>
                              </a:lnTo>
                              <a:lnTo>
                                <a:pt x="250" y="0"/>
                              </a:lnTo>
                              <a:close/>
                              <a:moveTo>
                                <a:pt x="34" y="0"/>
                              </a:moveTo>
                              <a:lnTo>
                                <a:pt x="8" y="0"/>
                              </a:lnTo>
                              <a:lnTo>
                                <a:pt x="0" y="7"/>
                              </a:lnTo>
                              <a:lnTo>
                                <a:pt x="0" y="31"/>
                              </a:lnTo>
                              <a:lnTo>
                                <a:pt x="8" y="38"/>
                              </a:lnTo>
                              <a:lnTo>
                                <a:pt x="20" y="41"/>
                              </a:lnTo>
                              <a:lnTo>
                                <a:pt x="34" y="38"/>
                              </a:lnTo>
                              <a:lnTo>
                                <a:pt x="39" y="31"/>
                              </a:lnTo>
                              <a:lnTo>
                                <a:pt x="41" y="19"/>
                              </a:lnTo>
                              <a:lnTo>
                                <a:pt x="39" y="7"/>
                              </a:lnTo>
                              <a:lnTo>
                                <a:pt x="34" y="0"/>
                              </a:lnTo>
                              <a:close/>
                              <a:moveTo>
                                <a:pt x="140" y="0"/>
                              </a:moveTo>
                              <a:lnTo>
                                <a:pt x="116" y="0"/>
                              </a:lnTo>
                              <a:lnTo>
                                <a:pt x="108" y="7"/>
                              </a:lnTo>
                              <a:lnTo>
                                <a:pt x="108" y="31"/>
                              </a:lnTo>
                              <a:lnTo>
                                <a:pt x="116" y="38"/>
                              </a:lnTo>
                              <a:lnTo>
                                <a:pt x="128" y="41"/>
                              </a:lnTo>
                              <a:lnTo>
                                <a:pt x="140" y="38"/>
                              </a:lnTo>
                              <a:lnTo>
                                <a:pt x="149" y="31"/>
                              </a:lnTo>
                              <a:lnTo>
                                <a:pt x="149" y="7"/>
                              </a:lnTo>
                              <a:lnTo>
                                <a:pt x="140" y="0"/>
                              </a:lnTo>
                              <a:close/>
                            </a:path>
                          </a:pathLst>
                        </a:custGeom>
                        <a:solidFill>
                          <a:srgbClr val="000000"/>
                        </a:solidFill>
                        <a:ln>
                          <a:noFill/>
                        </a:ln>
                      </wps:spPr>
                      <wps:bodyPr upright="1"/>
                    </wps:wsp>
                  </a:graphicData>
                </a:graphic>
              </wp:anchor>
            </w:drawing>
          </mc:Choice>
          <mc:Fallback>
            <w:pict>
              <v:shape id="任意多边形 448" o:spid="_x0000_s1026" o:spt="100" style="position:absolute;left:0pt;margin-left:330.8pt;margin-top:12.1pt;height:2.05pt;width:12.85pt;mso-position-horizontal-relative:page;z-index:-251212800;mso-width-relative:page;mso-height-relative:page;" fillcolor="#000000" filled="t" stroked="f" coordsize="257,41" o:gfxdata="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8iFY69oAAAAJAQAADwAAAAAA&#10;AAABACAAAAAiAAAAZHJzL2Rvd25yZXYueG1sUEsBAhQAFAAAAAgAh07iQJlkdwy8AgAAoAgAAA4A&#10;AAAAAAAAAQAgAAAAKQEAAGRycy9lMm9Eb2MueG1sUEsFBgAAAAAGAAYAWQEAAFcGAAAAAA==&#10;" path="m250,0l224,0,216,7,216,31,224,38,236,41,250,38,255,31,257,19,255,7,250,0xm34,0l8,0,0,7,0,31,8,38,20,41,34,38,39,31,41,19,39,7,34,0xm140,0l116,0,108,7,108,31,116,38,128,41,140,38,149,31,149,7,140,0xe">
                <v:fill on="t" focussize="0,0"/>
                <v:stroke on="f"/>
                <v:imagedata o:title=""/>
                <o:lock v:ext="edit" aspectratio="f"/>
              </v:shape>
            </w:pict>
          </mc:Fallback>
        </mc:AlternateContent>
      </w:r>
      <w:r>
        <mc:AlternateContent>
          <mc:Choice Requires="wps">
            <w:drawing>
              <wp:anchor distT="0" distB="0" distL="114300" distR="114300" simplePos="0" relativeHeight="252104704" behindDoc="1" locked="0" layoutInCell="1" allowOverlap="1">
                <wp:simplePos x="0" y="0"/>
                <wp:positionH relativeFrom="page">
                  <wp:posOffset>4412615</wp:posOffset>
                </wp:positionH>
                <wp:positionV relativeFrom="paragraph">
                  <wp:posOffset>153670</wp:posOffset>
                </wp:positionV>
                <wp:extent cx="163195" cy="26035"/>
                <wp:effectExtent l="0" t="0" r="8255" b="2540"/>
                <wp:wrapNone/>
                <wp:docPr id="448" name="任意多边形 449"/>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50" y="0"/>
                              </a:moveTo>
                              <a:lnTo>
                                <a:pt x="223" y="0"/>
                              </a:lnTo>
                              <a:lnTo>
                                <a:pt x="216" y="7"/>
                              </a:lnTo>
                              <a:lnTo>
                                <a:pt x="216" y="31"/>
                              </a:lnTo>
                              <a:lnTo>
                                <a:pt x="223" y="38"/>
                              </a:lnTo>
                              <a:lnTo>
                                <a:pt x="235" y="41"/>
                              </a:lnTo>
                              <a:lnTo>
                                <a:pt x="250" y="38"/>
                              </a:lnTo>
                              <a:lnTo>
                                <a:pt x="254" y="31"/>
                              </a:lnTo>
                              <a:lnTo>
                                <a:pt x="257" y="19"/>
                              </a:lnTo>
                              <a:lnTo>
                                <a:pt x="254" y="7"/>
                              </a:lnTo>
                              <a:lnTo>
                                <a:pt x="250" y="0"/>
                              </a:lnTo>
                              <a:close/>
                              <a:moveTo>
                                <a:pt x="34" y="0"/>
                              </a:moveTo>
                              <a:lnTo>
                                <a:pt x="7" y="0"/>
                              </a:lnTo>
                              <a:lnTo>
                                <a:pt x="0" y="7"/>
                              </a:lnTo>
                              <a:lnTo>
                                <a:pt x="0" y="31"/>
                              </a:lnTo>
                              <a:lnTo>
                                <a:pt x="7" y="38"/>
                              </a:lnTo>
                              <a:lnTo>
                                <a:pt x="19" y="41"/>
                              </a:lnTo>
                              <a:lnTo>
                                <a:pt x="34" y="38"/>
                              </a:lnTo>
                              <a:lnTo>
                                <a:pt x="38" y="31"/>
                              </a:lnTo>
                              <a:lnTo>
                                <a:pt x="41" y="19"/>
                              </a:lnTo>
                              <a:lnTo>
                                <a:pt x="38" y="7"/>
                              </a:lnTo>
                              <a:lnTo>
                                <a:pt x="34" y="0"/>
                              </a:lnTo>
                              <a:close/>
                              <a:moveTo>
                                <a:pt x="139" y="0"/>
                              </a:moveTo>
                              <a:lnTo>
                                <a:pt x="115" y="0"/>
                              </a:lnTo>
                              <a:lnTo>
                                <a:pt x="108" y="7"/>
                              </a:lnTo>
                              <a:lnTo>
                                <a:pt x="108" y="31"/>
                              </a:lnTo>
                              <a:lnTo>
                                <a:pt x="115" y="38"/>
                              </a:lnTo>
                              <a:lnTo>
                                <a:pt x="127" y="41"/>
                              </a:lnTo>
                              <a:lnTo>
                                <a:pt x="139" y="38"/>
                              </a:lnTo>
                              <a:lnTo>
                                <a:pt x="149" y="31"/>
                              </a:lnTo>
                              <a:lnTo>
                                <a:pt x="149" y="7"/>
                              </a:lnTo>
                              <a:lnTo>
                                <a:pt x="139" y="0"/>
                              </a:lnTo>
                              <a:close/>
                            </a:path>
                          </a:pathLst>
                        </a:custGeom>
                        <a:solidFill>
                          <a:srgbClr val="000000"/>
                        </a:solidFill>
                        <a:ln>
                          <a:noFill/>
                        </a:ln>
                      </wps:spPr>
                      <wps:bodyPr upright="1"/>
                    </wps:wsp>
                  </a:graphicData>
                </a:graphic>
              </wp:anchor>
            </w:drawing>
          </mc:Choice>
          <mc:Fallback>
            <w:pict>
              <v:shape id="任意多边形 449" o:spid="_x0000_s1026" o:spt="100" style="position:absolute;left:0pt;margin-left:347.45pt;margin-top:12.1pt;height:2.05pt;width:12.85pt;mso-position-horizontal-relative:page;z-index:-251211776;mso-width-relative:page;mso-height-relative:page;" fillcolor="#000000" filled="t" stroked="f" coordsize="257,41" o:gfxdata="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Jc05RNkA&#10;AAAJAQAADwAAAAAAAAABACAAAAAiAAAAZHJzL2Rvd25yZXYueG1sUEsBAhQAFAAAAAgAh07iQML3&#10;1dLJAgAAoAgAAA4AAAAAAAAAAQAgAAAAKAEAAGRycy9lMm9Eb2MueG1sUEsFBgAAAAAGAAYAWQEA&#10;AGMGAAAAAA==&#10;" path="m250,0l223,0,216,7,216,31,223,38,235,41,250,38,254,31,257,19,254,7,250,0xm34,0l7,0,0,7,0,31,7,38,19,41,34,38,38,31,41,19,38,7,34,0xm139,0l115,0,108,7,108,31,115,38,127,41,139,38,149,31,149,7,139,0xe">
                <v:fill on="t" focussize="0,0"/>
                <v:stroke on="f"/>
                <v:imagedata o:title=""/>
                <o:lock v:ext="edit" aspectratio="f"/>
              </v:shape>
            </w:pict>
          </mc:Fallback>
        </mc:AlternateContent>
      </w:r>
      <w:r>
        <mc:AlternateContent>
          <mc:Choice Requires="wps">
            <w:drawing>
              <wp:anchor distT="0" distB="0" distL="114300" distR="114300" simplePos="0" relativeHeight="252105728" behindDoc="1" locked="0" layoutInCell="1" allowOverlap="1">
                <wp:simplePos x="0" y="0"/>
                <wp:positionH relativeFrom="page">
                  <wp:posOffset>4624705</wp:posOffset>
                </wp:positionH>
                <wp:positionV relativeFrom="paragraph">
                  <wp:posOffset>153670</wp:posOffset>
                </wp:positionV>
                <wp:extent cx="163195" cy="26035"/>
                <wp:effectExtent l="0" t="0" r="8255" b="2540"/>
                <wp:wrapNone/>
                <wp:docPr id="449" name="任意多边形 450"/>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9" y="0"/>
                              </a:moveTo>
                              <a:lnTo>
                                <a:pt x="223" y="0"/>
                              </a:lnTo>
                              <a:lnTo>
                                <a:pt x="216" y="7"/>
                              </a:lnTo>
                              <a:lnTo>
                                <a:pt x="216" y="31"/>
                              </a:lnTo>
                              <a:lnTo>
                                <a:pt x="223" y="38"/>
                              </a:lnTo>
                              <a:lnTo>
                                <a:pt x="235" y="41"/>
                              </a:lnTo>
                              <a:lnTo>
                                <a:pt x="249" y="38"/>
                              </a:lnTo>
                              <a:lnTo>
                                <a:pt x="254" y="31"/>
                              </a:lnTo>
                              <a:lnTo>
                                <a:pt x="256" y="19"/>
                              </a:lnTo>
                              <a:lnTo>
                                <a:pt x="254" y="7"/>
                              </a:lnTo>
                              <a:lnTo>
                                <a:pt x="249" y="0"/>
                              </a:lnTo>
                              <a:close/>
                              <a:moveTo>
                                <a:pt x="33" y="0"/>
                              </a:moveTo>
                              <a:lnTo>
                                <a:pt x="9" y="0"/>
                              </a:lnTo>
                              <a:lnTo>
                                <a:pt x="0" y="7"/>
                              </a:lnTo>
                              <a:lnTo>
                                <a:pt x="0" y="31"/>
                              </a:lnTo>
                              <a:lnTo>
                                <a:pt x="9" y="38"/>
                              </a:lnTo>
                              <a:lnTo>
                                <a:pt x="19" y="41"/>
                              </a:lnTo>
                              <a:lnTo>
                                <a:pt x="33" y="38"/>
                              </a:lnTo>
                              <a:lnTo>
                                <a:pt x="38" y="31"/>
                              </a:lnTo>
                              <a:lnTo>
                                <a:pt x="40" y="19"/>
                              </a:lnTo>
                              <a:lnTo>
                                <a:pt x="38" y="7"/>
                              </a:lnTo>
                              <a:lnTo>
                                <a:pt x="33" y="0"/>
                              </a:lnTo>
                              <a:close/>
                              <a:moveTo>
                                <a:pt x="141" y="0"/>
                              </a:moveTo>
                              <a:lnTo>
                                <a:pt x="115" y="0"/>
                              </a:lnTo>
                              <a:lnTo>
                                <a:pt x="108" y="7"/>
                              </a:lnTo>
                              <a:lnTo>
                                <a:pt x="108" y="31"/>
                              </a:lnTo>
                              <a:lnTo>
                                <a:pt x="115" y="38"/>
                              </a:lnTo>
                              <a:lnTo>
                                <a:pt x="127" y="41"/>
                              </a:lnTo>
                              <a:lnTo>
                                <a:pt x="141" y="38"/>
                              </a:lnTo>
                              <a:lnTo>
                                <a:pt x="148" y="31"/>
                              </a:lnTo>
                              <a:lnTo>
                                <a:pt x="148" y="7"/>
                              </a:lnTo>
                              <a:lnTo>
                                <a:pt x="141" y="0"/>
                              </a:lnTo>
                              <a:close/>
                            </a:path>
                          </a:pathLst>
                        </a:custGeom>
                        <a:solidFill>
                          <a:srgbClr val="000000"/>
                        </a:solidFill>
                        <a:ln>
                          <a:noFill/>
                        </a:ln>
                      </wps:spPr>
                      <wps:bodyPr upright="1"/>
                    </wps:wsp>
                  </a:graphicData>
                </a:graphic>
              </wp:anchor>
            </w:drawing>
          </mc:Choice>
          <mc:Fallback>
            <w:pict>
              <v:shape id="任意多边形 450" o:spid="_x0000_s1026" o:spt="100" style="position:absolute;left:0pt;margin-left:364.15pt;margin-top:12.1pt;height:2.05pt;width:12.85pt;mso-position-horizontal-relative:page;z-index:-251210752;mso-width-relative:page;mso-height-relative:page;" fillcolor="#000000" filled="t" stroked="f" coordsize="257,41" o:gfxdata="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CBVEYzZAAAACQEAAA8A&#10;AAAAAAAAAQAgAAAAIgAAAGRycy9kb3ducmV2LnhtbFBLAQIUABQAAAAIAIdO4kD56E13wQIAAKAI&#10;AAAOAAAAAAAAAAEAIAAAACgBAABkcnMvZTJvRG9jLnhtbFBLBQYAAAAABgAGAFkBAABbBgAAAAA=&#10;" path="m249,0l223,0,216,7,216,31,223,38,235,41,249,38,254,31,256,19,254,7,249,0xm33,0l9,0,0,7,0,31,9,38,19,41,33,38,38,31,40,19,38,7,33,0xm141,0l115,0,108,7,108,31,115,38,127,41,141,38,148,31,148,7,141,0xe">
                <v:fill on="t" focussize="0,0"/>
                <v:stroke on="f"/>
                <v:imagedata o:title=""/>
                <o:lock v:ext="edit" aspectratio="f"/>
              </v:shape>
            </w:pict>
          </mc:Fallback>
        </mc:AlternateContent>
      </w:r>
      <w:r>
        <mc:AlternateContent>
          <mc:Choice Requires="wps">
            <w:drawing>
              <wp:anchor distT="0" distB="0" distL="114300" distR="114300" simplePos="0" relativeHeight="252106752" behindDoc="1" locked="0" layoutInCell="1" allowOverlap="1">
                <wp:simplePos x="0" y="0"/>
                <wp:positionH relativeFrom="page">
                  <wp:posOffset>4836795</wp:posOffset>
                </wp:positionH>
                <wp:positionV relativeFrom="paragraph">
                  <wp:posOffset>153670</wp:posOffset>
                </wp:positionV>
                <wp:extent cx="163195" cy="26035"/>
                <wp:effectExtent l="0" t="0" r="8255" b="2540"/>
                <wp:wrapNone/>
                <wp:docPr id="450" name="任意多边形 451"/>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50" y="0"/>
                              </a:moveTo>
                              <a:lnTo>
                                <a:pt x="223" y="0"/>
                              </a:lnTo>
                              <a:lnTo>
                                <a:pt x="216" y="7"/>
                              </a:lnTo>
                              <a:lnTo>
                                <a:pt x="216" y="31"/>
                              </a:lnTo>
                              <a:lnTo>
                                <a:pt x="223" y="38"/>
                              </a:lnTo>
                              <a:lnTo>
                                <a:pt x="235" y="41"/>
                              </a:lnTo>
                              <a:lnTo>
                                <a:pt x="250" y="38"/>
                              </a:lnTo>
                              <a:lnTo>
                                <a:pt x="255" y="31"/>
                              </a:lnTo>
                              <a:lnTo>
                                <a:pt x="257" y="19"/>
                              </a:lnTo>
                              <a:lnTo>
                                <a:pt x="255" y="7"/>
                              </a:lnTo>
                              <a:lnTo>
                                <a:pt x="250" y="0"/>
                              </a:lnTo>
                              <a:close/>
                              <a:moveTo>
                                <a:pt x="34" y="0"/>
                              </a:moveTo>
                              <a:lnTo>
                                <a:pt x="10" y="0"/>
                              </a:lnTo>
                              <a:lnTo>
                                <a:pt x="0" y="7"/>
                              </a:lnTo>
                              <a:lnTo>
                                <a:pt x="0" y="31"/>
                              </a:lnTo>
                              <a:lnTo>
                                <a:pt x="10" y="38"/>
                              </a:lnTo>
                              <a:lnTo>
                                <a:pt x="19" y="41"/>
                              </a:lnTo>
                              <a:lnTo>
                                <a:pt x="34" y="38"/>
                              </a:lnTo>
                              <a:lnTo>
                                <a:pt x="41" y="31"/>
                              </a:lnTo>
                              <a:lnTo>
                                <a:pt x="41" y="7"/>
                              </a:lnTo>
                              <a:lnTo>
                                <a:pt x="34" y="0"/>
                              </a:lnTo>
                              <a:close/>
                              <a:moveTo>
                                <a:pt x="142" y="0"/>
                              </a:moveTo>
                              <a:lnTo>
                                <a:pt x="115" y="0"/>
                              </a:lnTo>
                              <a:lnTo>
                                <a:pt x="108" y="7"/>
                              </a:lnTo>
                              <a:lnTo>
                                <a:pt x="108" y="31"/>
                              </a:lnTo>
                              <a:lnTo>
                                <a:pt x="115" y="38"/>
                              </a:lnTo>
                              <a:lnTo>
                                <a:pt x="127" y="41"/>
                              </a:lnTo>
                              <a:lnTo>
                                <a:pt x="142" y="38"/>
                              </a:lnTo>
                              <a:lnTo>
                                <a:pt x="149" y="31"/>
                              </a:lnTo>
                              <a:lnTo>
                                <a:pt x="149" y="7"/>
                              </a:lnTo>
                              <a:lnTo>
                                <a:pt x="142" y="0"/>
                              </a:lnTo>
                              <a:close/>
                            </a:path>
                          </a:pathLst>
                        </a:custGeom>
                        <a:solidFill>
                          <a:srgbClr val="000000"/>
                        </a:solidFill>
                        <a:ln>
                          <a:noFill/>
                        </a:ln>
                      </wps:spPr>
                      <wps:bodyPr upright="1"/>
                    </wps:wsp>
                  </a:graphicData>
                </a:graphic>
              </wp:anchor>
            </w:drawing>
          </mc:Choice>
          <mc:Fallback>
            <w:pict>
              <v:shape id="任意多边形 451" o:spid="_x0000_s1026" o:spt="100" style="position:absolute;left:0pt;margin-left:380.85pt;margin-top:12.1pt;height:2.05pt;width:12.85pt;mso-position-horizontal-relative:page;z-index:-251209728;mso-width-relative:page;mso-height-relative:page;" fillcolor="#000000" filled="t" stroked="f" coordsize="257,41" o:gfxdata="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e7e8RtoAAAAJAQAADwAAAAAA&#10;AAABACAAAAAiAAAAZHJzL2Rvd25yZXYueG1sUEsBAhQAFAAAAAgAh07iQJDBUbC8AgAAfAgAAA4A&#10;AAAAAAAAAQAgAAAAKQEAAGRycy9lMm9Eb2MueG1sUEsFBgAAAAAGAAYAWQEAAFcGAAAAAA==&#10;" path="m250,0l223,0,216,7,216,31,223,38,235,41,250,38,255,31,257,19,255,7,250,0xm34,0l10,0,0,7,0,31,10,38,19,41,34,38,41,31,41,7,34,0xm142,0l115,0,108,7,108,31,115,38,127,41,142,38,149,31,149,7,142,0xe">
                <v:fill on="t" focussize="0,0"/>
                <v:stroke on="f"/>
                <v:imagedata o:title=""/>
                <o:lock v:ext="edit" aspectratio="f"/>
              </v:shape>
            </w:pict>
          </mc:Fallback>
        </mc:AlternateContent>
      </w:r>
      <w:r>
        <mc:AlternateContent>
          <mc:Choice Requires="wps">
            <w:drawing>
              <wp:anchor distT="0" distB="0" distL="114300" distR="114300" simplePos="0" relativeHeight="252107776" behindDoc="1" locked="0" layoutInCell="1" allowOverlap="1">
                <wp:simplePos x="0" y="0"/>
                <wp:positionH relativeFrom="page">
                  <wp:posOffset>5048250</wp:posOffset>
                </wp:positionH>
                <wp:positionV relativeFrom="paragraph">
                  <wp:posOffset>153670</wp:posOffset>
                </wp:positionV>
                <wp:extent cx="161925" cy="26035"/>
                <wp:effectExtent l="0" t="0" r="9525" b="2540"/>
                <wp:wrapNone/>
                <wp:docPr id="451" name="任意多边形 452"/>
                <wp:cNvGraphicFramePr/>
                <a:graphic xmlns:a="http://schemas.openxmlformats.org/drawingml/2006/main">
                  <a:graphicData uri="http://schemas.microsoft.com/office/word/2010/wordprocessingShape">
                    <wps:wsp>
                      <wps:cNvSpPr/>
                      <wps:spPr>
                        <a:xfrm>
                          <a:off x="0" y="0"/>
                          <a:ext cx="161925" cy="26035"/>
                        </a:xfrm>
                        <a:custGeom>
                          <a:avLst/>
                          <a:gdLst/>
                          <a:ahLst/>
                          <a:cxnLst/>
                          <a:pathLst>
                            <a:path w="255" h="41">
                              <a:moveTo>
                                <a:pt x="247" y="0"/>
                              </a:moveTo>
                              <a:lnTo>
                                <a:pt x="223" y="0"/>
                              </a:lnTo>
                              <a:lnTo>
                                <a:pt x="213" y="7"/>
                              </a:lnTo>
                              <a:lnTo>
                                <a:pt x="213" y="31"/>
                              </a:lnTo>
                              <a:lnTo>
                                <a:pt x="223" y="38"/>
                              </a:lnTo>
                              <a:lnTo>
                                <a:pt x="235" y="41"/>
                              </a:lnTo>
                              <a:lnTo>
                                <a:pt x="247" y="38"/>
                              </a:lnTo>
                              <a:lnTo>
                                <a:pt x="254" y="31"/>
                              </a:lnTo>
                              <a:lnTo>
                                <a:pt x="254" y="7"/>
                              </a:lnTo>
                              <a:lnTo>
                                <a:pt x="247" y="0"/>
                              </a:lnTo>
                              <a:close/>
                              <a:moveTo>
                                <a:pt x="31" y="0"/>
                              </a:moveTo>
                              <a:lnTo>
                                <a:pt x="7" y="0"/>
                              </a:lnTo>
                              <a:lnTo>
                                <a:pt x="0" y="7"/>
                              </a:lnTo>
                              <a:lnTo>
                                <a:pt x="0" y="31"/>
                              </a:lnTo>
                              <a:lnTo>
                                <a:pt x="7" y="38"/>
                              </a:lnTo>
                              <a:lnTo>
                                <a:pt x="19" y="41"/>
                              </a:lnTo>
                              <a:lnTo>
                                <a:pt x="31" y="38"/>
                              </a:lnTo>
                              <a:lnTo>
                                <a:pt x="38" y="31"/>
                              </a:lnTo>
                              <a:lnTo>
                                <a:pt x="41" y="19"/>
                              </a:lnTo>
                              <a:lnTo>
                                <a:pt x="38" y="7"/>
                              </a:lnTo>
                              <a:lnTo>
                                <a:pt x="31" y="0"/>
                              </a:lnTo>
                              <a:close/>
                              <a:moveTo>
                                <a:pt x="139" y="0"/>
                              </a:moveTo>
                              <a:lnTo>
                                <a:pt x="113" y="0"/>
                              </a:lnTo>
                              <a:lnTo>
                                <a:pt x="105" y="7"/>
                              </a:lnTo>
                              <a:lnTo>
                                <a:pt x="105" y="31"/>
                              </a:lnTo>
                              <a:lnTo>
                                <a:pt x="113" y="38"/>
                              </a:lnTo>
                              <a:lnTo>
                                <a:pt x="125" y="41"/>
                              </a:lnTo>
                              <a:lnTo>
                                <a:pt x="139" y="38"/>
                              </a:lnTo>
                              <a:lnTo>
                                <a:pt x="146" y="31"/>
                              </a:lnTo>
                              <a:lnTo>
                                <a:pt x="146" y="7"/>
                              </a:lnTo>
                              <a:lnTo>
                                <a:pt x="139" y="0"/>
                              </a:lnTo>
                              <a:close/>
                            </a:path>
                          </a:pathLst>
                        </a:custGeom>
                        <a:solidFill>
                          <a:srgbClr val="000000"/>
                        </a:solidFill>
                        <a:ln>
                          <a:noFill/>
                        </a:ln>
                      </wps:spPr>
                      <wps:bodyPr upright="1"/>
                    </wps:wsp>
                  </a:graphicData>
                </a:graphic>
              </wp:anchor>
            </w:drawing>
          </mc:Choice>
          <mc:Fallback>
            <w:pict>
              <v:shape id="任意多边形 452" o:spid="_x0000_s1026" o:spt="100" style="position:absolute;left:0pt;margin-left:397.5pt;margin-top:12.1pt;height:2.05pt;width:12.75pt;mso-position-horizontal-relative:page;z-index:-251208704;mso-width-relative:page;mso-height-relative:page;" fillcolor="#000000" filled="t" stroked="f" coordsize="255,41" o:gfxdata="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A6Wqr/aAAAACQEAAA8AAAAAAAAAAQAg&#10;AAAAIgAAAGRycy9kb3ducmV2LnhtbFBLAQIUABQAAAAIAIdO4kDuw41otwIAAHkIAAAOAAAAAAAA&#10;AAEAIAAAACkBAABkcnMvZTJvRG9jLnhtbFBLBQYAAAAABgAGAFkBAABSBgAAAAA=&#10;" path="m247,0l223,0,213,7,213,31,223,38,235,41,247,38,254,31,254,7,247,0xm31,0l7,0,0,7,0,31,7,38,19,41,31,38,38,31,41,19,38,7,31,0xm139,0l113,0,105,7,105,31,113,38,125,41,139,38,146,31,146,7,139,0xe">
                <v:fill on="t" focussize="0,0"/>
                <v:stroke on="f"/>
                <v:imagedata o:title=""/>
                <o:lock v:ext="edit" aspectratio="f"/>
              </v:shape>
            </w:pict>
          </mc:Fallback>
        </mc:AlternateContent>
      </w:r>
      <w:r>
        <mc:AlternateContent>
          <mc:Choice Requires="wps">
            <w:drawing>
              <wp:anchor distT="0" distB="0" distL="114300" distR="114300" simplePos="0" relativeHeight="252108800" behindDoc="1" locked="0" layoutInCell="1" allowOverlap="1">
                <wp:simplePos x="0" y="0"/>
                <wp:positionH relativeFrom="page">
                  <wp:posOffset>5258435</wp:posOffset>
                </wp:positionH>
                <wp:positionV relativeFrom="paragraph">
                  <wp:posOffset>153670</wp:posOffset>
                </wp:positionV>
                <wp:extent cx="163195" cy="26035"/>
                <wp:effectExtent l="0" t="0" r="8255" b="2540"/>
                <wp:wrapNone/>
                <wp:docPr id="452" name="任意多边形 453"/>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7" y="0"/>
                              </a:moveTo>
                              <a:lnTo>
                                <a:pt x="223" y="0"/>
                              </a:lnTo>
                              <a:lnTo>
                                <a:pt x="216" y="7"/>
                              </a:lnTo>
                              <a:lnTo>
                                <a:pt x="216" y="31"/>
                              </a:lnTo>
                              <a:lnTo>
                                <a:pt x="223" y="38"/>
                              </a:lnTo>
                              <a:lnTo>
                                <a:pt x="235" y="41"/>
                              </a:lnTo>
                              <a:lnTo>
                                <a:pt x="247" y="38"/>
                              </a:lnTo>
                              <a:lnTo>
                                <a:pt x="254" y="31"/>
                              </a:lnTo>
                              <a:lnTo>
                                <a:pt x="257" y="19"/>
                              </a:lnTo>
                              <a:lnTo>
                                <a:pt x="254" y="7"/>
                              </a:lnTo>
                              <a:lnTo>
                                <a:pt x="247" y="0"/>
                              </a:lnTo>
                              <a:close/>
                              <a:moveTo>
                                <a:pt x="34" y="0"/>
                              </a:moveTo>
                              <a:lnTo>
                                <a:pt x="7" y="0"/>
                              </a:lnTo>
                              <a:lnTo>
                                <a:pt x="0" y="7"/>
                              </a:lnTo>
                              <a:lnTo>
                                <a:pt x="0" y="31"/>
                              </a:lnTo>
                              <a:lnTo>
                                <a:pt x="7" y="38"/>
                              </a:lnTo>
                              <a:lnTo>
                                <a:pt x="19" y="41"/>
                              </a:lnTo>
                              <a:lnTo>
                                <a:pt x="34" y="38"/>
                              </a:lnTo>
                              <a:lnTo>
                                <a:pt x="38" y="31"/>
                              </a:lnTo>
                              <a:lnTo>
                                <a:pt x="41" y="19"/>
                              </a:lnTo>
                              <a:lnTo>
                                <a:pt x="38" y="7"/>
                              </a:lnTo>
                              <a:lnTo>
                                <a:pt x="34" y="0"/>
                              </a:lnTo>
                              <a:close/>
                              <a:moveTo>
                                <a:pt x="139" y="0"/>
                              </a:moveTo>
                              <a:lnTo>
                                <a:pt x="115" y="0"/>
                              </a:lnTo>
                              <a:lnTo>
                                <a:pt x="106" y="7"/>
                              </a:lnTo>
                              <a:lnTo>
                                <a:pt x="106" y="31"/>
                              </a:lnTo>
                              <a:lnTo>
                                <a:pt x="115" y="38"/>
                              </a:lnTo>
                              <a:lnTo>
                                <a:pt x="127" y="41"/>
                              </a:lnTo>
                              <a:lnTo>
                                <a:pt x="139" y="38"/>
                              </a:lnTo>
                              <a:lnTo>
                                <a:pt x="146" y="31"/>
                              </a:lnTo>
                              <a:lnTo>
                                <a:pt x="146" y="7"/>
                              </a:lnTo>
                              <a:lnTo>
                                <a:pt x="139" y="0"/>
                              </a:lnTo>
                              <a:close/>
                            </a:path>
                          </a:pathLst>
                        </a:custGeom>
                        <a:solidFill>
                          <a:srgbClr val="000000"/>
                        </a:solidFill>
                        <a:ln>
                          <a:noFill/>
                        </a:ln>
                      </wps:spPr>
                      <wps:bodyPr upright="1"/>
                    </wps:wsp>
                  </a:graphicData>
                </a:graphic>
              </wp:anchor>
            </w:drawing>
          </mc:Choice>
          <mc:Fallback>
            <w:pict>
              <v:shape id="任意多边形 453" o:spid="_x0000_s1026" o:spt="100" style="position:absolute;left:0pt;margin-left:414.05pt;margin-top:12.1pt;height:2.05pt;width:12.85pt;mso-position-horizontal-relative:page;z-index:-251207680;mso-width-relative:page;mso-height-relative:page;" fillcolor="#000000" filled="t" stroked="f" coordsize="257,41" o:gfxdata="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TWqqvZAAAACQEAAA8AAAAA&#10;AAAAAQAgAAAAIgAAAGRycy9kb3ducmV2LnhtbFBLAQIUABQAAAAIAIdO4kAv/tmSvgIAAKAIAAAO&#10;AAAAAAAAAAEAIAAAACgBAABkcnMvZTJvRG9jLnhtbFBLBQYAAAAABgAGAFkBAABYBgAAAAA=&#10;" path="m247,0l223,0,216,7,216,31,223,38,235,41,247,38,254,31,257,19,254,7,247,0xm34,0l7,0,0,7,0,31,7,38,19,41,34,38,38,31,41,19,38,7,34,0xm139,0l115,0,106,7,106,31,115,38,127,41,139,38,146,31,146,7,139,0xe">
                <v:fill on="t" focussize="0,0"/>
                <v:stroke on="f"/>
                <v:imagedata o:title=""/>
                <o:lock v:ext="edit" aspectratio="f"/>
              </v:shape>
            </w:pict>
          </mc:Fallback>
        </mc:AlternateContent>
      </w:r>
      <w:r>
        <mc:AlternateContent>
          <mc:Choice Requires="wps">
            <w:drawing>
              <wp:anchor distT="0" distB="0" distL="114300" distR="114300" simplePos="0" relativeHeight="252109824" behindDoc="1" locked="0" layoutInCell="1" allowOverlap="1">
                <wp:simplePos x="0" y="0"/>
                <wp:positionH relativeFrom="page">
                  <wp:posOffset>5469255</wp:posOffset>
                </wp:positionH>
                <wp:positionV relativeFrom="paragraph">
                  <wp:posOffset>153670</wp:posOffset>
                </wp:positionV>
                <wp:extent cx="163195" cy="26035"/>
                <wp:effectExtent l="0" t="0" r="8255" b="2540"/>
                <wp:wrapNone/>
                <wp:docPr id="453" name="任意多边形 454"/>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50" y="0"/>
                              </a:moveTo>
                              <a:lnTo>
                                <a:pt x="223" y="0"/>
                              </a:lnTo>
                              <a:lnTo>
                                <a:pt x="216" y="7"/>
                              </a:lnTo>
                              <a:lnTo>
                                <a:pt x="216" y="31"/>
                              </a:lnTo>
                              <a:lnTo>
                                <a:pt x="223" y="38"/>
                              </a:lnTo>
                              <a:lnTo>
                                <a:pt x="235" y="41"/>
                              </a:lnTo>
                              <a:lnTo>
                                <a:pt x="250" y="38"/>
                              </a:lnTo>
                              <a:lnTo>
                                <a:pt x="255" y="31"/>
                              </a:lnTo>
                              <a:lnTo>
                                <a:pt x="257" y="19"/>
                              </a:lnTo>
                              <a:lnTo>
                                <a:pt x="255" y="7"/>
                              </a:lnTo>
                              <a:lnTo>
                                <a:pt x="250" y="0"/>
                              </a:lnTo>
                              <a:close/>
                              <a:moveTo>
                                <a:pt x="34" y="0"/>
                              </a:moveTo>
                              <a:lnTo>
                                <a:pt x="7" y="0"/>
                              </a:lnTo>
                              <a:lnTo>
                                <a:pt x="0" y="7"/>
                              </a:lnTo>
                              <a:lnTo>
                                <a:pt x="0" y="31"/>
                              </a:lnTo>
                              <a:lnTo>
                                <a:pt x="7" y="38"/>
                              </a:lnTo>
                              <a:lnTo>
                                <a:pt x="19" y="41"/>
                              </a:lnTo>
                              <a:lnTo>
                                <a:pt x="34" y="38"/>
                              </a:lnTo>
                              <a:lnTo>
                                <a:pt x="39" y="31"/>
                              </a:lnTo>
                              <a:lnTo>
                                <a:pt x="41" y="19"/>
                              </a:lnTo>
                              <a:lnTo>
                                <a:pt x="39" y="7"/>
                              </a:lnTo>
                              <a:lnTo>
                                <a:pt x="34" y="0"/>
                              </a:lnTo>
                              <a:close/>
                              <a:moveTo>
                                <a:pt x="139" y="0"/>
                              </a:moveTo>
                              <a:lnTo>
                                <a:pt x="115" y="0"/>
                              </a:lnTo>
                              <a:lnTo>
                                <a:pt x="108" y="7"/>
                              </a:lnTo>
                              <a:lnTo>
                                <a:pt x="108" y="31"/>
                              </a:lnTo>
                              <a:lnTo>
                                <a:pt x="115" y="38"/>
                              </a:lnTo>
                              <a:lnTo>
                                <a:pt x="127" y="41"/>
                              </a:lnTo>
                              <a:lnTo>
                                <a:pt x="139" y="38"/>
                              </a:lnTo>
                              <a:lnTo>
                                <a:pt x="149" y="31"/>
                              </a:lnTo>
                              <a:lnTo>
                                <a:pt x="149" y="7"/>
                              </a:lnTo>
                              <a:lnTo>
                                <a:pt x="139" y="0"/>
                              </a:lnTo>
                              <a:close/>
                            </a:path>
                          </a:pathLst>
                        </a:custGeom>
                        <a:solidFill>
                          <a:srgbClr val="000000"/>
                        </a:solidFill>
                        <a:ln>
                          <a:noFill/>
                        </a:ln>
                      </wps:spPr>
                      <wps:bodyPr upright="1"/>
                    </wps:wsp>
                  </a:graphicData>
                </a:graphic>
              </wp:anchor>
            </w:drawing>
          </mc:Choice>
          <mc:Fallback>
            <w:pict>
              <v:shape id="任意多边形 454" o:spid="_x0000_s1026" o:spt="100" style="position:absolute;left:0pt;margin-left:430.65pt;margin-top:12.1pt;height:2.05pt;width:12.85pt;mso-position-horizontal-relative:page;z-index:-251206656;mso-width-relative:page;mso-height-relative:page;" fillcolor="#000000" filled="t" stroked="f" coordsize="257,41" o:gfxdata="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f6z062QAAAAkB&#10;AAAPAAAAAAAAAAEAIAAAACIAAABkcnMvZG93bnJldi54bWxQSwECFAAUAAAACACHTuJA+0SCQMUC&#10;AACgCAAADgAAAAAAAAABACAAAAAoAQAAZHJzL2Uyb0RvYy54bWxQSwUGAAAAAAYABgBZAQAAXwYA&#10;AAAA&#10;" path="m250,0l223,0,216,7,216,31,223,38,235,41,250,38,255,31,257,19,255,7,250,0xm34,0l7,0,0,7,0,31,7,38,19,41,34,38,39,31,41,19,39,7,34,0xm139,0l115,0,108,7,108,31,115,38,127,41,139,38,149,31,149,7,139,0xe">
                <v:fill on="t" focussize="0,0"/>
                <v:stroke on="f"/>
                <v:imagedata o:title=""/>
                <o:lock v:ext="edit" aspectratio="f"/>
              </v:shape>
            </w:pict>
          </mc:Fallback>
        </mc:AlternateContent>
      </w:r>
      <w:r>
        <mc:AlternateContent>
          <mc:Choice Requires="wps">
            <w:drawing>
              <wp:anchor distT="0" distB="0" distL="114300" distR="114300" simplePos="0" relativeHeight="252110848" behindDoc="1" locked="0" layoutInCell="1" allowOverlap="1">
                <wp:simplePos x="0" y="0"/>
                <wp:positionH relativeFrom="page">
                  <wp:posOffset>5680710</wp:posOffset>
                </wp:positionH>
                <wp:positionV relativeFrom="paragraph">
                  <wp:posOffset>153670</wp:posOffset>
                </wp:positionV>
                <wp:extent cx="161925" cy="26035"/>
                <wp:effectExtent l="0" t="0" r="9525" b="2540"/>
                <wp:wrapNone/>
                <wp:docPr id="454" name="任意多边形 455"/>
                <wp:cNvGraphicFramePr/>
                <a:graphic xmlns:a="http://schemas.openxmlformats.org/drawingml/2006/main">
                  <a:graphicData uri="http://schemas.microsoft.com/office/word/2010/wordprocessingShape">
                    <wps:wsp>
                      <wps:cNvSpPr/>
                      <wps:spPr>
                        <a:xfrm>
                          <a:off x="0" y="0"/>
                          <a:ext cx="161925" cy="26035"/>
                        </a:xfrm>
                        <a:custGeom>
                          <a:avLst/>
                          <a:gdLst/>
                          <a:ahLst/>
                          <a:cxnLst/>
                          <a:pathLst>
                            <a:path w="255" h="41">
                              <a:moveTo>
                                <a:pt x="247" y="0"/>
                              </a:moveTo>
                              <a:lnTo>
                                <a:pt x="223" y="0"/>
                              </a:lnTo>
                              <a:lnTo>
                                <a:pt x="213" y="7"/>
                              </a:lnTo>
                              <a:lnTo>
                                <a:pt x="213" y="31"/>
                              </a:lnTo>
                              <a:lnTo>
                                <a:pt x="223" y="38"/>
                              </a:lnTo>
                              <a:lnTo>
                                <a:pt x="233" y="41"/>
                              </a:lnTo>
                              <a:lnTo>
                                <a:pt x="247" y="38"/>
                              </a:lnTo>
                              <a:lnTo>
                                <a:pt x="252" y="31"/>
                              </a:lnTo>
                              <a:lnTo>
                                <a:pt x="254" y="19"/>
                              </a:lnTo>
                              <a:lnTo>
                                <a:pt x="252" y="7"/>
                              </a:lnTo>
                              <a:lnTo>
                                <a:pt x="247" y="0"/>
                              </a:lnTo>
                              <a:close/>
                              <a:moveTo>
                                <a:pt x="31" y="0"/>
                              </a:moveTo>
                              <a:lnTo>
                                <a:pt x="7" y="0"/>
                              </a:lnTo>
                              <a:lnTo>
                                <a:pt x="0" y="7"/>
                              </a:lnTo>
                              <a:lnTo>
                                <a:pt x="0" y="31"/>
                              </a:lnTo>
                              <a:lnTo>
                                <a:pt x="7" y="38"/>
                              </a:lnTo>
                              <a:lnTo>
                                <a:pt x="19" y="41"/>
                              </a:lnTo>
                              <a:lnTo>
                                <a:pt x="31" y="38"/>
                              </a:lnTo>
                              <a:lnTo>
                                <a:pt x="38" y="31"/>
                              </a:lnTo>
                              <a:lnTo>
                                <a:pt x="41" y="19"/>
                              </a:lnTo>
                              <a:lnTo>
                                <a:pt x="38" y="7"/>
                              </a:lnTo>
                              <a:lnTo>
                                <a:pt x="31" y="0"/>
                              </a:lnTo>
                              <a:close/>
                              <a:moveTo>
                                <a:pt x="139" y="0"/>
                              </a:moveTo>
                              <a:lnTo>
                                <a:pt x="113" y="0"/>
                              </a:lnTo>
                              <a:lnTo>
                                <a:pt x="105" y="7"/>
                              </a:lnTo>
                              <a:lnTo>
                                <a:pt x="105" y="31"/>
                              </a:lnTo>
                              <a:lnTo>
                                <a:pt x="113" y="38"/>
                              </a:lnTo>
                              <a:lnTo>
                                <a:pt x="125" y="41"/>
                              </a:lnTo>
                              <a:lnTo>
                                <a:pt x="139" y="38"/>
                              </a:lnTo>
                              <a:lnTo>
                                <a:pt x="146" y="31"/>
                              </a:lnTo>
                              <a:lnTo>
                                <a:pt x="146" y="7"/>
                              </a:lnTo>
                              <a:lnTo>
                                <a:pt x="139" y="0"/>
                              </a:lnTo>
                              <a:close/>
                            </a:path>
                          </a:pathLst>
                        </a:custGeom>
                        <a:solidFill>
                          <a:srgbClr val="000000"/>
                        </a:solidFill>
                        <a:ln>
                          <a:noFill/>
                        </a:ln>
                      </wps:spPr>
                      <wps:bodyPr upright="1"/>
                    </wps:wsp>
                  </a:graphicData>
                </a:graphic>
              </wp:anchor>
            </w:drawing>
          </mc:Choice>
          <mc:Fallback>
            <w:pict>
              <v:shape id="任意多边形 455" o:spid="_x0000_s1026" o:spt="100" style="position:absolute;left:0pt;margin-left:447.3pt;margin-top:12.1pt;height:2.05pt;width:12.75pt;mso-position-horizontal-relative:page;z-index:-251205632;mso-width-relative:page;mso-height-relative:page;" fillcolor="#000000" filled="t" stroked="f" coordsize="255,41" o:gfxdata="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JPG2YXaAAAACQEAAA8AAAAAAAAA&#10;AQAgAAAAIgAAAGRycy9kb3ducmV2LnhtbFBLAQIUABQAAAAIAIdO4kCcz7VUugIAAKAIAAAOAAAA&#10;AAAAAAEAIAAAACkBAABkcnMvZTJvRG9jLnhtbFBLBQYAAAAABgAGAFkBAABVBgAAAAA=&#10;" path="m247,0l223,0,213,7,213,31,223,38,233,41,247,38,252,31,254,19,252,7,247,0xm31,0l7,0,0,7,0,31,7,38,19,41,31,38,38,31,41,19,38,7,31,0xm139,0l113,0,105,7,105,31,113,38,125,41,139,38,146,31,146,7,139,0xe">
                <v:fill on="t" focussize="0,0"/>
                <v:stroke on="f"/>
                <v:imagedata o:title=""/>
                <o:lock v:ext="edit" aspectratio="f"/>
              </v:shape>
            </w:pict>
          </mc:Fallback>
        </mc:AlternateContent>
      </w:r>
      <w:r>
        <mc:AlternateContent>
          <mc:Choice Requires="wps">
            <w:drawing>
              <wp:anchor distT="0" distB="0" distL="114300" distR="114300" simplePos="0" relativeHeight="252111872" behindDoc="1" locked="0" layoutInCell="1" allowOverlap="1">
                <wp:simplePos x="0" y="0"/>
                <wp:positionH relativeFrom="page">
                  <wp:posOffset>5890895</wp:posOffset>
                </wp:positionH>
                <wp:positionV relativeFrom="paragraph">
                  <wp:posOffset>153670</wp:posOffset>
                </wp:positionV>
                <wp:extent cx="163195" cy="26035"/>
                <wp:effectExtent l="0" t="0" r="8255" b="2540"/>
                <wp:wrapNone/>
                <wp:docPr id="455" name="任意多边形 456"/>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47" y="0"/>
                              </a:moveTo>
                              <a:lnTo>
                                <a:pt x="223" y="0"/>
                              </a:lnTo>
                              <a:lnTo>
                                <a:pt x="216" y="7"/>
                              </a:lnTo>
                              <a:lnTo>
                                <a:pt x="216" y="31"/>
                              </a:lnTo>
                              <a:lnTo>
                                <a:pt x="223" y="38"/>
                              </a:lnTo>
                              <a:lnTo>
                                <a:pt x="235" y="41"/>
                              </a:lnTo>
                              <a:lnTo>
                                <a:pt x="247" y="38"/>
                              </a:lnTo>
                              <a:lnTo>
                                <a:pt x="254" y="31"/>
                              </a:lnTo>
                              <a:lnTo>
                                <a:pt x="257" y="19"/>
                              </a:lnTo>
                              <a:lnTo>
                                <a:pt x="254" y="7"/>
                              </a:lnTo>
                              <a:lnTo>
                                <a:pt x="247" y="0"/>
                              </a:lnTo>
                              <a:close/>
                              <a:moveTo>
                                <a:pt x="34" y="0"/>
                              </a:moveTo>
                              <a:lnTo>
                                <a:pt x="7" y="0"/>
                              </a:lnTo>
                              <a:lnTo>
                                <a:pt x="0" y="7"/>
                              </a:lnTo>
                              <a:lnTo>
                                <a:pt x="0" y="31"/>
                              </a:lnTo>
                              <a:lnTo>
                                <a:pt x="7" y="38"/>
                              </a:lnTo>
                              <a:lnTo>
                                <a:pt x="19" y="41"/>
                              </a:lnTo>
                              <a:lnTo>
                                <a:pt x="34" y="38"/>
                              </a:lnTo>
                              <a:lnTo>
                                <a:pt x="38" y="31"/>
                              </a:lnTo>
                              <a:lnTo>
                                <a:pt x="41" y="19"/>
                              </a:lnTo>
                              <a:lnTo>
                                <a:pt x="38" y="7"/>
                              </a:lnTo>
                              <a:lnTo>
                                <a:pt x="34" y="0"/>
                              </a:lnTo>
                              <a:close/>
                              <a:moveTo>
                                <a:pt x="139" y="0"/>
                              </a:moveTo>
                              <a:lnTo>
                                <a:pt x="115" y="0"/>
                              </a:lnTo>
                              <a:lnTo>
                                <a:pt x="106" y="7"/>
                              </a:lnTo>
                              <a:lnTo>
                                <a:pt x="106" y="31"/>
                              </a:lnTo>
                              <a:lnTo>
                                <a:pt x="115" y="38"/>
                              </a:lnTo>
                              <a:lnTo>
                                <a:pt x="125" y="41"/>
                              </a:lnTo>
                              <a:lnTo>
                                <a:pt x="139" y="38"/>
                              </a:lnTo>
                              <a:lnTo>
                                <a:pt x="146" y="31"/>
                              </a:lnTo>
                              <a:lnTo>
                                <a:pt x="146" y="7"/>
                              </a:lnTo>
                              <a:lnTo>
                                <a:pt x="139" y="0"/>
                              </a:lnTo>
                              <a:close/>
                            </a:path>
                          </a:pathLst>
                        </a:custGeom>
                        <a:solidFill>
                          <a:srgbClr val="000000"/>
                        </a:solidFill>
                        <a:ln>
                          <a:noFill/>
                        </a:ln>
                      </wps:spPr>
                      <wps:bodyPr upright="1"/>
                    </wps:wsp>
                  </a:graphicData>
                </a:graphic>
              </wp:anchor>
            </w:drawing>
          </mc:Choice>
          <mc:Fallback>
            <w:pict>
              <v:shape id="任意多边形 456" o:spid="_x0000_s1026" o:spt="100" style="position:absolute;left:0pt;margin-left:463.85pt;margin-top:12.1pt;height:2.05pt;width:12.85pt;mso-position-horizontal-relative:page;z-index:-251204608;mso-width-relative:page;mso-height-relative:page;" fillcolor="#000000" filled="t" stroked="f" coordsize="257,41" o:gfxdata="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7lmZh2gAAAAkBAAAPAAAAAAAA&#10;AAEAIAAAACIAAABkcnMvZG93bnJldi54bWxQSwECFAAUAAAACACHTuJABq1nWrsCAACgCAAADgAA&#10;AAAAAAABACAAAAApAQAAZHJzL2Uyb0RvYy54bWxQSwUGAAAAAAYABgBZAQAAVgYAAAAA&#10;" path="m247,0l223,0,216,7,216,31,223,38,235,41,247,38,254,31,257,19,254,7,247,0xm34,0l7,0,0,7,0,31,7,38,19,41,34,38,38,31,41,19,38,7,34,0xm139,0l115,0,106,7,106,31,115,38,125,41,139,38,146,31,146,7,139,0xe">
                <v:fill on="t" focussize="0,0"/>
                <v:stroke on="f"/>
                <v:imagedata o:title=""/>
                <o:lock v:ext="edit" aspectratio="f"/>
              </v:shape>
            </w:pict>
          </mc:Fallback>
        </mc:AlternateContent>
      </w:r>
      <w:r>
        <w:rPr>
          <w:rFonts w:hint="eastAsia" w:ascii="方正仿宋简体" w:eastAsia="方正仿宋简体"/>
          <w:spacing w:val="4"/>
          <w:sz w:val="31"/>
        </w:rPr>
        <w:t>生</w:t>
      </w:r>
      <w:r>
        <w:rPr>
          <w:rFonts w:hint="eastAsia" w:ascii="方正仿宋简体" w:eastAsia="方正仿宋简体"/>
          <w:spacing w:val="7"/>
          <w:sz w:val="31"/>
        </w:rPr>
        <w:t>育</w:t>
      </w:r>
      <w:r>
        <w:rPr>
          <w:rFonts w:hint="eastAsia" w:ascii="方正仿宋简体" w:eastAsia="方正仿宋简体"/>
          <w:spacing w:val="4"/>
          <w:sz w:val="31"/>
        </w:rPr>
        <w:t>津</w:t>
      </w:r>
      <w:r>
        <w:rPr>
          <w:rFonts w:hint="eastAsia" w:ascii="方正仿宋简体" w:eastAsia="方正仿宋简体"/>
          <w:spacing w:val="7"/>
          <w:sz w:val="31"/>
        </w:rPr>
        <w:t>贴</w:t>
      </w:r>
      <w:r>
        <w:rPr>
          <w:rFonts w:hint="eastAsia" w:ascii="方正仿宋简体" w:eastAsia="方正仿宋简体"/>
          <w:spacing w:val="4"/>
          <w:sz w:val="31"/>
        </w:rPr>
        <w:t>支</w:t>
      </w:r>
      <w:r>
        <w:rPr>
          <w:rFonts w:hint="eastAsia" w:ascii="方正仿宋简体" w:eastAsia="方正仿宋简体"/>
          <w:spacing w:val="7"/>
          <w:sz w:val="31"/>
        </w:rPr>
        <w:t>付</w:t>
      </w:r>
      <w:r>
        <w:rPr>
          <w:rFonts w:hint="eastAsia" w:ascii="方正仿宋简体" w:eastAsia="方正仿宋简体"/>
          <w:spacing w:val="4"/>
          <w:sz w:val="31"/>
        </w:rPr>
        <w:t>办理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110</w:t>
      </w:r>
    </w:p>
    <w:p>
      <w:pPr>
        <w:pStyle w:val="8"/>
        <w:numPr>
          <w:ilvl w:val="0"/>
          <w:numId w:val="13"/>
        </w:numPr>
        <w:tabs>
          <w:tab w:val="left" w:pos="1440"/>
        </w:tabs>
        <w:spacing w:before="67" w:after="0" w:line="240" w:lineRule="auto"/>
        <w:ind w:left="1439" w:right="0" w:hanging="248"/>
        <w:jc w:val="left"/>
        <w:rPr>
          <w:rFonts w:hint="eastAsia" w:ascii="方正仿宋简体" w:eastAsia="方正仿宋简体"/>
          <w:sz w:val="31"/>
        </w:rPr>
      </w:pPr>
      <w:r>
        <w:rPr>
          <w:rFonts w:hint="eastAsia" w:ascii="方正仿宋简体" w:eastAsia="方正仿宋简体"/>
          <w:spacing w:val="-13"/>
          <w:sz w:val="31"/>
        </w:rPr>
        <w:t>湖南省生育津贴</w:t>
      </w:r>
      <w:r>
        <w:rPr>
          <w:rFonts w:hint="eastAsia" w:ascii="方正仿宋简体" w:eastAsia="方正仿宋简体"/>
          <w:spacing w:val="-37"/>
          <w:sz w:val="31"/>
        </w:rPr>
        <w:t>（</w:t>
      </w:r>
      <w:r>
        <w:rPr>
          <w:rFonts w:hint="eastAsia" w:ascii="方正仿宋简体" w:eastAsia="方正仿宋简体"/>
          <w:spacing w:val="-1"/>
          <w:sz w:val="31"/>
        </w:rPr>
        <w:t>一次性生育补助金</w:t>
      </w:r>
      <w:r>
        <w:rPr>
          <w:rFonts w:hint="eastAsia" w:ascii="方正仿宋简体" w:eastAsia="方正仿宋简体"/>
          <w:spacing w:val="-113"/>
          <w:sz w:val="31"/>
        </w:rPr>
        <w:t>）</w:t>
      </w:r>
      <w:r>
        <w:rPr>
          <w:rFonts w:hint="eastAsia" w:ascii="方正仿宋简体" w:eastAsia="方正仿宋简体"/>
          <w:spacing w:val="-34"/>
          <w:sz w:val="31"/>
        </w:rPr>
        <w:t>申领表（</w:t>
      </w:r>
      <w:r>
        <w:rPr>
          <w:rFonts w:hint="eastAsia" w:ascii="方正仿宋简体" w:eastAsia="方正仿宋简体"/>
          <w:spacing w:val="-25"/>
          <w:sz w:val="31"/>
        </w:rPr>
        <w:t xml:space="preserve">表 </w:t>
      </w:r>
      <w:r>
        <w:rPr>
          <w:rFonts w:ascii="Times New Roman" w:eastAsia="Times New Roman"/>
          <w:spacing w:val="-11"/>
          <w:sz w:val="31"/>
        </w:rPr>
        <w:t>17</w:t>
      </w:r>
      <w:r>
        <w:rPr>
          <w:rFonts w:hint="eastAsia" w:ascii="方正仿宋简体" w:eastAsia="方正仿宋简体"/>
          <w:spacing w:val="-11"/>
          <w:sz w:val="31"/>
        </w:rPr>
        <w:t>）</w:t>
      </w:r>
    </w:p>
    <w:p>
      <w:pPr>
        <w:spacing w:before="127"/>
        <w:ind w:left="8598" w:right="0" w:firstLine="0"/>
        <w:jc w:val="left"/>
        <w:rPr>
          <w:rFonts w:ascii="Times New Roman"/>
          <w:sz w:val="31"/>
        </w:rPr>
      </w:pPr>
      <w:r>
        <w:drawing>
          <wp:anchor distT="0" distB="0" distL="0" distR="0" simplePos="0" relativeHeight="252219392" behindDoc="0" locked="0" layoutInCell="1" allowOverlap="1">
            <wp:simplePos x="0" y="0"/>
            <wp:positionH relativeFrom="page">
              <wp:posOffset>1692275</wp:posOffset>
            </wp:positionH>
            <wp:positionV relativeFrom="paragraph">
              <wp:posOffset>195580</wp:posOffset>
            </wp:positionV>
            <wp:extent cx="4363085" cy="26035"/>
            <wp:effectExtent l="0" t="0" r="0" b="0"/>
            <wp:wrapNone/>
            <wp:docPr id="8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7.png"/>
                    <pic:cNvPicPr>
                      <a:picLocks noChangeAspect="1"/>
                    </pic:cNvPicPr>
                  </pic:nvPicPr>
                  <pic:blipFill>
                    <a:blip r:embed="rId102" cstate="print"/>
                    <a:stretch>
                      <a:fillRect/>
                    </a:stretch>
                  </pic:blipFill>
                  <pic:spPr>
                    <a:xfrm>
                      <a:off x="0" y="0"/>
                      <a:ext cx="4363212" cy="25907"/>
                    </a:xfrm>
                    <a:prstGeom prst="rect">
                      <a:avLst/>
                    </a:prstGeom>
                  </pic:spPr>
                </pic:pic>
              </a:graphicData>
            </a:graphic>
          </wp:anchor>
        </w:drawing>
      </w:r>
      <w:r>
        <w:rPr>
          <w:rFonts w:ascii="Times New Roman"/>
          <w:sz w:val="31"/>
        </w:rPr>
        <w:t>111</w:t>
      </w:r>
    </w:p>
    <w:p>
      <w:pPr>
        <w:tabs>
          <w:tab w:val="right" w:pos="9070"/>
        </w:tabs>
        <w:spacing w:before="150"/>
        <w:ind w:left="1192" w:right="0" w:firstLine="0"/>
        <w:jc w:val="left"/>
        <w:rPr>
          <w:rFonts w:ascii="Times New Roman" w:eastAsia="Times New Roman"/>
          <w:sz w:val="31"/>
        </w:rPr>
      </w:pPr>
      <w:r>
        <mc:AlternateContent>
          <mc:Choice Requires="wps">
            <w:drawing>
              <wp:anchor distT="0" distB="0" distL="114300" distR="114300" simplePos="0" relativeHeight="252112896" behindDoc="1" locked="0" layoutInCell="1" allowOverlap="1">
                <wp:simplePos x="0" y="0"/>
                <wp:positionH relativeFrom="page">
                  <wp:posOffset>3935730</wp:posOffset>
                </wp:positionH>
                <wp:positionV relativeFrom="paragraph">
                  <wp:posOffset>247650</wp:posOffset>
                </wp:positionV>
                <wp:extent cx="166370" cy="26035"/>
                <wp:effectExtent l="0" t="0" r="5080" b="2540"/>
                <wp:wrapNone/>
                <wp:docPr id="456" name="任意多边形 457"/>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2" y="0"/>
                              </a:moveTo>
                              <a:lnTo>
                                <a:pt x="230" y="2"/>
                              </a:lnTo>
                              <a:lnTo>
                                <a:pt x="221" y="7"/>
                              </a:lnTo>
                              <a:lnTo>
                                <a:pt x="221" y="33"/>
                              </a:lnTo>
                              <a:lnTo>
                                <a:pt x="230" y="38"/>
                              </a:lnTo>
                              <a:lnTo>
                                <a:pt x="242" y="41"/>
                              </a:lnTo>
                              <a:lnTo>
                                <a:pt x="254" y="38"/>
                              </a:lnTo>
                              <a:lnTo>
                                <a:pt x="261" y="33"/>
                              </a:lnTo>
                              <a:lnTo>
                                <a:pt x="261" y="7"/>
                              </a:lnTo>
                              <a:lnTo>
                                <a:pt x="254" y="2"/>
                              </a:lnTo>
                              <a:lnTo>
                                <a:pt x="242" y="0"/>
                              </a:lnTo>
                              <a:close/>
                              <a:moveTo>
                                <a:pt x="21" y="0"/>
                              </a:moveTo>
                              <a:lnTo>
                                <a:pt x="7" y="2"/>
                              </a:lnTo>
                              <a:lnTo>
                                <a:pt x="2" y="7"/>
                              </a:lnTo>
                              <a:lnTo>
                                <a:pt x="0" y="19"/>
                              </a:lnTo>
                              <a:lnTo>
                                <a:pt x="2" y="33"/>
                              </a:lnTo>
                              <a:lnTo>
                                <a:pt x="7" y="38"/>
                              </a:lnTo>
                              <a:lnTo>
                                <a:pt x="21" y="41"/>
                              </a:lnTo>
                              <a:lnTo>
                                <a:pt x="36" y="38"/>
                              </a:lnTo>
                              <a:lnTo>
                                <a:pt x="41" y="33"/>
                              </a:lnTo>
                              <a:lnTo>
                                <a:pt x="43" y="19"/>
                              </a:lnTo>
                              <a:lnTo>
                                <a:pt x="41" y="7"/>
                              </a:lnTo>
                              <a:lnTo>
                                <a:pt x="36" y="2"/>
                              </a:lnTo>
                              <a:lnTo>
                                <a:pt x="21" y="0"/>
                              </a:lnTo>
                              <a:close/>
                              <a:moveTo>
                                <a:pt x="129" y="0"/>
                              </a:moveTo>
                              <a:lnTo>
                                <a:pt x="120" y="2"/>
                              </a:lnTo>
                              <a:lnTo>
                                <a:pt x="110" y="7"/>
                              </a:lnTo>
                              <a:lnTo>
                                <a:pt x="110" y="33"/>
                              </a:lnTo>
                              <a:lnTo>
                                <a:pt x="120" y="38"/>
                              </a:lnTo>
                              <a:lnTo>
                                <a:pt x="129" y="41"/>
                              </a:lnTo>
                              <a:lnTo>
                                <a:pt x="144" y="38"/>
                              </a:lnTo>
                              <a:lnTo>
                                <a:pt x="151" y="33"/>
                              </a:lnTo>
                              <a:lnTo>
                                <a:pt x="151" y="7"/>
                              </a:lnTo>
                              <a:lnTo>
                                <a:pt x="144" y="2"/>
                              </a:lnTo>
                              <a:lnTo>
                                <a:pt x="129" y="0"/>
                              </a:lnTo>
                              <a:close/>
                            </a:path>
                          </a:pathLst>
                        </a:custGeom>
                        <a:solidFill>
                          <a:srgbClr val="000000"/>
                        </a:solidFill>
                        <a:ln>
                          <a:noFill/>
                        </a:ln>
                      </wps:spPr>
                      <wps:bodyPr upright="1"/>
                    </wps:wsp>
                  </a:graphicData>
                </a:graphic>
              </wp:anchor>
            </w:drawing>
          </mc:Choice>
          <mc:Fallback>
            <w:pict>
              <v:shape id="任意多边形 457" o:spid="_x0000_s1026" o:spt="100" style="position:absolute;left:0pt;margin-left:309.9pt;margin-top:19.5pt;height:2.05pt;width:13.1pt;mso-position-horizontal-relative:page;z-index:-251203584;mso-width-relative:page;mso-height-relative:page;" fillcolor="#000000" filled="t" stroked="f" coordsize="262,41" o:gfxdata="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PH7w0TXAAAACQEAAA8AAAAAAAAA&#10;AQAgAAAAIgAAAGRycy9kb3ducmV2LnhtbFBLAQIUABQAAAAIAIdO4kAwS+lqvQIAAA8JAAAOAAAA&#10;AAAAAAEAIAAAACYBAABkcnMvZTJvRG9jLnhtbFBLBQYAAAAABgAGAFkBAABVBgAAAAA=&#10;" path="m242,0l230,2,221,7,221,33,230,38,242,41,254,38,261,33,261,7,254,2,242,0xm21,0l7,2,2,7,0,19,2,33,7,38,21,41,36,38,41,33,43,19,41,7,36,2,21,0xm129,0l120,2,110,7,110,33,120,38,129,41,144,38,151,33,151,7,144,2,129,0xe">
                <v:fill on="t" focussize="0,0"/>
                <v:stroke on="f"/>
                <v:imagedata o:title=""/>
                <o:lock v:ext="edit" aspectratio="f"/>
              </v:shape>
            </w:pict>
          </mc:Fallback>
        </mc:AlternateContent>
      </w:r>
      <w:r>
        <mc:AlternateContent>
          <mc:Choice Requires="wps">
            <w:drawing>
              <wp:anchor distT="0" distB="0" distL="114300" distR="114300" simplePos="0" relativeHeight="252113920" behindDoc="1" locked="0" layoutInCell="1" allowOverlap="1">
                <wp:simplePos x="0" y="0"/>
                <wp:positionH relativeFrom="page">
                  <wp:posOffset>4153535</wp:posOffset>
                </wp:positionH>
                <wp:positionV relativeFrom="paragraph">
                  <wp:posOffset>247650</wp:posOffset>
                </wp:positionV>
                <wp:extent cx="166370" cy="26035"/>
                <wp:effectExtent l="0" t="0" r="5080" b="2540"/>
                <wp:wrapNone/>
                <wp:docPr id="457" name="任意多边形 458"/>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1" y="7"/>
                              </a:lnTo>
                              <a:lnTo>
                                <a:pt x="221" y="33"/>
                              </a:lnTo>
                              <a:lnTo>
                                <a:pt x="228" y="38"/>
                              </a:lnTo>
                              <a:lnTo>
                                <a:pt x="240" y="41"/>
                              </a:lnTo>
                              <a:lnTo>
                                <a:pt x="252" y="38"/>
                              </a:lnTo>
                              <a:lnTo>
                                <a:pt x="262" y="33"/>
                              </a:lnTo>
                              <a:lnTo>
                                <a:pt x="262" y="7"/>
                              </a:lnTo>
                              <a:lnTo>
                                <a:pt x="252" y="2"/>
                              </a:lnTo>
                              <a:lnTo>
                                <a:pt x="240" y="0"/>
                              </a:lnTo>
                              <a:close/>
                              <a:moveTo>
                                <a:pt x="19" y="0"/>
                              </a:moveTo>
                              <a:lnTo>
                                <a:pt x="7" y="2"/>
                              </a:lnTo>
                              <a:lnTo>
                                <a:pt x="0" y="7"/>
                              </a:lnTo>
                              <a:lnTo>
                                <a:pt x="0" y="33"/>
                              </a:lnTo>
                              <a:lnTo>
                                <a:pt x="7" y="38"/>
                              </a:lnTo>
                              <a:lnTo>
                                <a:pt x="19" y="41"/>
                              </a:lnTo>
                              <a:lnTo>
                                <a:pt x="34" y="38"/>
                              </a:lnTo>
                              <a:lnTo>
                                <a:pt x="41" y="33"/>
                              </a:lnTo>
                              <a:lnTo>
                                <a:pt x="41" y="7"/>
                              </a:lnTo>
                              <a:lnTo>
                                <a:pt x="34" y="2"/>
                              </a:lnTo>
                              <a:lnTo>
                                <a:pt x="19" y="0"/>
                              </a:lnTo>
                              <a:close/>
                              <a:moveTo>
                                <a:pt x="130" y="0"/>
                              </a:moveTo>
                              <a:lnTo>
                                <a:pt x="118" y="2"/>
                              </a:lnTo>
                              <a:lnTo>
                                <a:pt x="110" y="7"/>
                              </a:lnTo>
                              <a:lnTo>
                                <a:pt x="110" y="33"/>
                              </a:lnTo>
                              <a:lnTo>
                                <a:pt x="118" y="38"/>
                              </a:lnTo>
                              <a:lnTo>
                                <a:pt x="130" y="41"/>
                              </a:lnTo>
                              <a:lnTo>
                                <a:pt x="142" y="38"/>
                              </a:lnTo>
                              <a:lnTo>
                                <a:pt x="151" y="33"/>
                              </a:lnTo>
                              <a:lnTo>
                                <a:pt x="151" y="7"/>
                              </a:lnTo>
                              <a:lnTo>
                                <a:pt x="142" y="2"/>
                              </a:lnTo>
                              <a:lnTo>
                                <a:pt x="130" y="0"/>
                              </a:lnTo>
                              <a:close/>
                            </a:path>
                          </a:pathLst>
                        </a:custGeom>
                        <a:solidFill>
                          <a:srgbClr val="000000"/>
                        </a:solidFill>
                        <a:ln>
                          <a:noFill/>
                        </a:ln>
                      </wps:spPr>
                      <wps:bodyPr upright="1"/>
                    </wps:wsp>
                  </a:graphicData>
                </a:graphic>
              </wp:anchor>
            </w:drawing>
          </mc:Choice>
          <mc:Fallback>
            <w:pict>
              <v:shape id="任意多边形 458" o:spid="_x0000_s1026" o:spt="100" style="position:absolute;left:0pt;margin-left:327.05pt;margin-top:19.5pt;height:2.05pt;width:13.1pt;mso-position-horizontal-relative:page;z-index:-251202560;mso-width-relative:page;mso-height-relative:page;" fillcolor="#000000" filled="t" stroked="f" coordsize="262,41" o:gfxdata="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Ck4rdPXAAAACQEAAA8AAAAAAAAAAQAgAAAAIgAAAGRycy9k&#10;b3ducmV2LnhtbFBLAQIUABQAAAAIAIdO4kB39HAVrgIAAMQIAAAOAAAAAAAAAAEAIAAAACYBAABk&#10;cnMvZTJvRG9jLnhtbFBLBQYAAAAABgAGAFkBAABGBgAAAAA=&#10;" path="m240,0l228,2,221,7,221,33,228,38,240,41,252,38,262,33,262,7,252,2,240,0xm19,0l7,2,0,7,0,33,7,38,19,41,34,38,41,33,41,7,34,2,19,0xm130,0l118,2,110,7,110,33,118,38,130,41,142,38,151,33,151,7,142,2,130,0xe">
                <v:fill on="t" focussize="0,0"/>
                <v:stroke on="f"/>
                <v:imagedata o:title=""/>
                <o:lock v:ext="edit" aspectratio="f"/>
              </v:shape>
            </w:pict>
          </mc:Fallback>
        </mc:AlternateContent>
      </w:r>
      <w:r>
        <mc:AlternateContent>
          <mc:Choice Requires="wps">
            <w:drawing>
              <wp:anchor distT="0" distB="0" distL="114300" distR="114300" simplePos="0" relativeHeight="252114944" behindDoc="1" locked="0" layoutInCell="1" allowOverlap="1">
                <wp:simplePos x="0" y="0"/>
                <wp:positionH relativeFrom="page">
                  <wp:posOffset>4370070</wp:posOffset>
                </wp:positionH>
                <wp:positionV relativeFrom="paragraph">
                  <wp:posOffset>247650</wp:posOffset>
                </wp:positionV>
                <wp:extent cx="166370" cy="26035"/>
                <wp:effectExtent l="0" t="0" r="5080" b="2540"/>
                <wp:wrapNone/>
                <wp:docPr id="458" name="任意多边形 459"/>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1" y="7"/>
                              </a:lnTo>
                              <a:lnTo>
                                <a:pt x="221" y="33"/>
                              </a:lnTo>
                              <a:lnTo>
                                <a:pt x="228" y="38"/>
                              </a:lnTo>
                              <a:lnTo>
                                <a:pt x="240" y="41"/>
                              </a:lnTo>
                              <a:lnTo>
                                <a:pt x="254" y="38"/>
                              </a:lnTo>
                              <a:lnTo>
                                <a:pt x="261" y="33"/>
                              </a:lnTo>
                              <a:lnTo>
                                <a:pt x="261" y="7"/>
                              </a:lnTo>
                              <a:lnTo>
                                <a:pt x="254" y="2"/>
                              </a:lnTo>
                              <a:lnTo>
                                <a:pt x="240" y="0"/>
                              </a:lnTo>
                              <a:close/>
                              <a:moveTo>
                                <a:pt x="21" y="0"/>
                              </a:moveTo>
                              <a:lnTo>
                                <a:pt x="7" y="2"/>
                              </a:lnTo>
                              <a:lnTo>
                                <a:pt x="2" y="7"/>
                              </a:lnTo>
                              <a:lnTo>
                                <a:pt x="0" y="19"/>
                              </a:lnTo>
                              <a:lnTo>
                                <a:pt x="2" y="33"/>
                              </a:lnTo>
                              <a:lnTo>
                                <a:pt x="7" y="38"/>
                              </a:lnTo>
                              <a:lnTo>
                                <a:pt x="21" y="41"/>
                              </a:lnTo>
                              <a:lnTo>
                                <a:pt x="33" y="38"/>
                              </a:lnTo>
                              <a:lnTo>
                                <a:pt x="41" y="33"/>
                              </a:lnTo>
                              <a:lnTo>
                                <a:pt x="43" y="19"/>
                              </a:lnTo>
                              <a:lnTo>
                                <a:pt x="41" y="7"/>
                              </a:lnTo>
                              <a:lnTo>
                                <a:pt x="33" y="2"/>
                              </a:lnTo>
                              <a:lnTo>
                                <a:pt x="21" y="0"/>
                              </a:lnTo>
                              <a:close/>
                              <a:moveTo>
                                <a:pt x="129" y="0"/>
                              </a:moveTo>
                              <a:lnTo>
                                <a:pt x="117" y="2"/>
                              </a:lnTo>
                              <a:lnTo>
                                <a:pt x="110" y="7"/>
                              </a:lnTo>
                              <a:lnTo>
                                <a:pt x="110" y="33"/>
                              </a:lnTo>
                              <a:lnTo>
                                <a:pt x="117" y="38"/>
                              </a:lnTo>
                              <a:lnTo>
                                <a:pt x="129" y="41"/>
                              </a:lnTo>
                              <a:lnTo>
                                <a:pt x="144" y="38"/>
                              </a:lnTo>
                              <a:lnTo>
                                <a:pt x="151" y="33"/>
                              </a:lnTo>
                              <a:lnTo>
                                <a:pt x="151" y="7"/>
                              </a:lnTo>
                              <a:lnTo>
                                <a:pt x="144" y="2"/>
                              </a:lnTo>
                              <a:lnTo>
                                <a:pt x="129" y="0"/>
                              </a:lnTo>
                              <a:close/>
                            </a:path>
                          </a:pathLst>
                        </a:custGeom>
                        <a:solidFill>
                          <a:srgbClr val="000000"/>
                        </a:solidFill>
                        <a:ln>
                          <a:noFill/>
                        </a:ln>
                      </wps:spPr>
                      <wps:bodyPr upright="1"/>
                    </wps:wsp>
                  </a:graphicData>
                </a:graphic>
              </wp:anchor>
            </w:drawing>
          </mc:Choice>
          <mc:Fallback>
            <w:pict>
              <v:shape id="任意多边形 459" o:spid="_x0000_s1026" o:spt="100" style="position:absolute;left:0pt;margin-left:344.1pt;margin-top:19.5pt;height:2.05pt;width:13.1pt;mso-position-horizontal-relative:page;z-index:-251201536;mso-width-relative:page;mso-height-relative:page;" fillcolor="#000000" filled="t" stroked="f" coordsize="262,41" o:gfxdata="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j5HFk1wAAAAkBAAAPAAAAAAAA&#10;AAEAIAAAACIAAABkcnMvZG93bnJldi54bWxQSwECFAAUAAAACACHTuJAsxxCj74CAAAPCQAADgAA&#10;AAAAAAABACAAAAAmAQAAZHJzL2Uyb0RvYy54bWxQSwUGAAAAAAYABgBZAQAAVgYAAAAA&#10;" path="m240,0l228,2,221,7,221,33,228,38,240,41,254,38,261,33,261,7,254,2,240,0xm21,0l7,2,2,7,0,19,2,33,7,38,21,41,33,38,41,33,43,19,41,7,33,2,21,0xm129,0l117,2,110,7,110,33,117,38,129,41,144,38,151,33,151,7,144,2,129,0xe">
                <v:fill on="t" focussize="0,0"/>
                <v:stroke on="f"/>
                <v:imagedata o:title=""/>
                <o:lock v:ext="edit" aspectratio="f"/>
              </v:shape>
            </w:pict>
          </mc:Fallback>
        </mc:AlternateContent>
      </w:r>
      <w:r>
        <mc:AlternateContent>
          <mc:Choice Requires="wps">
            <w:drawing>
              <wp:anchor distT="0" distB="0" distL="114300" distR="114300" simplePos="0" relativeHeight="252115968" behindDoc="1" locked="0" layoutInCell="1" allowOverlap="1">
                <wp:simplePos x="0" y="0"/>
                <wp:positionH relativeFrom="page">
                  <wp:posOffset>4586605</wp:posOffset>
                </wp:positionH>
                <wp:positionV relativeFrom="paragraph">
                  <wp:posOffset>247650</wp:posOffset>
                </wp:positionV>
                <wp:extent cx="166370" cy="26035"/>
                <wp:effectExtent l="0" t="0" r="5080" b="2540"/>
                <wp:wrapNone/>
                <wp:docPr id="459" name="任意多边形 460"/>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30" y="2"/>
                              </a:lnTo>
                              <a:lnTo>
                                <a:pt x="220" y="7"/>
                              </a:lnTo>
                              <a:lnTo>
                                <a:pt x="220" y="33"/>
                              </a:lnTo>
                              <a:lnTo>
                                <a:pt x="230" y="38"/>
                              </a:lnTo>
                              <a:lnTo>
                                <a:pt x="240" y="41"/>
                              </a:lnTo>
                              <a:lnTo>
                                <a:pt x="254" y="38"/>
                              </a:lnTo>
                              <a:lnTo>
                                <a:pt x="261" y="33"/>
                              </a:lnTo>
                              <a:lnTo>
                                <a:pt x="261" y="7"/>
                              </a:lnTo>
                              <a:lnTo>
                                <a:pt x="254" y="2"/>
                              </a:lnTo>
                              <a:lnTo>
                                <a:pt x="240" y="0"/>
                              </a:lnTo>
                              <a:close/>
                              <a:moveTo>
                                <a:pt x="21" y="0"/>
                              </a:moveTo>
                              <a:lnTo>
                                <a:pt x="7" y="2"/>
                              </a:lnTo>
                              <a:lnTo>
                                <a:pt x="2" y="7"/>
                              </a:lnTo>
                              <a:lnTo>
                                <a:pt x="0" y="19"/>
                              </a:lnTo>
                              <a:lnTo>
                                <a:pt x="2" y="33"/>
                              </a:lnTo>
                              <a:lnTo>
                                <a:pt x="7" y="38"/>
                              </a:lnTo>
                              <a:lnTo>
                                <a:pt x="21" y="41"/>
                              </a:lnTo>
                              <a:lnTo>
                                <a:pt x="36" y="38"/>
                              </a:lnTo>
                              <a:lnTo>
                                <a:pt x="40" y="33"/>
                              </a:lnTo>
                              <a:lnTo>
                                <a:pt x="43" y="19"/>
                              </a:lnTo>
                              <a:lnTo>
                                <a:pt x="40" y="7"/>
                              </a:lnTo>
                              <a:lnTo>
                                <a:pt x="36" y="2"/>
                              </a:lnTo>
                              <a:lnTo>
                                <a:pt x="21" y="0"/>
                              </a:lnTo>
                              <a:close/>
                              <a:moveTo>
                                <a:pt x="129" y="0"/>
                              </a:moveTo>
                              <a:lnTo>
                                <a:pt x="120" y="2"/>
                              </a:lnTo>
                              <a:lnTo>
                                <a:pt x="110" y="7"/>
                              </a:lnTo>
                              <a:lnTo>
                                <a:pt x="110" y="33"/>
                              </a:lnTo>
                              <a:lnTo>
                                <a:pt x="120" y="38"/>
                              </a:lnTo>
                              <a:lnTo>
                                <a:pt x="129" y="41"/>
                              </a:lnTo>
                              <a:lnTo>
                                <a:pt x="144" y="38"/>
                              </a:lnTo>
                              <a:lnTo>
                                <a:pt x="151" y="33"/>
                              </a:lnTo>
                              <a:lnTo>
                                <a:pt x="151" y="7"/>
                              </a:lnTo>
                              <a:lnTo>
                                <a:pt x="144" y="2"/>
                              </a:lnTo>
                              <a:lnTo>
                                <a:pt x="129" y="0"/>
                              </a:lnTo>
                              <a:close/>
                            </a:path>
                          </a:pathLst>
                        </a:custGeom>
                        <a:solidFill>
                          <a:srgbClr val="000000"/>
                        </a:solidFill>
                        <a:ln>
                          <a:noFill/>
                        </a:ln>
                      </wps:spPr>
                      <wps:bodyPr upright="1"/>
                    </wps:wsp>
                  </a:graphicData>
                </a:graphic>
              </wp:anchor>
            </w:drawing>
          </mc:Choice>
          <mc:Fallback>
            <w:pict>
              <v:shape id="任意多边形 460" o:spid="_x0000_s1026" o:spt="100" style="position:absolute;left:0pt;margin-left:361.15pt;margin-top:19.5pt;height:2.05pt;width:13.1pt;mso-position-horizontal-relative:page;z-index:-251200512;mso-width-relative:page;mso-height-relative:page;" fillcolor="#000000" filled="t" stroked="f" coordsize="262,41" o:gfxdata="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OiztB2AAAAAkBAAAPAAAAAAAAAAEAIAAAACIA&#10;AABkcnMvZG93bnJldi54bWxQSwECFAAUAAAACACHTuJAWFR7rrQCAAAPCQAADgAAAAAAAAABACAA&#10;AAAnAQAAZHJzL2Uyb0RvYy54bWxQSwUGAAAAAAYABgBZAQAATQYAAAAA&#10;" path="m240,0l230,2,220,7,220,33,230,38,240,41,254,38,261,33,261,7,254,2,240,0xm21,0l7,2,2,7,0,19,2,33,7,38,21,41,36,38,40,33,43,19,40,7,36,2,21,0xm129,0l120,2,110,7,110,33,120,38,129,41,144,38,151,33,151,7,144,2,129,0xe">
                <v:fill on="t" focussize="0,0"/>
                <v:stroke on="f"/>
                <v:imagedata o:title=""/>
                <o:lock v:ext="edit" aspectratio="f"/>
              </v:shape>
            </w:pict>
          </mc:Fallback>
        </mc:AlternateContent>
      </w:r>
      <w:r>
        <mc:AlternateContent>
          <mc:Choice Requires="wps">
            <w:drawing>
              <wp:anchor distT="0" distB="0" distL="114300" distR="114300" simplePos="0" relativeHeight="252116992" behindDoc="1" locked="0" layoutInCell="1" allowOverlap="1">
                <wp:simplePos x="0" y="0"/>
                <wp:positionH relativeFrom="page">
                  <wp:posOffset>4804410</wp:posOffset>
                </wp:positionH>
                <wp:positionV relativeFrom="paragraph">
                  <wp:posOffset>247650</wp:posOffset>
                </wp:positionV>
                <wp:extent cx="166370" cy="26035"/>
                <wp:effectExtent l="0" t="0" r="5080" b="2540"/>
                <wp:wrapNone/>
                <wp:docPr id="460" name="任意多边形 461"/>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1" y="7"/>
                              </a:lnTo>
                              <a:lnTo>
                                <a:pt x="221" y="33"/>
                              </a:lnTo>
                              <a:lnTo>
                                <a:pt x="228" y="38"/>
                              </a:lnTo>
                              <a:lnTo>
                                <a:pt x="240" y="41"/>
                              </a:lnTo>
                              <a:lnTo>
                                <a:pt x="252" y="38"/>
                              </a:lnTo>
                              <a:lnTo>
                                <a:pt x="261" y="33"/>
                              </a:lnTo>
                              <a:lnTo>
                                <a:pt x="261" y="7"/>
                              </a:lnTo>
                              <a:lnTo>
                                <a:pt x="252" y="2"/>
                              </a:lnTo>
                              <a:lnTo>
                                <a:pt x="240" y="0"/>
                              </a:lnTo>
                              <a:close/>
                              <a:moveTo>
                                <a:pt x="19" y="0"/>
                              </a:moveTo>
                              <a:lnTo>
                                <a:pt x="7" y="2"/>
                              </a:lnTo>
                              <a:lnTo>
                                <a:pt x="0" y="7"/>
                              </a:lnTo>
                              <a:lnTo>
                                <a:pt x="0" y="33"/>
                              </a:lnTo>
                              <a:lnTo>
                                <a:pt x="7" y="38"/>
                              </a:lnTo>
                              <a:lnTo>
                                <a:pt x="19" y="41"/>
                              </a:lnTo>
                              <a:lnTo>
                                <a:pt x="33" y="38"/>
                              </a:lnTo>
                              <a:lnTo>
                                <a:pt x="41" y="33"/>
                              </a:lnTo>
                              <a:lnTo>
                                <a:pt x="41" y="7"/>
                              </a:lnTo>
                              <a:lnTo>
                                <a:pt x="33" y="2"/>
                              </a:lnTo>
                              <a:lnTo>
                                <a:pt x="19" y="0"/>
                              </a:lnTo>
                              <a:close/>
                              <a:moveTo>
                                <a:pt x="129" y="0"/>
                              </a:moveTo>
                              <a:lnTo>
                                <a:pt x="117" y="2"/>
                              </a:lnTo>
                              <a:lnTo>
                                <a:pt x="110" y="7"/>
                              </a:lnTo>
                              <a:lnTo>
                                <a:pt x="110" y="33"/>
                              </a:lnTo>
                              <a:lnTo>
                                <a:pt x="117" y="38"/>
                              </a:lnTo>
                              <a:lnTo>
                                <a:pt x="129" y="41"/>
                              </a:lnTo>
                              <a:lnTo>
                                <a:pt x="141" y="38"/>
                              </a:lnTo>
                              <a:lnTo>
                                <a:pt x="151" y="33"/>
                              </a:lnTo>
                              <a:lnTo>
                                <a:pt x="151" y="7"/>
                              </a:lnTo>
                              <a:lnTo>
                                <a:pt x="141" y="2"/>
                              </a:lnTo>
                              <a:lnTo>
                                <a:pt x="129" y="0"/>
                              </a:lnTo>
                              <a:close/>
                            </a:path>
                          </a:pathLst>
                        </a:custGeom>
                        <a:solidFill>
                          <a:srgbClr val="000000"/>
                        </a:solidFill>
                        <a:ln>
                          <a:noFill/>
                        </a:ln>
                      </wps:spPr>
                      <wps:bodyPr upright="1"/>
                    </wps:wsp>
                  </a:graphicData>
                </a:graphic>
              </wp:anchor>
            </w:drawing>
          </mc:Choice>
          <mc:Fallback>
            <w:pict>
              <v:shape id="任意多边形 461" o:spid="_x0000_s1026" o:spt="100" style="position:absolute;left:0pt;margin-left:378.3pt;margin-top:19.5pt;height:2.05pt;width:13.1pt;mso-position-horizontal-relative:page;z-index:-251199488;mso-width-relative:page;mso-height-relative:page;" fillcolor="#000000" filled="t" stroked="f" coordsize="262,41" o:gfxdata="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wC5MvtcAAAAJAQAADwAAAAAAAAABACAAAAAiAAAAZHJzL2Rvd25yZXYu&#10;eG1sUEsBAhQAFAAAAAgAh07iQBI+oROnAgAAxAgAAA4AAAAAAAAAAQAgAAAAJgEAAGRycy9lMm9E&#10;b2MueG1sUEsFBgAAAAAGAAYAWQEAAD8GAAAAAA==&#10;" path="m240,0l228,2,221,7,221,33,228,38,240,41,252,38,261,33,261,7,252,2,240,0xm19,0l7,2,0,7,0,33,7,38,19,41,33,38,41,33,41,7,33,2,19,0xm129,0l117,2,110,7,110,33,117,38,129,41,141,38,151,33,151,7,141,2,129,0xe">
                <v:fill on="t" focussize="0,0"/>
                <v:stroke on="f"/>
                <v:imagedata o:title=""/>
                <o:lock v:ext="edit" aspectratio="f"/>
              </v:shape>
            </w:pict>
          </mc:Fallback>
        </mc:AlternateContent>
      </w:r>
      <w:r>
        <mc:AlternateContent>
          <mc:Choice Requires="wps">
            <w:drawing>
              <wp:anchor distT="0" distB="0" distL="114300" distR="114300" simplePos="0" relativeHeight="252118016" behindDoc="1" locked="0" layoutInCell="1" allowOverlap="1">
                <wp:simplePos x="0" y="0"/>
                <wp:positionH relativeFrom="page">
                  <wp:posOffset>5020945</wp:posOffset>
                </wp:positionH>
                <wp:positionV relativeFrom="paragraph">
                  <wp:posOffset>247650</wp:posOffset>
                </wp:positionV>
                <wp:extent cx="166370" cy="26035"/>
                <wp:effectExtent l="0" t="0" r="5080" b="2540"/>
                <wp:wrapNone/>
                <wp:docPr id="461" name="任意多边形 462"/>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0" y="7"/>
                              </a:lnTo>
                              <a:lnTo>
                                <a:pt x="220" y="33"/>
                              </a:lnTo>
                              <a:lnTo>
                                <a:pt x="228" y="38"/>
                              </a:lnTo>
                              <a:lnTo>
                                <a:pt x="240" y="41"/>
                              </a:lnTo>
                              <a:lnTo>
                                <a:pt x="254" y="38"/>
                              </a:lnTo>
                              <a:lnTo>
                                <a:pt x="261" y="33"/>
                              </a:lnTo>
                              <a:lnTo>
                                <a:pt x="261" y="7"/>
                              </a:lnTo>
                              <a:lnTo>
                                <a:pt x="254" y="2"/>
                              </a:lnTo>
                              <a:lnTo>
                                <a:pt x="240" y="0"/>
                              </a:lnTo>
                              <a:close/>
                              <a:moveTo>
                                <a:pt x="21" y="0"/>
                              </a:moveTo>
                              <a:lnTo>
                                <a:pt x="7" y="2"/>
                              </a:lnTo>
                              <a:lnTo>
                                <a:pt x="2" y="7"/>
                              </a:lnTo>
                              <a:lnTo>
                                <a:pt x="0" y="19"/>
                              </a:lnTo>
                              <a:lnTo>
                                <a:pt x="2" y="33"/>
                              </a:lnTo>
                              <a:lnTo>
                                <a:pt x="7" y="38"/>
                              </a:lnTo>
                              <a:lnTo>
                                <a:pt x="21" y="41"/>
                              </a:lnTo>
                              <a:lnTo>
                                <a:pt x="33" y="38"/>
                              </a:lnTo>
                              <a:lnTo>
                                <a:pt x="40" y="33"/>
                              </a:lnTo>
                              <a:lnTo>
                                <a:pt x="43" y="19"/>
                              </a:lnTo>
                              <a:lnTo>
                                <a:pt x="40" y="7"/>
                              </a:lnTo>
                              <a:lnTo>
                                <a:pt x="33" y="2"/>
                              </a:lnTo>
                              <a:lnTo>
                                <a:pt x="21" y="0"/>
                              </a:lnTo>
                              <a:close/>
                              <a:moveTo>
                                <a:pt x="129" y="0"/>
                              </a:moveTo>
                              <a:lnTo>
                                <a:pt x="117" y="2"/>
                              </a:lnTo>
                              <a:lnTo>
                                <a:pt x="110" y="7"/>
                              </a:lnTo>
                              <a:lnTo>
                                <a:pt x="110" y="33"/>
                              </a:lnTo>
                              <a:lnTo>
                                <a:pt x="117" y="38"/>
                              </a:lnTo>
                              <a:lnTo>
                                <a:pt x="129" y="41"/>
                              </a:lnTo>
                              <a:lnTo>
                                <a:pt x="144" y="38"/>
                              </a:lnTo>
                              <a:lnTo>
                                <a:pt x="151" y="33"/>
                              </a:lnTo>
                              <a:lnTo>
                                <a:pt x="151" y="7"/>
                              </a:lnTo>
                              <a:lnTo>
                                <a:pt x="144" y="2"/>
                              </a:lnTo>
                              <a:lnTo>
                                <a:pt x="129" y="0"/>
                              </a:lnTo>
                              <a:close/>
                            </a:path>
                          </a:pathLst>
                        </a:custGeom>
                        <a:solidFill>
                          <a:srgbClr val="000000"/>
                        </a:solidFill>
                        <a:ln>
                          <a:noFill/>
                        </a:ln>
                      </wps:spPr>
                      <wps:bodyPr upright="1"/>
                    </wps:wsp>
                  </a:graphicData>
                </a:graphic>
              </wp:anchor>
            </w:drawing>
          </mc:Choice>
          <mc:Fallback>
            <w:pict>
              <v:shape id="任意多边形 462" o:spid="_x0000_s1026" o:spt="100" style="position:absolute;left:0pt;margin-left:395.35pt;margin-top:19.5pt;height:2.05pt;width:13.1pt;mso-position-horizontal-relative:page;z-index:-251198464;mso-width-relative:page;mso-height-relative:page;" fillcolor="#000000" filled="t" stroked="f" coordsize="262,41" o:gfxdata="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VF9+v2AAAAAkBAAAPAAAAAAAAAAEAIAAAACIA&#10;AABkcnMvZG93bnJldi54bWxQSwECFAAUAAAACACHTuJAmHvlBLQCAAAPCQAADgAAAAAAAAABACAA&#10;AAAnAQAAZHJzL2Uyb0RvYy54bWxQSwUGAAAAAAYABgBZAQAATQYAAAAA&#10;" path="m240,0l228,2,220,7,220,33,228,38,240,41,254,38,261,33,261,7,254,2,240,0xm21,0l7,2,2,7,0,19,2,33,7,38,21,41,33,38,40,33,43,19,40,7,33,2,21,0xm129,0l117,2,110,7,110,33,117,38,129,41,144,38,151,33,151,7,144,2,129,0xe">
                <v:fill on="t" focussize="0,0"/>
                <v:stroke on="f"/>
                <v:imagedata o:title=""/>
                <o:lock v:ext="edit" aspectratio="f"/>
              </v:shape>
            </w:pict>
          </mc:Fallback>
        </mc:AlternateContent>
      </w:r>
      <w:r>
        <mc:AlternateContent>
          <mc:Choice Requires="wps">
            <w:drawing>
              <wp:anchor distT="0" distB="0" distL="114300" distR="114300" simplePos="0" relativeHeight="252119040" behindDoc="1" locked="0" layoutInCell="1" allowOverlap="1">
                <wp:simplePos x="0" y="0"/>
                <wp:positionH relativeFrom="page">
                  <wp:posOffset>5237480</wp:posOffset>
                </wp:positionH>
                <wp:positionV relativeFrom="paragraph">
                  <wp:posOffset>247650</wp:posOffset>
                </wp:positionV>
                <wp:extent cx="166370" cy="26035"/>
                <wp:effectExtent l="0" t="0" r="5080" b="2540"/>
                <wp:wrapNone/>
                <wp:docPr id="462" name="任意多边形 463"/>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31" y="2"/>
                              </a:lnTo>
                              <a:lnTo>
                                <a:pt x="221" y="7"/>
                              </a:lnTo>
                              <a:lnTo>
                                <a:pt x="221" y="33"/>
                              </a:lnTo>
                              <a:lnTo>
                                <a:pt x="231" y="38"/>
                              </a:lnTo>
                              <a:lnTo>
                                <a:pt x="240" y="41"/>
                              </a:lnTo>
                              <a:lnTo>
                                <a:pt x="255" y="38"/>
                              </a:lnTo>
                              <a:lnTo>
                                <a:pt x="262" y="33"/>
                              </a:lnTo>
                              <a:lnTo>
                                <a:pt x="262" y="7"/>
                              </a:lnTo>
                              <a:lnTo>
                                <a:pt x="255" y="2"/>
                              </a:lnTo>
                              <a:lnTo>
                                <a:pt x="240" y="0"/>
                              </a:lnTo>
                              <a:close/>
                              <a:moveTo>
                                <a:pt x="22" y="0"/>
                              </a:moveTo>
                              <a:lnTo>
                                <a:pt x="8" y="2"/>
                              </a:lnTo>
                              <a:lnTo>
                                <a:pt x="3" y="7"/>
                              </a:lnTo>
                              <a:lnTo>
                                <a:pt x="0" y="19"/>
                              </a:lnTo>
                              <a:lnTo>
                                <a:pt x="3" y="33"/>
                              </a:lnTo>
                              <a:lnTo>
                                <a:pt x="8" y="38"/>
                              </a:lnTo>
                              <a:lnTo>
                                <a:pt x="22" y="41"/>
                              </a:lnTo>
                              <a:lnTo>
                                <a:pt x="36" y="38"/>
                              </a:lnTo>
                              <a:lnTo>
                                <a:pt x="41" y="33"/>
                              </a:lnTo>
                              <a:lnTo>
                                <a:pt x="44" y="19"/>
                              </a:lnTo>
                              <a:lnTo>
                                <a:pt x="41" y="7"/>
                              </a:lnTo>
                              <a:lnTo>
                                <a:pt x="36" y="2"/>
                              </a:lnTo>
                              <a:lnTo>
                                <a:pt x="22" y="0"/>
                              </a:lnTo>
                              <a:close/>
                              <a:moveTo>
                                <a:pt x="130" y="0"/>
                              </a:moveTo>
                              <a:lnTo>
                                <a:pt x="120" y="2"/>
                              </a:lnTo>
                              <a:lnTo>
                                <a:pt x="111" y="7"/>
                              </a:lnTo>
                              <a:lnTo>
                                <a:pt x="111" y="33"/>
                              </a:lnTo>
                              <a:lnTo>
                                <a:pt x="120" y="38"/>
                              </a:lnTo>
                              <a:lnTo>
                                <a:pt x="130" y="41"/>
                              </a:lnTo>
                              <a:lnTo>
                                <a:pt x="144" y="38"/>
                              </a:lnTo>
                              <a:lnTo>
                                <a:pt x="152" y="33"/>
                              </a:lnTo>
                              <a:lnTo>
                                <a:pt x="152" y="7"/>
                              </a:lnTo>
                              <a:lnTo>
                                <a:pt x="144" y="2"/>
                              </a:lnTo>
                              <a:lnTo>
                                <a:pt x="130" y="0"/>
                              </a:lnTo>
                              <a:close/>
                            </a:path>
                          </a:pathLst>
                        </a:custGeom>
                        <a:solidFill>
                          <a:srgbClr val="000000"/>
                        </a:solidFill>
                        <a:ln>
                          <a:noFill/>
                        </a:ln>
                      </wps:spPr>
                      <wps:bodyPr upright="1"/>
                    </wps:wsp>
                  </a:graphicData>
                </a:graphic>
              </wp:anchor>
            </w:drawing>
          </mc:Choice>
          <mc:Fallback>
            <w:pict>
              <v:shape id="任意多边形 463" o:spid="_x0000_s1026" o:spt="100" style="position:absolute;left:0pt;margin-left:412.4pt;margin-top:19.5pt;height:2.05pt;width:13.1pt;mso-position-horizontal-relative:page;z-index:-251197440;mso-width-relative:page;mso-height-relative:page;" fillcolor="#000000" filled="t" stroked="f" coordsize="262,41" o:gfxdata="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K+RVR/XAAAACQEAAA8AAAAAAAAA&#10;AQAgAAAAIgAAAGRycy9kb3ducmV2LnhtbFBLAQIUABQAAAAIAIdO4kA786LCvQIAAA8JAAAOAAAA&#10;AAAAAAEAIAAAACYBAABkcnMvZTJvRG9jLnhtbFBLBQYAAAAABgAGAFkBAABVBgAAAAA=&#10;" path="m240,0l231,2,221,7,221,33,231,38,240,41,255,38,262,33,262,7,255,2,240,0xm22,0l8,2,3,7,0,19,3,33,8,38,22,41,36,38,41,33,44,19,41,7,36,2,22,0xm130,0l120,2,111,7,111,33,120,38,130,41,144,38,152,33,152,7,144,2,130,0xe">
                <v:fill on="t" focussize="0,0"/>
                <v:stroke on="f"/>
                <v:imagedata o:title=""/>
                <o:lock v:ext="edit" aspectratio="f"/>
              </v:shape>
            </w:pict>
          </mc:Fallback>
        </mc:AlternateContent>
      </w:r>
      <w:r>
        <mc:AlternateContent>
          <mc:Choice Requires="wps">
            <w:drawing>
              <wp:anchor distT="0" distB="0" distL="114300" distR="114300" simplePos="0" relativeHeight="252120064" behindDoc="1" locked="0" layoutInCell="1" allowOverlap="1">
                <wp:simplePos x="0" y="0"/>
                <wp:positionH relativeFrom="page">
                  <wp:posOffset>5455285</wp:posOffset>
                </wp:positionH>
                <wp:positionV relativeFrom="paragraph">
                  <wp:posOffset>247650</wp:posOffset>
                </wp:positionV>
                <wp:extent cx="166370" cy="26035"/>
                <wp:effectExtent l="0" t="0" r="5080" b="2540"/>
                <wp:wrapNone/>
                <wp:docPr id="463" name="任意多边形 464"/>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0" y="7"/>
                              </a:lnTo>
                              <a:lnTo>
                                <a:pt x="220" y="33"/>
                              </a:lnTo>
                              <a:lnTo>
                                <a:pt x="228" y="38"/>
                              </a:lnTo>
                              <a:lnTo>
                                <a:pt x="240" y="41"/>
                              </a:lnTo>
                              <a:lnTo>
                                <a:pt x="252" y="38"/>
                              </a:lnTo>
                              <a:lnTo>
                                <a:pt x="261" y="33"/>
                              </a:lnTo>
                              <a:lnTo>
                                <a:pt x="261" y="7"/>
                              </a:lnTo>
                              <a:lnTo>
                                <a:pt x="252" y="2"/>
                              </a:lnTo>
                              <a:lnTo>
                                <a:pt x="240" y="0"/>
                              </a:lnTo>
                              <a:close/>
                              <a:moveTo>
                                <a:pt x="19" y="0"/>
                              </a:moveTo>
                              <a:lnTo>
                                <a:pt x="7" y="2"/>
                              </a:lnTo>
                              <a:lnTo>
                                <a:pt x="0" y="7"/>
                              </a:lnTo>
                              <a:lnTo>
                                <a:pt x="0" y="33"/>
                              </a:lnTo>
                              <a:lnTo>
                                <a:pt x="7" y="38"/>
                              </a:lnTo>
                              <a:lnTo>
                                <a:pt x="19" y="41"/>
                              </a:lnTo>
                              <a:lnTo>
                                <a:pt x="33" y="38"/>
                              </a:lnTo>
                              <a:lnTo>
                                <a:pt x="40" y="33"/>
                              </a:lnTo>
                              <a:lnTo>
                                <a:pt x="40" y="7"/>
                              </a:lnTo>
                              <a:lnTo>
                                <a:pt x="33" y="2"/>
                              </a:lnTo>
                              <a:lnTo>
                                <a:pt x="19" y="0"/>
                              </a:lnTo>
                              <a:close/>
                              <a:moveTo>
                                <a:pt x="129" y="0"/>
                              </a:moveTo>
                              <a:lnTo>
                                <a:pt x="117" y="2"/>
                              </a:lnTo>
                              <a:lnTo>
                                <a:pt x="110" y="7"/>
                              </a:lnTo>
                              <a:lnTo>
                                <a:pt x="110" y="33"/>
                              </a:lnTo>
                              <a:lnTo>
                                <a:pt x="117" y="38"/>
                              </a:lnTo>
                              <a:lnTo>
                                <a:pt x="129" y="41"/>
                              </a:lnTo>
                              <a:lnTo>
                                <a:pt x="141" y="38"/>
                              </a:lnTo>
                              <a:lnTo>
                                <a:pt x="151" y="33"/>
                              </a:lnTo>
                              <a:lnTo>
                                <a:pt x="151" y="7"/>
                              </a:lnTo>
                              <a:lnTo>
                                <a:pt x="141" y="2"/>
                              </a:lnTo>
                              <a:lnTo>
                                <a:pt x="129" y="0"/>
                              </a:lnTo>
                              <a:close/>
                            </a:path>
                          </a:pathLst>
                        </a:custGeom>
                        <a:solidFill>
                          <a:srgbClr val="000000"/>
                        </a:solidFill>
                        <a:ln>
                          <a:noFill/>
                        </a:ln>
                      </wps:spPr>
                      <wps:bodyPr upright="1"/>
                    </wps:wsp>
                  </a:graphicData>
                </a:graphic>
              </wp:anchor>
            </w:drawing>
          </mc:Choice>
          <mc:Fallback>
            <w:pict>
              <v:shape id="任意多边形 464" o:spid="_x0000_s1026" o:spt="100" style="position:absolute;left:0pt;margin-left:429.55pt;margin-top:19.5pt;height:2.05pt;width:13.1pt;mso-position-horizontal-relative:page;z-index:-251196416;mso-width-relative:page;mso-height-relative:page;" fillcolor="#000000" filled="t" stroked="f" coordsize="262,41" o:gfxdata="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3N0NaNcAAAAJAQAADwAAAAAAAAABACAAAAAiAAAAZHJzL2Rvd25yZXYueG1sUEsB&#10;AhQAFAAAAAgAh07iQHWzkhqhAgAAxAgAAA4AAAAAAAAAAQAgAAAAJgEAAGRycy9lMm9Eb2MueG1s&#10;UEsFBgAAAAAGAAYAWQEAADkGAAAAAA==&#10;" path="m240,0l228,2,220,7,220,33,228,38,240,41,252,38,261,33,261,7,252,2,240,0xm19,0l7,2,0,7,0,33,7,38,19,41,33,38,40,33,40,7,33,2,19,0xm129,0l117,2,110,7,110,33,117,38,129,41,141,38,151,33,151,7,141,2,129,0xe">
                <v:fill on="t" focussize="0,0"/>
                <v:stroke on="f"/>
                <v:imagedata o:title=""/>
                <o:lock v:ext="edit" aspectratio="f"/>
              </v:shape>
            </w:pict>
          </mc:Fallback>
        </mc:AlternateContent>
      </w:r>
      <w:r>
        <mc:AlternateContent>
          <mc:Choice Requires="wps">
            <w:drawing>
              <wp:anchor distT="0" distB="0" distL="114300" distR="114300" simplePos="0" relativeHeight="252121088" behindDoc="1" locked="0" layoutInCell="1" allowOverlap="1">
                <wp:simplePos x="0" y="0"/>
                <wp:positionH relativeFrom="page">
                  <wp:posOffset>5669915</wp:posOffset>
                </wp:positionH>
                <wp:positionV relativeFrom="paragraph">
                  <wp:posOffset>247650</wp:posOffset>
                </wp:positionV>
                <wp:extent cx="166370" cy="26035"/>
                <wp:effectExtent l="0" t="0" r="5080" b="2540"/>
                <wp:wrapNone/>
                <wp:docPr id="464" name="任意多边形 465"/>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1" y="7"/>
                              </a:lnTo>
                              <a:lnTo>
                                <a:pt x="221" y="33"/>
                              </a:lnTo>
                              <a:lnTo>
                                <a:pt x="228" y="38"/>
                              </a:lnTo>
                              <a:lnTo>
                                <a:pt x="240" y="41"/>
                              </a:lnTo>
                              <a:lnTo>
                                <a:pt x="254" y="38"/>
                              </a:lnTo>
                              <a:lnTo>
                                <a:pt x="262" y="33"/>
                              </a:lnTo>
                              <a:lnTo>
                                <a:pt x="262" y="7"/>
                              </a:lnTo>
                              <a:lnTo>
                                <a:pt x="254" y="2"/>
                              </a:lnTo>
                              <a:lnTo>
                                <a:pt x="240" y="0"/>
                              </a:lnTo>
                              <a:close/>
                              <a:moveTo>
                                <a:pt x="22" y="0"/>
                              </a:moveTo>
                              <a:lnTo>
                                <a:pt x="7" y="2"/>
                              </a:lnTo>
                              <a:lnTo>
                                <a:pt x="2" y="7"/>
                              </a:lnTo>
                              <a:lnTo>
                                <a:pt x="0" y="19"/>
                              </a:lnTo>
                              <a:lnTo>
                                <a:pt x="2" y="33"/>
                              </a:lnTo>
                              <a:lnTo>
                                <a:pt x="7" y="38"/>
                              </a:lnTo>
                              <a:lnTo>
                                <a:pt x="22" y="41"/>
                              </a:lnTo>
                              <a:lnTo>
                                <a:pt x="36" y="38"/>
                              </a:lnTo>
                              <a:lnTo>
                                <a:pt x="41" y="33"/>
                              </a:lnTo>
                              <a:lnTo>
                                <a:pt x="43" y="19"/>
                              </a:lnTo>
                              <a:lnTo>
                                <a:pt x="41" y="7"/>
                              </a:lnTo>
                              <a:lnTo>
                                <a:pt x="36" y="2"/>
                              </a:lnTo>
                              <a:lnTo>
                                <a:pt x="22" y="0"/>
                              </a:lnTo>
                              <a:close/>
                              <a:moveTo>
                                <a:pt x="130" y="0"/>
                              </a:moveTo>
                              <a:lnTo>
                                <a:pt x="118" y="2"/>
                              </a:lnTo>
                              <a:lnTo>
                                <a:pt x="110" y="7"/>
                              </a:lnTo>
                              <a:lnTo>
                                <a:pt x="110" y="33"/>
                              </a:lnTo>
                              <a:lnTo>
                                <a:pt x="118" y="38"/>
                              </a:lnTo>
                              <a:lnTo>
                                <a:pt x="130" y="41"/>
                              </a:lnTo>
                              <a:lnTo>
                                <a:pt x="144" y="38"/>
                              </a:lnTo>
                              <a:lnTo>
                                <a:pt x="151" y="33"/>
                              </a:lnTo>
                              <a:lnTo>
                                <a:pt x="151" y="7"/>
                              </a:lnTo>
                              <a:lnTo>
                                <a:pt x="144" y="2"/>
                              </a:lnTo>
                              <a:lnTo>
                                <a:pt x="130" y="0"/>
                              </a:lnTo>
                              <a:close/>
                            </a:path>
                          </a:pathLst>
                        </a:custGeom>
                        <a:solidFill>
                          <a:srgbClr val="000000"/>
                        </a:solidFill>
                        <a:ln>
                          <a:noFill/>
                        </a:ln>
                      </wps:spPr>
                      <wps:bodyPr upright="1"/>
                    </wps:wsp>
                  </a:graphicData>
                </a:graphic>
              </wp:anchor>
            </w:drawing>
          </mc:Choice>
          <mc:Fallback>
            <w:pict>
              <v:shape id="任意多边形 465" o:spid="_x0000_s1026" o:spt="100" style="position:absolute;left:0pt;margin-left:446.45pt;margin-top:19.5pt;height:2.05pt;width:13.1pt;mso-position-horizontal-relative:page;z-index:-251195392;mso-width-relative:page;mso-height-relative:page;" fillcolor="#000000" filled="t" stroked="f" coordsize="262,41" o:gfxdata="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OFoyitcAAAAJAQAADwAAAAAAAAABACAAAAAiAAAA&#10;ZHJzL2Rvd25yZXYueG1sUEsBAhQAFAAAAAgAh07iQOpCId6zAgAADwkAAA4AAAAAAAAAAQAgAAAA&#10;JgEAAGRycy9lMm9Eb2MueG1sUEsFBgAAAAAGAAYAWQEAAEsGAAAAAA==&#10;" path="m240,0l228,2,221,7,221,33,228,38,240,41,254,38,262,33,262,7,254,2,240,0xm22,0l7,2,2,7,0,19,2,33,7,38,22,41,36,38,41,33,43,19,41,7,36,2,22,0xm130,0l118,2,110,7,110,33,118,38,130,41,144,38,151,33,151,7,144,2,130,0xe">
                <v:fill on="t" focussize="0,0"/>
                <v:stroke on="f"/>
                <v:imagedata o:title=""/>
                <o:lock v:ext="edit" aspectratio="f"/>
              </v:shape>
            </w:pict>
          </mc:Fallback>
        </mc:AlternateContent>
      </w:r>
      <w:r>
        <mc:AlternateContent>
          <mc:Choice Requires="wps">
            <w:drawing>
              <wp:anchor distT="0" distB="0" distL="114300" distR="114300" simplePos="0" relativeHeight="252122112" behindDoc="1" locked="0" layoutInCell="1" allowOverlap="1">
                <wp:simplePos x="0" y="0"/>
                <wp:positionH relativeFrom="page">
                  <wp:posOffset>5886450</wp:posOffset>
                </wp:positionH>
                <wp:positionV relativeFrom="paragraph">
                  <wp:posOffset>247650</wp:posOffset>
                </wp:positionV>
                <wp:extent cx="166370" cy="26035"/>
                <wp:effectExtent l="0" t="0" r="5080" b="2540"/>
                <wp:wrapNone/>
                <wp:docPr id="465" name="任意多边形 466"/>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1" y="7"/>
                              </a:lnTo>
                              <a:lnTo>
                                <a:pt x="221" y="33"/>
                              </a:lnTo>
                              <a:lnTo>
                                <a:pt x="228" y="38"/>
                              </a:lnTo>
                              <a:lnTo>
                                <a:pt x="240" y="41"/>
                              </a:lnTo>
                              <a:lnTo>
                                <a:pt x="254" y="38"/>
                              </a:lnTo>
                              <a:lnTo>
                                <a:pt x="261" y="33"/>
                              </a:lnTo>
                              <a:lnTo>
                                <a:pt x="261" y="7"/>
                              </a:lnTo>
                              <a:lnTo>
                                <a:pt x="254" y="2"/>
                              </a:lnTo>
                              <a:lnTo>
                                <a:pt x="240" y="0"/>
                              </a:lnTo>
                              <a:close/>
                              <a:moveTo>
                                <a:pt x="19" y="0"/>
                              </a:moveTo>
                              <a:lnTo>
                                <a:pt x="7" y="2"/>
                              </a:lnTo>
                              <a:lnTo>
                                <a:pt x="0" y="7"/>
                              </a:lnTo>
                              <a:lnTo>
                                <a:pt x="0" y="33"/>
                              </a:lnTo>
                              <a:lnTo>
                                <a:pt x="7" y="38"/>
                              </a:lnTo>
                              <a:lnTo>
                                <a:pt x="19" y="41"/>
                              </a:lnTo>
                              <a:lnTo>
                                <a:pt x="33" y="38"/>
                              </a:lnTo>
                              <a:lnTo>
                                <a:pt x="41" y="33"/>
                              </a:lnTo>
                              <a:lnTo>
                                <a:pt x="41" y="7"/>
                              </a:lnTo>
                              <a:lnTo>
                                <a:pt x="33" y="2"/>
                              </a:lnTo>
                              <a:lnTo>
                                <a:pt x="19" y="0"/>
                              </a:lnTo>
                              <a:close/>
                              <a:moveTo>
                                <a:pt x="129" y="0"/>
                              </a:moveTo>
                              <a:lnTo>
                                <a:pt x="117" y="2"/>
                              </a:lnTo>
                              <a:lnTo>
                                <a:pt x="110" y="7"/>
                              </a:lnTo>
                              <a:lnTo>
                                <a:pt x="110" y="33"/>
                              </a:lnTo>
                              <a:lnTo>
                                <a:pt x="117" y="38"/>
                              </a:lnTo>
                              <a:lnTo>
                                <a:pt x="129" y="41"/>
                              </a:lnTo>
                              <a:lnTo>
                                <a:pt x="141" y="38"/>
                              </a:lnTo>
                              <a:lnTo>
                                <a:pt x="151" y="33"/>
                              </a:lnTo>
                              <a:lnTo>
                                <a:pt x="151" y="7"/>
                              </a:lnTo>
                              <a:lnTo>
                                <a:pt x="141" y="2"/>
                              </a:lnTo>
                              <a:lnTo>
                                <a:pt x="129" y="0"/>
                              </a:lnTo>
                              <a:close/>
                            </a:path>
                          </a:pathLst>
                        </a:custGeom>
                        <a:solidFill>
                          <a:srgbClr val="000000"/>
                        </a:solidFill>
                        <a:ln>
                          <a:noFill/>
                        </a:ln>
                      </wps:spPr>
                      <wps:bodyPr upright="1"/>
                    </wps:wsp>
                  </a:graphicData>
                </a:graphic>
              </wp:anchor>
            </w:drawing>
          </mc:Choice>
          <mc:Fallback>
            <w:pict>
              <v:shape id="任意多边形 466" o:spid="_x0000_s1026" o:spt="100" style="position:absolute;left:0pt;margin-left:463.5pt;margin-top:19.5pt;height:2.05pt;width:13.1pt;mso-position-horizontal-relative:page;z-index:-251194368;mso-width-relative:page;mso-height-relative:page;" fillcolor="#000000" filled="t" stroked="f" coordsize="262,41" o:gfxdata="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vg7EIdgAAAAJAQAADwAAAAAAAAABACAAAAAiAAAAZHJzL2Rvd25yZXYu&#10;eG1sUEsBAhQAFAAAAAgAh07iQNkG9GumAgAAxAgAAA4AAAAAAAAAAQAgAAAAJwEAAGRycy9lMm9E&#10;b2MueG1sUEsFBgAAAAAGAAYAWQEAAD8GAAAAAA==&#10;" path="m240,0l228,2,221,7,221,33,228,38,240,41,254,38,261,33,261,7,254,2,240,0xm19,0l7,2,0,7,0,33,7,38,19,41,33,38,41,33,41,7,33,2,19,0xm129,0l117,2,110,7,110,33,117,38,129,41,141,38,151,33,151,7,141,2,129,0xe">
                <v:fill on="t" focussize="0,0"/>
                <v:stroke on="f"/>
                <v:imagedata o:title=""/>
                <o:lock v:ext="edit" aspectratio="f"/>
              </v:shape>
            </w:pict>
          </mc:Fallback>
        </mc:AlternateContent>
      </w:r>
      <w:r>
        <w:rPr>
          <w:rFonts w:hint="eastAsia" w:ascii="方正黑体简体" w:eastAsia="方正黑体简体"/>
          <w:spacing w:val="7"/>
          <w:sz w:val="31"/>
        </w:rPr>
        <w:t>五</w:t>
      </w:r>
      <w:r>
        <w:rPr>
          <w:rFonts w:hint="eastAsia" w:ascii="方正黑体简体" w:eastAsia="方正黑体简体"/>
          <w:spacing w:val="-152"/>
          <w:sz w:val="31"/>
        </w:rPr>
        <w:t>、</w:t>
      </w:r>
      <w:r>
        <w:rPr>
          <w:rFonts w:hint="eastAsia" w:ascii="方正黑体简体" w:eastAsia="方正黑体简体"/>
          <w:spacing w:val="4"/>
          <w:sz w:val="31"/>
        </w:rPr>
        <w:t>一</w:t>
      </w:r>
      <w:r>
        <w:rPr>
          <w:rFonts w:hint="eastAsia" w:ascii="方正黑体简体" w:eastAsia="方正黑体简体"/>
          <w:spacing w:val="7"/>
          <w:sz w:val="31"/>
        </w:rPr>
        <w:t>次</w:t>
      </w:r>
      <w:r>
        <w:rPr>
          <w:rFonts w:hint="eastAsia" w:ascii="方正黑体简体" w:eastAsia="方正黑体简体"/>
          <w:spacing w:val="4"/>
          <w:sz w:val="31"/>
        </w:rPr>
        <w:t>性生</w:t>
      </w:r>
      <w:r>
        <w:rPr>
          <w:rFonts w:hint="eastAsia" w:ascii="方正黑体简体" w:eastAsia="方正黑体简体"/>
          <w:spacing w:val="7"/>
          <w:sz w:val="31"/>
        </w:rPr>
        <w:t>育</w:t>
      </w:r>
      <w:r>
        <w:rPr>
          <w:rFonts w:hint="eastAsia" w:ascii="方正黑体简体" w:eastAsia="方正黑体简体"/>
          <w:spacing w:val="4"/>
          <w:sz w:val="31"/>
        </w:rPr>
        <w:t>补</w:t>
      </w:r>
      <w:r>
        <w:rPr>
          <w:rFonts w:hint="eastAsia" w:ascii="方正黑体简体" w:eastAsia="方正黑体简体"/>
          <w:spacing w:val="7"/>
          <w:sz w:val="31"/>
        </w:rPr>
        <w:t>助</w:t>
      </w:r>
      <w:r>
        <w:rPr>
          <w:rFonts w:hint="eastAsia" w:ascii="方正黑体简体" w:eastAsia="方正黑体简体"/>
          <w:spacing w:val="4"/>
          <w:sz w:val="31"/>
        </w:rPr>
        <w:t>金</w:t>
      </w:r>
      <w:r>
        <w:rPr>
          <w:rFonts w:hint="eastAsia" w:ascii="方正黑体简体" w:eastAsia="方正黑体简体"/>
          <w:spacing w:val="7"/>
          <w:sz w:val="31"/>
        </w:rPr>
        <w:t>支</w:t>
      </w:r>
      <w:r>
        <w:rPr>
          <w:rFonts w:hint="eastAsia" w:ascii="方正黑体简体" w:eastAsia="方正黑体简体"/>
          <w:sz w:val="31"/>
        </w:rPr>
        <w:t>付</w:t>
      </w:r>
      <w:r>
        <w:rPr>
          <w:rFonts w:hint="eastAsia" w:ascii="方正黑体简体" w:eastAsia="方正黑体简体"/>
          <w:sz w:val="31"/>
        </w:rPr>
        <w:tab/>
      </w:r>
      <w:r>
        <w:rPr>
          <w:rFonts w:ascii="Times New Roman" w:eastAsia="Times New Roman"/>
          <w:sz w:val="31"/>
        </w:rPr>
        <w:t>112</w:t>
      </w:r>
    </w:p>
    <w:p>
      <w:pPr>
        <w:pStyle w:val="8"/>
        <w:numPr>
          <w:ilvl w:val="0"/>
          <w:numId w:val="14"/>
        </w:numPr>
        <w:tabs>
          <w:tab w:val="left" w:pos="1440"/>
          <w:tab w:val="right" w:pos="9070"/>
        </w:tabs>
        <w:spacing w:before="78"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2123136" behindDoc="1" locked="0" layoutInCell="1" allowOverlap="1">
                <wp:simplePos x="0" y="0"/>
                <wp:positionH relativeFrom="page">
                  <wp:posOffset>4803140</wp:posOffset>
                </wp:positionH>
                <wp:positionV relativeFrom="paragraph">
                  <wp:posOffset>201930</wp:posOffset>
                </wp:positionV>
                <wp:extent cx="166370" cy="26035"/>
                <wp:effectExtent l="0" t="0" r="5080" b="2540"/>
                <wp:wrapNone/>
                <wp:docPr id="466" name="任意多边形 467"/>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1" y="7"/>
                              </a:lnTo>
                              <a:lnTo>
                                <a:pt x="221" y="33"/>
                              </a:lnTo>
                              <a:lnTo>
                                <a:pt x="228" y="38"/>
                              </a:lnTo>
                              <a:lnTo>
                                <a:pt x="240" y="41"/>
                              </a:lnTo>
                              <a:lnTo>
                                <a:pt x="255" y="38"/>
                              </a:lnTo>
                              <a:lnTo>
                                <a:pt x="262" y="33"/>
                              </a:lnTo>
                              <a:lnTo>
                                <a:pt x="262" y="7"/>
                              </a:lnTo>
                              <a:lnTo>
                                <a:pt x="255" y="2"/>
                              </a:lnTo>
                              <a:lnTo>
                                <a:pt x="240" y="0"/>
                              </a:lnTo>
                              <a:close/>
                              <a:moveTo>
                                <a:pt x="22" y="0"/>
                              </a:moveTo>
                              <a:lnTo>
                                <a:pt x="8" y="2"/>
                              </a:lnTo>
                              <a:lnTo>
                                <a:pt x="3" y="7"/>
                              </a:lnTo>
                              <a:lnTo>
                                <a:pt x="0" y="19"/>
                              </a:lnTo>
                              <a:lnTo>
                                <a:pt x="3" y="33"/>
                              </a:lnTo>
                              <a:lnTo>
                                <a:pt x="8" y="38"/>
                              </a:lnTo>
                              <a:lnTo>
                                <a:pt x="22" y="41"/>
                              </a:lnTo>
                              <a:lnTo>
                                <a:pt x="34" y="38"/>
                              </a:lnTo>
                              <a:lnTo>
                                <a:pt x="41" y="33"/>
                              </a:lnTo>
                              <a:lnTo>
                                <a:pt x="44" y="19"/>
                              </a:lnTo>
                              <a:lnTo>
                                <a:pt x="41" y="7"/>
                              </a:lnTo>
                              <a:lnTo>
                                <a:pt x="34" y="2"/>
                              </a:lnTo>
                              <a:lnTo>
                                <a:pt x="22" y="0"/>
                              </a:lnTo>
                              <a:close/>
                              <a:moveTo>
                                <a:pt x="130" y="0"/>
                              </a:moveTo>
                              <a:lnTo>
                                <a:pt x="118" y="2"/>
                              </a:lnTo>
                              <a:lnTo>
                                <a:pt x="111" y="7"/>
                              </a:lnTo>
                              <a:lnTo>
                                <a:pt x="111" y="33"/>
                              </a:lnTo>
                              <a:lnTo>
                                <a:pt x="118" y="38"/>
                              </a:lnTo>
                              <a:lnTo>
                                <a:pt x="130" y="41"/>
                              </a:lnTo>
                              <a:lnTo>
                                <a:pt x="144" y="38"/>
                              </a:lnTo>
                              <a:lnTo>
                                <a:pt x="152" y="33"/>
                              </a:lnTo>
                              <a:lnTo>
                                <a:pt x="152" y="7"/>
                              </a:lnTo>
                              <a:lnTo>
                                <a:pt x="144" y="2"/>
                              </a:lnTo>
                              <a:lnTo>
                                <a:pt x="130" y="0"/>
                              </a:lnTo>
                              <a:close/>
                            </a:path>
                          </a:pathLst>
                        </a:custGeom>
                        <a:solidFill>
                          <a:srgbClr val="000000"/>
                        </a:solidFill>
                        <a:ln>
                          <a:noFill/>
                        </a:ln>
                      </wps:spPr>
                      <wps:bodyPr upright="1"/>
                    </wps:wsp>
                  </a:graphicData>
                </a:graphic>
              </wp:anchor>
            </w:drawing>
          </mc:Choice>
          <mc:Fallback>
            <w:pict>
              <v:shape id="任意多边形 467" o:spid="_x0000_s1026" o:spt="100" style="position:absolute;left:0pt;margin-left:378.2pt;margin-top:15.9pt;height:2.05pt;width:13.1pt;mso-position-horizontal-relative:page;z-index:-251193344;mso-width-relative:page;mso-height-relative:page;" fillcolor="#000000" filled="t" stroked="f" coordsize="262,41" o:gfxdata="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Rz6Tc1wAAAAkBAAAPAAAAAAAAAAEAIAAAACIA&#10;AABkcnMvZG93bnJldi54bWxQSwECFAAUAAAACACHTuJA3zUbnbUCAAAPCQAADgAAAAAAAAABACAA&#10;AAAmAQAAZHJzL2Uyb0RvYy54bWxQSwUGAAAAAAYABgBZAQAATQYAAAAA&#10;" path="m240,0l228,2,221,7,221,33,228,38,240,41,255,38,262,33,262,7,255,2,240,0xm22,0l8,2,3,7,0,19,3,33,8,38,22,41,34,38,41,33,44,19,41,7,34,2,22,0xm130,0l118,2,111,7,111,33,118,38,130,41,144,38,152,33,152,7,144,2,130,0xe">
                <v:fill on="t" focussize="0,0"/>
                <v:stroke on="f"/>
                <v:imagedata o:title=""/>
                <o:lock v:ext="edit" aspectratio="f"/>
              </v:shape>
            </w:pict>
          </mc:Fallback>
        </mc:AlternateContent>
      </w:r>
      <w:r>
        <mc:AlternateContent>
          <mc:Choice Requires="wps">
            <w:drawing>
              <wp:anchor distT="0" distB="0" distL="114300" distR="114300" simplePos="0" relativeHeight="252124160" behindDoc="1" locked="0" layoutInCell="1" allowOverlap="1">
                <wp:simplePos x="0" y="0"/>
                <wp:positionH relativeFrom="page">
                  <wp:posOffset>5019675</wp:posOffset>
                </wp:positionH>
                <wp:positionV relativeFrom="paragraph">
                  <wp:posOffset>201930</wp:posOffset>
                </wp:positionV>
                <wp:extent cx="166370" cy="26035"/>
                <wp:effectExtent l="0" t="0" r="5080" b="2540"/>
                <wp:wrapNone/>
                <wp:docPr id="467" name="任意多边形 468"/>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1" y="7"/>
                              </a:lnTo>
                              <a:lnTo>
                                <a:pt x="221" y="33"/>
                              </a:lnTo>
                              <a:lnTo>
                                <a:pt x="228" y="38"/>
                              </a:lnTo>
                              <a:lnTo>
                                <a:pt x="240" y="41"/>
                              </a:lnTo>
                              <a:lnTo>
                                <a:pt x="255" y="38"/>
                              </a:lnTo>
                              <a:lnTo>
                                <a:pt x="262" y="33"/>
                              </a:lnTo>
                              <a:lnTo>
                                <a:pt x="262" y="7"/>
                              </a:lnTo>
                              <a:lnTo>
                                <a:pt x="255" y="2"/>
                              </a:lnTo>
                              <a:lnTo>
                                <a:pt x="240" y="0"/>
                              </a:lnTo>
                              <a:close/>
                              <a:moveTo>
                                <a:pt x="22" y="0"/>
                              </a:moveTo>
                              <a:lnTo>
                                <a:pt x="7" y="2"/>
                              </a:lnTo>
                              <a:lnTo>
                                <a:pt x="3" y="7"/>
                              </a:lnTo>
                              <a:lnTo>
                                <a:pt x="0" y="19"/>
                              </a:lnTo>
                              <a:lnTo>
                                <a:pt x="3" y="33"/>
                              </a:lnTo>
                              <a:lnTo>
                                <a:pt x="7" y="38"/>
                              </a:lnTo>
                              <a:lnTo>
                                <a:pt x="22" y="41"/>
                              </a:lnTo>
                              <a:lnTo>
                                <a:pt x="36" y="38"/>
                              </a:lnTo>
                              <a:lnTo>
                                <a:pt x="41" y="33"/>
                              </a:lnTo>
                              <a:lnTo>
                                <a:pt x="43" y="19"/>
                              </a:lnTo>
                              <a:lnTo>
                                <a:pt x="41" y="7"/>
                              </a:lnTo>
                              <a:lnTo>
                                <a:pt x="36" y="2"/>
                              </a:lnTo>
                              <a:lnTo>
                                <a:pt x="22" y="0"/>
                              </a:lnTo>
                              <a:close/>
                              <a:moveTo>
                                <a:pt x="130" y="0"/>
                              </a:moveTo>
                              <a:lnTo>
                                <a:pt x="118" y="2"/>
                              </a:lnTo>
                              <a:lnTo>
                                <a:pt x="111" y="7"/>
                              </a:lnTo>
                              <a:lnTo>
                                <a:pt x="111" y="33"/>
                              </a:lnTo>
                              <a:lnTo>
                                <a:pt x="118" y="38"/>
                              </a:lnTo>
                              <a:lnTo>
                                <a:pt x="130" y="41"/>
                              </a:lnTo>
                              <a:lnTo>
                                <a:pt x="144" y="38"/>
                              </a:lnTo>
                              <a:lnTo>
                                <a:pt x="151" y="33"/>
                              </a:lnTo>
                              <a:lnTo>
                                <a:pt x="151" y="7"/>
                              </a:lnTo>
                              <a:lnTo>
                                <a:pt x="144" y="2"/>
                              </a:lnTo>
                              <a:lnTo>
                                <a:pt x="130" y="0"/>
                              </a:lnTo>
                              <a:close/>
                            </a:path>
                          </a:pathLst>
                        </a:custGeom>
                        <a:solidFill>
                          <a:srgbClr val="000000"/>
                        </a:solidFill>
                        <a:ln>
                          <a:noFill/>
                        </a:ln>
                      </wps:spPr>
                      <wps:bodyPr upright="1"/>
                    </wps:wsp>
                  </a:graphicData>
                </a:graphic>
              </wp:anchor>
            </w:drawing>
          </mc:Choice>
          <mc:Fallback>
            <w:pict>
              <v:shape id="任意多边形 468" o:spid="_x0000_s1026" o:spt="100" style="position:absolute;left:0pt;margin-left:395.25pt;margin-top:15.9pt;height:2.05pt;width:13.1pt;mso-position-horizontal-relative:page;z-index:-251192320;mso-width-relative:page;mso-height-relative:page;" fillcolor="#000000" filled="t" stroked="f" coordsize="262,41" o:gfxdata="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MT2N83XAAAACQEAAA8AAAAAAAAA&#10;AQAgAAAAIgAAAGRycy9kb3ducmV2LnhtbFBLAQIUABQAAAAIAIdO4kBABhX0vQIAAA8JAAAOAAAA&#10;AAAAAAEAIAAAACYBAABkcnMvZTJvRG9jLnhtbFBLBQYAAAAABgAGAFkBAABVBgAAAAA=&#10;" path="m240,0l228,2,221,7,221,33,228,38,240,41,255,38,262,33,262,7,255,2,240,0xm22,0l7,2,3,7,0,19,3,33,7,38,22,41,36,38,41,33,43,19,41,7,36,2,22,0xm130,0l118,2,111,7,111,33,118,38,130,41,144,38,151,33,151,7,144,2,130,0xe">
                <v:fill on="t" focussize="0,0"/>
                <v:stroke on="f"/>
                <v:imagedata o:title=""/>
                <o:lock v:ext="edit" aspectratio="f"/>
              </v:shape>
            </w:pict>
          </mc:Fallback>
        </mc:AlternateContent>
      </w:r>
      <w:r>
        <mc:AlternateContent>
          <mc:Choice Requires="wps">
            <w:drawing>
              <wp:anchor distT="0" distB="0" distL="114300" distR="114300" simplePos="0" relativeHeight="252125184" behindDoc="1" locked="0" layoutInCell="1" allowOverlap="1">
                <wp:simplePos x="0" y="0"/>
                <wp:positionH relativeFrom="page">
                  <wp:posOffset>5235575</wp:posOffset>
                </wp:positionH>
                <wp:positionV relativeFrom="paragraph">
                  <wp:posOffset>201930</wp:posOffset>
                </wp:positionV>
                <wp:extent cx="167640" cy="26035"/>
                <wp:effectExtent l="0" t="0" r="3810" b="2540"/>
                <wp:wrapNone/>
                <wp:docPr id="468" name="任意多边形 469"/>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42" y="0"/>
                              </a:moveTo>
                              <a:lnTo>
                                <a:pt x="230" y="2"/>
                              </a:lnTo>
                              <a:lnTo>
                                <a:pt x="223" y="7"/>
                              </a:lnTo>
                              <a:lnTo>
                                <a:pt x="223" y="33"/>
                              </a:lnTo>
                              <a:lnTo>
                                <a:pt x="230" y="38"/>
                              </a:lnTo>
                              <a:lnTo>
                                <a:pt x="242" y="41"/>
                              </a:lnTo>
                              <a:lnTo>
                                <a:pt x="254" y="38"/>
                              </a:lnTo>
                              <a:lnTo>
                                <a:pt x="264" y="33"/>
                              </a:lnTo>
                              <a:lnTo>
                                <a:pt x="264" y="7"/>
                              </a:lnTo>
                              <a:lnTo>
                                <a:pt x="254" y="2"/>
                              </a:lnTo>
                              <a:lnTo>
                                <a:pt x="242" y="0"/>
                              </a:lnTo>
                              <a:close/>
                              <a:moveTo>
                                <a:pt x="22" y="0"/>
                              </a:moveTo>
                              <a:lnTo>
                                <a:pt x="10" y="2"/>
                              </a:lnTo>
                              <a:lnTo>
                                <a:pt x="2" y="7"/>
                              </a:lnTo>
                              <a:lnTo>
                                <a:pt x="0" y="19"/>
                              </a:lnTo>
                              <a:lnTo>
                                <a:pt x="2" y="33"/>
                              </a:lnTo>
                              <a:lnTo>
                                <a:pt x="10" y="38"/>
                              </a:lnTo>
                              <a:lnTo>
                                <a:pt x="22" y="41"/>
                              </a:lnTo>
                              <a:lnTo>
                                <a:pt x="36" y="38"/>
                              </a:lnTo>
                              <a:lnTo>
                                <a:pt x="41" y="33"/>
                              </a:lnTo>
                              <a:lnTo>
                                <a:pt x="43" y="19"/>
                              </a:lnTo>
                              <a:lnTo>
                                <a:pt x="41" y="7"/>
                              </a:lnTo>
                              <a:lnTo>
                                <a:pt x="36" y="2"/>
                              </a:lnTo>
                              <a:lnTo>
                                <a:pt x="22" y="0"/>
                              </a:lnTo>
                              <a:close/>
                              <a:moveTo>
                                <a:pt x="132" y="0"/>
                              </a:moveTo>
                              <a:lnTo>
                                <a:pt x="120" y="2"/>
                              </a:lnTo>
                              <a:lnTo>
                                <a:pt x="110" y="7"/>
                              </a:lnTo>
                              <a:lnTo>
                                <a:pt x="110" y="33"/>
                              </a:lnTo>
                              <a:lnTo>
                                <a:pt x="120" y="38"/>
                              </a:lnTo>
                              <a:lnTo>
                                <a:pt x="132" y="41"/>
                              </a:lnTo>
                              <a:lnTo>
                                <a:pt x="144" y="38"/>
                              </a:lnTo>
                              <a:lnTo>
                                <a:pt x="151" y="33"/>
                              </a:lnTo>
                              <a:lnTo>
                                <a:pt x="151" y="7"/>
                              </a:lnTo>
                              <a:lnTo>
                                <a:pt x="144" y="2"/>
                              </a:lnTo>
                              <a:lnTo>
                                <a:pt x="132" y="0"/>
                              </a:lnTo>
                              <a:close/>
                            </a:path>
                          </a:pathLst>
                        </a:custGeom>
                        <a:solidFill>
                          <a:srgbClr val="000000"/>
                        </a:solidFill>
                        <a:ln>
                          <a:noFill/>
                        </a:ln>
                      </wps:spPr>
                      <wps:bodyPr upright="1"/>
                    </wps:wsp>
                  </a:graphicData>
                </a:graphic>
              </wp:anchor>
            </w:drawing>
          </mc:Choice>
          <mc:Fallback>
            <w:pict>
              <v:shape id="任意多边形 469" o:spid="_x0000_s1026" o:spt="100" style="position:absolute;left:0pt;margin-left:412.25pt;margin-top:15.9pt;height:2.05pt;width:13.2pt;mso-position-horizontal-relative:page;z-index:-251191296;mso-width-relative:page;mso-height-relative:page;" fillcolor="#000000" filled="t" stroked="f" coordsize="264,41" o:gfxdata="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tqlNYAAAAJAQAADwAA&#10;AAAAAAABACAAAAAiAAAAZHJzL2Rvd25yZXYueG1sUEsBAhQAFAAAAAgAh07iQD+ZwS3DAgAAEQkA&#10;AA4AAAAAAAAAAQAgAAAAJQEAAGRycy9lMm9Eb2MueG1sUEsFBgAAAAAGAAYAWQEAAFoGAAAAAA==&#10;" path="m242,0l230,2,223,7,223,33,230,38,242,41,254,38,264,33,264,7,254,2,242,0xm22,0l10,2,2,7,0,19,2,33,10,38,22,41,36,38,41,33,43,19,41,7,36,2,22,0xm132,0l120,2,110,7,110,33,120,38,132,41,144,38,151,33,151,7,144,2,132,0xe">
                <v:fill on="t" focussize="0,0"/>
                <v:stroke on="f"/>
                <v:imagedata o:title=""/>
                <o:lock v:ext="edit" aspectratio="f"/>
              </v:shape>
            </w:pict>
          </mc:Fallback>
        </mc:AlternateContent>
      </w:r>
      <w:r>
        <mc:AlternateContent>
          <mc:Choice Requires="wps">
            <w:drawing>
              <wp:anchor distT="0" distB="0" distL="114300" distR="114300" simplePos="0" relativeHeight="252126208" behindDoc="1" locked="0" layoutInCell="1" allowOverlap="1">
                <wp:simplePos x="0" y="0"/>
                <wp:positionH relativeFrom="page">
                  <wp:posOffset>5454015</wp:posOffset>
                </wp:positionH>
                <wp:positionV relativeFrom="paragraph">
                  <wp:posOffset>201930</wp:posOffset>
                </wp:positionV>
                <wp:extent cx="166370" cy="26035"/>
                <wp:effectExtent l="0" t="0" r="5080" b="2540"/>
                <wp:wrapNone/>
                <wp:docPr id="469" name="任意多边形 470"/>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1" y="7"/>
                              </a:lnTo>
                              <a:lnTo>
                                <a:pt x="221" y="33"/>
                              </a:lnTo>
                              <a:lnTo>
                                <a:pt x="228" y="38"/>
                              </a:lnTo>
                              <a:lnTo>
                                <a:pt x="240" y="41"/>
                              </a:lnTo>
                              <a:lnTo>
                                <a:pt x="255" y="38"/>
                              </a:lnTo>
                              <a:lnTo>
                                <a:pt x="262" y="33"/>
                              </a:lnTo>
                              <a:lnTo>
                                <a:pt x="262" y="7"/>
                              </a:lnTo>
                              <a:lnTo>
                                <a:pt x="255" y="2"/>
                              </a:lnTo>
                              <a:lnTo>
                                <a:pt x="240" y="0"/>
                              </a:lnTo>
                              <a:close/>
                              <a:moveTo>
                                <a:pt x="22" y="0"/>
                              </a:moveTo>
                              <a:lnTo>
                                <a:pt x="7" y="2"/>
                              </a:lnTo>
                              <a:lnTo>
                                <a:pt x="3" y="7"/>
                              </a:lnTo>
                              <a:lnTo>
                                <a:pt x="0" y="19"/>
                              </a:lnTo>
                              <a:lnTo>
                                <a:pt x="3" y="33"/>
                              </a:lnTo>
                              <a:lnTo>
                                <a:pt x="7" y="38"/>
                              </a:lnTo>
                              <a:lnTo>
                                <a:pt x="22" y="41"/>
                              </a:lnTo>
                              <a:lnTo>
                                <a:pt x="34" y="38"/>
                              </a:lnTo>
                              <a:lnTo>
                                <a:pt x="41" y="33"/>
                              </a:lnTo>
                              <a:lnTo>
                                <a:pt x="43" y="19"/>
                              </a:lnTo>
                              <a:lnTo>
                                <a:pt x="41" y="7"/>
                              </a:lnTo>
                              <a:lnTo>
                                <a:pt x="34" y="2"/>
                              </a:lnTo>
                              <a:lnTo>
                                <a:pt x="22" y="0"/>
                              </a:lnTo>
                              <a:close/>
                              <a:moveTo>
                                <a:pt x="130" y="0"/>
                              </a:moveTo>
                              <a:lnTo>
                                <a:pt x="118" y="2"/>
                              </a:lnTo>
                              <a:lnTo>
                                <a:pt x="111" y="7"/>
                              </a:lnTo>
                              <a:lnTo>
                                <a:pt x="111" y="33"/>
                              </a:lnTo>
                              <a:lnTo>
                                <a:pt x="118" y="38"/>
                              </a:lnTo>
                              <a:lnTo>
                                <a:pt x="130" y="41"/>
                              </a:lnTo>
                              <a:lnTo>
                                <a:pt x="144" y="38"/>
                              </a:lnTo>
                              <a:lnTo>
                                <a:pt x="151" y="33"/>
                              </a:lnTo>
                              <a:lnTo>
                                <a:pt x="151" y="7"/>
                              </a:lnTo>
                              <a:lnTo>
                                <a:pt x="144" y="2"/>
                              </a:lnTo>
                              <a:lnTo>
                                <a:pt x="130" y="0"/>
                              </a:lnTo>
                              <a:close/>
                            </a:path>
                          </a:pathLst>
                        </a:custGeom>
                        <a:solidFill>
                          <a:srgbClr val="000000"/>
                        </a:solidFill>
                        <a:ln>
                          <a:noFill/>
                        </a:ln>
                      </wps:spPr>
                      <wps:bodyPr upright="1"/>
                    </wps:wsp>
                  </a:graphicData>
                </a:graphic>
              </wp:anchor>
            </w:drawing>
          </mc:Choice>
          <mc:Fallback>
            <w:pict>
              <v:shape id="任意多边形 470" o:spid="_x0000_s1026" o:spt="100" style="position:absolute;left:0pt;margin-left:429.45pt;margin-top:15.9pt;height:2.05pt;width:13.1pt;mso-position-horizontal-relative:page;z-index:-251190272;mso-width-relative:page;mso-height-relative:page;" fillcolor="#000000" filled="t" stroked="f" coordsize="262,41" o:gfxdata="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Bsc0NTWAAAACQEAAA8AAAAAAAAAAQAgAAAAIgAA&#10;AGRycy9kb3ducmV2LnhtbFBLAQIUABQAAAAIAIdO4kBOeMDatQIAAA8JAAAOAAAAAAAAAAEAIAAA&#10;ACUBAABkcnMvZTJvRG9jLnhtbFBLBQYAAAAABgAGAFkBAABMBgAAAAA=&#10;" path="m240,0l228,2,221,7,221,33,228,38,240,41,255,38,262,33,262,7,255,2,240,0xm22,0l7,2,3,7,0,19,3,33,7,38,22,41,34,38,41,33,43,19,41,7,34,2,22,0xm130,0l118,2,111,7,111,33,118,38,130,41,144,38,151,33,151,7,144,2,130,0xe">
                <v:fill on="t" focussize="0,0"/>
                <v:stroke on="f"/>
                <v:imagedata o:title=""/>
                <o:lock v:ext="edit" aspectratio="f"/>
              </v:shape>
            </w:pict>
          </mc:Fallback>
        </mc:AlternateContent>
      </w:r>
      <w:r>
        <mc:AlternateContent>
          <mc:Choice Requires="wps">
            <w:drawing>
              <wp:anchor distT="0" distB="0" distL="114300" distR="114300" simplePos="0" relativeHeight="252127232" behindDoc="1" locked="0" layoutInCell="1" allowOverlap="1">
                <wp:simplePos x="0" y="0"/>
                <wp:positionH relativeFrom="page">
                  <wp:posOffset>5669915</wp:posOffset>
                </wp:positionH>
                <wp:positionV relativeFrom="paragraph">
                  <wp:posOffset>201930</wp:posOffset>
                </wp:positionV>
                <wp:extent cx="166370" cy="26035"/>
                <wp:effectExtent l="0" t="0" r="5080" b="2540"/>
                <wp:wrapNone/>
                <wp:docPr id="470" name="任意多边形 471"/>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1" y="7"/>
                              </a:lnTo>
                              <a:lnTo>
                                <a:pt x="221" y="33"/>
                              </a:lnTo>
                              <a:lnTo>
                                <a:pt x="228" y="38"/>
                              </a:lnTo>
                              <a:lnTo>
                                <a:pt x="240" y="41"/>
                              </a:lnTo>
                              <a:lnTo>
                                <a:pt x="254" y="38"/>
                              </a:lnTo>
                              <a:lnTo>
                                <a:pt x="262" y="33"/>
                              </a:lnTo>
                              <a:lnTo>
                                <a:pt x="262" y="7"/>
                              </a:lnTo>
                              <a:lnTo>
                                <a:pt x="254" y="2"/>
                              </a:lnTo>
                              <a:lnTo>
                                <a:pt x="240" y="0"/>
                              </a:lnTo>
                              <a:close/>
                              <a:moveTo>
                                <a:pt x="22" y="0"/>
                              </a:moveTo>
                              <a:lnTo>
                                <a:pt x="7" y="2"/>
                              </a:lnTo>
                              <a:lnTo>
                                <a:pt x="2" y="7"/>
                              </a:lnTo>
                              <a:lnTo>
                                <a:pt x="0" y="19"/>
                              </a:lnTo>
                              <a:lnTo>
                                <a:pt x="2" y="33"/>
                              </a:lnTo>
                              <a:lnTo>
                                <a:pt x="7" y="38"/>
                              </a:lnTo>
                              <a:lnTo>
                                <a:pt x="22" y="41"/>
                              </a:lnTo>
                              <a:lnTo>
                                <a:pt x="36" y="38"/>
                              </a:lnTo>
                              <a:lnTo>
                                <a:pt x="41" y="33"/>
                              </a:lnTo>
                              <a:lnTo>
                                <a:pt x="43" y="19"/>
                              </a:lnTo>
                              <a:lnTo>
                                <a:pt x="41" y="7"/>
                              </a:lnTo>
                              <a:lnTo>
                                <a:pt x="36" y="2"/>
                              </a:lnTo>
                              <a:lnTo>
                                <a:pt x="22" y="0"/>
                              </a:lnTo>
                              <a:close/>
                              <a:moveTo>
                                <a:pt x="130" y="0"/>
                              </a:moveTo>
                              <a:lnTo>
                                <a:pt x="118" y="2"/>
                              </a:lnTo>
                              <a:lnTo>
                                <a:pt x="110" y="7"/>
                              </a:lnTo>
                              <a:lnTo>
                                <a:pt x="110" y="33"/>
                              </a:lnTo>
                              <a:lnTo>
                                <a:pt x="118" y="38"/>
                              </a:lnTo>
                              <a:lnTo>
                                <a:pt x="130" y="41"/>
                              </a:lnTo>
                              <a:lnTo>
                                <a:pt x="144" y="38"/>
                              </a:lnTo>
                              <a:lnTo>
                                <a:pt x="151" y="33"/>
                              </a:lnTo>
                              <a:lnTo>
                                <a:pt x="151" y="7"/>
                              </a:lnTo>
                              <a:lnTo>
                                <a:pt x="144" y="2"/>
                              </a:lnTo>
                              <a:lnTo>
                                <a:pt x="130" y="0"/>
                              </a:lnTo>
                              <a:close/>
                            </a:path>
                          </a:pathLst>
                        </a:custGeom>
                        <a:solidFill>
                          <a:srgbClr val="000000"/>
                        </a:solidFill>
                        <a:ln>
                          <a:noFill/>
                        </a:ln>
                      </wps:spPr>
                      <wps:bodyPr upright="1"/>
                    </wps:wsp>
                  </a:graphicData>
                </a:graphic>
              </wp:anchor>
            </w:drawing>
          </mc:Choice>
          <mc:Fallback>
            <w:pict>
              <v:shape id="任意多边形 471" o:spid="_x0000_s1026" o:spt="100" style="position:absolute;left:0pt;margin-left:446.45pt;margin-top:15.9pt;height:2.05pt;width:13.1pt;mso-position-horizontal-relative:page;z-index:-251189248;mso-width-relative:page;mso-height-relative:page;" fillcolor="#000000" filled="t" stroked="f" coordsize="262,41" o:gfxdata="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gQFHC1gAAAAkBAAAPAAAAAAAAAAEAIAAAACIA&#10;AABkcnMvZG93bnJldi54bWxQSwECFAAUAAAACACHTuJAOVOvLLYCAAAPCQAADgAAAAAAAAABACAA&#10;AAAlAQAAZHJzL2Uyb0RvYy54bWxQSwUGAAAAAAYABgBZAQAATQYAAAAA&#10;" path="m240,0l228,2,221,7,221,33,228,38,240,41,254,38,262,33,262,7,254,2,240,0xm22,0l7,2,2,7,0,19,2,33,7,38,22,41,36,38,41,33,43,19,41,7,36,2,22,0xm130,0l118,2,110,7,110,33,118,38,130,41,144,38,151,33,151,7,144,2,130,0xe">
                <v:fill on="t" focussize="0,0"/>
                <v:stroke on="f"/>
                <v:imagedata o:title=""/>
                <o:lock v:ext="edit" aspectratio="f"/>
              </v:shape>
            </w:pict>
          </mc:Fallback>
        </mc:AlternateContent>
      </w:r>
      <w:r>
        <mc:AlternateContent>
          <mc:Choice Requires="wps">
            <w:drawing>
              <wp:anchor distT="0" distB="0" distL="114300" distR="114300" simplePos="0" relativeHeight="252128256" behindDoc="1" locked="0" layoutInCell="1" allowOverlap="1">
                <wp:simplePos x="0" y="0"/>
                <wp:positionH relativeFrom="page">
                  <wp:posOffset>5886450</wp:posOffset>
                </wp:positionH>
                <wp:positionV relativeFrom="paragraph">
                  <wp:posOffset>201930</wp:posOffset>
                </wp:positionV>
                <wp:extent cx="166370" cy="26035"/>
                <wp:effectExtent l="0" t="0" r="5080" b="2540"/>
                <wp:wrapNone/>
                <wp:docPr id="471" name="任意多边形 472"/>
                <wp:cNvGraphicFramePr/>
                <a:graphic xmlns:a="http://schemas.openxmlformats.org/drawingml/2006/main">
                  <a:graphicData uri="http://schemas.microsoft.com/office/word/2010/wordprocessingShape">
                    <wps:wsp>
                      <wps:cNvSpPr/>
                      <wps:spPr>
                        <a:xfrm>
                          <a:off x="0" y="0"/>
                          <a:ext cx="166370" cy="26035"/>
                        </a:xfrm>
                        <a:custGeom>
                          <a:avLst/>
                          <a:gdLst/>
                          <a:ahLst/>
                          <a:cxnLst/>
                          <a:pathLst>
                            <a:path w="262" h="41">
                              <a:moveTo>
                                <a:pt x="240" y="0"/>
                              </a:moveTo>
                              <a:lnTo>
                                <a:pt x="228" y="2"/>
                              </a:lnTo>
                              <a:lnTo>
                                <a:pt x="221" y="7"/>
                              </a:lnTo>
                              <a:lnTo>
                                <a:pt x="221" y="33"/>
                              </a:lnTo>
                              <a:lnTo>
                                <a:pt x="228" y="38"/>
                              </a:lnTo>
                              <a:lnTo>
                                <a:pt x="240" y="41"/>
                              </a:lnTo>
                              <a:lnTo>
                                <a:pt x="254" y="38"/>
                              </a:lnTo>
                              <a:lnTo>
                                <a:pt x="261" y="33"/>
                              </a:lnTo>
                              <a:lnTo>
                                <a:pt x="261" y="7"/>
                              </a:lnTo>
                              <a:lnTo>
                                <a:pt x="254" y="2"/>
                              </a:lnTo>
                              <a:lnTo>
                                <a:pt x="240" y="0"/>
                              </a:lnTo>
                              <a:close/>
                              <a:moveTo>
                                <a:pt x="19" y="0"/>
                              </a:moveTo>
                              <a:lnTo>
                                <a:pt x="7" y="2"/>
                              </a:lnTo>
                              <a:lnTo>
                                <a:pt x="0" y="7"/>
                              </a:lnTo>
                              <a:lnTo>
                                <a:pt x="0" y="33"/>
                              </a:lnTo>
                              <a:lnTo>
                                <a:pt x="7" y="38"/>
                              </a:lnTo>
                              <a:lnTo>
                                <a:pt x="19" y="41"/>
                              </a:lnTo>
                              <a:lnTo>
                                <a:pt x="33" y="38"/>
                              </a:lnTo>
                              <a:lnTo>
                                <a:pt x="41" y="33"/>
                              </a:lnTo>
                              <a:lnTo>
                                <a:pt x="41" y="7"/>
                              </a:lnTo>
                              <a:lnTo>
                                <a:pt x="33" y="2"/>
                              </a:lnTo>
                              <a:lnTo>
                                <a:pt x="19" y="0"/>
                              </a:lnTo>
                              <a:close/>
                              <a:moveTo>
                                <a:pt x="129" y="0"/>
                              </a:moveTo>
                              <a:lnTo>
                                <a:pt x="117" y="2"/>
                              </a:lnTo>
                              <a:lnTo>
                                <a:pt x="110" y="7"/>
                              </a:lnTo>
                              <a:lnTo>
                                <a:pt x="110" y="33"/>
                              </a:lnTo>
                              <a:lnTo>
                                <a:pt x="117" y="38"/>
                              </a:lnTo>
                              <a:lnTo>
                                <a:pt x="129" y="41"/>
                              </a:lnTo>
                              <a:lnTo>
                                <a:pt x="141" y="38"/>
                              </a:lnTo>
                              <a:lnTo>
                                <a:pt x="151" y="33"/>
                              </a:lnTo>
                              <a:lnTo>
                                <a:pt x="151" y="7"/>
                              </a:lnTo>
                              <a:lnTo>
                                <a:pt x="141" y="2"/>
                              </a:lnTo>
                              <a:lnTo>
                                <a:pt x="129" y="0"/>
                              </a:lnTo>
                              <a:close/>
                            </a:path>
                          </a:pathLst>
                        </a:custGeom>
                        <a:solidFill>
                          <a:srgbClr val="000000"/>
                        </a:solidFill>
                        <a:ln>
                          <a:noFill/>
                        </a:ln>
                      </wps:spPr>
                      <wps:bodyPr upright="1"/>
                    </wps:wsp>
                  </a:graphicData>
                </a:graphic>
              </wp:anchor>
            </w:drawing>
          </mc:Choice>
          <mc:Fallback>
            <w:pict>
              <v:shape id="任意多边形 472" o:spid="_x0000_s1026" o:spt="100" style="position:absolute;left:0pt;margin-left:463.5pt;margin-top:15.9pt;height:2.05pt;width:13.1pt;mso-position-horizontal-relative:page;z-index:-251188224;mso-width-relative:page;mso-height-relative:page;" fillcolor="#000000" filled="t" stroked="f" coordsize="262,41" o:gfxdata="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mFKdp1gAAAAkBAAAPAAAAAAAAAAEAIAAAACIAAABkcnMvZG93bnJldi54&#10;bWxQSwECFAAUAAAACACHTuJAFEcKu6cCAADECAAADgAAAAAAAAABACAAAAAlAQAAZHJzL2Uyb0Rv&#10;Yy54bWxQSwUGAAAAAAYABgBZAQAAPgYAAAAA&#10;" path="m240,0l228,2,221,7,221,33,228,38,240,41,254,38,261,33,261,7,254,2,240,0xm19,0l7,2,0,7,0,33,7,38,19,41,33,38,41,33,41,7,33,2,19,0xm129,0l117,2,110,7,110,33,117,38,129,41,141,38,151,33,151,7,141,2,129,0xe">
                <v:fill on="t" focussize="0,0"/>
                <v:stroke on="f"/>
                <v:imagedata o:title=""/>
                <o:lock v:ext="edit" aspectratio="f"/>
              </v:shape>
            </w:pict>
          </mc:Fallback>
        </mc:AlternateContent>
      </w:r>
      <w:r>
        <w:rPr>
          <w:rFonts w:hint="eastAsia" w:ascii="方正仿宋简体" w:eastAsia="方正仿宋简体"/>
          <w:spacing w:val="4"/>
          <w:sz w:val="31"/>
        </w:rPr>
        <w:t>一</w:t>
      </w:r>
      <w:r>
        <w:rPr>
          <w:rFonts w:hint="eastAsia" w:ascii="方正仿宋简体" w:eastAsia="方正仿宋简体"/>
          <w:spacing w:val="7"/>
          <w:sz w:val="31"/>
        </w:rPr>
        <w:t>次</w:t>
      </w:r>
      <w:r>
        <w:rPr>
          <w:rFonts w:hint="eastAsia" w:ascii="方正仿宋简体" w:eastAsia="方正仿宋简体"/>
          <w:spacing w:val="4"/>
          <w:sz w:val="31"/>
        </w:rPr>
        <w:t>性</w:t>
      </w:r>
      <w:r>
        <w:rPr>
          <w:rFonts w:hint="eastAsia" w:ascii="方正仿宋简体" w:eastAsia="方正仿宋简体"/>
          <w:spacing w:val="7"/>
          <w:sz w:val="31"/>
        </w:rPr>
        <w:t>生</w:t>
      </w:r>
      <w:r>
        <w:rPr>
          <w:rFonts w:hint="eastAsia" w:ascii="方正仿宋简体" w:eastAsia="方正仿宋简体"/>
          <w:spacing w:val="4"/>
          <w:sz w:val="31"/>
        </w:rPr>
        <w:t>育</w:t>
      </w:r>
      <w:r>
        <w:rPr>
          <w:rFonts w:hint="eastAsia" w:ascii="方正仿宋简体" w:eastAsia="方正仿宋简体"/>
          <w:spacing w:val="7"/>
          <w:sz w:val="31"/>
        </w:rPr>
        <w:t>补</w:t>
      </w:r>
      <w:r>
        <w:rPr>
          <w:rFonts w:hint="eastAsia" w:ascii="方正仿宋简体" w:eastAsia="方正仿宋简体"/>
          <w:spacing w:val="4"/>
          <w:sz w:val="31"/>
        </w:rPr>
        <w:t>助金</w:t>
      </w:r>
      <w:r>
        <w:rPr>
          <w:rFonts w:hint="eastAsia" w:ascii="方正仿宋简体" w:eastAsia="方正仿宋简体"/>
          <w:spacing w:val="7"/>
          <w:sz w:val="31"/>
        </w:rPr>
        <w:t>支</w:t>
      </w:r>
      <w:r>
        <w:rPr>
          <w:rFonts w:hint="eastAsia" w:ascii="方正仿宋简体" w:eastAsia="方正仿宋简体"/>
          <w:spacing w:val="4"/>
          <w:sz w:val="31"/>
        </w:rPr>
        <w:t>付</w:t>
      </w:r>
      <w:r>
        <w:rPr>
          <w:rFonts w:hint="eastAsia" w:ascii="方正仿宋简体" w:eastAsia="方正仿宋简体"/>
          <w:spacing w:val="7"/>
          <w:sz w:val="31"/>
        </w:rPr>
        <w:t>办</w:t>
      </w:r>
      <w:r>
        <w:rPr>
          <w:rFonts w:hint="eastAsia" w:ascii="方正仿宋简体" w:eastAsia="方正仿宋简体"/>
          <w:spacing w:val="4"/>
          <w:sz w:val="31"/>
        </w:rPr>
        <w:t>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114</w:t>
      </w:r>
    </w:p>
    <w:p>
      <w:pPr>
        <w:pStyle w:val="8"/>
        <w:numPr>
          <w:ilvl w:val="0"/>
          <w:numId w:val="14"/>
        </w:numPr>
        <w:tabs>
          <w:tab w:val="left" w:pos="1440"/>
        </w:tabs>
        <w:spacing w:before="67" w:after="0" w:line="240" w:lineRule="auto"/>
        <w:ind w:left="1439" w:right="0" w:hanging="248"/>
        <w:jc w:val="left"/>
        <w:rPr>
          <w:rFonts w:hint="eastAsia" w:ascii="方正仿宋简体" w:eastAsia="方正仿宋简体"/>
          <w:sz w:val="31"/>
        </w:rPr>
      </w:pPr>
      <w:r>
        <w:rPr>
          <w:rFonts w:hint="eastAsia" w:ascii="方正仿宋简体" w:eastAsia="方正仿宋简体"/>
          <w:spacing w:val="-13"/>
          <w:sz w:val="31"/>
        </w:rPr>
        <w:t>湖南省生育津贴</w:t>
      </w:r>
      <w:r>
        <w:rPr>
          <w:rFonts w:hint="eastAsia" w:ascii="方正仿宋简体" w:eastAsia="方正仿宋简体"/>
          <w:spacing w:val="-37"/>
          <w:sz w:val="31"/>
        </w:rPr>
        <w:t>（</w:t>
      </w:r>
      <w:r>
        <w:rPr>
          <w:rFonts w:hint="eastAsia" w:ascii="方正仿宋简体" w:eastAsia="方正仿宋简体"/>
          <w:spacing w:val="-1"/>
          <w:sz w:val="31"/>
        </w:rPr>
        <w:t>一次性生育补助金</w:t>
      </w:r>
      <w:r>
        <w:rPr>
          <w:rFonts w:hint="eastAsia" w:ascii="方正仿宋简体" w:eastAsia="方正仿宋简体"/>
          <w:spacing w:val="-113"/>
          <w:sz w:val="31"/>
        </w:rPr>
        <w:t>）</w:t>
      </w:r>
      <w:r>
        <w:rPr>
          <w:rFonts w:hint="eastAsia" w:ascii="方正仿宋简体" w:eastAsia="方正仿宋简体"/>
          <w:spacing w:val="-34"/>
          <w:sz w:val="31"/>
        </w:rPr>
        <w:t>申领表（</w:t>
      </w:r>
      <w:r>
        <w:rPr>
          <w:rFonts w:hint="eastAsia" w:ascii="方正仿宋简体" w:eastAsia="方正仿宋简体"/>
          <w:spacing w:val="-25"/>
          <w:sz w:val="31"/>
        </w:rPr>
        <w:t xml:space="preserve">表 </w:t>
      </w:r>
      <w:r>
        <w:rPr>
          <w:rFonts w:ascii="Times New Roman" w:eastAsia="Times New Roman"/>
          <w:spacing w:val="-11"/>
          <w:sz w:val="31"/>
        </w:rPr>
        <w:t>18</w:t>
      </w:r>
      <w:r>
        <w:rPr>
          <w:rFonts w:hint="eastAsia" w:ascii="方正仿宋简体" w:eastAsia="方正仿宋简体"/>
          <w:spacing w:val="-11"/>
          <w:sz w:val="31"/>
        </w:rPr>
        <w:t>）</w:t>
      </w:r>
    </w:p>
    <w:p>
      <w:pPr>
        <w:spacing w:before="127"/>
        <w:ind w:left="8598" w:right="0" w:firstLine="0"/>
        <w:jc w:val="left"/>
        <w:rPr>
          <w:rFonts w:ascii="Times New Roman"/>
          <w:sz w:val="31"/>
        </w:rPr>
      </w:pPr>
      <w:r>
        <w:drawing>
          <wp:anchor distT="0" distB="0" distL="0" distR="0" simplePos="0" relativeHeight="252220416" behindDoc="0" locked="0" layoutInCell="1" allowOverlap="1">
            <wp:simplePos x="0" y="0"/>
            <wp:positionH relativeFrom="page">
              <wp:posOffset>1692275</wp:posOffset>
            </wp:positionH>
            <wp:positionV relativeFrom="paragraph">
              <wp:posOffset>194310</wp:posOffset>
            </wp:positionV>
            <wp:extent cx="4363085" cy="26035"/>
            <wp:effectExtent l="0" t="0" r="0" b="0"/>
            <wp:wrapNone/>
            <wp:docPr id="9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8.png"/>
                    <pic:cNvPicPr>
                      <a:picLocks noChangeAspect="1"/>
                    </pic:cNvPicPr>
                  </pic:nvPicPr>
                  <pic:blipFill>
                    <a:blip r:embed="rId103" cstate="print"/>
                    <a:stretch>
                      <a:fillRect/>
                    </a:stretch>
                  </pic:blipFill>
                  <pic:spPr>
                    <a:xfrm>
                      <a:off x="0" y="0"/>
                      <a:ext cx="4363212" cy="25908"/>
                    </a:xfrm>
                    <a:prstGeom prst="rect">
                      <a:avLst/>
                    </a:prstGeom>
                  </pic:spPr>
                </pic:pic>
              </a:graphicData>
            </a:graphic>
          </wp:anchor>
        </w:drawing>
      </w:r>
      <w:r>
        <w:rPr>
          <w:rFonts w:ascii="Times New Roman"/>
          <w:sz w:val="31"/>
        </w:rPr>
        <w:t>115</w:t>
      </w:r>
    </w:p>
    <w:p>
      <w:pPr>
        <w:tabs>
          <w:tab w:val="right" w:pos="9070"/>
        </w:tabs>
        <w:spacing w:before="696"/>
        <w:ind w:left="563" w:right="0" w:firstLine="0"/>
        <w:jc w:val="left"/>
        <w:rPr>
          <w:rFonts w:ascii="Times New Roman" w:eastAsia="Times New Roman"/>
          <w:sz w:val="31"/>
        </w:rPr>
      </w:pPr>
      <w:r>
        <mc:AlternateContent>
          <mc:Choice Requires="wps">
            <w:drawing>
              <wp:anchor distT="0" distB="0" distL="114300" distR="114300" simplePos="0" relativeHeight="252129280" behindDoc="1" locked="0" layoutInCell="1" allowOverlap="1">
                <wp:simplePos x="0" y="0"/>
                <wp:positionH relativeFrom="page">
                  <wp:posOffset>4554855</wp:posOffset>
                </wp:positionH>
                <wp:positionV relativeFrom="paragraph">
                  <wp:posOffset>607695</wp:posOffset>
                </wp:positionV>
                <wp:extent cx="170815" cy="26035"/>
                <wp:effectExtent l="0" t="0" r="635" b="2540"/>
                <wp:wrapNone/>
                <wp:docPr id="472" name="任意多边形 473"/>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62" y="0"/>
                              </a:moveTo>
                              <a:lnTo>
                                <a:pt x="233" y="0"/>
                              </a:lnTo>
                              <a:lnTo>
                                <a:pt x="226" y="8"/>
                              </a:lnTo>
                              <a:lnTo>
                                <a:pt x="226" y="32"/>
                              </a:lnTo>
                              <a:lnTo>
                                <a:pt x="233" y="39"/>
                              </a:lnTo>
                              <a:lnTo>
                                <a:pt x="247" y="41"/>
                              </a:lnTo>
                              <a:lnTo>
                                <a:pt x="262" y="39"/>
                              </a:lnTo>
                              <a:lnTo>
                                <a:pt x="267" y="32"/>
                              </a:lnTo>
                              <a:lnTo>
                                <a:pt x="269" y="20"/>
                              </a:lnTo>
                              <a:lnTo>
                                <a:pt x="267" y="8"/>
                              </a:lnTo>
                              <a:lnTo>
                                <a:pt x="262" y="0"/>
                              </a:lnTo>
                              <a:close/>
                              <a:moveTo>
                                <a:pt x="34" y="0"/>
                              </a:moveTo>
                              <a:lnTo>
                                <a:pt x="7" y="0"/>
                              </a:lnTo>
                              <a:lnTo>
                                <a:pt x="0" y="8"/>
                              </a:lnTo>
                              <a:lnTo>
                                <a:pt x="0" y="32"/>
                              </a:lnTo>
                              <a:lnTo>
                                <a:pt x="7" y="39"/>
                              </a:lnTo>
                              <a:lnTo>
                                <a:pt x="22" y="41"/>
                              </a:lnTo>
                              <a:lnTo>
                                <a:pt x="34" y="39"/>
                              </a:lnTo>
                              <a:lnTo>
                                <a:pt x="41" y="32"/>
                              </a:lnTo>
                              <a:lnTo>
                                <a:pt x="43" y="20"/>
                              </a:lnTo>
                              <a:lnTo>
                                <a:pt x="41" y="8"/>
                              </a:lnTo>
                              <a:lnTo>
                                <a:pt x="34" y="0"/>
                              </a:lnTo>
                              <a:close/>
                              <a:moveTo>
                                <a:pt x="147" y="0"/>
                              </a:moveTo>
                              <a:lnTo>
                                <a:pt x="120" y="0"/>
                              </a:lnTo>
                              <a:lnTo>
                                <a:pt x="113" y="8"/>
                              </a:lnTo>
                              <a:lnTo>
                                <a:pt x="111" y="20"/>
                              </a:lnTo>
                              <a:lnTo>
                                <a:pt x="113" y="32"/>
                              </a:lnTo>
                              <a:lnTo>
                                <a:pt x="120" y="39"/>
                              </a:lnTo>
                              <a:lnTo>
                                <a:pt x="132" y="41"/>
                              </a:lnTo>
                              <a:lnTo>
                                <a:pt x="147" y="39"/>
                              </a:lnTo>
                              <a:lnTo>
                                <a:pt x="154" y="32"/>
                              </a:lnTo>
                              <a:lnTo>
                                <a:pt x="156" y="20"/>
                              </a:lnTo>
                              <a:lnTo>
                                <a:pt x="154" y="8"/>
                              </a:lnTo>
                              <a:lnTo>
                                <a:pt x="147" y="0"/>
                              </a:lnTo>
                              <a:close/>
                            </a:path>
                          </a:pathLst>
                        </a:custGeom>
                        <a:solidFill>
                          <a:srgbClr val="000000"/>
                        </a:solidFill>
                        <a:ln>
                          <a:noFill/>
                        </a:ln>
                      </wps:spPr>
                      <wps:bodyPr upright="1"/>
                    </wps:wsp>
                  </a:graphicData>
                </a:graphic>
              </wp:anchor>
            </w:drawing>
          </mc:Choice>
          <mc:Fallback>
            <w:pict>
              <v:shape id="任意多边形 473" o:spid="_x0000_s1026" o:spt="100" style="position:absolute;left:0pt;margin-left:358.65pt;margin-top:47.85pt;height:2.05pt;width:13.45pt;mso-position-horizontal-relative:page;z-index:-251187200;mso-width-relative:page;mso-height-relative:page;" fillcolor="#000000" filled="t" stroked="f" coordsize="269,41" o:gfxdata="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uxwJt9sAAAAJAQAADwAAAAAAAAABACAAAAAiAAAAZHJzL2Rvd25yZXYueG1sUEsBAhQAFAAA&#10;AAgAh07iQOW3QIXQAgAA7ggAAA4AAAAAAAAAAQAgAAAAKgEAAGRycy9lMm9Eb2MueG1sUEsFBgAA&#10;AAAGAAYAWQEAAGwGAAAAAA==&#10;" path="m262,0l233,0,226,8,226,32,233,39,247,41,262,39,267,32,269,20,267,8,262,0xm34,0l7,0,0,8,0,32,7,39,22,41,34,39,41,32,43,20,41,8,34,0xm147,0l120,0,113,8,111,20,113,32,120,39,132,41,147,39,154,32,156,20,154,8,147,0xe">
                <v:fill on="t" focussize="0,0"/>
                <v:stroke on="f"/>
                <v:imagedata o:title=""/>
                <o:lock v:ext="edit" aspectratio="f"/>
              </v:shape>
            </w:pict>
          </mc:Fallback>
        </mc:AlternateContent>
      </w:r>
      <w:r>
        <mc:AlternateContent>
          <mc:Choice Requires="wps">
            <w:drawing>
              <wp:anchor distT="0" distB="0" distL="114300" distR="114300" simplePos="0" relativeHeight="252130304" behindDoc="1" locked="0" layoutInCell="1" allowOverlap="1">
                <wp:simplePos x="0" y="0"/>
                <wp:positionH relativeFrom="page">
                  <wp:posOffset>4777105</wp:posOffset>
                </wp:positionH>
                <wp:positionV relativeFrom="paragraph">
                  <wp:posOffset>607695</wp:posOffset>
                </wp:positionV>
                <wp:extent cx="169545" cy="26035"/>
                <wp:effectExtent l="0" t="0" r="1905" b="2540"/>
                <wp:wrapNone/>
                <wp:docPr id="473" name="任意多边形 474"/>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59" y="0"/>
                              </a:moveTo>
                              <a:lnTo>
                                <a:pt x="232" y="0"/>
                              </a:lnTo>
                              <a:lnTo>
                                <a:pt x="225" y="8"/>
                              </a:lnTo>
                              <a:lnTo>
                                <a:pt x="225" y="32"/>
                              </a:lnTo>
                              <a:lnTo>
                                <a:pt x="232" y="39"/>
                              </a:lnTo>
                              <a:lnTo>
                                <a:pt x="244" y="41"/>
                              </a:lnTo>
                              <a:lnTo>
                                <a:pt x="259" y="39"/>
                              </a:lnTo>
                              <a:lnTo>
                                <a:pt x="266" y="32"/>
                              </a:lnTo>
                              <a:lnTo>
                                <a:pt x="266" y="8"/>
                              </a:lnTo>
                              <a:lnTo>
                                <a:pt x="259" y="0"/>
                              </a:lnTo>
                              <a:close/>
                              <a:moveTo>
                                <a:pt x="33" y="0"/>
                              </a:moveTo>
                              <a:lnTo>
                                <a:pt x="7" y="0"/>
                              </a:lnTo>
                              <a:lnTo>
                                <a:pt x="0" y="8"/>
                              </a:lnTo>
                              <a:lnTo>
                                <a:pt x="0" y="32"/>
                              </a:lnTo>
                              <a:lnTo>
                                <a:pt x="7" y="39"/>
                              </a:lnTo>
                              <a:lnTo>
                                <a:pt x="21" y="41"/>
                              </a:lnTo>
                              <a:lnTo>
                                <a:pt x="33" y="39"/>
                              </a:lnTo>
                              <a:lnTo>
                                <a:pt x="40" y="32"/>
                              </a:lnTo>
                              <a:lnTo>
                                <a:pt x="43" y="20"/>
                              </a:lnTo>
                              <a:lnTo>
                                <a:pt x="40" y="8"/>
                              </a:lnTo>
                              <a:lnTo>
                                <a:pt x="33" y="0"/>
                              </a:lnTo>
                              <a:close/>
                              <a:moveTo>
                                <a:pt x="144" y="0"/>
                              </a:moveTo>
                              <a:lnTo>
                                <a:pt x="120" y="0"/>
                              </a:lnTo>
                              <a:lnTo>
                                <a:pt x="112" y="8"/>
                              </a:lnTo>
                              <a:lnTo>
                                <a:pt x="110" y="20"/>
                              </a:lnTo>
                              <a:lnTo>
                                <a:pt x="112" y="32"/>
                              </a:lnTo>
                              <a:lnTo>
                                <a:pt x="120" y="39"/>
                              </a:lnTo>
                              <a:lnTo>
                                <a:pt x="132" y="41"/>
                              </a:lnTo>
                              <a:lnTo>
                                <a:pt x="144" y="39"/>
                              </a:lnTo>
                              <a:lnTo>
                                <a:pt x="153" y="32"/>
                              </a:lnTo>
                              <a:lnTo>
                                <a:pt x="153" y="8"/>
                              </a:lnTo>
                              <a:lnTo>
                                <a:pt x="144" y="0"/>
                              </a:lnTo>
                              <a:close/>
                            </a:path>
                          </a:pathLst>
                        </a:custGeom>
                        <a:solidFill>
                          <a:srgbClr val="000000"/>
                        </a:solidFill>
                        <a:ln>
                          <a:noFill/>
                        </a:ln>
                      </wps:spPr>
                      <wps:bodyPr upright="1"/>
                    </wps:wsp>
                  </a:graphicData>
                </a:graphic>
              </wp:anchor>
            </w:drawing>
          </mc:Choice>
          <mc:Fallback>
            <w:pict>
              <v:shape id="任意多边形 474" o:spid="_x0000_s1026" o:spt="100" style="position:absolute;left:0pt;margin-left:376.15pt;margin-top:47.85pt;height:2.05pt;width:13.35pt;mso-position-horizontal-relative:page;z-index:-251186176;mso-width-relative:page;mso-height-relative:page;" fillcolor="#000000" filled="t" stroked="f" coordsize="267,41" o:gfxdata="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lV+fyNYAAAAJAQAADwAAAAAA&#10;AAABACAAAAAiAAAAZHJzL2Rvd25yZXYueG1sUEsBAhQAFAAAAAgAh07iQJlEU0vAAgAAoAgAAA4A&#10;AAAAAAAAAQAgAAAAJQEAAGRycy9lMm9Eb2MueG1sUEsFBgAAAAAGAAYAWQEAAFcGAAAAAA==&#10;" path="m259,0l232,0,225,8,225,32,232,39,244,41,259,39,266,32,266,8,259,0xm33,0l7,0,0,8,0,32,7,39,21,41,33,39,40,32,43,20,40,8,33,0xm144,0l120,0,112,8,110,20,112,32,120,39,132,41,144,39,153,32,153,8,144,0xe">
                <v:fill on="t" focussize="0,0"/>
                <v:stroke on="f"/>
                <v:imagedata o:title=""/>
                <o:lock v:ext="edit" aspectratio="f"/>
              </v:shape>
            </w:pict>
          </mc:Fallback>
        </mc:AlternateContent>
      </w:r>
      <w:r>
        <mc:AlternateContent>
          <mc:Choice Requires="wps">
            <w:drawing>
              <wp:anchor distT="0" distB="0" distL="114300" distR="114300" simplePos="0" relativeHeight="252131328" behindDoc="1" locked="0" layoutInCell="1" allowOverlap="1">
                <wp:simplePos x="0" y="0"/>
                <wp:positionH relativeFrom="page">
                  <wp:posOffset>4998085</wp:posOffset>
                </wp:positionH>
                <wp:positionV relativeFrom="paragraph">
                  <wp:posOffset>607695</wp:posOffset>
                </wp:positionV>
                <wp:extent cx="170815" cy="26035"/>
                <wp:effectExtent l="0" t="0" r="635" b="2540"/>
                <wp:wrapNone/>
                <wp:docPr id="474" name="任意多边形 475"/>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61" y="0"/>
                              </a:moveTo>
                              <a:lnTo>
                                <a:pt x="232" y="0"/>
                              </a:lnTo>
                              <a:lnTo>
                                <a:pt x="225" y="8"/>
                              </a:lnTo>
                              <a:lnTo>
                                <a:pt x="225" y="32"/>
                              </a:lnTo>
                              <a:lnTo>
                                <a:pt x="232" y="39"/>
                              </a:lnTo>
                              <a:lnTo>
                                <a:pt x="247" y="41"/>
                              </a:lnTo>
                              <a:lnTo>
                                <a:pt x="261" y="39"/>
                              </a:lnTo>
                              <a:lnTo>
                                <a:pt x="266" y="32"/>
                              </a:lnTo>
                              <a:lnTo>
                                <a:pt x="268" y="20"/>
                              </a:lnTo>
                              <a:lnTo>
                                <a:pt x="266" y="8"/>
                              </a:lnTo>
                              <a:lnTo>
                                <a:pt x="261" y="0"/>
                              </a:lnTo>
                              <a:close/>
                              <a:moveTo>
                                <a:pt x="33" y="0"/>
                              </a:moveTo>
                              <a:lnTo>
                                <a:pt x="9" y="0"/>
                              </a:lnTo>
                              <a:lnTo>
                                <a:pt x="0" y="8"/>
                              </a:lnTo>
                              <a:lnTo>
                                <a:pt x="0" y="32"/>
                              </a:lnTo>
                              <a:lnTo>
                                <a:pt x="9" y="39"/>
                              </a:lnTo>
                              <a:lnTo>
                                <a:pt x="21" y="41"/>
                              </a:lnTo>
                              <a:lnTo>
                                <a:pt x="33" y="39"/>
                              </a:lnTo>
                              <a:lnTo>
                                <a:pt x="40" y="32"/>
                              </a:lnTo>
                              <a:lnTo>
                                <a:pt x="43" y="20"/>
                              </a:lnTo>
                              <a:lnTo>
                                <a:pt x="40" y="8"/>
                              </a:lnTo>
                              <a:lnTo>
                                <a:pt x="33" y="0"/>
                              </a:lnTo>
                              <a:close/>
                              <a:moveTo>
                                <a:pt x="146" y="0"/>
                              </a:moveTo>
                              <a:lnTo>
                                <a:pt x="120" y="0"/>
                              </a:lnTo>
                              <a:lnTo>
                                <a:pt x="112" y="8"/>
                              </a:lnTo>
                              <a:lnTo>
                                <a:pt x="110" y="20"/>
                              </a:lnTo>
                              <a:lnTo>
                                <a:pt x="112" y="32"/>
                              </a:lnTo>
                              <a:lnTo>
                                <a:pt x="120" y="39"/>
                              </a:lnTo>
                              <a:lnTo>
                                <a:pt x="132" y="41"/>
                              </a:lnTo>
                              <a:lnTo>
                                <a:pt x="146" y="39"/>
                              </a:lnTo>
                              <a:lnTo>
                                <a:pt x="153" y="32"/>
                              </a:lnTo>
                              <a:lnTo>
                                <a:pt x="156" y="20"/>
                              </a:lnTo>
                              <a:lnTo>
                                <a:pt x="153" y="8"/>
                              </a:lnTo>
                              <a:lnTo>
                                <a:pt x="146" y="0"/>
                              </a:lnTo>
                              <a:close/>
                            </a:path>
                          </a:pathLst>
                        </a:custGeom>
                        <a:solidFill>
                          <a:srgbClr val="000000"/>
                        </a:solidFill>
                        <a:ln>
                          <a:noFill/>
                        </a:ln>
                      </wps:spPr>
                      <wps:bodyPr upright="1"/>
                    </wps:wsp>
                  </a:graphicData>
                </a:graphic>
              </wp:anchor>
            </w:drawing>
          </mc:Choice>
          <mc:Fallback>
            <w:pict>
              <v:shape id="任意多边形 475" o:spid="_x0000_s1026" o:spt="100" style="position:absolute;left:0pt;margin-left:393.55pt;margin-top:47.85pt;height:2.05pt;width:13.45pt;mso-position-horizontal-relative:page;z-index:-251185152;mso-width-relative:page;mso-height-relative:page;" fillcolor="#000000" filled="t" stroked="f" coordsize="269,41" o:gfxdata="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LgdG7DaAAAACQEAAA8A&#10;AAAAAAAAAQAgAAAAIgAAAGRycy9kb3ducmV2LnhtbFBLAQIUABQAAAAIAIdO4kB+/yekwAIAAO4I&#10;AAAOAAAAAAAAAAEAIAAAACkBAABkcnMvZTJvRG9jLnhtbFBLBQYAAAAABgAGAFkBAABbBgAAAAA=&#10;" path="m261,0l232,0,225,8,225,32,232,39,247,41,261,39,266,32,268,20,266,8,261,0xm33,0l9,0,0,8,0,32,9,39,21,41,33,39,40,32,43,20,40,8,33,0xm146,0l120,0,112,8,110,20,112,32,120,39,132,41,146,39,153,32,156,20,153,8,146,0xe">
                <v:fill on="t" focussize="0,0"/>
                <v:stroke on="f"/>
                <v:imagedata o:title=""/>
                <o:lock v:ext="edit" aspectratio="f"/>
              </v:shape>
            </w:pict>
          </mc:Fallback>
        </mc:AlternateContent>
      </w:r>
      <w:r>
        <mc:AlternateContent>
          <mc:Choice Requires="wps">
            <w:drawing>
              <wp:anchor distT="0" distB="0" distL="114300" distR="114300" simplePos="0" relativeHeight="252132352" behindDoc="1" locked="0" layoutInCell="1" allowOverlap="1">
                <wp:simplePos x="0" y="0"/>
                <wp:positionH relativeFrom="page">
                  <wp:posOffset>5220335</wp:posOffset>
                </wp:positionH>
                <wp:positionV relativeFrom="paragraph">
                  <wp:posOffset>607695</wp:posOffset>
                </wp:positionV>
                <wp:extent cx="169545" cy="26035"/>
                <wp:effectExtent l="0" t="0" r="1905" b="2540"/>
                <wp:wrapNone/>
                <wp:docPr id="475" name="任意多边形 476"/>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59" y="0"/>
                              </a:moveTo>
                              <a:lnTo>
                                <a:pt x="233" y="0"/>
                              </a:lnTo>
                              <a:lnTo>
                                <a:pt x="226" y="8"/>
                              </a:lnTo>
                              <a:lnTo>
                                <a:pt x="226" y="32"/>
                              </a:lnTo>
                              <a:lnTo>
                                <a:pt x="233" y="39"/>
                              </a:lnTo>
                              <a:lnTo>
                                <a:pt x="247" y="41"/>
                              </a:lnTo>
                              <a:lnTo>
                                <a:pt x="259" y="39"/>
                              </a:lnTo>
                              <a:lnTo>
                                <a:pt x="266" y="32"/>
                              </a:lnTo>
                              <a:lnTo>
                                <a:pt x="266" y="8"/>
                              </a:lnTo>
                              <a:lnTo>
                                <a:pt x="259" y="0"/>
                              </a:lnTo>
                              <a:close/>
                              <a:moveTo>
                                <a:pt x="34" y="0"/>
                              </a:moveTo>
                              <a:lnTo>
                                <a:pt x="7" y="0"/>
                              </a:lnTo>
                              <a:lnTo>
                                <a:pt x="0" y="8"/>
                              </a:lnTo>
                              <a:lnTo>
                                <a:pt x="0" y="32"/>
                              </a:lnTo>
                              <a:lnTo>
                                <a:pt x="7" y="39"/>
                              </a:lnTo>
                              <a:lnTo>
                                <a:pt x="22" y="41"/>
                              </a:lnTo>
                              <a:lnTo>
                                <a:pt x="34" y="39"/>
                              </a:lnTo>
                              <a:lnTo>
                                <a:pt x="41" y="32"/>
                              </a:lnTo>
                              <a:lnTo>
                                <a:pt x="43" y="20"/>
                              </a:lnTo>
                              <a:lnTo>
                                <a:pt x="41" y="8"/>
                              </a:lnTo>
                              <a:lnTo>
                                <a:pt x="34" y="0"/>
                              </a:lnTo>
                              <a:close/>
                              <a:moveTo>
                                <a:pt x="146" y="0"/>
                              </a:moveTo>
                              <a:lnTo>
                                <a:pt x="120" y="0"/>
                              </a:lnTo>
                              <a:lnTo>
                                <a:pt x="113" y="8"/>
                              </a:lnTo>
                              <a:lnTo>
                                <a:pt x="110" y="20"/>
                              </a:lnTo>
                              <a:lnTo>
                                <a:pt x="113" y="32"/>
                              </a:lnTo>
                              <a:lnTo>
                                <a:pt x="120" y="39"/>
                              </a:lnTo>
                              <a:lnTo>
                                <a:pt x="132" y="41"/>
                              </a:lnTo>
                              <a:lnTo>
                                <a:pt x="146" y="39"/>
                              </a:lnTo>
                              <a:lnTo>
                                <a:pt x="154" y="32"/>
                              </a:lnTo>
                              <a:lnTo>
                                <a:pt x="156" y="20"/>
                              </a:lnTo>
                              <a:lnTo>
                                <a:pt x="154" y="8"/>
                              </a:lnTo>
                              <a:lnTo>
                                <a:pt x="146" y="0"/>
                              </a:lnTo>
                              <a:close/>
                            </a:path>
                          </a:pathLst>
                        </a:custGeom>
                        <a:solidFill>
                          <a:srgbClr val="000000"/>
                        </a:solidFill>
                        <a:ln>
                          <a:noFill/>
                        </a:ln>
                      </wps:spPr>
                      <wps:bodyPr upright="1"/>
                    </wps:wsp>
                  </a:graphicData>
                </a:graphic>
              </wp:anchor>
            </w:drawing>
          </mc:Choice>
          <mc:Fallback>
            <w:pict>
              <v:shape id="任意多边形 476" o:spid="_x0000_s1026" o:spt="100" style="position:absolute;left:0pt;margin-left:411.05pt;margin-top:47.85pt;height:2.05pt;width:13.35pt;mso-position-horizontal-relative:page;z-index:-251184128;mso-width-relative:page;mso-height-relative:page;" fillcolor="#000000" filled="t" stroked="f" coordsize="267,41" o:gfxdata="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7fZ3r1gAA&#10;AAkBAAAPAAAAAAAAAAEAIAAAACIAAABkcnMvZG93bnJldi54bWxQSwECFAAUAAAACACHTuJA16X+&#10;ZcsCAADHCAAADgAAAAAAAAABACAAAAAlAQAAZHJzL2Uyb0RvYy54bWxQSwUGAAAAAAYABgBZAQAA&#10;YgYAAAAA&#10;" path="m259,0l233,0,226,8,226,32,233,39,247,41,259,39,266,32,266,8,259,0xm34,0l7,0,0,8,0,32,7,39,22,41,34,39,41,32,43,20,41,8,34,0xm146,0l120,0,113,8,110,20,113,32,120,39,132,41,146,39,154,32,156,20,154,8,146,0xe">
                <v:fill on="t" focussize="0,0"/>
                <v:stroke on="f"/>
                <v:imagedata o:title=""/>
                <o:lock v:ext="edit" aspectratio="f"/>
              </v:shape>
            </w:pict>
          </mc:Fallback>
        </mc:AlternateContent>
      </w:r>
      <w:r>
        <mc:AlternateContent>
          <mc:Choice Requires="wps">
            <w:drawing>
              <wp:anchor distT="0" distB="0" distL="114300" distR="114300" simplePos="0" relativeHeight="252133376" behindDoc="1" locked="0" layoutInCell="1" allowOverlap="1">
                <wp:simplePos x="0" y="0"/>
                <wp:positionH relativeFrom="page">
                  <wp:posOffset>5441315</wp:posOffset>
                </wp:positionH>
                <wp:positionV relativeFrom="paragraph">
                  <wp:posOffset>607695</wp:posOffset>
                </wp:positionV>
                <wp:extent cx="169545" cy="26035"/>
                <wp:effectExtent l="0" t="0" r="1905" b="2540"/>
                <wp:wrapNone/>
                <wp:docPr id="476" name="任意多边形 477"/>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59" y="0"/>
                              </a:moveTo>
                              <a:lnTo>
                                <a:pt x="233" y="0"/>
                              </a:lnTo>
                              <a:lnTo>
                                <a:pt x="223" y="8"/>
                              </a:lnTo>
                              <a:lnTo>
                                <a:pt x="223" y="32"/>
                              </a:lnTo>
                              <a:lnTo>
                                <a:pt x="233" y="39"/>
                              </a:lnTo>
                              <a:lnTo>
                                <a:pt x="245" y="41"/>
                              </a:lnTo>
                              <a:lnTo>
                                <a:pt x="259" y="39"/>
                              </a:lnTo>
                              <a:lnTo>
                                <a:pt x="264" y="32"/>
                              </a:lnTo>
                              <a:lnTo>
                                <a:pt x="266" y="20"/>
                              </a:lnTo>
                              <a:lnTo>
                                <a:pt x="264" y="8"/>
                              </a:lnTo>
                              <a:lnTo>
                                <a:pt x="259" y="0"/>
                              </a:lnTo>
                              <a:close/>
                              <a:moveTo>
                                <a:pt x="31" y="0"/>
                              </a:moveTo>
                              <a:lnTo>
                                <a:pt x="7" y="0"/>
                              </a:lnTo>
                              <a:lnTo>
                                <a:pt x="0" y="8"/>
                              </a:lnTo>
                              <a:lnTo>
                                <a:pt x="0" y="32"/>
                              </a:lnTo>
                              <a:lnTo>
                                <a:pt x="7" y="39"/>
                              </a:lnTo>
                              <a:lnTo>
                                <a:pt x="22" y="41"/>
                              </a:lnTo>
                              <a:lnTo>
                                <a:pt x="31" y="39"/>
                              </a:lnTo>
                              <a:lnTo>
                                <a:pt x="41" y="32"/>
                              </a:lnTo>
                              <a:lnTo>
                                <a:pt x="41" y="8"/>
                              </a:lnTo>
                              <a:lnTo>
                                <a:pt x="31" y="0"/>
                              </a:lnTo>
                              <a:close/>
                              <a:moveTo>
                                <a:pt x="144" y="0"/>
                              </a:moveTo>
                              <a:lnTo>
                                <a:pt x="120" y="0"/>
                              </a:lnTo>
                              <a:lnTo>
                                <a:pt x="113" y="8"/>
                              </a:lnTo>
                              <a:lnTo>
                                <a:pt x="110" y="20"/>
                              </a:lnTo>
                              <a:lnTo>
                                <a:pt x="113" y="32"/>
                              </a:lnTo>
                              <a:lnTo>
                                <a:pt x="120" y="39"/>
                              </a:lnTo>
                              <a:lnTo>
                                <a:pt x="132" y="41"/>
                              </a:lnTo>
                              <a:lnTo>
                                <a:pt x="144" y="39"/>
                              </a:lnTo>
                              <a:lnTo>
                                <a:pt x="154" y="32"/>
                              </a:lnTo>
                              <a:lnTo>
                                <a:pt x="154" y="8"/>
                              </a:lnTo>
                              <a:lnTo>
                                <a:pt x="144" y="0"/>
                              </a:lnTo>
                              <a:close/>
                            </a:path>
                          </a:pathLst>
                        </a:custGeom>
                        <a:solidFill>
                          <a:srgbClr val="000000"/>
                        </a:solidFill>
                        <a:ln>
                          <a:noFill/>
                        </a:ln>
                      </wps:spPr>
                      <wps:bodyPr upright="1"/>
                    </wps:wsp>
                  </a:graphicData>
                </a:graphic>
              </wp:anchor>
            </w:drawing>
          </mc:Choice>
          <mc:Fallback>
            <w:pict>
              <v:shape id="任意多边形 477" o:spid="_x0000_s1026" o:spt="100" style="position:absolute;left:0pt;margin-left:428.45pt;margin-top:47.85pt;height:2.05pt;width:13.35pt;mso-position-horizontal-relative:page;z-index:-251183104;mso-width-relative:page;mso-height-relative:page;" fillcolor="#000000" filled="t" stroked="f" coordsize="267,41" o:gfxdata="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EBRzrtYAAAAJAQAA&#10;DwAAAAAAAAABACAAAAAiAAAAZHJzL2Rvd25yZXYueG1sUEsBAhQAFAAAAAgAh07iQBm4py3GAgAA&#10;oQgAAA4AAAAAAAAAAQAgAAAAJQEAAGRycy9lMm9Eb2MueG1sUEsFBgAAAAAGAAYAWQEAAF0GAAAA&#10;AA==&#10;" path="m259,0l233,0,223,8,223,32,233,39,245,41,259,39,264,32,266,20,264,8,259,0xm31,0l7,0,0,8,0,32,7,39,22,41,31,39,41,32,41,8,31,0xm144,0l120,0,113,8,110,20,113,32,120,39,132,41,144,39,154,32,154,8,144,0xe">
                <v:fill on="t" focussize="0,0"/>
                <v:stroke on="f"/>
                <v:imagedata o:title=""/>
                <o:lock v:ext="edit" aspectratio="f"/>
              </v:shape>
            </w:pict>
          </mc:Fallback>
        </mc:AlternateContent>
      </w:r>
      <w:r>
        <mc:AlternateContent>
          <mc:Choice Requires="wps">
            <w:drawing>
              <wp:anchor distT="0" distB="0" distL="114300" distR="114300" simplePos="0" relativeHeight="252134400" behindDoc="1" locked="0" layoutInCell="1" allowOverlap="1">
                <wp:simplePos x="0" y="0"/>
                <wp:positionH relativeFrom="page">
                  <wp:posOffset>5661025</wp:posOffset>
                </wp:positionH>
                <wp:positionV relativeFrom="paragraph">
                  <wp:posOffset>607695</wp:posOffset>
                </wp:positionV>
                <wp:extent cx="170815" cy="26035"/>
                <wp:effectExtent l="0" t="0" r="635" b="2540"/>
                <wp:wrapNone/>
                <wp:docPr id="477" name="任意多边形 478"/>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61" y="0"/>
                              </a:moveTo>
                              <a:lnTo>
                                <a:pt x="232" y="0"/>
                              </a:lnTo>
                              <a:lnTo>
                                <a:pt x="225" y="8"/>
                              </a:lnTo>
                              <a:lnTo>
                                <a:pt x="225" y="32"/>
                              </a:lnTo>
                              <a:lnTo>
                                <a:pt x="232" y="39"/>
                              </a:lnTo>
                              <a:lnTo>
                                <a:pt x="247" y="41"/>
                              </a:lnTo>
                              <a:lnTo>
                                <a:pt x="261" y="39"/>
                              </a:lnTo>
                              <a:lnTo>
                                <a:pt x="266" y="32"/>
                              </a:lnTo>
                              <a:lnTo>
                                <a:pt x="268" y="20"/>
                              </a:lnTo>
                              <a:lnTo>
                                <a:pt x="266" y="8"/>
                              </a:lnTo>
                              <a:lnTo>
                                <a:pt x="261" y="0"/>
                              </a:lnTo>
                              <a:close/>
                              <a:moveTo>
                                <a:pt x="33" y="0"/>
                              </a:moveTo>
                              <a:lnTo>
                                <a:pt x="9" y="0"/>
                              </a:lnTo>
                              <a:lnTo>
                                <a:pt x="0" y="8"/>
                              </a:lnTo>
                              <a:lnTo>
                                <a:pt x="0" y="32"/>
                              </a:lnTo>
                              <a:lnTo>
                                <a:pt x="9" y="39"/>
                              </a:lnTo>
                              <a:lnTo>
                                <a:pt x="21" y="41"/>
                              </a:lnTo>
                              <a:lnTo>
                                <a:pt x="33" y="39"/>
                              </a:lnTo>
                              <a:lnTo>
                                <a:pt x="40" y="32"/>
                              </a:lnTo>
                              <a:lnTo>
                                <a:pt x="43" y="20"/>
                              </a:lnTo>
                              <a:lnTo>
                                <a:pt x="40" y="8"/>
                              </a:lnTo>
                              <a:lnTo>
                                <a:pt x="33" y="0"/>
                              </a:lnTo>
                              <a:close/>
                              <a:moveTo>
                                <a:pt x="146" y="0"/>
                              </a:moveTo>
                              <a:lnTo>
                                <a:pt x="122" y="0"/>
                              </a:lnTo>
                              <a:lnTo>
                                <a:pt x="112" y="8"/>
                              </a:lnTo>
                              <a:lnTo>
                                <a:pt x="112" y="32"/>
                              </a:lnTo>
                              <a:lnTo>
                                <a:pt x="122" y="39"/>
                              </a:lnTo>
                              <a:lnTo>
                                <a:pt x="132" y="41"/>
                              </a:lnTo>
                              <a:lnTo>
                                <a:pt x="146" y="39"/>
                              </a:lnTo>
                              <a:lnTo>
                                <a:pt x="153" y="32"/>
                              </a:lnTo>
                              <a:lnTo>
                                <a:pt x="156" y="20"/>
                              </a:lnTo>
                              <a:lnTo>
                                <a:pt x="153" y="8"/>
                              </a:lnTo>
                              <a:lnTo>
                                <a:pt x="146" y="0"/>
                              </a:lnTo>
                              <a:close/>
                            </a:path>
                          </a:pathLst>
                        </a:custGeom>
                        <a:solidFill>
                          <a:srgbClr val="000000"/>
                        </a:solidFill>
                        <a:ln>
                          <a:noFill/>
                        </a:ln>
                      </wps:spPr>
                      <wps:bodyPr upright="1"/>
                    </wps:wsp>
                  </a:graphicData>
                </a:graphic>
              </wp:anchor>
            </w:drawing>
          </mc:Choice>
          <mc:Fallback>
            <w:pict>
              <v:shape id="任意多边形 478" o:spid="_x0000_s1026" o:spt="100" style="position:absolute;left:0pt;margin-left:445.75pt;margin-top:47.85pt;height:2.05pt;width:13.45pt;mso-position-horizontal-relative:page;z-index:-251182080;mso-width-relative:page;mso-height-relative:page;" fillcolor="#000000" filled="t" stroked="f" coordsize="269,41" o:gfxdata="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iG+JdtoAAAAJAQAA&#10;DwAAAAAAAAABACAAAAAiAAAAZHJzL2Rvd25yZXYueG1sUEsBAhQAFAAAAAgAh07iQHbO9+zCAgAA&#10;xwgAAA4AAAAAAAAAAQAgAAAAKQEAAGRycy9lMm9Eb2MueG1sUEsFBgAAAAAGAAYAWQEAAF0GAAAA&#10;AA==&#10;" path="m261,0l232,0,225,8,225,32,232,39,247,41,261,39,266,32,268,20,266,8,261,0xm33,0l9,0,0,8,0,32,9,39,21,41,33,39,40,32,43,20,40,8,33,0xm146,0l122,0,112,8,112,32,122,39,132,41,146,39,153,32,156,20,153,8,146,0xe">
                <v:fill on="t" focussize="0,0"/>
                <v:stroke on="f"/>
                <v:imagedata o:title=""/>
                <o:lock v:ext="edit" aspectratio="f"/>
              </v:shape>
            </w:pict>
          </mc:Fallback>
        </mc:AlternateContent>
      </w:r>
      <w:r>
        <mc:AlternateContent>
          <mc:Choice Requires="wps">
            <w:drawing>
              <wp:anchor distT="0" distB="0" distL="114300" distR="114300" simplePos="0" relativeHeight="252135424" behindDoc="1" locked="0" layoutInCell="1" allowOverlap="1">
                <wp:simplePos x="0" y="0"/>
                <wp:positionH relativeFrom="page">
                  <wp:posOffset>5882005</wp:posOffset>
                </wp:positionH>
                <wp:positionV relativeFrom="paragraph">
                  <wp:posOffset>607695</wp:posOffset>
                </wp:positionV>
                <wp:extent cx="170815" cy="26035"/>
                <wp:effectExtent l="0" t="0" r="635" b="2540"/>
                <wp:wrapNone/>
                <wp:docPr id="478" name="任意多边形 479"/>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61" y="0"/>
                              </a:moveTo>
                              <a:lnTo>
                                <a:pt x="232" y="0"/>
                              </a:lnTo>
                              <a:lnTo>
                                <a:pt x="225" y="8"/>
                              </a:lnTo>
                              <a:lnTo>
                                <a:pt x="225" y="32"/>
                              </a:lnTo>
                              <a:lnTo>
                                <a:pt x="232" y="39"/>
                              </a:lnTo>
                              <a:lnTo>
                                <a:pt x="247" y="41"/>
                              </a:lnTo>
                              <a:lnTo>
                                <a:pt x="261" y="39"/>
                              </a:lnTo>
                              <a:lnTo>
                                <a:pt x="266" y="32"/>
                              </a:lnTo>
                              <a:lnTo>
                                <a:pt x="268" y="20"/>
                              </a:lnTo>
                              <a:lnTo>
                                <a:pt x="266" y="8"/>
                              </a:lnTo>
                              <a:lnTo>
                                <a:pt x="261" y="0"/>
                              </a:lnTo>
                              <a:close/>
                              <a:moveTo>
                                <a:pt x="33" y="0"/>
                              </a:moveTo>
                              <a:lnTo>
                                <a:pt x="7" y="0"/>
                              </a:lnTo>
                              <a:lnTo>
                                <a:pt x="0" y="8"/>
                              </a:lnTo>
                              <a:lnTo>
                                <a:pt x="0" y="32"/>
                              </a:lnTo>
                              <a:lnTo>
                                <a:pt x="7" y="39"/>
                              </a:lnTo>
                              <a:lnTo>
                                <a:pt x="21" y="41"/>
                              </a:lnTo>
                              <a:lnTo>
                                <a:pt x="33" y="39"/>
                              </a:lnTo>
                              <a:lnTo>
                                <a:pt x="40" y="32"/>
                              </a:lnTo>
                              <a:lnTo>
                                <a:pt x="43" y="20"/>
                              </a:lnTo>
                              <a:lnTo>
                                <a:pt x="40" y="8"/>
                              </a:lnTo>
                              <a:lnTo>
                                <a:pt x="33" y="0"/>
                              </a:lnTo>
                              <a:close/>
                              <a:moveTo>
                                <a:pt x="146" y="0"/>
                              </a:moveTo>
                              <a:lnTo>
                                <a:pt x="120" y="0"/>
                              </a:lnTo>
                              <a:lnTo>
                                <a:pt x="112" y="8"/>
                              </a:lnTo>
                              <a:lnTo>
                                <a:pt x="110" y="20"/>
                              </a:lnTo>
                              <a:lnTo>
                                <a:pt x="112" y="32"/>
                              </a:lnTo>
                              <a:lnTo>
                                <a:pt x="120" y="39"/>
                              </a:lnTo>
                              <a:lnTo>
                                <a:pt x="132" y="41"/>
                              </a:lnTo>
                              <a:lnTo>
                                <a:pt x="146" y="39"/>
                              </a:lnTo>
                              <a:lnTo>
                                <a:pt x="153" y="32"/>
                              </a:lnTo>
                              <a:lnTo>
                                <a:pt x="156" y="20"/>
                              </a:lnTo>
                              <a:lnTo>
                                <a:pt x="153" y="8"/>
                              </a:lnTo>
                              <a:lnTo>
                                <a:pt x="146" y="0"/>
                              </a:lnTo>
                              <a:close/>
                            </a:path>
                          </a:pathLst>
                        </a:custGeom>
                        <a:solidFill>
                          <a:srgbClr val="000000"/>
                        </a:solidFill>
                        <a:ln>
                          <a:noFill/>
                        </a:ln>
                      </wps:spPr>
                      <wps:bodyPr upright="1"/>
                    </wps:wsp>
                  </a:graphicData>
                </a:graphic>
              </wp:anchor>
            </w:drawing>
          </mc:Choice>
          <mc:Fallback>
            <w:pict>
              <v:shape id="任意多边形 479" o:spid="_x0000_s1026" o:spt="100" style="position:absolute;left:0pt;margin-left:463.15pt;margin-top:47.85pt;height:2.05pt;width:13.45pt;mso-position-horizontal-relative:page;z-index:-251181056;mso-width-relative:page;mso-height-relative:page;" fillcolor="#000000" filled="t" stroked="f" coordsize="269,41" o:gfxdata="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xjLIT2gAAAAkBAAAPAAAAAAAAAAEAIAAAACIAAABkcnMvZG93bnJldi54bWxQSwECFAAU&#10;AAAACACHTuJAPO+7RNMCAADuCAAADgAAAAAAAAABACAAAAApAQAAZHJzL2Uyb0RvYy54bWxQSwUG&#10;AAAAAAYABgBZAQAAbgYAAAAA&#10;" path="m261,0l232,0,225,8,225,32,232,39,247,41,261,39,266,32,268,20,266,8,261,0xm33,0l7,0,0,8,0,32,7,39,21,41,33,39,40,32,43,20,40,8,33,0xm146,0l120,0,112,8,110,20,112,32,120,39,132,41,146,39,153,32,156,20,153,8,146,0xe">
                <v:fill on="t" focussize="0,0"/>
                <v:stroke on="f"/>
                <v:imagedata o:title=""/>
                <o:lock v:ext="edit" aspectratio="f"/>
              </v:shape>
            </w:pict>
          </mc:Fallback>
        </mc:AlternateContent>
      </w:r>
      <w:r>
        <w:rPr>
          <w:rFonts w:hint="eastAsia" w:ascii="方正小标宋简体" w:eastAsia="方正小标宋简体"/>
          <w:spacing w:val="7"/>
          <w:sz w:val="31"/>
        </w:rPr>
        <w:t>第</w:t>
      </w:r>
      <w:r>
        <w:rPr>
          <w:rFonts w:hint="eastAsia" w:ascii="方正小标宋简体" w:eastAsia="方正小标宋简体"/>
          <w:spacing w:val="4"/>
          <w:sz w:val="31"/>
        </w:rPr>
        <w:t>八</w:t>
      </w:r>
      <w:r>
        <w:rPr>
          <w:rFonts w:hint="eastAsia" w:ascii="方正小标宋简体" w:eastAsia="方正小标宋简体"/>
          <w:spacing w:val="7"/>
          <w:sz w:val="31"/>
        </w:rPr>
        <w:t>部</w:t>
      </w:r>
      <w:r>
        <w:rPr>
          <w:rFonts w:hint="eastAsia" w:ascii="方正小标宋简体" w:eastAsia="方正小标宋简体"/>
          <w:spacing w:val="4"/>
          <w:sz w:val="31"/>
        </w:rPr>
        <w:t>分</w:t>
      </w:r>
      <w:r>
        <w:rPr>
          <w:rFonts w:hint="eastAsia" w:ascii="方正小标宋简体" w:eastAsia="方正小标宋简体"/>
          <w:spacing w:val="-152"/>
          <w:sz w:val="31"/>
        </w:rPr>
        <w:t>：</w:t>
      </w:r>
      <w:r>
        <w:rPr>
          <w:rFonts w:hint="eastAsia" w:ascii="方正小标宋简体" w:eastAsia="方正小标宋简体"/>
          <w:spacing w:val="4"/>
          <w:sz w:val="31"/>
        </w:rPr>
        <w:t>医</w:t>
      </w:r>
      <w:r>
        <w:rPr>
          <w:rFonts w:hint="eastAsia" w:ascii="方正小标宋简体" w:eastAsia="方正小标宋简体"/>
          <w:spacing w:val="7"/>
          <w:sz w:val="31"/>
        </w:rPr>
        <w:t>药</w:t>
      </w:r>
      <w:r>
        <w:rPr>
          <w:rFonts w:hint="eastAsia" w:ascii="方正小标宋简体" w:eastAsia="方正小标宋简体"/>
          <w:spacing w:val="4"/>
          <w:sz w:val="31"/>
        </w:rPr>
        <w:t>机</w:t>
      </w:r>
      <w:r>
        <w:rPr>
          <w:rFonts w:hint="eastAsia" w:ascii="方正小标宋简体" w:eastAsia="方正小标宋简体"/>
          <w:spacing w:val="7"/>
          <w:sz w:val="31"/>
        </w:rPr>
        <w:t>构</w:t>
      </w:r>
      <w:r>
        <w:rPr>
          <w:rFonts w:hint="eastAsia" w:ascii="方正小标宋简体" w:eastAsia="方正小标宋简体"/>
          <w:spacing w:val="4"/>
          <w:sz w:val="31"/>
        </w:rPr>
        <w:t>申</w:t>
      </w:r>
      <w:r>
        <w:rPr>
          <w:rFonts w:hint="eastAsia" w:ascii="方正小标宋简体" w:eastAsia="方正小标宋简体"/>
          <w:spacing w:val="7"/>
          <w:sz w:val="31"/>
        </w:rPr>
        <w:t>请</w:t>
      </w:r>
      <w:r>
        <w:rPr>
          <w:rFonts w:hint="eastAsia" w:ascii="方正小标宋简体" w:eastAsia="方正小标宋简体"/>
          <w:spacing w:val="4"/>
          <w:sz w:val="31"/>
        </w:rPr>
        <w:t>定点</w:t>
      </w:r>
      <w:r>
        <w:rPr>
          <w:rFonts w:hint="eastAsia" w:ascii="方正小标宋简体" w:eastAsia="方正小标宋简体"/>
          <w:spacing w:val="7"/>
          <w:sz w:val="31"/>
        </w:rPr>
        <w:t>协</w:t>
      </w:r>
      <w:r>
        <w:rPr>
          <w:rFonts w:hint="eastAsia" w:ascii="方正小标宋简体" w:eastAsia="方正小标宋简体"/>
          <w:spacing w:val="4"/>
          <w:sz w:val="31"/>
        </w:rPr>
        <w:t>议</w:t>
      </w:r>
      <w:r>
        <w:rPr>
          <w:rFonts w:hint="eastAsia" w:ascii="方正小标宋简体" w:eastAsia="方正小标宋简体"/>
          <w:spacing w:val="7"/>
          <w:sz w:val="31"/>
        </w:rPr>
        <w:t>管</w:t>
      </w:r>
      <w:r>
        <w:rPr>
          <w:rFonts w:hint="eastAsia" w:ascii="方正小标宋简体" w:eastAsia="方正小标宋简体"/>
          <w:sz w:val="31"/>
        </w:rPr>
        <w:t>理</w:t>
      </w:r>
      <w:r>
        <w:rPr>
          <w:rFonts w:hint="eastAsia" w:ascii="方正小标宋简体" w:eastAsia="方正小标宋简体"/>
          <w:sz w:val="31"/>
        </w:rPr>
        <w:tab/>
      </w:r>
      <w:r>
        <w:rPr>
          <w:rFonts w:ascii="Times New Roman" w:eastAsia="Times New Roman"/>
          <w:sz w:val="31"/>
        </w:rPr>
        <w:t>116</w:t>
      </w:r>
    </w:p>
    <w:p>
      <w:pPr>
        <w:tabs>
          <w:tab w:val="right" w:pos="9070"/>
        </w:tabs>
        <w:spacing w:before="39"/>
        <w:ind w:left="1192" w:right="0" w:firstLine="0"/>
        <w:jc w:val="left"/>
        <w:rPr>
          <w:rFonts w:ascii="Times New Roman" w:eastAsia="Times New Roman"/>
          <w:sz w:val="31"/>
        </w:rPr>
      </w:pPr>
      <w:r>
        <mc:AlternateContent>
          <mc:Choice Requires="wps">
            <w:drawing>
              <wp:anchor distT="0" distB="0" distL="114300" distR="114300" simplePos="0" relativeHeight="252136448" behindDoc="1" locked="0" layoutInCell="1" allowOverlap="1">
                <wp:simplePos x="0" y="0"/>
                <wp:positionH relativeFrom="page">
                  <wp:posOffset>4344035</wp:posOffset>
                </wp:positionH>
                <wp:positionV relativeFrom="paragraph">
                  <wp:posOffset>177165</wp:posOffset>
                </wp:positionV>
                <wp:extent cx="170815" cy="26035"/>
                <wp:effectExtent l="0" t="0" r="635" b="2540"/>
                <wp:wrapNone/>
                <wp:docPr id="479" name="任意多边形 480"/>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7" y="0"/>
                              </a:moveTo>
                              <a:lnTo>
                                <a:pt x="233" y="2"/>
                              </a:lnTo>
                              <a:lnTo>
                                <a:pt x="226" y="7"/>
                              </a:lnTo>
                              <a:lnTo>
                                <a:pt x="226" y="33"/>
                              </a:lnTo>
                              <a:lnTo>
                                <a:pt x="233" y="38"/>
                              </a:lnTo>
                              <a:lnTo>
                                <a:pt x="247" y="41"/>
                              </a:lnTo>
                              <a:lnTo>
                                <a:pt x="259" y="38"/>
                              </a:lnTo>
                              <a:lnTo>
                                <a:pt x="266" y="33"/>
                              </a:lnTo>
                              <a:lnTo>
                                <a:pt x="269" y="19"/>
                              </a:lnTo>
                              <a:lnTo>
                                <a:pt x="266" y="7"/>
                              </a:lnTo>
                              <a:lnTo>
                                <a:pt x="259" y="2"/>
                              </a:lnTo>
                              <a:lnTo>
                                <a:pt x="247" y="0"/>
                              </a:lnTo>
                              <a:close/>
                              <a:moveTo>
                                <a:pt x="22" y="0"/>
                              </a:moveTo>
                              <a:lnTo>
                                <a:pt x="7" y="2"/>
                              </a:lnTo>
                              <a:lnTo>
                                <a:pt x="0" y="7"/>
                              </a:lnTo>
                              <a:lnTo>
                                <a:pt x="0" y="33"/>
                              </a:lnTo>
                              <a:lnTo>
                                <a:pt x="7" y="38"/>
                              </a:lnTo>
                              <a:lnTo>
                                <a:pt x="22" y="41"/>
                              </a:lnTo>
                              <a:lnTo>
                                <a:pt x="34" y="38"/>
                              </a:lnTo>
                              <a:lnTo>
                                <a:pt x="41" y="33"/>
                              </a:lnTo>
                              <a:lnTo>
                                <a:pt x="43" y="19"/>
                              </a:lnTo>
                              <a:lnTo>
                                <a:pt x="41" y="7"/>
                              </a:lnTo>
                              <a:lnTo>
                                <a:pt x="34" y="2"/>
                              </a:lnTo>
                              <a:lnTo>
                                <a:pt x="22" y="0"/>
                              </a:lnTo>
                              <a:close/>
                              <a:moveTo>
                                <a:pt x="132" y="0"/>
                              </a:moveTo>
                              <a:lnTo>
                                <a:pt x="120" y="2"/>
                              </a:lnTo>
                              <a:lnTo>
                                <a:pt x="113" y="7"/>
                              </a:lnTo>
                              <a:lnTo>
                                <a:pt x="110" y="19"/>
                              </a:lnTo>
                              <a:lnTo>
                                <a:pt x="113" y="33"/>
                              </a:lnTo>
                              <a:lnTo>
                                <a:pt x="120" y="38"/>
                              </a:lnTo>
                              <a:lnTo>
                                <a:pt x="132" y="41"/>
                              </a:lnTo>
                              <a:lnTo>
                                <a:pt x="146" y="38"/>
                              </a:lnTo>
                              <a:lnTo>
                                <a:pt x="154" y="33"/>
                              </a:lnTo>
                              <a:lnTo>
                                <a:pt x="156" y="19"/>
                              </a:lnTo>
                              <a:lnTo>
                                <a:pt x="154" y="7"/>
                              </a:lnTo>
                              <a:lnTo>
                                <a:pt x="146" y="2"/>
                              </a:lnTo>
                              <a:lnTo>
                                <a:pt x="132" y="0"/>
                              </a:lnTo>
                              <a:close/>
                            </a:path>
                          </a:pathLst>
                        </a:custGeom>
                        <a:solidFill>
                          <a:srgbClr val="000000"/>
                        </a:solidFill>
                        <a:ln>
                          <a:noFill/>
                        </a:ln>
                      </wps:spPr>
                      <wps:bodyPr upright="1"/>
                    </wps:wsp>
                  </a:graphicData>
                </a:graphic>
              </wp:anchor>
            </w:drawing>
          </mc:Choice>
          <mc:Fallback>
            <w:pict>
              <v:shape id="任意多边形 480" o:spid="_x0000_s1026" o:spt="100" style="position:absolute;left:0pt;margin-left:342.05pt;margin-top:13.95pt;height:2.05pt;width:13.45pt;mso-position-horizontal-relative:page;z-index:-251180032;mso-width-relative:page;mso-height-relative:page;" fillcolor="#000000" filled="t" stroked="f" coordsize="269,41" o:gfxdata="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swCD9sAAAAJAQAADwAAAAAAAAABACAAAAAiAAAAZHJzL2Rvd25yZXYueG1sUEsBAhQA&#10;FAAAAAgAh07iQKRzz3fTAgAAXwkAAA4AAAAAAAAAAQAgAAAAKgEAAGRycy9lMm9Eb2MueG1sUEsF&#10;BgAAAAAGAAYAWQEAAG8GAAAAAA==&#10;" path="m247,0l233,2,226,7,226,33,233,38,247,41,259,38,266,33,269,19,266,7,259,2,247,0xm22,0l7,2,0,7,0,33,7,38,22,41,34,38,41,33,43,19,41,7,34,2,22,0xm132,0l120,2,113,7,110,19,113,33,120,38,132,41,146,38,154,33,156,19,154,7,146,2,132,0xe">
                <v:fill on="t" focussize="0,0"/>
                <v:stroke on="f"/>
                <v:imagedata o:title=""/>
                <o:lock v:ext="edit" aspectratio="f"/>
              </v:shape>
            </w:pict>
          </mc:Fallback>
        </mc:AlternateContent>
      </w:r>
      <w:r>
        <mc:AlternateContent>
          <mc:Choice Requires="wps">
            <w:drawing>
              <wp:anchor distT="0" distB="0" distL="114300" distR="114300" simplePos="0" relativeHeight="252137472" behindDoc="1" locked="0" layoutInCell="1" allowOverlap="1">
                <wp:simplePos x="0" y="0"/>
                <wp:positionH relativeFrom="page">
                  <wp:posOffset>4565015</wp:posOffset>
                </wp:positionH>
                <wp:positionV relativeFrom="paragraph">
                  <wp:posOffset>177165</wp:posOffset>
                </wp:positionV>
                <wp:extent cx="169545" cy="26035"/>
                <wp:effectExtent l="0" t="0" r="1905" b="2540"/>
                <wp:wrapNone/>
                <wp:docPr id="480" name="任意多边形 481"/>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3" y="2"/>
                              </a:lnTo>
                              <a:lnTo>
                                <a:pt x="223" y="7"/>
                              </a:lnTo>
                              <a:lnTo>
                                <a:pt x="223" y="33"/>
                              </a:lnTo>
                              <a:lnTo>
                                <a:pt x="233" y="38"/>
                              </a:lnTo>
                              <a:lnTo>
                                <a:pt x="245" y="41"/>
                              </a:lnTo>
                              <a:lnTo>
                                <a:pt x="259" y="38"/>
                              </a:lnTo>
                              <a:lnTo>
                                <a:pt x="264" y="33"/>
                              </a:lnTo>
                              <a:lnTo>
                                <a:pt x="266" y="19"/>
                              </a:lnTo>
                              <a:lnTo>
                                <a:pt x="264" y="7"/>
                              </a:lnTo>
                              <a:lnTo>
                                <a:pt x="259" y="2"/>
                              </a:lnTo>
                              <a:lnTo>
                                <a:pt x="245" y="0"/>
                              </a:lnTo>
                              <a:close/>
                              <a:moveTo>
                                <a:pt x="22" y="0"/>
                              </a:moveTo>
                              <a:lnTo>
                                <a:pt x="7" y="2"/>
                              </a:lnTo>
                              <a:lnTo>
                                <a:pt x="0" y="7"/>
                              </a:lnTo>
                              <a:lnTo>
                                <a:pt x="0" y="33"/>
                              </a:lnTo>
                              <a:lnTo>
                                <a:pt x="7" y="38"/>
                              </a:lnTo>
                              <a:lnTo>
                                <a:pt x="22" y="41"/>
                              </a:lnTo>
                              <a:lnTo>
                                <a:pt x="31" y="38"/>
                              </a:lnTo>
                              <a:lnTo>
                                <a:pt x="41" y="33"/>
                              </a:lnTo>
                              <a:lnTo>
                                <a:pt x="41" y="7"/>
                              </a:lnTo>
                              <a:lnTo>
                                <a:pt x="31" y="2"/>
                              </a:lnTo>
                              <a:lnTo>
                                <a:pt x="22" y="0"/>
                              </a:lnTo>
                              <a:close/>
                              <a:moveTo>
                                <a:pt x="132" y="0"/>
                              </a:moveTo>
                              <a:lnTo>
                                <a:pt x="120" y="2"/>
                              </a:lnTo>
                              <a:lnTo>
                                <a:pt x="113" y="7"/>
                              </a:lnTo>
                              <a:lnTo>
                                <a:pt x="110" y="19"/>
                              </a:lnTo>
                              <a:lnTo>
                                <a:pt x="113" y="33"/>
                              </a:lnTo>
                              <a:lnTo>
                                <a:pt x="120" y="38"/>
                              </a:lnTo>
                              <a:lnTo>
                                <a:pt x="132" y="41"/>
                              </a:lnTo>
                              <a:lnTo>
                                <a:pt x="144" y="38"/>
                              </a:lnTo>
                              <a:lnTo>
                                <a:pt x="154" y="33"/>
                              </a:lnTo>
                              <a:lnTo>
                                <a:pt x="154" y="7"/>
                              </a:lnTo>
                              <a:lnTo>
                                <a:pt x="144" y="2"/>
                              </a:lnTo>
                              <a:lnTo>
                                <a:pt x="132" y="0"/>
                              </a:lnTo>
                              <a:close/>
                            </a:path>
                          </a:pathLst>
                        </a:custGeom>
                        <a:solidFill>
                          <a:srgbClr val="000000"/>
                        </a:solidFill>
                        <a:ln>
                          <a:noFill/>
                        </a:ln>
                      </wps:spPr>
                      <wps:bodyPr upright="1"/>
                    </wps:wsp>
                  </a:graphicData>
                </a:graphic>
              </wp:anchor>
            </w:drawing>
          </mc:Choice>
          <mc:Fallback>
            <w:pict>
              <v:shape id="任意多边形 481" o:spid="_x0000_s1026" o:spt="100" style="position:absolute;left:0pt;margin-left:359.45pt;margin-top:13.95pt;height:2.05pt;width:13.35pt;mso-position-horizontal-relative:page;z-index:-251179008;mso-width-relative:page;mso-height-relative:page;" fillcolor="#000000" filled="t" stroked="f" coordsize="267,41" o:gfxdata="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utafD1wAAAAkB&#10;AAAPAAAAAAAAAAEAIAAAACIAAABkcnMvZG93bnJldi54bWxQSwECFAAUAAAACACHTuJAE1DxA8cC&#10;AAASCQAADgAAAAAAAAABACAAAAAmAQAAZHJzL2Uyb0RvYy54bWxQSwUGAAAAAAYABgBZAQAAXwYA&#10;AAAA&#10;" path="m245,0l233,2,223,7,223,33,233,38,245,41,259,38,264,33,266,19,264,7,259,2,245,0xm22,0l7,2,0,7,0,33,7,38,22,41,31,38,41,33,41,7,31,2,22,0xm132,0l120,2,113,7,110,19,113,33,120,38,132,41,144,38,154,33,154,7,144,2,132,0xe">
                <v:fill on="t" focussize="0,0"/>
                <v:stroke on="f"/>
                <v:imagedata o:title=""/>
                <o:lock v:ext="edit" aspectratio="f"/>
              </v:shape>
            </w:pict>
          </mc:Fallback>
        </mc:AlternateContent>
      </w:r>
      <w:r>
        <mc:AlternateContent>
          <mc:Choice Requires="wps">
            <w:drawing>
              <wp:anchor distT="0" distB="0" distL="114300" distR="114300" simplePos="0" relativeHeight="252138496" behindDoc="1" locked="0" layoutInCell="1" allowOverlap="1">
                <wp:simplePos x="0" y="0"/>
                <wp:positionH relativeFrom="page">
                  <wp:posOffset>4784725</wp:posOffset>
                </wp:positionH>
                <wp:positionV relativeFrom="paragraph">
                  <wp:posOffset>177165</wp:posOffset>
                </wp:positionV>
                <wp:extent cx="170815" cy="26035"/>
                <wp:effectExtent l="0" t="0" r="635" b="2540"/>
                <wp:wrapNone/>
                <wp:docPr id="481" name="任意多边形 482"/>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7" y="0"/>
                              </a:moveTo>
                              <a:lnTo>
                                <a:pt x="232" y="2"/>
                              </a:lnTo>
                              <a:lnTo>
                                <a:pt x="225" y="7"/>
                              </a:lnTo>
                              <a:lnTo>
                                <a:pt x="225" y="33"/>
                              </a:lnTo>
                              <a:lnTo>
                                <a:pt x="232" y="38"/>
                              </a:lnTo>
                              <a:lnTo>
                                <a:pt x="247" y="41"/>
                              </a:lnTo>
                              <a:lnTo>
                                <a:pt x="261" y="38"/>
                              </a:lnTo>
                              <a:lnTo>
                                <a:pt x="266" y="33"/>
                              </a:lnTo>
                              <a:lnTo>
                                <a:pt x="268" y="19"/>
                              </a:lnTo>
                              <a:lnTo>
                                <a:pt x="266" y="7"/>
                              </a:lnTo>
                              <a:lnTo>
                                <a:pt x="261" y="2"/>
                              </a:lnTo>
                              <a:lnTo>
                                <a:pt x="247" y="0"/>
                              </a:lnTo>
                              <a:close/>
                              <a:moveTo>
                                <a:pt x="21" y="0"/>
                              </a:moveTo>
                              <a:lnTo>
                                <a:pt x="9" y="2"/>
                              </a:lnTo>
                              <a:lnTo>
                                <a:pt x="0" y="7"/>
                              </a:lnTo>
                              <a:lnTo>
                                <a:pt x="0" y="33"/>
                              </a:lnTo>
                              <a:lnTo>
                                <a:pt x="9" y="38"/>
                              </a:lnTo>
                              <a:lnTo>
                                <a:pt x="21" y="41"/>
                              </a:lnTo>
                              <a:lnTo>
                                <a:pt x="33" y="38"/>
                              </a:lnTo>
                              <a:lnTo>
                                <a:pt x="40" y="33"/>
                              </a:lnTo>
                              <a:lnTo>
                                <a:pt x="43" y="19"/>
                              </a:lnTo>
                              <a:lnTo>
                                <a:pt x="40" y="7"/>
                              </a:lnTo>
                              <a:lnTo>
                                <a:pt x="33" y="2"/>
                              </a:lnTo>
                              <a:lnTo>
                                <a:pt x="21" y="0"/>
                              </a:lnTo>
                              <a:close/>
                              <a:moveTo>
                                <a:pt x="132" y="0"/>
                              </a:moveTo>
                              <a:lnTo>
                                <a:pt x="122" y="2"/>
                              </a:lnTo>
                              <a:lnTo>
                                <a:pt x="112" y="7"/>
                              </a:lnTo>
                              <a:lnTo>
                                <a:pt x="112" y="33"/>
                              </a:lnTo>
                              <a:lnTo>
                                <a:pt x="122" y="38"/>
                              </a:lnTo>
                              <a:lnTo>
                                <a:pt x="132" y="41"/>
                              </a:lnTo>
                              <a:lnTo>
                                <a:pt x="146" y="38"/>
                              </a:lnTo>
                              <a:lnTo>
                                <a:pt x="153" y="33"/>
                              </a:lnTo>
                              <a:lnTo>
                                <a:pt x="156" y="19"/>
                              </a:lnTo>
                              <a:lnTo>
                                <a:pt x="153" y="7"/>
                              </a:lnTo>
                              <a:lnTo>
                                <a:pt x="146" y="2"/>
                              </a:lnTo>
                              <a:lnTo>
                                <a:pt x="132" y="0"/>
                              </a:lnTo>
                              <a:close/>
                            </a:path>
                          </a:pathLst>
                        </a:custGeom>
                        <a:solidFill>
                          <a:srgbClr val="000000"/>
                        </a:solidFill>
                        <a:ln>
                          <a:noFill/>
                        </a:ln>
                      </wps:spPr>
                      <wps:bodyPr upright="1"/>
                    </wps:wsp>
                  </a:graphicData>
                </a:graphic>
              </wp:anchor>
            </w:drawing>
          </mc:Choice>
          <mc:Fallback>
            <w:pict>
              <v:shape id="任意多边形 482" o:spid="_x0000_s1026" o:spt="100" style="position:absolute;left:0pt;margin-left:376.75pt;margin-top:13.95pt;height:2.05pt;width:13.45pt;mso-position-horizontal-relative:page;z-index:-251177984;mso-width-relative:page;mso-height-relative:page;" fillcolor="#000000" filled="t" stroked="f" coordsize="269,41" o:gfxdata="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jWsSs&#10;2wAAAAkBAAAPAAAAAAAAAAEAIAAAACIAAABkcnMvZG93bnJldi54bWxQSwECFAAUAAAACACHTuJA&#10;j6phzskCAAA4CQAADgAAAAAAAAABACAAAAAqAQAAZHJzL2Uyb0RvYy54bWxQSwUGAAAAAAYABgBZ&#10;AQAAZQYAAAAA&#10;" path="m247,0l232,2,225,7,225,33,232,38,247,41,261,38,266,33,268,19,266,7,261,2,247,0xm21,0l9,2,0,7,0,33,9,38,21,41,33,38,40,33,43,19,40,7,33,2,21,0xm132,0l122,2,112,7,112,33,122,38,132,41,146,38,153,33,156,19,153,7,146,2,132,0xe">
                <v:fill on="t" focussize="0,0"/>
                <v:stroke on="f"/>
                <v:imagedata o:title=""/>
                <o:lock v:ext="edit" aspectratio="f"/>
              </v:shape>
            </w:pict>
          </mc:Fallback>
        </mc:AlternateContent>
      </w:r>
      <w:r>
        <mc:AlternateContent>
          <mc:Choice Requires="wps">
            <w:drawing>
              <wp:anchor distT="0" distB="0" distL="114300" distR="114300" simplePos="0" relativeHeight="252139520" behindDoc="1" locked="0" layoutInCell="1" allowOverlap="1">
                <wp:simplePos x="0" y="0"/>
                <wp:positionH relativeFrom="page">
                  <wp:posOffset>5005705</wp:posOffset>
                </wp:positionH>
                <wp:positionV relativeFrom="paragraph">
                  <wp:posOffset>177165</wp:posOffset>
                </wp:positionV>
                <wp:extent cx="170815" cy="26035"/>
                <wp:effectExtent l="0" t="0" r="635" b="2540"/>
                <wp:wrapNone/>
                <wp:docPr id="482" name="任意多边形 483"/>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7" y="0"/>
                              </a:moveTo>
                              <a:lnTo>
                                <a:pt x="232" y="2"/>
                              </a:lnTo>
                              <a:lnTo>
                                <a:pt x="225" y="7"/>
                              </a:lnTo>
                              <a:lnTo>
                                <a:pt x="225" y="33"/>
                              </a:lnTo>
                              <a:lnTo>
                                <a:pt x="232" y="38"/>
                              </a:lnTo>
                              <a:lnTo>
                                <a:pt x="247" y="41"/>
                              </a:lnTo>
                              <a:lnTo>
                                <a:pt x="261" y="38"/>
                              </a:lnTo>
                              <a:lnTo>
                                <a:pt x="266" y="33"/>
                              </a:lnTo>
                              <a:lnTo>
                                <a:pt x="268" y="19"/>
                              </a:lnTo>
                              <a:lnTo>
                                <a:pt x="266" y="7"/>
                              </a:lnTo>
                              <a:lnTo>
                                <a:pt x="261" y="2"/>
                              </a:lnTo>
                              <a:lnTo>
                                <a:pt x="247" y="0"/>
                              </a:lnTo>
                              <a:close/>
                              <a:moveTo>
                                <a:pt x="21" y="0"/>
                              </a:moveTo>
                              <a:lnTo>
                                <a:pt x="7" y="2"/>
                              </a:lnTo>
                              <a:lnTo>
                                <a:pt x="0" y="7"/>
                              </a:lnTo>
                              <a:lnTo>
                                <a:pt x="0" y="33"/>
                              </a:lnTo>
                              <a:lnTo>
                                <a:pt x="7" y="38"/>
                              </a:lnTo>
                              <a:lnTo>
                                <a:pt x="21" y="41"/>
                              </a:lnTo>
                              <a:lnTo>
                                <a:pt x="33" y="38"/>
                              </a:lnTo>
                              <a:lnTo>
                                <a:pt x="40" y="33"/>
                              </a:lnTo>
                              <a:lnTo>
                                <a:pt x="43" y="19"/>
                              </a:lnTo>
                              <a:lnTo>
                                <a:pt x="40" y="7"/>
                              </a:lnTo>
                              <a:lnTo>
                                <a:pt x="33" y="2"/>
                              </a:lnTo>
                              <a:lnTo>
                                <a:pt x="21" y="0"/>
                              </a:lnTo>
                              <a:close/>
                              <a:moveTo>
                                <a:pt x="132" y="0"/>
                              </a:moveTo>
                              <a:lnTo>
                                <a:pt x="120" y="2"/>
                              </a:lnTo>
                              <a:lnTo>
                                <a:pt x="112" y="7"/>
                              </a:lnTo>
                              <a:lnTo>
                                <a:pt x="110" y="19"/>
                              </a:lnTo>
                              <a:lnTo>
                                <a:pt x="112" y="33"/>
                              </a:lnTo>
                              <a:lnTo>
                                <a:pt x="120" y="38"/>
                              </a:lnTo>
                              <a:lnTo>
                                <a:pt x="132" y="41"/>
                              </a:lnTo>
                              <a:lnTo>
                                <a:pt x="146" y="38"/>
                              </a:lnTo>
                              <a:lnTo>
                                <a:pt x="153" y="33"/>
                              </a:lnTo>
                              <a:lnTo>
                                <a:pt x="156" y="19"/>
                              </a:lnTo>
                              <a:lnTo>
                                <a:pt x="153" y="7"/>
                              </a:lnTo>
                              <a:lnTo>
                                <a:pt x="146" y="2"/>
                              </a:lnTo>
                              <a:lnTo>
                                <a:pt x="132" y="0"/>
                              </a:lnTo>
                              <a:close/>
                            </a:path>
                          </a:pathLst>
                        </a:custGeom>
                        <a:solidFill>
                          <a:srgbClr val="000000"/>
                        </a:solidFill>
                        <a:ln>
                          <a:noFill/>
                        </a:ln>
                      </wps:spPr>
                      <wps:bodyPr upright="1"/>
                    </wps:wsp>
                  </a:graphicData>
                </a:graphic>
              </wp:anchor>
            </w:drawing>
          </mc:Choice>
          <mc:Fallback>
            <w:pict>
              <v:shape id="任意多边形 483" o:spid="_x0000_s1026" o:spt="100" style="position:absolute;left:0pt;margin-left:394.15pt;margin-top:13.95pt;height:2.05pt;width:13.45pt;mso-position-horizontal-relative:page;z-index:-251176960;mso-width-relative:page;mso-height-relative:page;" fillcolor="#000000" filled="t" stroked="f" coordsize="269,41" o:gfxdata="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Ig4nZvbAAAACQEAAA8AAAAAAAAAAQAgAAAAIgAAAGRycy9kb3ducmV2LnhtbFBLAQIUABQA&#10;AAAIAIdO4kAOVA680QIAAF8JAAAOAAAAAAAAAAEAIAAAACoBAABkcnMvZTJvRG9jLnhtbFBLBQYA&#10;AAAABgAGAFkBAABtBgAAAAA=&#10;" path="m247,0l232,2,225,7,225,33,232,38,247,41,261,38,266,33,268,19,266,7,261,2,247,0xm21,0l7,2,0,7,0,33,7,38,21,41,33,38,40,33,43,19,40,7,33,2,21,0xm132,0l120,2,112,7,110,19,112,33,120,38,132,41,146,38,153,33,156,19,153,7,146,2,132,0xe">
                <v:fill on="t" focussize="0,0"/>
                <v:stroke on="f"/>
                <v:imagedata o:title=""/>
                <o:lock v:ext="edit" aspectratio="f"/>
              </v:shape>
            </w:pict>
          </mc:Fallback>
        </mc:AlternateContent>
      </w:r>
      <w:r>
        <mc:AlternateContent>
          <mc:Choice Requires="wps">
            <w:drawing>
              <wp:anchor distT="0" distB="0" distL="114300" distR="114300" simplePos="0" relativeHeight="252140544" behindDoc="1" locked="0" layoutInCell="1" allowOverlap="1">
                <wp:simplePos x="0" y="0"/>
                <wp:positionH relativeFrom="page">
                  <wp:posOffset>5225415</wp:posOffset>
                </wp:positionH>
                <wp:positionV relativeFrom="paragraph">
                  <wp:posOffset>177165</wp:posOffset>
                </wp:positionV>
                <wp:extent cx="170815" cy="26035"/>
                <wp:effectExtent l="0" t="0" r="635" b="2540"/>
                <wp:wrapNone/>
                <wp:docPr id="483" name="任意多边形 484"/>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7" y="0"/>
                              </a:moveTo>
                              <a:lnTo>
                                <a:pt x="233" y="2"/>
                              </a:lnTo>
                              <a:lnTo>
                                <a:pt x="226" y="7"/>
                              </a:lnTo>
                              <a:lnTo>
                                <a:pt x="226" y="33"/>
                              </a:lnTo>
                              <a:lnTo>
                                <a:pt x="233" y="38"/>
                              </a:lnTo>
                              <a:lnTo>
                                <a:pt x="247" y="41"/>
                              </a:lnTo>
                              <a:lnTo>
                                <a:pt x="259" y="38"/>
                              </a:lnTo>
                              <a:lnTo>
                                <a:pt x="267" y="33"/>
                              </a:lnTo>
                              <a:lnTo>
                                <a:pt x="269" y="19"/>
                              </a:lnTo>
                              <a:lnTo>
                                <a:pt x="267" y="7"/>
                              </a:lnTo>
                              <a:lnTo>
                                <a:pt x="259" y="2"/>
                              </a:lnTo>
                              <a:lnTo>
                                <a:pt x="247" y="0"/>
                              </a:lnTo>
                              <a:close/>
                              <a:moveTo>
                                <a:pt x="22" y="0"/>
                              </a:moveTo>
                              <a:lnTo>
                                <a:pt x="7" y="2"/>
                              </a:lnTo>
                              <a:lnTo>
                                <a:pt x="0" y="7"/>
                              </a:lnTo>
                              <a:lnTo>
                                <a:pt x="0" y="33"/>
                              </a:lnTo>
                              <a:lnTo>
                                <a:pt x="7" y="38"/>
                              </a:lnTo>
                              <a:lnTo>
                                <a:pt x="22" y="41"/>
                              </a:lnTo>
                              <a:lnTo>
                                <a:pt x="34" y="38"/>
                              </a:lnTo>
                              <a:lnTo>
                                <a:pt x="41" y="33"/>
                              </a:lnTo>
                              <a:lnTo>
                                <a:pt x="43" y="19"/>
                              </a:lnTo>
                              <a:lnTo>
                                <a:pt x="41" y="7"/>
                              </a:lnTo>
                              <a:lnTo>
                                <a:pt x="34" y="2"/>
                              </a:lnTo>
                              <a:lnTo>
                                <a:pt x="22" y="0"/>
                              </a:lnTo>
                              <a:close/>
                              <a:moveTo>
                                <a:pt x="132" y="0"/>
                              </a:moveTo>
                              <a:lnTo>
                                <a:pt x="120" y="2"/>
                              </a:lnTo>
                              <a:lnTo>
                                <a:pt x="113" y="7"/>
                              </a:lnTo>
                              <a:lnTo>
                                <a:pt x="111" y="19"/>
                              </a:lnTo>
                              <a:lnTo>
                                <a:pt x="113" y="33"/>
                              </a:lnTo>
                              <a:lnTo>
                                <a:pt x="120" y="38"/>
                              </a:lnTo>
                              <a:lnTo>
                                <a:pt x="132" y="41"/>
                              </a:lnTo>
                              <a:lnTo>
                                <a:pt x="147" y="38"/>
                              </a:lnTo>
                              <a:lnTo>
                                <a:pt x="154" y="33"/>
                              </a:lnTo>
                              <a:lnTo>
                                <a:pt x="156" y="19"/>
                              </a:lnTo>
                              <a:lnTo>
                                <a:pt x="154" y="7"/>
                              </a:lnTo>
                              <a:lnTo>
                                <a:pt x="147" y="2"/>
                              </a:lnTo>
                              <a:lnTo>
                                <a:pt x="132" y="0"/>
                              </a:lnTo>
                              <a:close/>
                            </a:path>
                          </a:pathLst>
                        </a:custGeom>
                        <a:solidFill>
                          <a:srgbClr val="000000"/>
                        </a:solidFill>
                        <a:ln>
                          <a:noFill/>
                        </a:ln>
                      </wps:spPr>
                      <wps:bodyPr upright="1"/>
                    </wps:wsp>
                  </a:graphicData>
                </a:graphic>
              </wp:anchor>
            </w:drawing>
          </mc:Choice>
          <mc:Fallback>
            <w:pict>
              <v:shape id="任意多边形 484" o:spid="_x0000_s1026" o:spt="100" style="position:absolute;left:0pt;margin-left:411.45pt;margin-top:13.95pt;height:2.05pt;width:13.45pt;mso-position-horizontal-relative:page;z-index:-251175936;mso-width-relative:page;mso-height-relative:page;" fillcolor="#000000" filled="t" stroked="f" coordsize="269,41" o:gfxdata="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O5LxGrbAAAACQEAAA8AAAAAAAAAAQAgAAAAIgAAAGRycy9kb3ducmV2LnhtbFBLAQIU&#10;ABQAAAAIAIdO4kBK150r1AIAAF8JAAAOAAAAAAAAAAEAIAAAACoBAABkcnMvZTJvRG9jLnhtbFBL&#10;BQYAAAAABgAGAFkBAABwBgAAAAA=&#10;" path="m247,0l233,2,226,7,226,33,233,38,247,41,259,38,267,33,269,19,267,7,259,2,247,0xm22,0l7,2,0,7,0,33,7,38,22,41,34,38,41,33,43,19,41,7,34,2,22,0xm132,0l120,2,113,7,111,19,113,33,120,38,132,41,147,38,154,33,156,19,154,7,147,2,132,0xe">
                <v:fill on="t" focussize="0,0"/>
                <v:stroke on="f"/>
                <v:imagedata o:title=""/>
                <o:lock v:ext="edit" aspectratio="f"/>
              </v:shape>
            </w:pict>
          </mc:Fallback>
        </mc:AlternateContent>
      </w:r>
      <w:r>
        <mc:AlternateContent>
          <mc:Choice Requires="wps">
            <w:drawing>
              <wp:anchor distT="0" distB="0" distL="114300" distR="114300" simplePos="0" relativeHeight="252141568" behindDoc="1" locked="0" layoutInCell="1" allowOverlap="1">
                <wp:simplePos x="0" y="0"/>
                <wp:positionH relativeFrom="page">
                  <wp:posOffset>5444490</wp:posOffset>
                </wp:positionH>
                <wp:positionV relativeFrom="paragraph">
                  <wp:posOffset>177165</wp:posOffset>
                </wp:positionV>
                <wp:extent cx="170815" cy="26035"/>
                <wp:effectExtent l="0" t="0" r="635" b="2540"/>
                <wp:wrapNone/>
                <wp:docPr id="484" name="任意多边形 485"/>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7" y="0"/>
                              </a:moveTo>
                              <a:lnTo>
                                <a:pt x="233" y="2"/>
                              </a:lnTo>
                              <a:lnTo>
                                <a:pt x="225" y="7"/>
                              </a:lnTo>
                              <a:lnTo>
                                <a:pt x="225" y="33"/>
                              </a:lnTo>
                              <a:lnTo>
                                <a:pt x="233" y="38"/>
                              </a:lnTo>
                              <a:lnTo>
                                <a:pt x="247" y="41"/>
                              </a:lnTo>
                              <a:lnTo>
                                <a:pt x="259" y="38"/>
                              </a:lnTo>
                              <a:lnTo>
                                <a:pt x="266" y="33"/>
                              </a:lnTo>
                              <a:lnTo>
                                <a:pt x="269" y="19"/>
                              </a:lnTo>
                              <a:lnTo>
                                <a:pt x="266" y="7"/>
                              </a:lnTo>
                              <a:lnTo>
                                <a:pt x="259" y="2"/>
                              </a:lnTo>
                              <a:lnTo>
                                <a:pt x="247" y="0"/>
                              </a:lnTo>
                              <a:close/>
                              <a:moveTo>
                                <a:pt x="21" y="0"/>
                              </a:moveTo>
                              <a:lnTo>
                                <a:pt x="7" y="2"/>
                              </a:lnTo>
                              <a:lnTo>
                                <a:pt x="0" y="7"/>
                              </a:lnTo>
                              <a:lnTo>
                                <a:pt x="0" y="33"/>
                              </a:lnTo>
                              <a:lnTo>
                                <a:pt x="7" y="38"/>
                              </a:lnTo>
                              <a:lnTo>
                                <a:pt x="21" y="41"/>
                              </a:lnTo>
                              <a:lnTo>
                                <a:pt x="33" y="38"/>
                              </a:lnTo>
                              <a:lnTo>
                                <a:pt x="41" y="33"/>
                              </a:lnTo>
                              <a:lnTo>
                                <a:pt x="43" y="19"/>
                              </a:lnTo>
                              <a:lnTo>
                                <a:pt x="41" y="7"/>
                              </a:lnTo>
                              <a:lnTo>
                                <a:pt x="33" y="2"/>
                              </a:lnTo>
                              <a:lnTo>
                                <a:pt x="21" y="0"/>
                              </a:lnTo>
                              <a:close/>
                              <a:moveTo>
                                <a:pt x="132" y="0"/>
                              </a:moveTo>
                              <a:lnTo>
                                <a:pt x="120" y="2"/>
                              </a:lnTo>
                              <a:lnTo>
                                <a:pt x="113" y="7"/>
                              </a:lnTo>
                              <a:lnTo>
                                <a:pt x="110" y="19"/>
                              </a:lnTo>
                              <a:lnTo>
                                <a:pt x="113" y="33"/>
                              </a:lnTo>
                              <a:lnTo>
                                <a:pt x="120" y="38"/>
                              </a:lnTo>
                              <a:lnTo>
                                <a:pt x="132" y="41"/>
                              </a:lnTo>
                              <a:lnTo>
                                <a:pt x="146" y="38"/>
                              </a:lnTo>
                              <a:lnTo>
                                <a:pt x="153" y="33"/>
                              </a:lnTo>
                              <a:lnTo>
                                <a:pt x="156" y="19"/>
                              </a:lnTo>
                              <a:lnTo>
                                <a:pt x="153" y="7"/>
                              </a:lnTo>
                              <a:lnTo>
                                <a:pt x="146" y="2"/>
                              </a:lnTo>
                              <a:lnTo>
                                <a:pt x="132" y="0"/>
                              </a:lnTo>
                              <a:close/>
                            </a:path>
                          </a:pathLst>
                        </a:custGeom>
                        <a:solidFill>
                          <a:srgbClr val="000000"/>
                        </a:solidFill>
                        <a:ln>
                          <a:noFill/>
                        </a:ln>
                      </wps:spPr>
                      <wps:bodyPr upright="1"/>
                    </wps:wsp>
                  </a:graphicData>
                </a:graphic>
              </wp:anchor>
            </w:drawing>
          </mc:Choice>
          <mc:Fallback>
            <w:pict>
              <v:shape id="任意多边形 485" o:spid="_x0000_s1026" o:spt="100" style="position:absolute;left:0pt;margin-left:428.7pt;margin-top:13.95pt;height:2.05pt;width:13.45pt;mso-position-horizontal-relative:page;z-index:-251174912;mso-width-relative:page;mso-height-relative:page;" fillcolor="#000000" filled="t" stroked="f" coordsize="269,41" o:gfxdata="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mtRQTbAAAA&#10;CQEAAA8AAAAAAAAAAQAgAAAAIgAAAGRycy9kb3ducmV2LnhtbFBLAQIUABQAAAAIAIdO4kDWaylI&#10;xQIAAF8JAAAOAAAAAAAAAAEAIAAAACoBAABkcnMvZTJvRG9jLnhtbFBLBQYAAAAABgAGAFkBAABh&#10;BgAAAAA=&#10;" path="m247,0l233,2,225,7,225,33,233,38,247,41,259,38,266,33,269,19,266,7,259,2,247,0xm21,0l7,2,0,7,0,33,7,38,21,41,33,38,41,33,43,19,41,7,33,2,21,0xm132,0l120,2,113,7,110,19,113,33,120,38,132,41,146,38,153,33,156,19,153,7,146,2,132,0xe">
                <v:fill on="t" focussize="0,0"/>
                <v:stroke on="f"/>
                <v:imagedata o:title=""/>
                <o:lock v:ext="edit" aspectratio="f"/>
              </v:shape>
            </w:pict>
          </mc:Fallback>
        </mc:AlternateContent>
      </w:r>
      <w:r>
        <mc:AlternateContent>
          <mc:Choice Requires="wps">
            <w:drawing>
              <wp:anchor distT="0" distB="0" distL="114300" distR="114300" simplePos="0" relativeHeight="252142592" behindDoc="1" locked="0" layoutInCell="1" allowOverlap="1">
                <wp:simplePos x="0" y="0"/>
                <wp:positionH relativeFrom="page">
                  <wp:posOffset>5664200</wp:posOffset>
                </wp:positionH>
                <wp:positionV relativeFrom="paragraph">
                  <wp:posOffset>177165</wp:posOffset>
                </wp:positionV>
                <wp:extent cx="170815" cy="26035"/>
                <wp:effectExtent l="0" t="0" r="635" b="2540"/>
                <wp:wrapNone/>
                <wp:docPr id="485" name="任意多边形 486"/>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8" y="0"/>
                              </a:moveTo>
                              <a:lnTo>
                                <a:pt x="233" y="2"/>
                              </a:lnTo>
                              <a:lnTo>
                                <a:pt x="226" y="7"/>
                              </a:lnTo>
                              <a:lnTo>
                                <a:pt x="226" y="33"/>
                              </a:lnTo>
                              <a:lnTo>
                                <a:pt x="233" y="38"/>
                              </a:lnTo>
                              <a:lnTo>
                                <a:pt x="248" y="41"/>
                              </a:lnTo>
                              <a:lnTo>
                                <a:pt x="260" y="38"/>
                              </a:lnTo>
                              <a:lnTo>
                                <a:pt x="267" y="33"/>
                              </a:lnTo>
                              <a:lnTo>
                                <a:pt x="269" y="19"/>
                              </a:lnTo>
                              <a:lnTo>
                                <a:pt x="267" y="7"/>
                              </a:lnTo>
                              <a:lnTo>
                                <a:pt x="260" y="2"/>
                              </a:lnTo>
                              <a:lnTo>
                                <a:pt x="248" y="0"/>
                              </a:lnTo>
                              <a:close/>
                              <a:moveTo>
                                <a:pt x="22" y="0"/>
                              </a:moveTo>
                              <a:lnTo>
                                <a:pt x="8" y="2"/>
                              </a:lnTo>
                              <a:lnTo>
                                <a:pt x="0" y="7"/>
                              </a:lnTo>
                              <a:lnTo>
                                <a:pt x="0" y="33"/>
                              </a:lnTo>
                              <a:lnTo>
                                <a:pt x="8" y="38"/>
                              </a:lnTo>
                              <a:lnTo>
                                <a:pt x="22" y="41"/>
                              </a:lnTo>
                              <a:lnTo>
                                <a:pt x="34" y="38"/>
                              </a:lnTo>
                              <a:lnTo>
                                <a:pt x="41" y="33"/>
                              </a:lnTo>
                              <a:lnTo>
                                <a:pt x="44" y="19"/>
                              </a:lnTo>
                              <a:lnTo>
                                <a:pt x="41" y="7"/>
                              </a:lnTo>
                              <a:lnTo>
                                <a:pt x="34" y="2"/>
                              </a:lnTo>
                              <a:lnTo>
                                <a:pt x="22" y="0"/>
                              </a:lnTo>
                              <a:close/>
                              <a:moveTo>
                                <a:pt x="132" y="0"/>
                              </a:moveTo>
                              <a:lnTo>
                                <a:pt x="120" y="2"/>
                              </a:lnTo>
                              <a:lnTo>
                                <a:pt x="113" y="7"/>
                              </a:lnTo>
                              <a:lnTo>
                                <a:pt x="111" y="19"/>
                              </a:lnTo>
                              <a:lnTo>
                                <a:pt x="113" y="33"/>
                              </a:lnTo>
                              <a:lnTo>
                                <a:pt x="120" y="38"/>
                              </a:lnTo>
                              <a:lnTo>
                                <a:pt x="132" y="41"/>
                              </a:lnTo>
                              <a:lnTo>
                                <a:pt x="147" y="38"/>
                              </a:lnTo>
                              <a:lnTo>
                                <a:pt x="154" y="33"/>
                              </a:lnTo>
                              <a:lnTo>
                                <a:pt x="156" y="19"/>
                              </a:lnTo>
                              <a:lnTo>
                                <a:pt x="154" y="7"/>
                              </a:lnTo>
                              <a:lnTo>
                                <a:pt x="147" y="2"/>
                              </a:lnTo>
                              <a:lnTo>
                                <a:pt x="132" y="0"/>
                              </a:lnTo>
                              <a:close/>
                            </a:path>
                          </a:pathLst>
                        </a:custGeom>
                        <a:solidFill>
                          <a:srgbClr val="000000"/>
                        </a:solidFill>
                        <a:ln>
                          <a:noFill/>
                        </a:ln>
                      </wps:spPr>
                      <wps:bodyPr upright="1"/>
                    </wps:wsp>
                  </a:graphicData>
                </a:graphic>
              </wp:anchor>
            </w:drawing>
          </mc:Choice>
          <mc:Fallback>
            <w:pict>
              <v:shape id="任意多边形 486" o:spid="_x0000_s1026" o:spt="100" style="position:absolute;left:0pt;margin-left:446pt;margin-top:13.95pt;height:2.05pt;width:13.45pt;mso-position-horizontal-relative:page;z-index:-251173888;mso-width-relative:page;mso-height-relative:page;" fillcolor="#000000" filled="t" stroked="f" coordsize="269,41" o:gfxdata="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03QYZdkAAAAJAQAADwAAAAAAAAABACAAAAAiAAAAZHJzL2Rvd25yZXYueG1sUEsBAhQA&#10;FAAAAAgAh07iQOLkuJDVAgAAXwkAAA4AAAAAAAAAAQAgAAAAKAEAAGRycy9lMm9Eb2MueG1sUEsF&#10;BgAAAAAGAAYAWQEAAG8GAAAAAA==&#10;" path="m248,0l233,2,226,7,226,33,233,38,248,41,260,38,267,33,269,19,267,7,260,2,248,0xm22,0l8,2,0,7,0,33,8,38,22,41,34,38,41,33,44,19,41,7,34,2,22,0xm132,0l120,2,113,7,111,19,113,33,120,38,132,41,147,38,154,33,156,19,154,7,147,2,132,0xe">
                <v:fill on="t" focussize="0,0"/>
                <v:stroke on="f"/>
                <v:imagedata o:title=""/>
                <o:lock v:ext="edit" aspectratio="f"/>
              </v:shape>
            </w:pict>
          </mc:Fallback>
        </mc:AlternateContent>
      </w:r>
      <w:r>
        <mc:AlternateContent>
          <mc:Choice Requires="wps">
            <w:drawing>
              <wp:anchor distT="0" distB="0" distL="114300" distR="114300" simplePos="0" relativeHeight="252143616" behindDoc="1" locked="0" layoutInCell="1" allowOverlap="1">
                <wp:simplePos x="0" y="0"/>
                <wp:positionH relativeFrom="page">
                  <wp:posOffset>5883275</wp:posOffset>
                </wp:positionH>
                <wp:positionV relativeFrom="paragraph">
                  <wp:posOffset>177165</wp:posOffset>
                </wp:positionV>
                <wp:extent cx="170815" cy="26035"/>
                <wp:effectExtent l="0" t="0" r="635" b="2540"/>
                <wp:wrapNone/>
                <wp:docPr id="486" name="任意多边形 487"/>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47" y="0"/>
                              </a:moveTo>
                              <a:lnTo>
                                <a:pt x="233" y="2"/>
                              </a:lnTo>
                              <a:lnTo>
                                <a:pt x="226" y="7"/>
                              </a:lnTo>
                              <a:lnTo>
                                <a:pt x="226" y="33"/>
                              </a:lnTo>
                              <a:lnTo>
                                <a:pt x="233" y="38"/>
                              </a:lnTo>
                              <a:lnTo>
                                <a:pt x="247" y="41"/>
                              </a:lnTo>
                              <a:lnTo>
                                <a:pt x="259" y="38"/>
                              </a:lnTo>
                              <a:lnTo>
                                <a:pt x="266" y="33"/>
                              </a:lnTo>
                              <a:lnTo>
                                <a:pt x="269" y="19"/>
                              </a:lnTo>
                              <a:lnTo>
                                <a:pt x="266" y="7"/>
                              </a:lnTo>
                              <a:lnTo>
                                <a:pt x="259" y="2"/>
                              </a:lnTo>
                              <a:lnTo>
                                <a:pt x="247" y="0"/>
                              </a:lnTo>
                              <a:close/>
                              <a:moveTo>
                                <a:pt x="22" y="0"/>
                              </a:moveTo>
                              <a:lnTo>
                                <a:pt x="7" y="2"/>
                              </a:lnTo>
                              <a:lnTo>
                                <a:pt x="0" y="7"/>
                              </a:lnTo>
                              <a:lnTo>
                                <a:pt x="0" y="33"/>
                              </a:lnTo>
                              <a:lnTo>
                                <a:pt x="7" y="38"/>
                              </a:lnTo>
                              <a:lnTo>
                                <a:pt x="22" y="41"/>
                              </a:lnTo>
                              <a:lnTo>
                                <a:pt x="34" y="38"/>
                              </a:lnTo>
                              <a:lnTo>
                                <a:pt x="41" y="33"/>
                              </a:lnTo>
                              <a:lnTo>
                                <a:pt x="43" y="19"/>
                              </a:lnTo>
                              <a:lnTo>
                                <a:pt x="41" y="7"/>
                              </a:lnTo>
                              <a:lnTo>
                                <a:pt x="34" y="2"/>
                              </a:lnTo>
                              <a:lnTo>
                                <a:pt x="22" y="0"/>
                              </a:lnTo>
                              <a:close/>
                              <a:moveTo>
                                <a:pt x="132" y="0"/>
                              </a:moveTo>
                              <a:lnTo>
                                <a:pt x="120" y="2"/>
                              </a:lnTo>
                              <a:lnTo>
                                <a:pt x="113" y="7"/>
                              </a:lnTo>
                              <a:lnTo>
                                <a:pt x="110" y="19"/>
                              </a:lnTo>
                              <a:lnTo>
                                <a:pt x="113" y="33"/>
                              </a:lnTo>
                              <a:lnTo>
                                <a:pt x="120" y="38"/>
                              </a:lnTo>
                              <a:lnTo>
                                <a:pt x="132" y="41"/>
                              </a:lnTo>
                              <a:lnTo>
                                <a:pt x="146" y="38"/>
                              </a:lnTo>
                              <a:lnTo>
                                <a:pt x="154" y="33"/>
                              </a:lnTo>
                              <a:lnTo>
                                <a:pt x="156" y="19"/>
                              </a:lnTo>
                              <a:lnTo>
                                <a:pt x="154" y="7"/>
                              </a:lnTo>
                              <a:lnTo>
                                <a:pt x="146" y="2"/>
                              </a:lnTo>
                              <a:lnTo>
                                <a:pt x="132" y="0"/>
                              </a:lnTo>
                              <a:close/>
                            </a:path>
                          </a:pathLst>
                        </a:custGeom>
                        <a:solidFill>
                          <a:srgbClr val="000000"/>
                        </a:solidFill>
                        <a:ln>
                          <a:noFill/>
                        </a:ln>
                      </wps:spPr>
                      <wps:bodyPr upright="1"/>
                    </wps:wsp>
                  </a:graphicData>
                </a:graphic>
              </wp:anchor>
            </w:drawing>
          </mc:Choice>
          <mc:Fallback>
            <w:pict>
              <v:shape id="任意多边形 487" o:spid="_x0000_s1026" o:spt="100" style="position:absolute;left:0pt;margin-left:463.25pt;margin-top:13.95pt;height:2.05pt;width:13.45pt;mso-position-horizontal-relative:page;z-index:-251172864;mso-width-relative:page;mso-height-relative:page;" fillcolor="#000000" filled="t" stroked="f" coordsize="269,41" o:gfxdata="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JBahjDbAAAACQEAAA8AAAAAAAAAAQAgAAAAIgAAAGRycy9kb3ducmV2Lnht&#10;bFBLAQIUABQAAAAIAIdO4kDLBhih2gIAAF8JAAAOAAAAAAAAAAEAIAAAACoBAABkcnMvZTJvRG9j&#10;LnhtbFBLBQYAAAAABgAGAFkBAAB2BgAAAAA=&#10;" path="m247,0l233,2,226,7,226,33,233,38,247,41,259,38,266,33,269,19,266,7,259,2,247,0xm22,0l7,2,0,7,0,33,7,38,22,41,34,38,41,33,43,19,41,7,34,2,22,0xm132,0l120,2,113,7,110,19,113,33,120,38,132,41,146,38,154,33,156,19,154,7,146,2,132,0xe">
                <v:fill on="t" focussize="0,0"/>
                <v:stroke on="f"/>
                <v:imagedata o:title=""/>
                <o:lock v:ext="edit" aspectratio="f"/>
              </v:shape>
            </w:pict>
          </mc:Fallback>
        </mc:AlternateContent>
      </w:r>
      <w:r>
        <w:rPr>
          <w:rFonts w:hint="eastAsia" w:ascii="方正黑体简体" w:eastAsia="方正黑体简体"/>
          <w:spacing w:val="7"/>
          <w:sz w:val="31"/>
        </w:rPr>
        <w:t>一</w:t>
      </w:r>
      <w:r>
        <w:rPr>
          <w:rFonts w:hint="eastAsia" w:ascii="方正黑体简体" w:eastAsia="方正黑体简体"/>
          <w:spacing w:val="-152"/>
          <w:sz w:val="31"/>
        </w:rPr>
        <w:t>、</w:t>
      </w:r>
      <w:r>
        <w:rPr>
          <w:rFonts w:hint="eastAsia" w:ascii="方正黑体简体" w:eastAsia="方正黑体简体"/>
          <w:spacing w:val="4"/>
          <w:sz w:val="31"/>
        </w:rPr>
        <w:t>医</w:t>
      </w:r>
      <w:r>
        <w:rPr>
          <w:rFonts w:hint="eastAsia" w:ascii="方正黑体简体" w:eastAsia="方正黑体简体"/>
          <w:spacing w:val="7"/>
          <w:sz w:val="31"/>
        </w:rPr>
        <w:t>疗</w:t>
      </w:r>
      <w:r>
        <w:rPr>
          <w:rFonts w:hint="eastAsia" w:ascii="方正黑体简体" w:eastAsia="方正黑体简体"/>
          <w:spacing w:val="4"/>
          <w:sz w:val="31"/>
        </w:rPr>
        <w:t>机构</w:t>
      </w:r>
      <w:r>
        <w:rPr>
          <w:rFonts w:hint="eastAsia" w:ascii="方正黑体简体" w:eastAsia="方正黑体简体"/>
          <w:spacing w:val="7"/>
          <w:sz w:val="31"/>
        </w:rPr>
        <w:t>申</w:t>
      </w:r>
      <w:r>
        <w:rPr>
          <w:rFonts w:hint="eastAsia" w:ascii="方正黑体简体" w:eastAsia="方正黑体简体"/>
          <w:spacing w:val="4"/>
          <w:sz w:val="31"/>
        </w:rPr>
        <w:t>请</w:t>
      </w:r>
      <w:r>
        <w:rPr>
          <w:rFonts w:hint="eastAsia" w:ascii="方正黑体简体" w:eastAsia="方正黑体简体"/>
          <w:spacing w:val="7"/>
          <w:sz w:val="31"/>
        </w:rPr>
        <w:t>定</w:t>
      </w:r>
      <w:r>
        <w:rPr>
          <w:rFonts w:hint="eastAsia" w:ascii="方正黑体简体" w:eastAsia="方正黑体简体"/>
          <w:spacing w:val="4"/>
          <w:sz w:val="31"/>
        </w:rPr>
        <w:t>点</w:t>
      </w:r>
      <w:r>
        <w:rPr>
          <w:rFonts w:hint="eastAsia" w:ascii="方正黑体简体" w:eastAsia="方正黑体简体"/>
          <w:spacing w:val="7"/>
          <w:sz w:val="31"/>
        </w:rPr>
        <w:t>协</w:t>
      </w:r>
      <w:r>
        <w:rPr>
          <w:rFonts w:hint="eastAsia" w:ascii="方正黑体简体" w:eastAsia="方正黑体简体"/>
          <w:spacing w:val="4"/>
          <w:sz w:val="31"/>
        </w:rPr>
        <w:t>议管</w:t>
      </w:r>
      <w:r>
        <w:rPr>
          <w:rFonts w:hint="eastAsia" w:ascii="方正黑体简体" w:eastAsia="方正黑体简体"/>
          <w:sz w:val="31"/>
        </w:rPr>
        <w:t>理</w:t>
      </w:r>
      <w:r>
        <w:rPr>
          <w:rFonts w:hint="eastAsia" w:ascii="方正黑体简体" w:eastAsia="方正黑体简体"/>
          <w:sz w:val="31"/>
        </w:rPr>
        <w:tab/>
      </w:r>
      <w:r>
        <w:rPr>
          <w:rFonts w:ascii="Times New Roman" w:eastAsia="Times New Roman"/>
          <w:sz w:val="31"/>
        </w:rPr>
        <w:t>117</w:t>
      </w:r>
    </w:p>
    <w:p>
      <w:pPr>
        <w:pStyle w:val="8"/>
        <w:numPr>
          <w:ilvl w:val="0"/>
          <w:numId w:val="15"/>
        </w:numPr>
        <w:tabs>
          <w:tab w:val="left" w:pos="1440"/>
          <w:tab w:val="right" w:pos="9070"/>
        </w:tabs>
        <w:spacing w:before="77"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2144640" behindDoc="1" locked="0" layoutInCell="1" allowOverlap="1">
                <wp:simplePos x="0" y="0"/>
                <wp:positionH relativeFrom="page">
                  <wp:posOffset>5210175</wp:posOffset>
                </wp:positionH>
                <wp:positionV relativeFrom="paragraph">
                  <wp:posOffset>201295</wp:posOffset>
                </wp:positionV>
                <wp:extent cx="173990" cy="26035"/>
                <wp:effectExtent l="0" t="0" r="16510" b="2540"/>
                <wp:wrapNone/>
                <wp:docPr id="487" name="任意多边形 488"/>
                <wp:cNvGraphicFramePr/>
                <a:graphic xmlns:a="http://schemas.openxmlformats.org/drawingml/2006/main">
                  <a:graphicData uri="http://schemas.microsoft.com/office/word/2010/wordprocessingShape">
                    <wps:wsp>
                      <wps:cNvSpPr/>
                      <wps:spPr>
                        <a:xfrm>
                          <a:off x="0" y="0"/>
                          <a:ext cx="173990" cy="26035"/>
                        </a:xfrm>
                        <a:custGeom>
                          <a:avLst/>
                          <a:gdLst/>
                          <a:ahLst/>
                          <a:cxnLst/>
                          <a:pathLst>
                            <a:path w="274" h="41">
                              <a:moveTo>
                                <a:pt x="250" y="0"/>
                              </a:moveTo>
                              <a:lnTo>
                                <a:pt x="238" y="2"/>
                              </a:lnTo>
                              <a:lnTo>
                                <a:pt x="231" y="7"/>
                              </a:lnTo>
                              <a:lnTo>
                                <a:pt x="228" y="19"/>
                              </a:lnTo>
                              <a:lnTo>
                                <a:pt x="231" y="33"/>
                              </a:lnTo>
                              <a:lnTo>
                                <a:pt x="238" y="38"/>
                              </a:lnTo>
                              <a:lnTo>
                                <a:pt x="250" y="41"/>
                              </a:lnTo>
                              <a:lnTo>
                                <a:pt x="264" y="38"/>
                              </a:lnTo>
                              <a:lnTo>
                                <a:pt x="271" y="33"/>
                              </a:lnTo>
                              <a:lnTo>
                                <a:pt x="274" y="19"/>
                              </a:lnTo>
                              <a:lnTo>
                                <a:pt x="271" y="7"/>
                              </a:lnTo>
                              <a:lnTo>
                                <a:pt x="264" y="2"/>
                              </a:lnTo>
                              <a:lnTo>
                                <a:pt x="250" y="0"/>
                              </a:lnTo>
                              <a:close/>
                              <a:moveTo>
                                <a:pt x="22" y="0"/>
                              </a:moveTo>
                              <a:lnTo>
                                <a:pt x="10" y="2"/>
                              </a:lnTo>
                              <a:lnTo>
                                <a:pt x="0" y="7"/>
                              </a:lnTo>
                              <a:lnTo>
                                <a:pt x="0" y="33"/>
                              </a:lnTo>
                              <a:lnTo>
                                <a:pt x="10" y="38"/>
                              </a:lnTo>
                              <a:lnTo>
                                <a:pt x="22" y="41"/>
                              </a:lnTo>
                              <a:lnTo>
                                <a:pt x="36" y="38"/>
                              </a:lnTo>
                              <a:lnTo>
                                <a:pt x="43" y="33"/>
                              </a:lnTo>
                              <a:lnTo>
                                <a:pt x="43" y="7"/>
                              </a:lnTo>
                              <a:lnTo>
                                <a:pt x="36" y="2"/>
                              </a:lnTo>
                              <a:lnTo>
                                <a:pt x="22" y="0"/>
                              </a:lnTo>
                              <a:close/>
                              <a:moveTo>
                                <a:pt x="135" y="0"/>
                              </a:moveTo>
                              <a:lnTo>
                                <a:pt x="123" y="2"/>
                              </a:lnTo>
                              <a:lnTo>
                                <a:pt x="115" y="7"/>
                              </a:lnTo>
                              <a:lnTo>
                                <a:pt x="113" y="19"/>
                              </a:lnTo>
                              <a:lnTo>
                                <a:pt x="115" y="33"/>
                              </a:lnTo>
                              <a:lnTo>
                                <a:pt x="123" y="38"/>
                              </a:lnTo>
                              <a:lnTo>
                                <a:pt x="135" y="41"/>
                              </a:lnTo>
                              <a:lnTo>
                                <a:pt x="149" y="38"/>
                              </a:lnTo>
                              <a:lnTo>
                                <a:pt x="156" y="33"/>
                              </a:lnTo>
                              <a:lnTo>
                                <a:pt x="159" y="19"/>
                              </a:lnTo>
                              <a:lnTo>
                                <a:pt x="156" y="7"/>
                              </a:lnTo>
                              <a:lnTo>
                                <a:pt x="149" y="2"/>
                              </a:lnTo>
                              <a:lnTo>
                                <a:pt x="135" y="0"/>
                              </a:lnTo>
                              <a:close/>
                            </a:path>
                          </a:pathLst>
                        </a:custGeom>
                        <a:solidFill>
                          <a:srgbClr val="000000"/>
                        </a:solidFill>
                        <a:ln>
                          <a:noFill/>
                        </a:ln>
                      </wps:spPr>
                      <wps:bodyPr upright="1"/>
                    </wps:wsp>
                  </a:graphicData>
                </a:graphic>
              </wp:anchor>
            </w:drawing>
          </mc:Choice>
          <mc:Fallback>
            <w:pict>
              <v:shape id="任意多边形 488" o:spid="_x0000_s1026" o:spt="100" style="position:absolute;left:0pt;margin-left:410.25pt;margin-top:15.85pt;height:2.05pt;width:13.7pt;mso-position-horizontal-relative:page;z-index:-251171840;mso-width-relative:page;mso-height-relative:page;" fillcolor="#000000" filled="t" stroked="f" coordsize="274,41" o:gfxdata="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mPTAE9gA&#10;AAAJAQAADwAAAAAAAAABACAAAAAiAAAAZHJzL2Rvd25yZXYueG1sUEsBAhQAFAAAAAgAh07iQBl8&#10;J7jKAgAAYgkAAA4AAAAAAAAAAQAgAAAAJwEAAGRycy9lMm9Eb2MueG1sUEsFBgAAAAAGAAYAWQEA&#10;AGMGAAAAAA==&#10;" path="m250,0l238,2,231,7,228,19,231,33,238,38,250,41,264,38,271,33,274,19,271,7,264,2,250,0xm22,0l10,2,0,7,0,33,10,38,22,41,36,38,43,33,43,7,36,2,22,0xm135,0l123,2,115,7,113,19,115,33,123,38,135,41,149,38,156,33,159,19,156,7,149,2,135,0xe">
                <v:fill on="t" focussize="0,0"/>
                <v:stroke on="f"/>
                <v:imagedata o:title=""/>
                <o:lock v:ext="edit" aspectratio="f"/>
              </v:shape>
            </w:pict>
          </mc:Fallback>
        </mc:AlternateContent>
      </w:r>
      <w:r>
        <mc:AlternateContent>
          <mc:Choice Requires="wps">
            <w:drawing>
              <wp:anchor distT="0" distB="0" distL="114300" distR="114300" simplePos="0" relativeHeight="252145664" behindDoc="1" locked="0" layoutInCell="1" allowOverlap="1">
                <wp:simplePos x="0" y="0"/>
                <wp:positionH relativeFrom="page">
                  <wp:posOffset>5433695</wp:posOffset>
                </wp:positionH>
                <wp:positionV relativeFrom="paragraph">
                  <wp:posOffset>201295</wp:posOffset>
                </wp:positionV>
                <wp:extent cx="172720" cy="26035"/>
                <wp:effectExtent l="0" t="0" r="17780" b="2540"/>
                <wp:wrapNone/>
                <wp:docPr id="488" name="任意多边形 489"/>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2"/>
                              </a:lnTo>
                              <a:lnTo>
                                <a:pt x="228" y="7"/>
                              </a:lnTo>
                              <a:lnTo>
                                <a:pt x="226" y="19"/>
                              </a:lnTo>
                              <a:lnTo>
                                <a:pt x="228" y="33"/>
                              </a:lnTo>
                              <a:lnTo>
                                <a:pt x="235" y="38"/>
                              </a:lnTo>
                              <a:lnTo>
                                <a:pt x="247" y="41"/>
                              </a:lnTo>
                              <a:lnTo>
                                <a:pt x="262" y="38"/>
                              </a:lnTo>
                              <a:lnTo>
                                <a:pt x="269" y="33"/>
                              </a:lnTo>
                              <a:lnTo>
                                <a:pt x="271" y="19"/>
                              </a:lnTo>
                              <a:lnTo>
                                <a:pt x="269" y="7"/>
                              </a:lnTo>
                              <a:lnTo>
                                <a:pt x="262" y="2"/>
                              </a:lnTo>
                              <a:lnTo>
                                <a:pt x="247" y="0"/>
                              </a:lnTo>
                              <a:close/>
                              <a:moveTo>
                                <a:pt x="22" y="0"/>
                              </a:moveTo>
                              <a:lnTo>
                                <a:pt x="7" y="2"/>
                              </a:lnTo>
                              <a:lnTo>
                                <a:pt x="0" y="7"/>
                              </a:lnTo>
                              <a:lnTo>
                                <a:pt x="0" y="33"/>
                              </a:lnTo>
                              <a:lnTo>
                                <a:pt x="7" y="38"/>
                              </a:lnTo>
                              <a:lnTo>
                                <a:pt x="22" y="41"/>
                              </a:lnTo>
                              <a:lnTo>
                                <a:pt x="34" y="38"/>
                              </a:lnTo>
                              <a:lnTo>
                                <a:pt x="43" y="33"/>
                              </a:lnTo>
                              <a:lnTo>
                                <a:pt x="43" y="7"/>
                              </a:lnTo>
                              <a:lnTo>
                                <a:pt x="34" y="2"/>
                              </a:lnTo>
                              <a:lnTo>
                                <a:pt x="22" y="0"/>
                              </a:lnTo>
                              <a:close/>
                              <a:moveTo>
                                <a:pt x="134" y="0"/>
                              </a:moveTo>
                              <a:lnTo>
                                <a:pt x="120" y="2"/>
                              </a:lnTo>
                              <a:lnTo>
                                <a:pt x="115" y="7"/>
                              </a:lnTo>
                              <a:lnTo>
                                <a:pt x="113" y="19"/>
                              </a:lnTo>
                              <a:lnTo>
                                <a:pt x="115" y="33"/>
                              </a:lnTo>
                              <a:lnTo>
                                <a:pt x="120" y="38"/>
                              </a:lnTo>
                              <a:lnTo>
                                <a:pt x="134" y="41"/>
                              </a:lnTo>
                              <a:lnTo>
                                <a:pt x="146" y="38"/>
                              </a:lnTo>
                              <a:lnTo>
                                <a:pt x="154" y="33"/>
                              </a:lnTo>
                              <a:lnTo>
                                <a:pt x="156" y="19"/>
                              </a:lnTo>
                              <a:lnTo>
                                <a:pt x="154" y="7"/>
                              </a:lnTo>
                              <a:lnTo>
                                <a:pt x="146" y="2"/>
                              </a:lnTo>
                              <a:lnTo>
                                <a:pt x="134" y="0"/>
                              </a:lnTo>
                              <a:close/>
                            </a:path>
                          </a:pathLst>
                        </a:custGeom>
                        <a:solidFill>
                          <a:srgbClr val="000000"/>
                        </a:solidFill>
                        <a:ln>
                          <a:noFill/>
                        </a:ln>
                      </wps:spPr>
                      <wps:bodyPr upright="1"/>
                    </wps:wsp>
                  </a:graphicData>
                </a:graphic>
              </wp:anchor>
            </w:drawing>
          </mc:Choice>
          <mc:Fallback>
            <w:pict>
              <v:shape id="任意多边形 489" o:spid="_x0000_s1026" o:spt="100" style="position:absolute;left:0pt;margin-left:427.85pt;margin-top:15.85pt;height:2.05pt;width:13.6pt;mso-position-horizontal-relative:page;z-index:-251170816;mso-width-relative:page;mso-height-relative:page;" fillcolor="#000000" filled="t" stroked="f" coordsize="272,41" o:gfxdata="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0U2VXNkAAAAJAQAADwAAAAAAAAABACAAAAAiAAAAZHJzL2Rvd25yZXYueG1s&#10;UEsBAhQAFAAAAAgAh07iQOuljmvbAgAAYAkAAA4AAAAAAAAAAQAgAAAAKAEAAGRycy9lMm9Eb2Mu&#10;eG1sUEsFBgAAAAAGAAYAWQEAAHUGAAAAAA==&#10;" path="m247,0l235,2,228,7,226,19,228,33,235,38,247,41,262,38,269,33,271,19,269,7,262,2,247,0xm22,0l7,2,0,7,0,33,7,38,22,41,34,38,43,33,43,7,34,2,22,0xm134,0l120,2,115,7,113,19,115,33,120,38,134,41,146,38,154,33,156,19,154,7,146,2,134,0xe">
                <v:fill on="t" focussize="0,0"/>
                <v:stroke on="f"/>
                <v:imagedata o:title=""/>
                <o:lock v:ext="edit" aspectratio="f"/>
              </v:shape>
            </w:pict>
          </mc:Fallback>
        </mc:AlternateContent>
      </w:r>
      <w:r>
        <mc:AlternateContent>
          <mc:Choice Requires="wps">
            <w:drawing>
              <wp:anchor distT="0" distB="0" distL="114300" distR="114300" simplePos="0" relativeHeight="252146688" behindDoc="1" locked="0" layoutInCell="1" allowOverlap="1">
                <wp:simplePos x="0" y="0"/>
                <wp:positionH relativeFrom="page">
                  <wp:posOffset>5656580</wp:posOffset>
                </wp:positionH>
                <wp:positionV relativeFrom="paragraph">
                  <wp:posOffset>201295</wp:posOffset>
                </wp:positionV>
                <wp:extent cx="172720" cy="26035"/>
                <wp:effectExtent l="0" t="0" r="17780" b="2540"/>
                <wp:wrapNone/>
                <wp:docPr id="489" name="任意多边形 490"/>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50" y="0"/>
                              </a:moveTo>
                              <a:lnTo>
                                <a:pt x="238" y="2"/>
                              </a:lnTo>
                              <a:lnTo>
                                <a:pt x="231" y="7"/>
                              </a:lnTo>
                              <a:lnTo>
                                <a:pt x="228" y="19"/>
                              </a:lnTo>
                              <a:lnTo>
                                <a:pt x="231" y="33"/>
                              </a:lnTo>
                              <a:lnTo>
                                <a:pt x="238" y="38"/>
                              </a:lnTo>
                              <a:lnTo>
                                <a:pt x="250" y="41"/>
                              </a:lnTo>
                              <a:lnTo>
                                <a:pt x="262" y="38"/>
                              </a:lnTo>
                              <a:lnTo>
                                <a:pt x="272" y="33"/>
                              </a:lnTo>
                              <a:lnTo>
                                <a:pt x="272" y="7"/>
                              </a:lnTo>
                              <a:lnTo>
                                <a:pt x="262" y="2"/>
                              </a:lnTo>
                              <a:lnTo>
                                <a:pt x="250" y="0"/>
                              </a:lnTo>
                              <a:close/>
                              <a:moveTo>
                                <a:pt x="22" y="0"/>
                              </a:moveTo>
                              <a:lnTo>
                                <a:pt x="8" y="2"/>
                              </a:lnTo>
                              <a:lnTo>
                                <a:pt x="0" y="7"/>
                              </a:lnTo>
                              <a:lnTo>
                                <a:pt x="0" y="33"/>
                              </a:lnTo>
                              <a:lnTo>
                                <a:pt x="8" y="38"/>
                              </a:lnTo>
                              <a:lnTo>
                                <a:pt x="22" y="41"/>
                              </a:lnTo>
                              <a:lnTo>
                                <a:pt x="36" y="38"/>
                              </a:lnTo>
                              <a:lnTo>
                                <a:pt x="44" y="33"/>
                              </a:lnTo>
                              <a:lnTo>
                                <a:pt x="44" y="7"/>
                              </a:lnTo>
                              <a:lnTo>
                                <a:pt x="36" y="2"/>
                              </a:lnTo>
                              <a:lnTo>
                                <a:pt x="22" y="0"/>
                              </a:lnTo>
                              <a:close/>
                              <a:moveTo>
                                <a:pt x="135" y="0"/>
                              </a:moveTo>
                              <a:lnTo>
                                <a:pt x="120" y="2"/>
                              </a:lnTo>
                              <a:lnTo>
                                <a:pt x="116" y="7"/>
                              </a:lnTo>
                              <a:lnTo>
                                <a:pt x="113" y="19"/>
                              </a:lnTo>
                              <a:lnTo>
                                <a:pt x="116" y="33"/>
                              </a:lnTo>
                              <a:lnTo>
                                <a:pt x="120" y="38"/>
                              </a:lnTo>
                              <a:lnTo>
                                <a:pt x="135" y="41"/>
                              </a:lnTo>
                              <a:lnTo>
                                <a:pt x="149" y="38"/>
                              </a:lnTo>
                              <a:lnTo>
                                <a:pt x="156" y="33"/>
                              </a:lnTo>
                              <a:lnTo>
                                <a:pt x="159" y="19"/>
                              </a:lnTo>
                              <a:lnTo>
                                <a:pt x="156" y="7"/>
                              </a:lnTo>
                              <a:lnTo>
                                <a:pt x="149" y="2"/>
                              </a:lnTo>
                              <a:lnTo>
                                <a:pt x="135" y="0"/>
                              </a:lnTo>
                              <a:close/>
                            </a:path>
                          </a:pathLst>
                        </a:custGeom>
                        <a:solidFill>
                          <a:srgbClr val="000000"/>
                        </a:solidFill>
                        <a:ln>
                          <a:noFill/>
                        </a:ln>
                      </wps:spPr>
                      <wps:bodyPr upright="1"/>
                    </wps:wsp>
                  </a:graphicData>
                </a:graphic>
              </wp:anchor>
            </w:drawing>
          </mc:Choice>
          <mc:Fallback>
            <w:pict>
              <v:shape id="任意多边形 490" o:spid="_x0000_s1026" o:spt="100" style="position:absolute;left:0pt;margin-left:445.4pt;margin-top:15.85pt;height:2.05pt;width:13.6pt;mso-position-horizontal-relative:page;z-index:-251169792;mso-width-relative:page;mso-height-relative:page;" fillcolor="#000000" filled="t" stroked="f" coordsize="272,41" o:gfxdata="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kTqof9gAAAAJAQAA&#10;DwAAAAAAAAABACAAAAAiAAAAZHJzL2Rvd25yZXYueG1sUEsBAhQAFAAAAAgAh07iQCLOGWbEAgAA&#10;OQkAAA4AAAAAAAAAAQAgAAAAJwEAAGRycy9lMm9Eb2MueG1sUEsFBgAAAAAGAAYAWQEAAF0GAAAA&#10;AA==&#10;" path="m250,0l238,2,231,7,228,19,231,33,238,38,250,41,262,38,272,33,272,7,262,2,250,0xm22,0l8,2,0,7,0,33,8,38,22,41,36,38,44,33,44,7,36,2,22,0xm135,0l120,2,116,7,113,19,116,33,120,38,135,41,149,38,156,33,159,19,156,7,149,2,135,0xe">
                <v:fill on="t" focussize="0,0"/>
                <v:stroke on="f"/>
                <v:imagedata o:title=""/>
                <o:lock v:ext="edit" aspectratio="f"/>
              </v:shape>
            </w:pict>
          </mc:Fallback>
        </mc:AlternateContent>
      </w:r>
      <w:r>
        <mc:AlternateContent>
          <mc:Choice Requires="wps">
            <w:drawing>
              <wp:anchor distT="0" distB="0" distL="114300" distR="114300" simplePos="0" relativeHeight="252147712" behindDoc="1" locked="0" layoutInCell="1" allowOverlap="1">
                <wp:simplePos x="0" y="0"/>
                <wp:positionH relativeFrom="page">
                  <wp:posOffset>5880735</wp:posOffset>
                </wp:positionH>
                <wp:positionV relativeFrom="paragraph">
                  <wp:posOffset>201295</wp:posOffset>
                </wp:positionV>
                <wp:extent cx="172720" cy="26035"/>
                <wp:effectExtent l="0" t="0" r="17780" b="2540"/>
                <wp:wrapNone/>
                <wp:docPr id="490" name="任意多边形 491"/>
                <wp:cNvGraphicFramePr/>
                <a:graphic xmlns:a="http://schemas.openxmlformats.org/drawingml/2006/main">
                  <a:graphicData uri="http://schemas.microsoft.com/office/word/2010/wordprocessingShape">
                    <wps:wsp>
                      <wps:cNvSpPr/>
                      <wps:spPr>
                        <a:xfrm>
                          <a:off x="0" y="0"/>
                          <a:ext cx="172720" cy="26035"/>
                        </a:xfrm>
                        <a:custGeom>
                          <a:avLst/>
                          <a:gdLst/>
                          <a:ahLst/>
                          <a:cxnLst/>
                          <a:pathLst>
                            <a:path w="272" h="41">
                              <a:moveTo>
                                <a:pt x="247" y="0"/>
                              </a:moveTo>
                              <a:lnTo>
                                <a:pt x="235" y="2"/>
                              </a:lnTo>
                              <a:lnTo>
                                <a:pt x="228" y="7"/>
                              </a:lnTo>
                              <a:lnTo>
                                <a:pt x="226" y="19"/>
                              </a:lnTo>
                              <a:lnTo>
                                <a:pt x="228" y="33"/>
                              </a:lnTo>
                              <a:lnTo>
                                <a:pt x="235" y="38"/>
                              </a:lnTo>
                              <a:lnTo>
                                <a:pt x="247" y="41"/>
                              </a:lnTo>
                              <a:lnTo>
                                <a:pt x="262" y="38"/>
                              </a:lnTo>
                              <a:lnTo>
                                <a:pt x="269" y="33"/>
                              </a:lnTo>
                              <a:lnTo>
                                <a:pt x="271" y="19"/>
                              </a:lnTo>
                              <a:lnTo>
                                <a:pt x="269" y="7"/>
                              </a:lnTo>
                              <a:lnTo>
                                <a:pt x="262" y="2"/>
                              </a:lnTo>
                              <a:lnTo>
                                <a:pt x="247" y="0"/>
                              </a:lnTo>
                              <a:close/>
                              <a:moveTo>
                                <a:pt x="19" y="0"/>
                              </a:moveTo>
                              <a:lnTo>
                                <a:pt x="7" y="2"/>
                              </a:lnTo>
                              <a:lnTo>
                                <a:pt x="0" y="7"/>
                              </a:lnTo>
                              <a:lnTo>
                                <a:pt x="0" y="33"/>
                              </a:lnTo>
                              <a:lnTo>
                                <a:pt x="7" y="38"/>
                              </a:lnTo>
                              <a:lnTo>
                                <a:pt x="19" y="41"/>
                              </a:lnTo>
                              <a:lnTo>
                                <a:pt x="34" y="38"/>
                              </a:lnTo>
                              <a:lnTo>
                                <a:pt x="41" y="33"/>
                              </a:lnTo>
                              <a:lnTo>
                                <a:pt x="41" y="7"/>
                              </a:lnTo>
                              <a:lnTo>
                                <a:pt x="34" y="2"/>
                              </a:lnTo>
                              <a:lnTo>
                                <a:pt x="19" y="0"/>
                              </a:lnTo>
                              <a:close/>
                              <a:moveTo>
                                <a:pt x="132" y="0"/>
                              </a:moveTo>
                              <a:lnTo>
                                <a:pt x="120" y="2"/>
                              </a:lnTo>
                              <a:lnTo>
                                <a:pt x="113" y="7"/>
                              </a:lnTo>
                              <a:lnTo>
                                <a:pt x="111" y="19"/>
                              </a:lnTo>
                              <a:lnTo>
                                <a:pt x="113" y="33"/>
                              </a:lnTo>
                              <a:lnTo>
                                <a:pt x="120" y="38"/>
                              </a:lnTo>
                              <a:lnTo>
                                <a:pt x="132" y="41"/>
                              </a:lnTo>
                              <a:lnTo>
                                <a:pt x="147" y="38"/>
                              </a:lnTo>
                              <a:lnTo>
                                <a:pt x="154" y="33"/>
                              </a:lnTo>
                              <a:lnTo>
                                <a:pt x="156" y="19"/>
                              </a:lnTo>
                              <a:lnTo>
                                <a:pt x="154" y="7"/>
                              </a:lnTo>
                              <a:lnTo>
                                <a:pt x="147" y="2"/>
                              </a:lnTo>
                              <a:lnTo>
                                <a:pt x="132" y="0"/>
                              </a:lnTo>
                              <a:close/>
                            </a:path>
                          </a:pathLst>
                        </a:custGeom>
                        <a:solidFill>
                          <a:srgbClr val="000000"/>
                        </a:solidFill>
                        <a:ln>
                          <a:noFill/>
                        </a:ln>
                      </wps:spPr>
                      <wps:bodyPr upright="1"/>
                    </wps:wsp>
                  </a:graphicData>
                </a:graphic>
              </wp:anchor>
            </w:drawing>
          </mc:Choice>
          <mc:Fallback>
            <w:pict>
              <v:shape id="任意多边形 491" o:spid="_x0000_s1026" o:spt="100" style="position:absolute;left:0pt;margin-left:463.05pt;margin-top:15.85pt;height:2.05pt;width:13.6pt;mso-position-horizontal-relative:page;z-index:-251168768;mso-width-relative:page;mso-height-relative:page;" fillcolor="#000000" filled="t" stroked="f" coordsize="272,41" o:gfxdata="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J/tIOrZ&#10;AAAACQEAAA8AAAAAAAAAAQAgAAAAIgAAAGRycy9kb3ducmV2LnhtbFBLAQIUABQAAAAIAIdO4kC+&#10;F2GhygIAAGAJAAAOAAAAAAAAAAEAIAAAACgBAABkcnMvZTJvRG9jLnhtbFBLBQYAAAAABgAGAFkB&#10;AABkBgAAAAA=&#10;" path="m247,0l235,2,228,7,226,19,228,33,235,38,247,41,262,38,269,33,271,19,269,7,262,2,247,0xm19,0l7,2,0,7,0,33,7,38,19,41,34,38,41,33,41,7,34,2,19,0xm132,0l120,2,113,7,111,19,113,33,120,38,132,41,147,38,154,33,156,19,154,7,147,2,132,0xe">
                <v:fill on="t" focussize="0,0"/>
                <v:stroke on="f"/>
                <v:imagedata o:title=""/>
                <o:lock v:ext="edit" aspectratio="f"/>
              </v:shape>
            </w:pict>
          </mc:Fallback>
        </mc:AlternateContent>
      </w:r>
      <w:r>
        <w:rPr>
          <w:rFonts w:hint="eastAsia" w:ascii="方正仿宋简体" w:eastAsia="方正仿宋简体"/>
          <w:spacing w:val="4"/>
          <w:sz w:val="31"/>
        </w:rPr>
        <w:t>医</w:t>
      </w:r>
      <w:r>
        <w:rPr>
          <w:rFonts w:hint="eastAsia" w:ascii="方正仿宋简体" w:eastAsia="方正仿宋简体"/>
          <w:spacing w:val="7"/>
          <w:sz w:val="31"/>
        </w:rPr>
        <w:t>疗</w:t>
      </w:r>
      <w:r>
        <w:rPr>
          <w:rFonts w:hint="eastAsia" w:ascii="方正仿宋简体" w:eastAsia="方正仿宋简体"/>
          <w:spacing w:val="4"/>
          <w:sz w:val="31"/>
        </w:rPr>
        <w:t>机</w:t>
      </w:r>
      <w:r>
        <w:rPr>
          <w:rFonts w:hint="eastAsia" w:ascii="方正仿宋简体" w:eastAsia="方正仿宋简体"/>
          <w:spacing w:val="7"/>
          <w:sz w:val="31"/>
        </w:rPr>
        <w:t>构</w:t>
      </w:r>
      <w:r>
        <w:rPr>
          <w:rFonts w:hint="eastAsia" w:ascii="方正仿宋简体" w:eastAsia="方正仿宋简体"/>
          <w:spacing w:val="4"/>
          <w:sz w:val="31"/>
        </w:rPr>
        <w:t>申</w:t>
      </w:r>
      <w:r>
        <w:rPr>
          <w:rFonts w:hint="eastAsia" w:ascii="方正仿宋简体" w:eastAsia="方正仿宋简体"/>
          <w:spacing w:val="7"/>
          <w:sz w:val="31"/>
        </w:rPr>
        <w:t>请</w:t>
      </w:r>
      <w:r>
        <w:rPr>
          <w:rFonts w:hint="eastAsia" w:ascii="方正仿宋简体" w:eastAsia="方正仿宋简体"/>
          <w:spacing w:val="4"/>
          <w:sz w:val="31"/>
        </w:rPr>
        <w:t>定点</w:t>
      </w:r>
      <w:r>
        <w:rPr>
          <w:rFonts w:hint="eastAsia" w:ascii="方正仿宋简体" w:eastAsia="方正仿宋简体"/>
          <w:spacing w:val="7"/>
          <w:sz w:val="31"/>
        </w:rPr>
        <w:t>协</w:t>
      </w:r>
      <w:r>
        <w:rPr>
          <w:rFonts w:hint="eastAsia" w:ascii="方正仿宋简体" w:eastAsia="方正仿宋简体"/>
          <w:spacing w:val="4"/>
          <w:sz w:val="31"/>
        </w:rPr>
        <w:t>议</w:t>
      </w:r>
      <w:r>
        <w:rPr>
          <w:rFonts w:hint="eastAsia" w:ascii="方正仿宋简体" w:eastAsia="方正仿宋简体"/>
          <w:spacing w:val="7"/>
          <w:sz w:val="31"/>
        </w:rPr>
        <w:t>管</w:t>
      </w:r>
      <w:r>
        <w:rPr>
          <w:rFonts w:hint="eastAsia" w:ascii="方正仿宋简体" w:eastAsia="方正仿宋简体"/>
          <w:spacing w:val="4"/>
          <w:sz w:val="31"/>
        </w:rPr>
        <w:t>理</w:t>
      </w:r>
      <w:r>
        <w:rPr>
          <w:rFonts w:hint="eastAsia" w:ascii="方正仿宋简体" w:eastAsia="方正仿宋简体"/>
          <w:spacing w:val="7"/>
          <w:sz w:val="31"/>
        </w:rPr>
        <w:t>办</w:t>
      </w:r>
      <w:r>
        <w:rPr>
          <w:rFonts w:hint="eastAsia" w:ascii="方正仿宋简体" w:eastAsia="方正仿宋简体"/>
          <w:spacing w:val="4"/>
          <w:sz w:val="31"/>
        </w:rPr>
        <w:t>理</w:t>
      </w:r>
      <w:r>
        <w:rPr>
          <w:rFonts w:hint="eastAsia" w:ascii="方正仿宋简体" w:eastAsia="方正仿宋简体"/>
          <w:spacing w:val="7"/>
          <w:sz w:val="31"/>
        </w:rPr>
        <w:t>流</w:t>
      </w:r>
      <w:r>
        <w:rPr>
          <w:rFonts w:hint="eastAsia" w:ascii="方正仿宋简体" w:eastAsia="方正仿宋简体"/>
          <w:spacing w:val="4"/>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120</w:t>
      </w:r>
    </w:p>
    <w:p>
      <w:pPr>
        <w:pStyle w:val="8"/>
        <w:numPr>
          <w:ilvl w:val="0"/>
          <w:numId w:val="15"/>
        </w:numPr>
        <w:tabs>
          <w:tab w:val="left" w:pos="1438"/>
          <w:tab w:val="right" w:pos="9070"/>
        </w:tabs>
        <w:spacing w:before="65" w:after="0" w:line="240" w:lineRule="auto"/>
        <w:ind w:left="1437" w:right="0" w:hanging="249"/>
        <w:jc w:val="left"/>
        <w:rPr>
          <w:rFonts w:ascii="Times New Roman" w:eastAsia="Times New Roman"/>
          <w:sz w:val="31"/>
        </w:rPr>
      </w:pPr>
      <w:r>
        <mc:AlternateContent>
          <mc:Choice Requires="wps">
            <w:drawing>
              <wp:anchor distT="0" distB="0" distL="114300" distR="114300" simplePos="0" relativeHeight="252148736" behindDoc="1" locked="0" layoutInCell="1" allowOverlap="1">
                <wp:simplePos x="0" y="0"/>
                <wp:positionH relativeFrom="page">
                  <wp:posOffset>5850255</wp:posOffset>
                </wp:positionH>
                <wp:positionV relativeFrom="paragraph">
                  <wp:posOffset>193675</wp:posOffset>
                </wp:positionV>
                <wp:extent cx="198120" cy="26035"/>
                <wp:effectExtent l="0" t="0" r="11430" b="2540"/>
                <wp:wrapNone/>
                <wp:docPr id="491" name="任意多边形 492"/>
                <wp:cNvGraphicFramePr/>
                <a:graphic xmlns:a="http://schemas.openxmlformats.org/drawingml/2006/main">
                  <a:graphicData uri="http://schemas.microsoft.com/office/word/2010/wordprocessingShape">
                    <wps:wsp>
                      <wps:cNvSpPr/>
                      <wps:spPr>
                        <a:xfrm>
                          <a:off x="0" y="0"/>
                          <a:ext cx="198120" cy="26035"/>
                        </a:xfrm>
                        <a:custGeom>
                          <a:avLst/>
                          <a:gdLst/>
                          <a:ahLst/>
                          <a:cxnLst/>
                          <a:pathLst>
                            <a:path w="312" h="41">
                              <a:moveTo>
                                <a:pt x="288" y="0"/>
                              </a:moveTo>
                              <a:lnTo>
                                <a:pt x="271" y="2"/>
                              </a:lnTo>
                              <a:lnTo>
                                <a:pt x="264" y="7"/>
                              </a:lnTo>
                              <a:lnTo>
                                <a:pt x="262" y="19"/>
                              </a:lnTo>
                              <a:lnTo>
                                <a:pt x="264" y="33"/>
                              </a:lnTo>
                              <a:lnTo>
                                <a:pt x="271" y="38"/>
                              </a:lnTo>
                              <a:lnTo>
                                <a:pt x="288" y="41"/>
                              </a:lnTo>
                              <a:lnTo>
                                <a:pt x="303" y="38"/>
                              </a:lnTo>
                              <a:lnTo>
                                <a:pt x="312" y="33"/>
                              </a:lnTo>
                              <a:lnTo>
                                <a:pt x="312" y="7"/>
                              </a:lnTo>
                              <a:lnTo>
                                <a:pt x="303" y="2"/>
                              </a:lnTo>
                              <a:lnTo>
                                <a:pt x="288" y="0"/>
                              </a:lnTo>
                              <a:close/>
                              <a:moveTo>
                                <a:pt x="27" y="0"/>
                              </a:moveTo>
                              <a:lnTo>
                                <a:pt x="10" y="2"/>
                              </a:lnTo>
                              <a:lnTo>
                                <a:pt x="3" y="7"/>
                              </a:lnTo>
                              <a:lnTo>
                                <a:pt x="0" y="19"/>
                              </a:lnTo>
                              <a:lnTo>
                                <a:pt x="3" y="33"/>
                              </a:lnTo>
                              <a:lnTo>
                                <a:pt x="10" y="38"/>
                              </a:lnTo>
                              <a:lnTo>
                                <a:pt x="27" y="41"/>
                              </a:lnTo>
                              <a:lnTo>
                                <a:pt x="41" y="38"/>
                              </a:lnTo>
                              <a:lnTo>
                                <a:pt x="48" y="33"/>
                              </a:lnTo>
                              <a:lnTo>
                                <a:pt x="51" y="19"/>
                              </a:lnTo>
                              <a:lnTo>
                                <a:pt x="48" y="7"/>
                              </a:lnTo>
                              <a:lnTo>
                                <a:pt x="41" y="2"/>
                              </a:lnTo>
                              <a:lnTo>
                                <a:pt x="27" y="0"/>
                              </a:lnTo>
                              <a:close/>
                              <a:moveTo>
                                <a:pt x="156" y="0"/>
                              </a:moveTo>
                              <a:lnTo>
                                <a:pt x="139" y="2"/>
                              </a:lnTo>
                              <a:lnTo>
                                <a:pt x="132" y="7"/>
                              </a:lnTo>
                              <a:lnTo>
                                <a:pt x="130" y="19"/>
                              </a:lnTo>
                              <a:lnTo>
                                <a:pt x="132" y="33"/>
                              </a:lnTo>
                              <a:lnTo>
                                <a:pt x="139" y="38"/>
                              </a:lnTo>
                              <a:lnTo>
                                <a:pt x="156" y="41"/>
                              </a:lnTo>
                              <a:lnTo>
                                <a:pt x="171" y="38"/>
                              </a:lnTo>
                              <a:lnTo>
                                <a:pt x="180" y="33"/>
                              </a:lnTo>
                              <a:lnTo>
                                <a:pt x="180" y="7"/>
                              </a:lnTo>
                              <a:lnTo>
                                <a:pt x="171" y="2"/>
                              </a:lnTo>
                              <a:lnTo>
                                <a:pt x="156" y="0"/>
                              </a:lnTo>
                              <a:close/>
                            </a:path>
                          </a:pathLst>
                        </a:custGeom>
                        <a:solidFill>
                          <a:srgbClr val="000000"/>
                        </a:solidFill>
                        <a:ln>
                          <a:noFill/>
                        </a:ln>
                      </wps:spPr>
                      <wps:bodyPr upright="1"/>
                    </wps:wsp>
                  </a:graphicData>
                </a:graphic>
              </wp:anchor>
            </w:drawing>
          </mc:Choice>
          <mc:Fallback>
            <w:pict>
              <v:shape id="任意多边形 492" o:spid="_x0000_s1026" o:spt="100" style="position:absolute;left:0pt;margin-left:460.65pt;margin-top:15.25pt;height:2.05pt;width:15.6pt;mso-position-horizontal-relative:page;z-index:-251167744;mso-width-relative:page;mso-height-relative:page;" fillcolor="#000000" filled="t" stroked="f" coordsize="312,41" o:gfxdata="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y7bzBtcAAAAJ&#10;AQAADwAAAAAAAAABACAAAAAiAAAAZHJzL2Rvd25yZXYueG1sUEsBAhQAFAAAAAgAh07iQDnRAIDI&#10;AgAAXwkAAA4AAAAAAAAAAQAgAAAAJgEAAGRycy9lMm9Eb2MueG1sUEsFBgAAAAAGAAYAWQEAAGAG&#10;AAAAAA==&#10;" path="m288,0l271,2,264,7,262,19,264,33,271,38,288,41,303,38,312,33,312,7,303,2,288,0xm27,0l10,2,3,7,0,19,3,33,10,38,27,41,41,38,48,33,51,19,48,7,41,2,27,0xm156,0l139,2,132,7,130,19,132,33,139,38,156,41,171,38,180,33,180,7,171,2,156,0xe">
                <v:fill on="t" focussize="0,0"/>
                <v:stroke on="f"/>
                <v:imagedata o:title=""/>
                <o:lock v:ext="edit" aspectratio="f"/>
              </v:shape>
            </w:pict>
          </mc:Fallback>
        </mc:AlternateContent>
      </w:r>
      <w:r>
        <w:rPr>
          <w:rFonts w:hint="eastAsia" w:ascii="方正仿宋简体" w:eastAsia="方正仿宋简体"/>
          <w:spacing w:val="7"/>
          <w:sz w:val="31"/>
        </w:rPr>
        <w:t>湖</w:t>
      </w:r>
      <w:r>
        <w:rPr>
          <w:rFonts w:hint="eastAsia" w:ascii="方正仿宋简体" w:eastAsia="方正仿宋简体"/>
          <w:spacing w:val="4"/>
          <w:sz w:val="31"/>
        </w:rPr>
        <w:t>南省</w:t>
      </w:r>
      <w:r>
        <w:rPr>
          <w:rFonts w:hint="eastAsia" w:ascii="方正仿宋简体" w:eastAsia="方正仿宋简体"/>
          <w:spacing w:val="7"/>
          <w:sz w:val="31"/>
        </w:rPr>
        <w:t>省</w:t>
      </w:r>
      <w:r>
        <w:rPr>
          <w:rFonts w:hint="eastAsia" w:ascii="方正仿宋简体" w:eastAsia="方正仿宋简体"/>
          <w:spacing w:val="4"/>
          <w:sz w:val="31"/>
        </w:rPr>
        <w:t>本</w:t>
      </w:r>
      <w:r>
        <w:rPr>
          <w:rFonts w:hint="eastAsia" w:ascii="方正仿宋简体" w:eastAsia="方正仿宋简体"/>
          <w:spacing w:val="7"/>
          <w:sz w:val="31"/>
        </w:rPr>
        <w:t>级</w:t>
      </w:r>
      <w:r>
        <w:rPr>
          <w:rFonts w:hint="eastAsia" w:ascii="方正仿宋简体" w:eastAsia="方正仿宋简体"/>
          <w:spacing w:val="4"/>
          <w:sz w:val="31"/>
        </w:rPr>
        <w:t>定</w:t>
      </w:r>
      <w:r>
        <w:rPr>
          <w:rFonts w:hint="eastAsia" w:ascii="方正仿宋简体" w:eastAsia="方正仿宋简体"/>
          <w:spacing w:val="7"/>
          <w:sz w:val="31"/>
        </w:rPr>
        <w:t>点</w:t>
      </w:r>
      <w:r>
        <w:rPr>
          <w:rFonts w:hint="eastAsia" w:ascii="方正仿宋简体" w:eastAsia="方正仿宋简体"/>
          <w:spacing w:val="4"/>
          <w:sz w:val="31"/>
        </w:rPr>
        <w:t>协</w:t>
      </w:r>
      <w:r>
        <w:rPr>
          <w:rFonts w:hint="eastAsia" w:ascii="方正仿宋简体" w:eastAsia="方正仿宋简体"/>
          <w:spacing w:val="7"/>
          <w:sz w:val="31"/>
        </w:rPr>
        <w:t>议</w:t>
      </w:r>
      <w:r>
        <w:rPr>
          <w:rFonts w:hint="eastAsia" w:ascii="方正仿宋简体" w:eastAsia="方正仿宋简体"/>
          <w:spacing w:val="4"/>
          <w:sz w:val="31"/>
        </w:rPr>
        <w:t>医疗</w:t>
      </w:r>
      <w:r>
        <w:rPr>
          <w:rFonts w:hint="eastAsia" w:ascii="方正仿宋简体" w:eastAsia="方正仿宋简体"/>
          <w:spacing w:val="7"/>
          <w:sz w:val="31"/>
        </w:rPr>
        <w:t>机</w:t>
      </w:r>
      <w:r>
        <w:rPr>
          <w:rFonts w:hint="eastAsia" w:ascii="方正仿宋简体" w:eastAsia="方正仿宋简体"/>
          <w:spacing w:val="4"/>
          <w:sz w:val="31"/>
        </w:rPr>
        <w:t>构</w:t>
      </w:r>
      <w:r>
        <w:rPr>
          <w:rFonts w:hint="eastAsia" w:ascii="方正仿宋简体" w:eastAsia="方正仿宋简体"/>
          <w:spacing w:val="7"/>
          <w:sz w:val="31"/>
        </w:rPr>
        <w:t>申</w:t>
      </w:r>
      <w:r>
        <w:rPr>
          <w:rFonts w:hint="eastAsia" w:ascii="方正仿宋简体" w:eastAsia="方正仿宋简体"/>
          <w:spacing w:val="4"/>
          <w:sz w:val="31"/>
        </w:rPr>
        <w:t>请</w:t>
      </w:r>
      <w:r>
        <w:rPr>
          <w:rFonts w:hint="eastAsia" w:ascii="方正仿宋简体" w:eastAsia="方正仿宋简体"/>
          <w:spacing w:val="-111"/>
          <w:sz w:val="31"/>
        </w:rPr>
        <w:t>表</w:t>
      </w:r>
      <w:r>
        <w:rPr>
          <w:rFonts w:hint="eastAsia" w:ascii="方正仿宋简体" w:eastAsia="方正仿宋简体"/>
          <w:spacing w:val="-34"/>
          <w:sz w:val="31"/>
        </w:rPr>
        <w:t>（</w:t>
      </w:r>
      <w:r>
        <w:rPr>
          <w:rFonts w:hint="eastAsia" w:ascii="方正仿宋简体" w:eastAsia="方正仿宋简体"/>
          <w:sz w:val="31"/>
        </w:rPr>
        <w:t>表</w:t>
      </w:r>
      <w:r>
        <w:rPr>
          <w:rFonts w:hint="eastAsia" w:ascii="方正仿宋简体" w:eastAsia="方正仿宋简体"/>
          <w:spacing w:val="-45"/>
          <w:sz w:val="31"/>
        </w:rPr>
        <w:t xml:space="preserve"> </w:t>
      </w:r>
      <w:r>
        <w:rPr>
          <w:rFonts w:ascii="Times New Roman" w:eastAsia="Times New Roman"/>
          <w:spacing w:val="-11"/>
          <w:sz w:val="31"/>
        </w:rPr>
        <w:t>19</w:t>
      </w:r>
      <w:r>
        <w:rPr>
          <w:rFonts w:hint="eastAsia" w:ascii="方正仿宋简体" w:eastAsia="方正仿宋简体"/>
          <w:spacing w:val="-11"/>
          <w:sz w:val="31"/>
        </w:rPr>
        <w:t>）</w:t>
      </w:r>
      <w:r>
        <w:rPr>
          <w:rFonts w:hint="eastAsia" w:ascii="方正仿宋简体" w:eastAsia="方正仿宋简体"/>
          <w:spacing w:val="-11"/>
          <w:sz w:val="31"/>
        </w:rPr>
        <w:tab/>
      </w:r>
      <w:r>
        <w:rPr>
          <w:rFonts w:ascii="Times New Roman" w:eastAsia="Times New Roman"/>
          <w:sz w:val="31"/>
        </w:rPr>
        <w:t>121</w:t>
      </w:r>
    </w:p>
    <w:p>
      <w:pPr>
        <w:tabs>
          <w:tab w:val="right" w:pos="9070"/>
        </w:tabs>
        <w:spacing w:before="70"/>
        <w:ind w:left="1192" w:right="0" w:firstLine="0"/>
        <w:jc w:val="left"/>
        <w:rPr>
          <w:rFonts w:ascii="Times New Roman" w:eastAsia="Times New Roman"/>
          <w:sz w:val="31"/>
        </w:rPr>
      </w:pPr>
      <w:r>
        <mc:AlternateContent>
          <mc:Choice Requires="wps">
            <w:drawing>
              <wp:anchor distT="0" distB="0" distL="114300" distR="114300" simplePos="0" relativeHeight="252149760" behindDoc="1" locked="0" layoutInCell="1" allowOverlap="1">
                <wp:simplePos x="0" y="0"/>
                <wp:positionH relativeFrom="page">
                  <wp:posOffset>4754245</wp:posOffset>
                </wp:positionH>
                <wp:positionV relativeFrom="paragraph">
                  <wp:posOffset>195580</wp:posOffset>
                </wp:positionV>
                <wp:extent cx="175260" cy="26035"/>
                <wp:effectExtent l="0" t="0" r="15240" b="2540"/>
                <wp:wrapNone/>
                <wp:docPr id="492" name="任意多边形 493"/>
                <wp:cNvGraphicFramePr/>
                <a:graphic xmlns:a="http://schemas.openxmlformats.org/drawingml/2006/main">
                  <a:graphicData uri="http://schemas.microsoft.com/office/word/2010/wordprocessingShape">
                    <wps:wsp>
                      <wps:cNvSpPr/>
                      <wps:spPr>
                        <a:xfrm>
                          <a:off x="0" y="0"/>
                          <a:ext cx="175260" cy="26035"/>
                        </a:xfrm>
                        <a:custGeom>
                          <a:avLst/>
                          <a:gdLst/>
                          <a:ahLst/>
                          <a:cxnLst/>
                          <a:pathLst>
                            <a:path w="276" h="41">
                              <a:moveTo>
                                <a:pt x="252" y="0"/>
                              </a:moveTo>
                              <a:lnTo>
                                <a:pt x="240" y="3"/>
                              </a:lnTo>
                              <a:lnTo>
                                <a:pt x="230" y="10"/>
                              </a:lnTo>
                              <a:lnTo>
                                <a:pt x="230" y="34"/>
                              </a:lnTo>
                              <a:lnTo>
                                <a:pt x="240" y="39"/>
                              </a:lnTo>
                              <a:lnTo>
                                <a:pt x="252" y="41"/>
                              </a:lnTo>
                              <a:lnTo>
                                <a:pt x="266" y="39"/>
                              </a:lnTo>
                              <a:lnTo>
                                <a:pt x="273" y="34"/>
                              </a:lnTo>
                              <a:lnTo>
                                <a:pt x="276" y="20"/>
                              </a:lnTo>
                              <a:lnTo>
                                <a:pt x="273" y="10"/>
                              </a:lnTo>
                              <a:lnTo>
                                <a:pt x="266" y="3"/>
                              </a:lnTo>
                              <a:lnTo>
                                <a:pt x="252" y="0"/>
                              </a:lnTo>
                              <a:close/>
                              <a:moveTo>
                                <a:pt x="21" y="0"/>
                              </a:moveTo>
                              <a:lnTo>
                                <a:pt x="7" y="3"/>
                              </a:lnTo>
                              <a:lnTo>
                                <a:pt x="0" y="10"/>
                              </a:lnTo>
                              <a:lnTo>
                                <a:pt x="0" y="34"/>
                              </a:lnTo>
                              <a:lnTo>
                                <a:pt x="7" y="39"/>
                              </a:lnTo>
                              <a:lnTo>
                                <a:pt x="21" y="41"/>
                              </a:lnTo>
                              <a:lnTo>
                                <a:pt x="36" y="39"/>
                              </a:lnTo>
                              <a:lnTo>
                                <a:pt x="43" y="34"/>
                              </a:lnTo>
                              <a:lnTo>
                                <a:pt x="45" y="20"/>
                              </a:lnTo>
                              <a:lnTo>
                                <a:pt x="43" y="10"/>
                              </a:lnTo>
                              <a:lnTo>
                                <a:pt x="36" y="3"/>
                              </a:lnTo>
                              <a:lnTo>
                                <a:pt x="21" y="0"/>
                              </a:lnTo>
                              <a:close/>
                              <a:moveTo>
                                <a:pt x="136" y="0"/>
                              </a:moveTo>
                              <a:lnTo>
                                <a:pt x="122" y="3"/>
                              </a:lnTo>
                              <a:lnTo>
                                <a:pt x="117" y="10"/>
                              </a:lnTo>
                              <a:lnTo>
                                <a:pt x="115" y="20"/>
                              </a:lnTo>
                              <a:lnTo>
                                <a:pt x="117" y="34"/>
                              </a:lnTo>
                              <a:lnTo>
                                <a:pt x="122" y="39"/>
                              </a:lnTo>
                              <a:lnTo>
                                <a:pt x="136" y="41"/>
                              </a:lnTo>
                              <a:lnTo>
                                <a:pt x="148" y="39"/>
                              </a:lnTo>
                              <a:lnTo>
                                <a:pt x="158" y="34"/>
                              </a:lnTo>
                              <a:lnTo>
                                <a:pt x="160" y="20"/>
                              </a:lnTo>
                              <a:lnTo>
                                <a:pt x="158" y="10"/>
                              </a:lnTo>
                              <a:lnTo>
                                <a:pt x="148" y="3"/>
                              </a:lnTo>
                              <a:lnTo>
                                <a:pt x="136" y="0"/>
                              </a:lnTo>
                              <a:close/>
                            </a:path>
                          </a:pathLst>
                        </a:custGeom>
                        <a:solidFill>
                          <a:srgbClr val="000000"/>
                        </a:solidFill>
                        <a:ln>
                          <a:noFill/>
                        </a:ln>
                      </wps:spPr>
                      <wps:bodyPr upright="1"/>
                    </wps:wsp>
                  </a:graphicData>
                </a:graphic>
              </wp:anchor>
            </w:drawing>
          </mc:Choice>
          <mc:Fallback>
            <w:pict>
              <v:shape id="任意多边形 493" o:spid="_x0000_s1026" o:spt="100" style="position:absolute;left:0pt;margin-left:374.35pt;margin-top:15.4pt;height:2.05pt;width:13.8pt;mso-position-horizontal-relative:page;z-index:-251166720;mso-width-relative:page;mso-height-relative:page;" fillcolor="#000000" filled="t" stroked="f" coordsize="276,41" o:gfxdata="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5px8b2QAAAAkBAAAPAAAAAAAAAAEAIAAAACIAAABkcnMvZG93bnJldi54bWxQSwECFAAUAAAA&#10;CACHTuJAu4EoQtECAABlCQAADgAAAAAAAAABACAAAAAoAQAAZHJzL2Uyb0RvYy54bWxQSwUGAAAA&#10;AAYABgBZAQAAawYAAAAA&#10;" path="m252,0l240,3,230,10,230,34,240,39,252,41,266,39,273,34,276,20,273,10,266,3,252,0xm21,0l7,3,0,10,0,34,7,39,21,41,36,39,43,34,45,20,43,10,36,3,21,0xm136,0l122,3,117,10,115,20,117,34,122,39,136,41,148,39,158,34,160,20,158,10,148,3,136,0xe">
                <v:fill on="t" focussize="0,0"/>
                <v:stroke on="f"/>
                <v:imagedata o:title=""/>
                <o:lock v:ext="edit" aspectratio="f"/>
              </v:shape>
            </w:pict>
          </mc:Fallback>
        </mc:AlternateContent>
      </w:r>
      <w:r>
        <mc:AlternateContent>
          <mc:Choice Requires="wps">
            <w:drawing>
              <wp:anchor distT="0" distB="0" distL="114300" distR="114300" simplePos="0" relativeHeight="252150784" behindDoc="1" locked="0" layoutInCell="1" allowOverlap="1">
                <wp:simplePos x="0" y="0"/>
                <wp:positionH relativeFrom="page">
                  <wp:posOffset>4979670</wp:posOffset>
                </wp:positionH>
                <wp:positionV relativeFrom="paragraph">
                  <wp:posOffset>195580</wp:posOffset>
                </wp:positionV>
                <wp:extent cx="175260" cy="26035"/>
                <wp:effectExtent l="0" t="0" r="15240" b="2540"/>
                <wp:wrapNone/>
                <wp:docPr id="493" name="任意多边形 494"/>
                <wp:cNvGraphicFramePr/>
                <a:graphic xmlns:a="http://schemas.openxmlformats.org/drawingml/2006/main">
                  <a:graphicData uri="http://schemas.microsoft.com/office/word/2010/wordprocessingShape">
                    <wps:wsp>
                      <wps:cNvSpPr/>
                      <wps:spPr>
                        <a:xfrm>
                          <a:off x="0" y="0"/>
                          <a:ext cx="175260" cy="26035"/>
                        </a:xfrm>
                        <a:custGeom>
                          <a:avLst/>
                          <a:gdLst/>
                          <a:ahLst/>
                          <a:cxnLst/>
                          <a:pathLst>
                            <a:path w="276" h="41">
                              <a:moveTo>
                                <a:pt x="252" y="0"/>
                              </a:moveTo>
                              <a:lnTo>
                                <a:pt x="240" y="3"/>
                              </a:lnTo>
                              <a:lnTo>
                                <a:pt x="230" y="10"/>
                              </a:lnTo>
                              <a:lnTo>
                                <a:pt x="230" y="34"/>
                              </a:lnTo>
                              <a:lnTo>
                                <a:pt x="240" y="39"/>
                              </a:lnTo>
                              <a:lnTo>
                                <a:pt x="252" y="41"/>
                              </a:lnTo>
                              <a:lnTo>
                                <a:pt x="266" y="39"/>
                              </a:lnTo>
                              <a:lnTo>
                                <a:pt x="273" y="34"/>
                              </a:lnTo>
                              <a:lnTo>
                                <a:pt x="276" y="20"/>
                              </a:lnTo>
                              <a:lnTo>
                                <a:pt x="273" y="10"/>
                              </a:lnTo>
                              <a:lnTo>
                                <a:pt x="266" y="3"/>
                              </a:lnTo>
                              <a:lnTo>
                                <a:pt x="252" y="0"/>
                              </a:lnTo>
                              <a:close/>
                              <a:moveTo>
                                <a:pt x="21" y="0"/>
                              </a:moveTo>
                              <a:lnTo>
                                <a:pt x="7" y="3"/>
                              </a:lnTo>
                              <a:lnTo>
                                <a:pt x="0" y="10"/>
                              </a:lnTo>
                              <a:lnTo>
                                <a:pt x="0" y="34"/>
                              </a:lnTo>
                              <a:lnTo>
                                <a:pt x="7" y="39"/>
                              </a:lnTo>
                              <a:lnTo>
                                <a:pt x="21" y="41"/>
                              </a:lnTo>
                              <a:lnTo>
                                <a:pt x="36" y="39"/>
                              </a:lnTo>
                              <a:lnTo>
                                <a:pt x="43" y="34"/>
                              </a:lnTo>
                              <a:lnTo>
                                <a:pt x="45" y="20"/>
                              </a:lnTo>
                              <a:lnTo>
                                <a:pt x="43" y="10"/>
                              </a:lnTo>
                              <a:lnTo>
                                <a:pt x="36" y="3"/>
                              </a:lnTo>
                              <a:lnTo>
                                <a:pt x="21" y="0"/>
                              </a:lnTo>
                              <a:close/>
                              <a:moveTo>
                                <a:pt x="137" y="0"/>
                              </a:moveTo>
                              <a:lnTo>
                                <a:pt x="122" y="3"/>
                              </a:lnTo>
                              <a:lnTo>
                                <a:pt x="117" y="10"/>
                              </a:lnTo>
                              <a:lnTo>
                                <a:pt x="115" y="20"/>
                              </a:lnTo>
                              <a:lnTo>
                                <a:pt x="117" y="34"/>
                              </a:lnTo>
                              <a:lnTo>
                                <a:pt x="122" y="39"/>
                              </a:lnTo>
                              <a:lnTo>
                                <a:pt x="137" y="41"/>
                              </a:lnTo>
                              <a:lnTo>
                                <a:pt x="149" y="39"/>
                              </a:lnTo>
                              <a:lnTo>
                                <a:pt x="158" y="34"/>
                              </a:lnTo>
                              <a:lnTo>
                                <a:pt x="161" y="20"/>
                              </a:lnTo>
                              <a:lnTo>
                                <a:pt x="158" y="10"/>
                              </a:lnTo>
                              <a:lnTo>
                                <a:pt x="149" y="3"/>
                              </a:lnTo>
                              <a:lnTo>
                                <a:pt x="137" y="0"/>
                              </a:lnTo>
                              <a:close/>
                            </a:path>
                          </a:pathLst>
                        </a:custGeom>
                        <a:solidFill>
                          <a:srgbClr val="000000"/>
                        </a:solidFill>
                        <a:ln>
                          <a:noFill/>
                        </a:ln>
                      </wps:spPr>
                      <wps:bodyPr upright="1"/>
                    </wps:wsp>
                  </a:graphicData>
                </a:graphic>
              </wp:anchor>
            </w:drawing>
          </mc:Choice>
          <mc:Fallback>
            <w:pict>
              <v:shape id="任意多边形 494" o:spid="_x0000_s1026" o:spt="100" style="position:absolute;left:0pt;margin-left:392.1pt;margin-top:15.4pt;height:2.05pt;width:13.8pt;mso-position-horizontal-relative:page;z-index:-251165696;mso-width-relative:page;mso-height-relative:page;" fillcolor="#000000" filled="t" stroked="f" coordsize="276,41" o:gfxdata="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GpTaWPYAAAACQEAAA8AAAAAAAAAAQAgAAAAIgAAAGRycy9kb3ducmV2LnhtbFBLAQIU&#10;ABQAAAAIAIdO4kCzRZxB1wIAAGUJAAAOAAAAAAAAAAEAIAAAACcBAABkcnMvZTJvRG9jLnhtbFBL&#10;BQYAAAAABgAGAFkBAABwBgAAAAA=&#10;" path="m252,0l240,3,230,10,230,34,240,39,252,41,266,39,273,34,276,20,273,10,266,3,252,0xm21,0l7,3,0,10,0,34,7,39,21,41,36,39,43,34,45,20,43,10,36,3,21,0xm137,0l122,3,117,10,115,20,117,34,122,39,137,41,149,39,158,34,161,20,158,10,149,3,137,0xe">
                <v:fill on="t" focussize="0,0"/>
                <v:stroke on="f"/>
                <v:imagedata o:title=""/>
                <o:lock v:ext="edit" aspectratio="f"/>
              </v:shape>
            </w:pict>
          </mc:Fallback>
        </mc:AlternateContent>
      </w:r>
      <w:r>
        <mc:AlternateContent>
          <mc:Choice Requires="wps">
            <w:drawing>
              <wp:anchor distT="0" distB="0" distL="114300" distR="114300" simplePos="0" relativeHeight="252151808" behindDoc="1" locked="0" layoutInCell="1" allowOverlap="1">
                <wp:simplePos x="0" y="0"/>
                <wp:positionH relativeFrom="page">
                  <wp:posOffset>5205095</wp:posOffset>
                </wp:positionH>
                <wp:positionV relativeFrom="paragraph">
                  <wp:posOffset>195580</wp:posOffset>
                </wp:positionV>
                <wp:extent cx="175260" cy="26035"/>
                <wp:effectExtent l="0" t="0" r="15240" b="2540"/>
                <wp:wrapNone/>
                <wp:docPr id="494" name="任意多边形 495"/>
                <wp:cNvGraphicFramePr/>
                <a:graphic xmlns:a="http://schemas.openxmlformats.org/drawingml/2006/main">
                  <a:graphicData uri="http://schemas.microsoft.com/office/word/2010/wordprocessingShape">
                    <wps:wsp>
                      <wps:cNvSpPr/>
                      <wps:spPr>
                        <a:xfrm>
                          <a:off x="0" y="0"/>
                          <a:ext cx="175260" cy="26035"/>
                        </a:xfrm>
                        <a:custGeom>
                          <a:avLst/>
                          <a:gdLst/>
                          <a:ahLst/>
                          <a:cxnLst/>
                          <a:pathLst>
                            <a:path w="276" h="41">
                              <a:moveTo>
                                <a:pt x="252" y="0"/>
                              </a:moveTo>
                              <a:lnTo>
                                <a:pt x="240" y="3"/>
                              </a:lnTo>
                              <a:lnTo>
                                <a:pt x="230" y="10"/>
                              </a:lnTo>
                              <a:lnTo>
                                <a:pt x="230" y="34"/>
                              </a:lnTo>
                              <a:lnTo>
                                <a:pt x="240" y="39"/>
                              </a:lnTo>
                              <a:lnTo>
                                <a:pt x="252" y="41"/>
                              </a:lnTo>
                              <a:lnTo>
                                <a:pt x="266" y="39"/>
                              </a:lnTo>
                              <a:lnTo>
                                <a:pt x="274" y="34"/>
                              </a:lnTo>
                              <a:lnTo>
                                <a:pt x="276" y="20"/>
                              </a:lnTo>
                              <a:lnTo>
                                <a:pt x="274" y="10"/>
                              </a:lnTo>
                              <a:lnTo>
                                <a:pt x="266" y="3"/>
                              </a:lnTo>
                              <a:lnTo>
                                <a:pt x="252" y="0"/>
                              </a:lnTo>
                              <a:close/>
                              <a:moveTo>
                                <a:pt x="22" y="0"/>
                              </a:moveTo>
                              <a:lnTo>
                                <a:pt x="7" y="3"/>
                              </a:lnTo>
                              <a:lnTo>
                                <a:pt x="0" y="10"/>
                              </a:lnTo>
                              <a:lnTo>
                                <a:pt x="0" y="34"/>
                              </a:lnTo>
                              <a:lnTo>
                                <a:pt x="7" y="39"/>
                              </a:lnTo>
                              <a:lnTo>
                                <a:pt x="22" y="41"/>
                              </a:lnTo>
                              <a:lnTo>
                                <a:pt x="36" y="39"/>
                              </a:lnTo>
                              <a:lnTo>
                                <a:pt x="43" y="34"/>
                              </a:lnTo>
                              <a:lnTo>
                                <a:pt x="46" y="20"/>
                              </a:lnTo>
                              <a:lnTo>
                                <a:pt x="43" y="10"/>
                              </a:lnTo>
                              <a:lnTo>
                                <a:pt x="36" y="3"/>
                              </a:lnTo>
                              <a:lnTo>
                                <a:pt x="22" y="0"/>
                              </a:lnTo>
                              <a:close/>
                              <a:moveTo>
                                <a:pt x="137" y="0"/>
                              </a:moveTo>
                              <a:lnTo>
                                <a:pt x="122" y="3"/>
                              </a:lnTo>
                              <a:lnTo>
                                <a:pt x="118" y="10"/>
                              </a:lnTo>
                              <a:lnTo>
                                <a:pt x="115" y="20"/>
                              </a:lnTo>
                              <a:lnTo>
                                <a:pt x="118" y="34"/>
                              </a:lnTo>
                              <a:lnTo>
                                <a:pt x="122" y="39"/>
                              </a:lnTo>
                              <a:lnTo>
                                <a:pt x="137" y="41"/>
                              </a:lnTo>
                              <a:lnTo>
                                <a:pt x="149" y="39"/>
                              </a:lnTo>
                              <a:lnTo>
                                <a:pt x="158" y="34"/>
                              </a:lnTo>
                              <a:lnTo>
                                <a:pt x="158" y="10"/>
                              </a:lnTo>
                              <a:lnTo>
                                <a:pt x="149" y="3"/>
                              </a:lnTo>
                              <a:lnTo>
                                <a:pt x="137" y="0"/>
                              </a:lnTo>
                              <a:close/>
                            </a:path>
                          </a:pathLst>
                        </a:custGeom>
                        <a:solidFill>
                          <a:srgbClr val="000000"/>
                        </a:solidFill>
                        <a:ln>
                          <a:noFill/>
                        </a:ln>
                      </wps:spPr>
                      <wps:bodyPr upright="1"/>
                    </wps:wsp>
                  </a:graphicData>
                </a:graphic>
              </wp:anchor>
            </w:drawing>
          </mc:Choice>
          <mc:Fallback>
            <w:pict>
              <v:shape id="任意多边形 495" o:spid="_x0000_s1026" o:spt="100" style="position:absolute;left:0pt;margin-left:409.85pt;margin-top:15.4pt;height:2.05pt;width:13.8pt;mso-position-horizontal-relative:page;z-index:-251164672;mso-width-relative:page;mso-height-relative:page;" fillcolor="#000000" filled="t" stroked="f" coordsize="276,41" o:gfxdata="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zPMry2QAAAAkBAAAP&#10;AAAAAAAAAAEAIAAAACIAAABkcnMvZG93bnJldi54bWxQSwECFAAUAAAACACHTuJATWf5XsICAAA+&#10;CQAADgAAAAAAAAABACAAAAAoAQAAZHJzL2Uyb0RvYy54bWxQSwUGAAAAAAYABgBZAQAAXAYAAAAA&#10;" path="m252,0l240,3,230,10,230,34,240,39,252,41,266,39,274,34,276,20,274,10,266,3,252,0xm22,0l7,3,0,10,0,34,7,39,22,41,36,39,43,34,46,20,43,10,36,3,22,0xm137,0l122,3,118,10,115,20,118,34,122,39,137,41,149,39,158,34,158,10,149,3,137,0xe">
                <v:fill on="t" focussize="0,0"/>
                <v:stroke on="f"/>
                <v:imagedata o:title=""/>
                <o:lock v:ext="edit" aspectratio="f"/>
              </v:shape>
            </w:pict>
          </mc:Fallback>
        </mc:AlternateContent>
      </w:r>
      <w:r>
        <mc:AlternateContent>
          <mc:Choice Requires="wps">
            <w:drawing>
              <wp:anchor distT="0" distB="0" distL="114300" distR="114300" simplePos="0" relativeHeight="252152832" behindDoc="1" locked="0" layoutInCell="1" allowOverlap="1">
                <wp:simplePos x="0" y="0"/>
                <wp:positionH relativeFrom="page">
                  <wp:posOffset>5429250</wp:posOffset>
                </wp:positionH>
                <wp:positionV relativeFrom="paragraph">
                  <wp:posOffset>195580</wp:posOffset>
                </wp:positionV>
                <wp:extent cx="175260" cy="26035"/>
                <wp:effectExtent l="0" t="0" r="15240" b="2540"/>
                <wp:wrapNone/>
                <wp:docPr id="495" name="任意多边形 496"/>
                <wp:cNvGraphicFramePr/>
                <a:graphic xmlns:a="http://schemas.openxmlformats.org/drawingml/2006/main">
                  <a:graphicData uri="http://schemas.microsoft.com/office/word/2010/wordprocessingShape">
                    <wps:wsp>
                      <wps:cNvSpPr/>
                      <wps:spPr>
                        <a:xfrm>
                          <a:off x="0" y="0"/>
                          <a:ext cx="175260" cy="26035"/>
                        </a:xfrm>
                        <a:custGeom>
                          <a:avLst/>
                          <a:gdLst/>
                          <a:ahLst/>
                          <a:cxnLst/>
                          <a:pathLst>
                            <a:path w="276" h="41">
                              <a:moveTo>
                                <a:pt x="254" y="0"/>
                              </a:moveTo>
                              <a:lnTo>
                                <a:pt x="240" y="3"/>
                              </a:lnTo>
                              <a:lnTo>
                                <a:pt x="233" y="10"/>
                              </a:lnTo>
                              <a:lnTo>
                                <a:pt x="233" y="34"/>
                              </a:lnTo>
                              <a:lnTo>
                                <a:pt x="240" y="39"/>
                              </a:lnTo>
                              <a:lnTo>
                                <a:pt x="254" y="41"/>
                              </a:lnTo>
                              <a:lnTo>
                                <a:pt x="266" y="39"/>
                              </a:lnTo>
                              <a:lnTo>
                                <a:pt x="273" y="34"/>
                              </a:lnTo>
                              <a:lnTo>
                                <a:pt x="276" y="20"/>
                              </a:lnTo>
                              <a:lnTo>
                                <a:pt x="273" y="10"/>
                              </a:lnTo>
                              <a:lnTo>
                                <a:pt x="266" y="3"/>
                              </a:lnTo>
                              <a:lnTo>
                                <a:pt x="254" y="0"/>
                              </a:lnTo>
                              <a:close/>
                              <a:moveTo>
                                <a:pt x="21" y="0"/>
                              </a:moveTo>
                              <a:lnTo>
                                <a:pt x="9" y="3"/>
                              </a:lnTo>
                              <a:lnTo>
                                <a:pt x="0" y="10"/>
                              </a:lnTo>
                              <a:lnTo>
                                <a:pt x="0" y="34"/>
                              </a:lnTo>
                              <a:lnTo>
                                <a:pt x="9" y="39"/>
                              </a:lnTo>
                              <a:lnTo>
                                <a:pt x="21" y="41"/>
                              </a:lnTo>
                              <a:lnTo>
                                <a:pt x="36" y="39"/>
                              </a:lnTo>
                              <a:lnTo>
                                <a:pt x="43" y="34"/>
                              </a:lnTo>
                              <a:lnTo>
                                <a:pt x="45" y="20"/>
                              </a:lnTo>
                              <a:lnTo>
                                <a:pt x="43" y="10"/>
                              </a:lnTo>
                              <a:lnTo>
                                <a:pt x="36" y="3"/>
                              </a:lnTo>
                              <a:lnTo>
                                <a:pt x="21" y="0"/>
                              </a:lnTo>
                              <a:close/>
                              <a:moveTo>
                                <a:pt x="137" y="0"/>
                              </a:moveTo>
                              <a:lnTo>
                                <a:pt x="122" y="3"/>
                              </a:lnTo>
                              <a:lnTo>
                                <a:pt x="117" y="10"/>
                              </a:lnTo>
                              <a:lnTo>
                                <a:pt x="115" y="20"/>
                              </a:lnTo>
                              <a:lnTo>
                                <a:pt x="117" y="34"/>
                              </a:lnTo>
                              <a:lnTo>
                                <a:pt x="122" y="39"/>
                              </a:lnTo>
                              <a:lnTo>
                                <a:pt x="137" y="41"/>
                              </a:lnTo>
                              <a:lnTo>
                                <a:pt x="151" y="39"/>
                              </a:lnTo>
                              <a:lnTo>
                                <a:pt x="158" y="34"/>
                              </a:lnTo>
                              <a:lnTo>
                                <a:pt x="161" y="20"/>
                              </a:lnTo>
                              <a:lnTo>
                                <a:pt x="158" y="10"/>
                              </a:lnTo>
                              <a:lnTo>
                                <a:pt x="151" y="3"/>
                              </a:lnTo>
                              <a:lnTo>
                                <a:pt x="137" y="0"/>
                              </a:lnTo>
                              <a:close/>
                            </a:path>
                          </a:pathLst>
                        </a:custGeom>
                        <a:solidFill>
                          <a:srgbClr val="000000"/>
                        </a:solidFill>
                        <a:ln>
                          <a:noFill/>
                        </a:ln>
                      </wps:spPr>
                      <wps:bodyPr upright="1"/>
                    </wps:wsp>
                  </a:graphicData>
                </a:graphic>
              </wp:anchor>
            </w:drawing>
          </mc:Choice>
          <mc:Fallback>
            <w:pict>
              <v:shape id="任意多边形 496" o:spid="_x0000_s1026" o:spt="100" style="position:absolute;left:0pt;margin-left:427.5pt;margin-top:15.4pt;height:2.05pt;width:13.8pt;mso-position-horizontal-relative:page;z-index:-251163648;mso-width-relative:page;mso-height-relative:page;" fillcolor="#000000" filled="t" stroked="f" coordsize="276,41" o:gfxdata="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Wtl1DtgAAAAJAQAADwAAAAAAAAABACAAAAAiAAAAZHJzL2Rvd25yZXYueG1sUEsBAhQA&#10;FAAAAAgAh07iQLTmIbjWAgAAZQkAAA4AAAAAAAAAAQAgAAAAJwEAAGRycy9lMm9Eb2MueG1sUEsF&#10;BgAAAAAGAAYAWQEAAG8GAAAAAA==&#10;" path="m254,0l240,3,233,10,233,34,240,39,254,41,266,39,273,34,276,20,273,10,266,3,254,0xm21,0l9,3,0,10,0,34,9,39,21,41,36,39,43,34,45,20,43,10,36,3,21,0xm137,0l122,3,117,10,115,20,117,34,122,39,137,41,151,39,158,34,161,20,158,10,151,3,137,0xe">
                <v:fill on="t" focussize="0,0"/>
                <v:stroke on="f"/>
                <v:imagedata o:title=""/>
                <o:lock v:ext="edit" aspectratio="f"/>
              </v:shape>
            </w:pict>
          </mc:Fallback>
        </mc:AlternateContent>
      </w:r>
      <w:r>
        <mc:AlternateContent>
          <mc:Choice Requires="wps">
            <w:drawing>
              <wp:anchor distT="0" distB="0" distL="114300" distR="114300" simplePos="0" relativeHeight="252153856" behindDoc="1" locked="0" layoutInCell="1" allowOverlap="1">
                <wp:simplePos x="0" y="0"/>
                <wp:positionH relativeFrom="page">
                  <wp:posOffset>5654675</wp:posOffset>
                </wp:positionH>
                <wp:positionV relativeFrom="paragraph">
                  <wp:posOffset>195580</wp:posOffset>
                </wp:positionV>
                <wp:extent cx="173990" cy="26035"/>
                <wp:effectExtent l="0" t="0" r="16510" b="2540"/>
                <wp:wrapNone/>
                <wp:docPr id="496" name="任意多边形 497"/>
                <wp:cNvGraphicFramePr/>
                <a:graphic xmlns:a="http://schemas.openxmlformats.org/drawingml/2006/main">
                  <a:graphicData uri="http://schemas.microsoft.com/office/word/2010/wordprocessingShape">
                    <wps:wsp>
                      <wps:cNvSpPr/>
                      <wps:spPr>
                        <a:xfrm>
                          <a:off x="0" y="0"/>
                          <a:ext cx="173990" cy="26035"/>
                        </a:xfrm>
                        <a:custGeom>
                          <a:avLst/>
                          <a:gdLst/>
                          <a:ahLst/>
                          <a:cxnLst/>
                          <a:pathLst>
                            <a:path w="274" h="41">
                              <a:moveTo>
                                <a:pt x="252" y="0"/>
                              </a:moveTo>
                              <a:lnTo>
                                <a:pt x="238" y="3"/>
                              </a:lnTo>
                              <a:lnTo>
                                <a:pt x="230" y="10"/>
                              </a:lnTo>
                              <a:lnTo>
                                <a:pt x="230" y="34"/>
                              </a:lnTo>
                              <a:lnTo>
                                <a:pt x="238" y="39"/>
                              </a:lnTo>
                              <a:lnTo>
                                <a:pt x="252" y="41"/>
                              </a:lnTo>
                              <a:lnTo>
                                <a:pt x="264" y="39"/>
                              </a:lnTo>
                              <a:lnTo>
                                <a:pt x="274" y="34"/>
                              </a:lnTo>
                              <a:lnTo>
                                <a:pt x="274" y="10"/>
                              </a:lnTo>
                              <a:lnTo>
                                <a:pt x="264" y="3"/>
                              </a:lnTo>
                              <a:lnTo>
                                <a:pt x="252" y="0"/>
                              </a:lnTo>
                              <a:close/>
                              <a:moveTo>
                                <a:pt x="19" y="0"/>
                              </a:moveTo>
                              <a:lnTo>
                                <a:pt x="7" y="3"/>
                              </a:lnTo>
                              <a:lnTo>
                                <a:pt x="0" y="10"/>
                              </a:lnTo>
                              <a:lnTo>
                                <a:pt x="0" y="34"/>
                              </a:lnTo>
                              <a:lnTo>
                                <a:pt x="7" y="39"/>
                              </a:lnTo>
                              <a:lnTo>
                                <a:pt x="19" y="41"/>
                              </a:lnTo>
                              <a:lnTo>
                                <a:pt x="34" y="39"/>
                              </a:lnTo>
                              <a:lnTo>
                                <a:pt x="41" y="34"/>
                              </a:lnTo>
                              <a:lnTo>
                                <a:pt x="43" y="20"/>
                              </a:lnTo>
                              <a:lnTo>
                                <a:pt x="41" y="10"/>
                              </a:lnTo>
                              <a:lnTo>
                                <a:pt x="34" y="3"/>
                              </a:lnTo>
                              <a:lnTo>
                                <a:pt x="19" y="0"/>
                              </a:lnTo>
                              <a:close/>
                              <a:moveTo>
                                <a:pt x="134" y="0"/>
                              </a:moveTo>
                              <a:lnTo>
                                <a:pt x="122" y="3"/>
                              </a:lnTo>
                              <a:lnTo>
                                <a:pt x="115" y="10"/>
                              </a:lnTo>
                              <a:lnTo>
                                <a:pt x="113" y="20"/>
                              </a:lnTo>
                              <a:lnTo>
                                <a:pt x="115" y="34"/>
                              </a:lnTo>
                              <a:lnTo>
                                <a:pt x="122" y="39"/>
                              </a:lnTo>
                              <a:lnTo>
                                <a:pt x="134" y="41"/>
                              </a:lnTo>
                              <a:lnTo>
                                <a:pt x="149" y="39"/>
                              </a:lnTo>
                              <a:lnTo>
                                <a:pt x="156" y="34"/>
                              </a:lnTo>
                              <a:lnTo>
                                <a:pt x="158" y="20"/>
                              </a:lnTo>
                              <a:lnTo>
                                <a:pt x="156" y="10"/>
                              </a:lnTo>
                              <a:lnTo>
                                <a:pt x="149" y="3"/>
                              </a:lnTo>
                              <a:lnTo>
                                <a:pt x="134" y="0"/>
                              </a:lnTo>
                              <a:close/>
                            </a:path>
                          </a:pathLst>
                        </a:custGeom>
                        <a:solidFill>
                          <a:srgbClr val="000000"/>
                        </a:solidFill>
                        <a:ln>
                          <a:noFill/>
                        </a:ln>
                      </wps:spPr>
                      <wps:bodyPr upright="1"/>
                    </wps:wsp>
                  </a:graphicData>
                </a:graphic>
              </wp:anchor>
            </w:drawing>
          </mc:Choice>
          <mc:Fallback>
            <w:pict>
              <v:shape id="任意多边形 497" o:spid="_x0000_s1026" o:spt="100" style="position:absolute;left:0pt;margin-left:445.25pt;margin-top:15.4pt;height:2.05pt;width:13.7pt;mso-position-horizontal-relative:page;z-index:-251162624;mso-width-relative:page;mso-height-relative:page;" fillcolor="#000000" filled="t" stroked="f" coordsize="274,41" o:gfxdata="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IzuWM3YAAAACQEAAA8AAAAAAAAAAQAgAAAAIgAAAGRycy9kb3ducmV2LnhtbFBLAQIU&#10;ABQAAAAIAIdO4kBdMQiF1wIAAD4JAAAOAAAAAAAAAAEAIAAAACcBAABkcnMvZTJvRG9jLnhtbFBL&#10;BQYAAAAABgAGAFkBAABwBgAAAAA=&#10;" path="m252,0l238,3,230,10,230,34,238,39,252,41,264,39,274,34,274,10,264,3,252,0xm19,0l7,3,0,10,0,34,7,39,19,41,34,39,41,34,43,20,41,10,34,3,19,0xm134,0l122,3,115,10,113,20,115,34,122,39,134,41,149,39,156,34,158,20,156,10,149,3,134,0xe">
                <v:fill on="t" focussize="0,0"/>
                <v:stroke on="f"/>
                <v:imagedata o:title=""/>
                <o:lock v:ext="edit" aspectratio="f"/>
              </v:shape>
            </w:pict>
          </mc:Fallback>
        </mc:AlternateContent>
      </w:r>
      <w:r>
        <mc:AlternateContent>
          <mc:Choice Requires="wps">
            <w:drawing>
              <wp:anchor distT="0" distB="0" distL="114300" distR="114300" simplePos="0" relativeHeight="252154880" behindDoc="1" locked="0" layoutInCell="1" allowOverlap="1">
                <wp:simplePos x="0" y="0"/>
                <wp:positionH relativeFrom="page">
                  <wp:posOffset>5878830</wp:posOffset>
                </wp:positionH>
                <wp:positionV relativeFrom="paragraph">
                  <wp:posOffset>195580</wp:posOffset>
                </wp:positionV>
                <wp:extent cx="175260" cy="26035"/>
                <wp:effectExtent l="0" t="0" r="15240" b="2540"/>
                <wp:wrapNone/>
                <wp:docPr id="497" name="任意多边形 498"/>
                <wp:cNvGraphicFramePr/>
                <a:graphic xmlns:a="http://schemas.openxmlformats.org/drawingml/2006/main">
                  <a:graphicData uri="http://schemas.microsoft.com/office/word/2010/wordprocessingShape">
                    <wps:wsp>
                      <wps:cNvSpPr/>
                      <wps:spPr>
                        <a:xfrm>
                          <a:off x="0" y="0"/>
                          <a:ext cx="175260" cy="26035"/>
                        </a:xfrm>
                        <a:custGeom>
                          <a:avLst/>
                          <a:gdLst/>
                          <a:ahLst/>
                          <a:cxnLst/>
                          <a:pathLst>
                            <a:path w="276" h="41">
                              <a:moveTo>
                                <a:pt x="252" y="0"/>
                              </a:moveTo>
                              <a:lnTo>
                                <a:pt x="237" y="3"/>
                              </a:lnTo>
                              <a:lnTo>
                                <a:pt x="230" y="10"/>
                              </a:lnTo>
                              <a:lnTo>
                                <a:pt x="230" y="34"/>
                              </a:lnTo>
                              <a:lnTo>
                                <a:pt x="237" y="39"/>
                              </a:lnTo>
                              <a:lnTo>
                                <a:pt x="252" y="41"/>
                              </a:lnTo>
                              <a:lnTo>
                                <a:pt x="266" y="39"/>
                              </a:lnTo>
                              <a:lnTo>
                                <a:pt x="273" y="34"/>
                              </a:lnTo>
                              <a:lnTo>
                                <a:pt x="276" y="20"/>
                              </a:lnTo>
                              <a:lnTo>
                                <a:pt x="273" y="10"/>
                              </a:lnTo>
                              <a:lnTo>
                                <a:pt x="266" y="3"/>
                              </a:lnTo>
                              <a:lnTo>
                                <a:pt x="252" y="0"/>
                              </a:lnTo>
                              <a:close/>
                              <a:moveTo>
                                <a:pt x="21" y="0"/>
                              </a:moveTo>
                              <a:lnTo>
                                <a:pt x="7" y="3"/>
                              </a:lnTo>
                              <a:lnTo>
                                <a:pt x="0" y="10"/>
                              </a:lnTo>
                              <a:lnTo>
                                <a:pt x="0" y="34"/>
                              </a:lnTo>
                              <a:lnTo>
                                <a:pt x="7" y="39"/>
                              </a:lnTo>
                              <a:lnTo>
                                <a:pt x="21" y="41"/>
                              </a:lnTo>
                              <a:lnTo>
                                <a:pt x="33" y="39"/>
                              </a:lnTo>
                              <a:lnTo>
                                <a:pt x="43" y="34"/>
                              </a:lnTo>
                              <a:lnTo>
                                <a:pt x="43" y="10"/>
                              </a:lnTo>
                              <a:lnTo>
                                <a:pt x="33" y="3"/>
                              </a:lnTo>
                              <a:lnTo>
                                <a:pt x="21" y="0"/>
                              </a:lnTo>
                              <a:close/>
                              <a:moveTo>
                                <a:pt x="134" y="0"/>
                              </a:moveTo>
                              <a:lnTo>
                                <a:pt x="122" y="3"/>
                              </a:lnTo>
                              <a:lnTo>
                                <a:pt x="115" y="10"/>
                              </a:lnTo>
                              <a:lnTo>
                                <a:pt x="113" y="20"/>
                              </a:lnTo>
                              <a:lnTo>
                                <a:pt x="115" y="34"/>
                              </a:lnTo>
                              <a:lnTo>
                                <a:pt x="122" y="39"/>
                              </a:lnTo>
                              <a:lnTo>
                                <a:pt x="134" y="41"/>
                              </a:lnTo>
                              <a:lnTo>
                                <a:pt x="149" y="39"/>
                              </a:lnTo>
                              <a:lnTo>
                                <a:pt x="156" y="34"/>
                              </a:lnTo>
                              <a:lnTo>
                                <a:pt x="158" y="20"/>
                              </a:lnTo>
                              <a:lnTo>
                                <a:pt x="156" y="10"/>
                              </a:lnTo>
                              <a:lnTo>
                                <a:pt x="149" y="3"/>
                              </a:lnTo>
                              <a:lnTo>
                                <a:pt x="134" y="0"/>
                              </a:lnTo>
                              <a:close/>
                            </a:path>
                          </a:pathLst>
                        </a:custGeom>
                        <a:solidFill>
                          <a:srgbClr val="000000"/>
                        </a:solidFill>
                        <a:ln>
                          <a:noFill/>
                        </a:ln>
                      </wps:spPr>
                      <wps:bodyPr upright="1"/>
                    </wps:wsp>
                  </a:graphicData>
                </a:graphic>
              </wp:anchor>
            </w:drawing>
          </mc:Choice>
          <mc:Fallback>
            <w:pict>
              <v:shape id="任意多边形 498" o:spid="_x0000_s1026" o:spt="100" style="position:absolute;left:0pt;margin-left:462.9pt;margin-top:15.4pt;height:2.05pt;width:13.8pt;mso-position-horizontal-relative:page;z-index:-251161600;mso-width-relative:page;mso-height-relative:page;" fillcolor="#000000" filled="t" stroked="f" coordsize="276,41" o:gfxdata="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FoVJM9kAAAAJAQAADwAAAAAAAAABACAAAAAiAAAAZHJzL2Rvd25yZXYueG1sUEsBAhQAFAAA&#10;AAgAh07iQBkpkbHSAgAAPwkAAA4AAAAAAAAAAQAgAAAAKAEAAGRycy9lMm9Eb2MueG1sUEsFBgAA&#10;AAAGAAYAWQEAAGwGAAAAAA==&#10;" path="m252,0l237,3,230,10,230,34,237,39,252,41,266,39,273,34,276,20,273,10,266,3,252,0xm21,0l7,3,0,10,0,34,7,39,21,41,33,39,43,34,43,10,33,3,21,0xm134,0l122,3,115,10,113,20,115,34,122,39,134,41,149,39,156,34,158,20,156,10,149,3,134,0xe">
                <v:fill on="t" focussize="0,0"/>
                <v:stroke on="f"/>
                <v:imagedata o:title=""/>
                <o:lock v:ext="edit" aspectratio="f"/>
              </v:shape>
            </w:pict>
          </mc:Fallback>
        </mc:AlternateContent>
      </w:r>
      <w:r>
        <w:rPr>
          <w:rFonts w:hint="eastAsia" w:ascii="方正黑体简体" w:eastAsia="方正黑体简体"/>
          <w:spacing w:val="7"/>
          <w:sz w:val="31"/>
        </w:rPr>
        <w:t>二</w:t>
      </w:r>
      <w:r>
        <w:rPr>
          <w:rFonts w:hint="eastAsia" w:ascii="方正黑体简体" w:eastAsia="方正黑体简体"/>
          <w:spacing w:val="-152"/>
          <w:sz w:val="31"/>
        </w:rPr>
        <w:t>、</w:t>
      </w:r>
      <w:r>
        <w:rPr>
          <w:rFonts w:hint="eastAsia" w:ascii="方正黑体简体" w:eastAsia="方正黑体简体"/>
          <w:spacing w:val="4"/>
          <w:sz w:val="31"/>
        </w:rPr>
        <w:t>售</w:t>
      </w:r>
      <w:r>
        <w:rPr>
          <w:rFonts w:hint="eastAsia" w:ascii="方正黑体简体" w:eastAsia="方正黑体简体"/>
          <w:spacing w:val="7"/>
          <w:sz w:val="31"/>
        </w:rPr>
        <w:t>药</w:t>
      </w:r>
      <w:r>
        <w:rPr>
          <w:rFonts w:hint="eastAsia" w:ascii="方正黑体简体" w:eastAsia="方正黑体简体"/>
          <w:spacing w:val="-113"/>
          <w:sz w:val="31"/>
        </w:rPr>
        <w:t>店</w:t>
      </w:r>
      <w:r>
        <w:rPr>
          <w:rFonts w:hint="eastAsia" w:ascii="方正黑体简体" w:eastAsia="方正黑体简体"/>
          <w:spacing w:val="-34"/>
          <w:sz w:val="31"/>
        </w:rPr>
        <w:t>（</w:t>
      </w:r>
      <w:r>
        <w:rPr>
          <w:rFonts w:hint="eastAsia" w:ascii="方正黑体简体" w:eastAsia="方正黑体简体"/>
          <w:spacing w:val="4"/>
          <w:sz w:val="31"/>
        </w:rPr>
        <w:t>诊</w:t>
      </w:r>
      <w:r>
        <w:rPr>
          <w:rFonts w:hint="eastAsia" w:ascii="方正黑体简体" w:eastAsia="方正黑体简体"/>
          <w:spacing w:val="-32"/>
          <w:sz w:val="31"/>
        </w:rPr>
        <w:t>所</w:t>
      </w:r>
      <w:r>
        <w:rPr>
          <w:rFonts w:hint="eastAsia" w:ascii="方正黑体简体" w:eastAsia="方正黑体简体"/>
          <w:spacing w:val="-113"/>
          <w:sz w:val="31"/>
        </w:rPr>
        <w:t>）</w:t>
      </w:r>
      <w:r>
        <w:rPr>
          <w:rFonts w:hint="eastAsia" w:ascii="方正黑体简体" w:eastAsia="方正黑体简体"/>
          <w:spacing w:val="4"/>
          <w:sz w:val="31"/>
        </w:rPr>
        <w:t>申</w:t>
      </w:r>
      <w:r>
        <w:rPr>
          <w:rFonts w:hint="eastAsia" w:ascii="方正黑体简体" w:eastAsia="方正黑体简体"/>
          <w:spacing w:val="7"/>
          <w:sz w:val="31"/>
        </w:rPr>
        <w:t>请</w:t>
      </w:r>
      <w:r>
        <w:rPr>
          <w:rFonts w:hint="eastAsia" w:ascii="方正黑体简体" w:eastAsia="方正黑体简体"/>
          <w:spacing w:val="4"/>
          <w:sz w:val="31"/>
        </w:rPr>
        <w:t>定点</w:t>
      </w:r>
      <w:r>
        <w:rPr>
          <w:rFonts w:hint="eastAsia" w:ascii="方正黑体简体" w:eastAsia="方正黑体简体"/>
          <w:spacing w:val="7"/>
          <w:sz w:val="31"/>
        </w:rPr>
        <w:t>协</w:t>
      </w:r>
      <w:r>
        <w:rPr>
          <w:rFonts w:hint="eastAsia" w:ascii="方正黑体简体" w:eastAsia="方正黑体简体"/>
          <w:spacing w:val="4"/>
          <w:sz w:val="31"/>
        </w:rPr>
        <w:t>议</w:t>
      </w:r>
      <w:r>
        <w:rPr>
          <w:rFonts w:hint="eastAsia" w:ascii="方正黑体简体" w:eastAsia="方正黑体简体"/>
          <w:spacing w:val="7"/>
          <w:sz w:val="31"/>
        </w:rPr>
        <w:t>管</w:t>
      </w:r>
      <w:r>
        <w:rPr>
          <w:rFonts w:hint="eastAsia" w:ascii="方正黑体简体" w:eastAsia="方正黑体简体"/>
          <w:sz w:val="31"/>
        </w:rPr>
        <w:t>理</w:t>
      </w:r>
      <w:r>
        <w:rPr>
          <w:rFonts w:hint="eastAsia" w:ascii="方正黑体简体" w:eastAsia="方正黑体简体"/>
          <w:sz w:val="31"/>
        </w:rPr>
        <w:tab/>
      </w:r>
      <w:r>
        <w:rPr>
          <w:rFonts w:ascii="Times New Roman" w:eastAsia="Times New Roman"/>
          <w:sz w:val="31"/>
        </w:rPr>
        <w:t>123</w:t>
      </w:r>
    </w:p>
    <w:p>
      <w:pPr>
        <w:pStyle w:val="8"/>
        <w:numPr>
          <w:ilvl w:val="0"/>
          <w:numId w:val="16"/>
        </w:numPr>
        <w:tabs>
          <w:tab w:val="left" w:pos="1440"/>
          <w:tab w:val="right" w:pos="9070"/>
        </w:tabs>
        <w:spacing w:before="77"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2155904" behindDoc="1" locked="0" layoutInCell="1" allowOverlap="1">
                <wp:simplePos x="0" y="0"/>
                <wp:positionH relativeFrom="page">
                  <wp:posOffset>5828665</wp:posOffset>
                </wp:positionH>
                <wp:positionV relativeFrom="paragraph">
                  <wp:posOffset>200025</wp:posOffset>
                </wp:positionV>
                <wp:extent cx="219710" cy="26035"/>
                <wp:effectExtent l="0" t="0" r="8890" b="2540"/>
                <wp:wrapNone/>
                <wp:docPr id="498" name="任意多边形 499"/>
                <wp:cNvGraphicFramePr/>
                <a:graphic xmlns:a="http://schemas.openxmlformats.org/drawingml/2006/main">
                  <a:graphicData uri="http://schemas.microsoft.com/office/word/2010/wordprocessingShape">
                    <wps:wsp>
                      <wps:cNvSpPr/>
                      <wps:spPr>
                        <a:xfrm>
                          <a:off x="0" y="0"/>
                          <a:ext cx="219710" cy="26035"/>
                        </a:xfrm>
                        <a:custGeom>
                          <a:avLst/>
                          <a:gdLst/>
                          <a:ahLst/>
                          <a:cxnLst/>
                          <a:pathLst>
                            <a:path w="346" h="41">
                              <a:moveTo>
                                <a:pt x="314" y="0"/>
                              </a:moveTo>
                              <a:lnTo>
                                <a:pt x="300" y="3"/>
                              </a:lnTo>
                              <a:lnTo>
                                <a:pt x="290" y="10"/>
                              </a:lnTo>
                              <a:lnTo>
                                <a:pt x="288" y="22"/>
                              </a:lnTo>
                              <a:lnTo>
                                <a:pt x="290" y="34"/>
                              </a:lnTo>
                              <a:lnTo>
                                <a:pt x="300" y="41"/>
                              </a:lnTo>
                              <a:lnTo>
                                <a:pt x="333" y="41"/>
                              </a:lnTo>
                              <a:lnTo>
                                <a:pt x="343" y="34"/>
                              </a:lnTo>
                              <a:lnTo>
                                <a:pt x="345" y="22"/>
                              </a:lnTo>
                              <a:lnTo>
                                <a:pt x="343" y="10"/>
                              </a:lnTo>
                              <a:lnTo>
                                <a:pt x="333" y="3"/>
                              </a:lnTo>
                              <a:lnTo>
                                <a:pt x="314" y="0"/>
                              </a:lnTo>
                              <a:close/>
                              <a:moveTo>
                                <a:pt x="28" y="0"/>
                              </a:moveTo>
                              <a:lnTo>
                                <a:pt x="9" y="3"/>
                              </a:lnTo>
                              <a:lnTo>
                                <a:pt x="2" y="10"/>
                              </a:lnTo>
                              <a:lnTo>
                                <a:pt x="0" y="22"/>
                              </a:lnTo>
                              <a:lnTo>
                                <a:pt x="2" y="34"/>
                              </a:lnTo>
                              <a:lnTo>
                                <a:pt x="9" y="41"/>
                              </a:lnTo>
                              <a:lnTo>
                                <a:pt x="45" y="41"/>
                              </a:lnTo>
                              <a:lnTo>
                                <a:pt x="55" y="34"/>
                              </a:lnTo>
                              <a:lnTo>
                                <a:pt x="55" y="10"/>
                              </a:lnTo>
                              <a:lnTo>
                                <a:pt x="45" y="3"/>
                              </a:lnTo>
                              <a:lnTo>
                                <a:pt x="28" y="0"/>
                              </a:lnTo>
                              <a:close/>
                              <a:moveTo>
                                <a:pt x="172" y="0"/>
                              </a:moveTo>
                              <a:lnTo>
                                <a:pt x="153" y="3"/>
                              </a:lnTo>
                              <a:lnTo>
                                <a:pt x="146" y="10"/>
                              </a:lnTo>
                              <a:lnTo>
                                <a:pt x="144" y="22"/>
                              </a:lnTo>
                              <a:lnTo>
                                <a:pt x="146" y="34"/>
                              </a:lnTo>
                              <a:lnTo>
                                <a:pt x="153" y="41"/>
                              </a:lnTo>
                              <a:lnTo>
                                <a:pt x="189" y="41"/>
                              </a:lnTo>
                              <a:lnTo>
                                <a:pt x="196" y="34"/>
                              </a:lnTo>
                              <a:lnTo>
                                <a:pt x="199" y="22"/>
                              </a:lnTo>
                              <a:lnTo>
                                <a:pt x="196" y="10"/>
                              </a:lnTo>
                              <a:lnTo>
                                <a:pt x="189" y="3"/>
                              </a:lnTo>
                              <a:lnTo>
                                <a:pt x="172" y="0"/>
                              </a:lnTo>
                              <a:close/>
                            </a:path>
                          </a:pathLst>
                        </a:custGeom>
                        <a:solidFill>
                          <a:srgbClr val="000000"/>
                        </a:solidFill>
                        <a:ln>
                          <a:noFill/>
                        </a:ln>
                      </wps:spPr>
                      <wps:bodyPr upright="1"/>
                    </wps:wsp>
                  </a:graphicData>
                </a:graphic>
              </wp:anchor>
            </w:drawing>
          </mc:Choice>
          <mc:Fallback>
            <w:pict>
              <v:shape id="任意多边形 499" o:spid="_x0000_s1026" o:spt="100" style="position:absolute;left:0pt;margin-left:458.95pt;margin-top:15.75pt;height:2.05pt;width:17.3pt;mso-position-horizontal-relative:page;z-index:-251160576;mso-width-relative:page;mso-height-relative:page;" fillcolor="#000000" filled="t" stroked="f" coordsize="346,41" o:gfxdata="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Gyhto7X&#10;AAAACQEAAA8AAAAAAAAAAQAgAAAAIgAAAGRycy9kb3ducmV2LnhtbFBLAQIUABQAAAAIAIdO4kDa&#10;SUkAzAIAABcJAAAOAAAAAAAAAAEAIAAAACYBAABkcnMvZTJvRG9jLnhtbFBLBQYAAAAABgAGAFkB&#10;AABkBgAAAAA=&#10;" path="m314,0l300,3,290,10,288,22,290,34,300,41,333,41,343,34,345,22,343,10,333,3,314,0xm28,0l9,3,2,10,0,22,2,34,9,41,45,41,55,34,55,10,45,3,28,0xm172,0l153,3,146,10,144,22,146,34,153,41,189,41,196,34,199,22,196,10,189,3,172,0xe">
                <v:fill on="t" focussize="0,0"/>
                <v:stroke on="f"/>
                <v:imagedata o:title=""/>
                <o:lock v:ext="edit" aspectratio="f"/>
              </v:shape>
            </w:pict>
          </mc:Fallback>
        </mc:AlternateContent>
      </w:r>
      <w:r>
        <w:rPr>
          <w:rFonts w:hint="eastAsia" w:ascii="方正仿宋简体" w:eastAsia="方正仿宋简体"/>
          <w:spacing w:val="4"/>
          <w:sz w:val="31"/>
        </w:rPr>
        <w:t>零</w:t>
      </w:r>
      <w:r>
        <w:rPr>
          <w:rFonts w:hint="eastAsia" w:ascii="方正仿宋简体" w:eastAsia="方正仿宋简体"/>
          <w:spacing w:val="7"/>
          <w:sz w:val="31"/>
        </w:rPr>
        <w:t>售</w:t>
      </w:r>
      <w:r>
        <w:rPr>
          <w:rFonts w:hint="eastAsia" w:ascii="方正仿宋简体" w:eastAsia="方正仿宋简体"/>
          <w:spacing w:val="4"/>
          <w:sz w:val="31"/>
        </w:rPr>
        <w:t>药</w:t>
      </w:r>
      <w:r>
        <w:rPr>
          <w:rFonts w:hint="eastAsia" w:ascii="方正仿宋简体" w:eastAsia="方正仿宋简体"/>
          <w:spacing w:val="-111"/>
          <w:sz w:val="31"/>
        </w:rPr>
        <w:t>店</w:t>
      </w:r>
      <w:r>
        <w:rPr>
          <w:rFonts w:hint="eastAsia" w:ascii="方正仿宋简体" w:eastAsia="方正仿宋简体"/>
          <w:spacing w:val="-34"/>
          <w:sz w:val="31"/>
        </w:rPr>
        <w:t>（</w:t>
      </w:r>
      <w:r>
        <w:rPr>
          <w:rFonts w:hint="eastAsia" w:ascii="方正仿宋简体" w:eastAsia="方正仿宋简体"/>
          <w:spacing w:val="4"/>
          <w:sz w:val="31"/>
        </w:rPr>
        <w:t>诊</w:t>
      </w:r>
      <w:r>
        <w:rPr>
          <w:rFonts w:hint="eastAsia" w:ascii="方正仿宋简体" w:eastAsia="方正仿宋简体"/>
          <w:spacing w:val="-34"/>
          <w:sz w:val="31"/>
        </w:rPr>
        <w:t>所</w:t>
      </w:r>
      <w:r>
        <w:rPr>
          <w:rFonts w:hint="eastAsia" w:ascii="方正仿宋简体" w:eastAsia="方正仿宋简体"/>
          <w:spacing w:val="-113"/>
          <w:sz w:val="31"/>
        </w:rPr>
        <w:t>）</w:t>
      </w:r>
      <w:r>
        <w:rPr>
          <w:rFonts w:hint="eastAsia" w:ascii="方正仿宋简体" w:eastAsia="方正仿宋简体"/>
          <w:spacing w:val="7"/>
          <w:sz w:val="31"/>
        </w:rPr>
        <w:t>申</w:t>
      </w:r>
      <w:r>
        <w:rPr>
          <w:rFonts w:hint="eastAsia" w:ascii="方正仿宋简体" w:eastAsia="方正仿宋简体"/>
          <w:spacing w:val="4"/>
          <w:sz w:val="31"/>
        </w:rPr>
        <w:t>请</w:t>
      </w:r>
      <w:r>
        <w:rPr>
          <w:rFonts w:hint="eastAsia" w:ascii="方正仿宋简体" w:eastAsia="方正仿宋简体"/>
          <w:spacing w:val="7"/>
          <w:sz w:val="31"/>
        </w:rPr>
        <w:t>定</w:t>
      </w:r>
      <w:r>
        <w:rPr>
          <w:rFonts w:hint="eastAsia" w:ascii="方正仿宋简体" w:eastAsia="方正仿宋简体"/>
          <w:spacing w:val="4"/>
          <w:sz w:val="31"/>
        </w:rPr>
        <w:t>点</w:t>
      </w:r>
      <w:r>
        <w:rPr>
          <w:rFonts w:hint="eastAsia" w:ascii="方正仿宋简体" w:eastAsia="方正仿宋简体"/>
          <w:spacing w:val="7"/>
          <w:sz w:val="31"/>
        </w:rPr>
        <w:t>协</w:t>
      </w:r>
      <w:r>
        <w:rPr>
          <w:rFonts w:hint="eastAsia" w:ascii="方正仿宋简体" w:eastAsia="方正仿宋简体"/>
          <w:spacing w:val="4"/>
          <w:sz w:val="31"/>
        </w:rPr>
        <w:t>议</w:t>
      </w:r>
      <w:r>
        <w:rPr>
          <w:rFonts w:hint="eastAsia" w:ascii="方正仿宋简体" w:eastAsia="方正仿宋简体"/>
          <w:spacing w:val="7"/>
          <w:sz w:val="31"/>
        </w:rPr>
        <w:t>管</w:t>
      </w:r>
      <w:r>
        <w:rPr>
          <w:rFonts w:hint="eastAsia" w:ascii="方正仿宋简体" w:eastAsia="方正仿宋简体"/>
          <w:spacing w:val="4"/>
          <w:sz w:val="31"/>
        </w:rPr>
        <w:t>理办</w:t>
      </w:r>
      <w:r>
        <w:rPr>
          <w:rFonts w:hint="eastAsia" w:ascii="方正仿宋简体" w:eastAsia="方正仿宋简体"/>
          <w:spacing w:val="7"/>
          <w:sz w:val="31"/>
        </w:rPr>
        <w:t>理</w:t>
      </w:r>
      <w:r>
        <w:rPr>
          <w:rFonts w:hint="eastAsia" w:ascii="方正仿宋简体" w:eastAsia="方正仿宋简体"/>
          <w:spacing w:val="4"/>
          <w:sz w:val="31"/>
        </w:rPr>
        <w:t>流</w:t>
      </w:r>
      <w:r>
        <w:rPr>
          <w:rFonts w:hint="eastAsia" w:ascii="方正仿宋简体" w:eastAsia="方正仿宋简体"/>
          <w:spacing w:val="7"/>
          <w:sz w:val="31"/>
        </w:rPr>
        <w:t>程</w:t>
      </w:r>
      <w:r>
        <w:rPr>
          <w:rFonts w:hint="eastAsia" w:ascii="方正仿宋简体" w:eastAsia="方正仿宋简体"/>
          <w:sz w:val="31"/>
        </w:rPr>
        <w:t>图</w:t>
      </w:r>
      <w:r>
        <w:rPr>
          <w:rFonts w:hint="eastAsia" w:ascii="方正仿宋简体" w:eastAsia="方正仿宋简体"/>
          <w:sz w:val="31"/>
        </w:rPr>
        <w:tab/>
      </w:r>
      <w:r>
        <w:rPr>
          <w:rFonts w:ascii="Times New Roman" w:eastAsia="Times New Roman"/>
          <w:sz w:val="31"/>
        </w:rPr>
        <w:t>126</w:t>
      </w:r>
    </w:p>
    <w:p>
      <w:pPr>
        <w:pStyle w:val="8"/>
        <w:numPr>
          <w:ilvl w:val="0"/>
          <w:numId w:val="16"/>
        </w:numPr>
        <w:tabs>
          <w:tab w:val="left" w:pos="1440"/>
          <w:tab w:val="right" w:pos="9070"/>
        </w:tabs>
        <w:spacing w:before="68" w:after="0" w:line="240" w:lineRule="auto"/>
        <w:ind w:left="1439" w:right="0" w:hanging="248"/>
        <w:jc w:val="left"/>
        <w:rPr>
          <w:rFonts w:ascii="Times New Roman" w:eastAsia="Times New Roman"/>
          <w:sz w:val="31"/>
        </w:rPr>
      </w:pPr>
      <w:r>
        <mc:AlternateContent>
          <mc:Choice Requires="wps">
            <w:drawing>
              <wp:anchor distT="0" distB="0" distL="114300" distR="114300" simplePos="0" relativeHeight="252156928" behindDoc="1" locked="0" layoutInCell="1" allowOverlap="1">
                <wp:simplePos x="0" y="0"/>
                <wp:positionH relativeFrom="page">
                  <wp:posOffset>5851525</wp:posOffset>
                </wp:positionH>
                <wp:positionV relativeFrom="paragraph">
                  <wp:posOffset>195580</wp:posOffset>
                </wp:positionV>
                <wp:extent cx="198120" cy="26035"/>
                <wp:effectExtent l="0" t="0" r="11430" b="2540"/>
                <wp:wrapNone/>
                <wp:docPr id="499" name="任意多边形 500"/>
                <wp:cNvGraphicFramePr/>
                <a:graphic xmlns:a="http://schemas.openxmlformats.org/drawingml/2006/main">
                  <a:graphicData uri="http://schemas.microsoft.com/office/word/2010/wordprocessingShape">
                    <wps:wsp>
                      <wps:cNvSpPr/>
                      <wps:spPr>
                        <a:xfrm>
                          <a:off x="0" y="0"/>
                          <a:ext cx="198120" cy="26035"/>
                        </a:xfrm>
                        <a:custGeom>
                          <a:avLst/>
                          <a:gdLst/>
                          <a:ahLst/>
                          <a:cxnLst/>
                          <a:pathLst>
                            <a:path w="312" h="41">
                              <a:moveTo>
                                <a:pt x="302" y="0"/>
                              </a:moveTo>
                              <a:lnTo>
                                <a:pt x="271" y="0"/>
                              </a:lnTo>
                              <a:lnTo>
                                <a:pt x="264" y="7"/>
                              </a:lnTo>
                              <a:lnTo>
                                <a:pt x="261" y="19"/>
                              </a:lnTo>
                              <a:lnTo>
                                <a:pt x="264" y="31"/>
                              </a:lnTo>
                              <a:lnTo>
                                <a:pt x="271" y="38"/>
                              </a:lnTo>
                              <a:lnTo>
                                <a:pt x="288" y="41"/>
                              </a:lnTo>
                              <a:lnTo>
                                <a:pt x="302" y="38"/>
                              </a:lnTo>
                              <a:lnTo>
                                <a:pt x="309" y="31"/>
                              </a:lnTo>
                              <a:lnTo>
                                <a:pt x="312" y="19"/>
                              </a:lnTo>
                              <a:lnTo>
                                <a:pt x="309" y="7"/>
                              </a:lnTo>
                              <a:lnTo>
                                <a:pt x="302" y="0"/>
                              </a:lnTo>
                              <a:close/>
                              <a:moveTo>
                                <a:pt x="40" y="0"/>
                              </a:moveTo>
                              <a:lnTo>
                                <a:pt x="9" y="0"/>
                              </a:lnTo>
                              <a:lnTo>
                                <a:pt x="2" y="7"/>
                              </a:lnTo>
                              <a:lnTo>
                                <a:pt x="0" y="19"/>
                              </a:lnTo>
                              <a:lnTo>
                                <a:pt x="2" y="31"/>
                              </a:lnTo>
                              <a:lnTo>
                                <a:pt x="9" y="38"/>
                              </a:lnTo>
                              <a:lnTo>
                                <a:pt x="24" y="41"/>
                              </a:lnTo>
                              <a:lnTo>
                                <a:pt x="40" y="38"/>
                              </a:lnTo>
                              <a:lnTo>
                                <a:pt x="48" y="31"/>
                              </a:lnTo>
                              <a:lnTo>
                                <a:pt x="50" y="19"/>
                              </a:lnTo>
                              <a:lnTo>
                                <a:pt x="48" y="7"/>
                              </a:lnTo>
                              <a:lnTo>
                                <a:pt x="40" y="0"/>
                              </a:lnTo>
                              <a:close/>
                              <a:moveTo>
                                <a:pt x="170" y="0"/>
                              </a:moveTo>
                              <a:lnTo>
                                <a:pt x="139" y="0"/>
                              </a:lnTo>
                              <a:lnTo>
                                <a:pt x="132" y="7"/>
                              </a:lnTo>
                              <a:lnTo>
                                <a:pt x="129" y="19"/>
                              </a:lnTo>
                              <a:lnTo>
                                <a:pt x="132" y="31"/>
                              </a:lnTo>
                              <a:lnTo>
                                <a:pt x="139" y="38"/>
                              </a:lnTo>
                              <a:lnTo>
                                <a:pt x="156" y="41"/>
                              </a:lnTo>
                              <a:lnTo>
                                <a:pt x="170" y="38"/>
                              </a:lnTo>
                              <a:lnTo>
                                <a:pt x="177" y="31"/>
                              </a:lnTo>
                              <a:lnTo>
                                <a:pt x="180" y="19"/>
                              </a:lnTo>
                              <a:lnTo>
                                <a:pt x="177" y="7"/>
                              </a:lnTo>
                              <a:lnTo>
                                <a:pt x="170" y="0"/>
                              </a:lnTo>
                              <a:close/>
                            </a:path>
                          </a:pathLst>
                        </a:custGeom>
                        <a:solidFill>
                          <a:srgbClr val="000000"/>
                        </a:solidFill>
                        <a:ln>
                          <a:noFill/>
                        </a:ln>
                      </wps:spPr>
                      <wps:bodyPr upright="1"/>
                    </wps:wsp>
                  </a:graphicData>
                </a:graphic>
              </wp:anchor>
            </w:drawing>
          </mc:Choice>
          <mc:Fallback>
            <w:pict>
              <v:shape id="任意多边形 500" o:spid="_x0000_s1026" o:spt="100" style="position:absolute;left:0pt;margin-left:460.75pt;margin-top:15.4pt;height:2.05pt;width:15.6pt;mso-position-horizontal-relative:page;z-index:-251159552;mso-width-relative:page;mso-height-relative:page;" fillcolor="#000000" filled="t" stroked="f" coordsize="312,41" o:gfxdata="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nugS52AAA&#10;AAkBAAAPAAAAAAAAAAEAIAAAACIAAABkcnMvZG93bnJldi54bWxQSwECFAAUAAAACACHTuJADjiL&#10;EMkCAAA6CQAADgAAAAAAAAABACAAAAAnAQAAZHJzL2Uyb0RvYy54bWxQSwUGAAAAAAYABgBZAQAA&#10;YgYAAAAA&#10;" path="m302,0l271,0,264,7,261,19,264,31,271,38,288,41,302,38,309,31,312,19,309,7,302,0xm40,0l9,0,2,7,0,19,2,31,9,38,24,41,40,38,48,31,50,19,48,7,40,0xm170,0l139,0,132,7,129,19,132,31,139,38,156,41,170,38,177,31,180,19,177,7,170,0xe">
                <v:fill on="t" focussize="0,0"/>
                <v:stroke on="f"/>
                <v:imagedata o:title=""/>
                <o:lock v:ext="edit" aspectratio="f"/>
              </v:shape>
            </w:pict>
          </mc:Fallback>
        </mc:AlternateContent>
      </w:r>
      <w:r>
        <w:rPr>
          <w:rFonts w:hint="eastAsia" w:ascii="方正仿宋简体" w:eastAsia="方正仿宋简体"/>
          <w:spacing w:val="4"/>
          <w:sz w:val="31"/>
        </w:rPr>
        <w:t>湖</w:t>
      </w:r>
      <w:r>
        <w:rPr>
          <w:rFonts w:hint="eastAsia" w:ascii="方正仿宋简体" w:eastAsia="方正仿宋简体"/>
          <w:spacing w:val="7"/>
          <w:sz w:val="31"/>
        </w:rPr>
        <w:t>南</w:t>
      </w:r>
      <w:r>
        <w:rPr>
          <w:rFonts w:hint="eastAsia" w:ascii="方正仿宋简体" w:eastAsia="方正仿宋简体"/>
          <w:spacing w:val="4"/>
          <w:sz w:val="31"/>
        </w:rPr>
        <w:t>省</w:t>
      </w:r>
      <w:r>
        <w:rPr>
          <w:rFonts w:hint="eastAsia" w:ascii="方正仿宋简体" w:eastAsia="方正仿宋简体"/>
          <w:spacing w:val="7"/>
          <w:sz w:val="31"/>
        </w:rPr>
        <w:t>省</w:t>
      </w:r>
      <w:r>
        <w:rPr>
          <w:rFonts w:hint="eastAsia" w:ascii="方正仿宋简体" w:eastAsia="方正仿宋简体"/>
          <w:spacing w:val="4"/>
          <w:sz w:val="31"/>
        </w:rPr>
        <w:t>本</w:t>
      </w:r>
      <w:r>
        <w:rPr>
          <w:rFonts w:hint="eastAsia" w:ascii="方正仿宋简体" w:eastAsia="方正仿宋简体"/>
          <w:spacing w:val="7"/>
          <w:sz w:val="31"/>
        </w:rPr>
        <w:t>级</w:t>
      </w:r>
      <w:r>
        <w:rPr>
          <w:rFonts w:hint="eastAsia" w:ascii="方正仿宋简体" w:eastAsia="方正仿宋简体"/>
          <w:spacing w:val="4"/>
          <w:sz w:val="31"/>
        </w:rPr>
        <w:t>定点</w:t>
      </w:r>
      <w:r>
        <w:rPr>
          <w:rFonts w:hint="eastAsia" w:ascii="方正仿宋简体" w:eastAsia="方正仿宋简体"/>
          <w:spacing w:val="7"/>
          <w:sz w:val="31"/>
        </w:rPr>
        <w:t>协</w:t>
      </w:r>
      <w:r>
        <w:rPr>
          <w:rFonts w:hint="eastAsia" w:ascii="方正仿宋简体" w:eastAsia="方正仿宋简体"/>
          <w:spacing w:val="4"/>
          <w:sz w:val="31"/>
        </w:rPr>
        <w:t>议</w:t>
      </w:r>
      <w:r>
        <w:rPr>
          <w:rFonts w:hint="eastAsia" w:ascii="方正仿宋简体" w:eastAsia="方正仿宋简体"/>
          <w:spacing w:val="7"/>
          <w:sz w:val="31"/>
        </w:rPr>
        <w:t>零</w:t>
      </w:r>
      <w:r>
        <w:rPr>
          <w:rFonts w:hint="eastAsia" w:ascii="方正仿宋简体" w:eastAsia="方正仿宋简体"/>
          <w:spacing w:val="4"/>
          <w:sz w:val="31"/>
        </w:rPr>
        <w:t>售</w:t>
      </w:r>
      <w:r>
        <w:rPr>
          <w:rFonts w:hint="eastAsia" w:ascii="方正仿宋简体" w:eastAsia="方正仿宋简体"/>
          <w:spacing w:val="7"/>
          <w:sz w:val="31"/>
        </w:rPr>
        <w:t>药</w:t>
      </w:r>
      <w:r>
        <w:rPr>
          <w:rFonts w:hint="eastAsia" w:ascii="方正仿宋简体" w:eastAsia="方正仿宋简体"/>
          <w:spacing w:val="4"/>
          <w:sz w:val="31"/>
        </w:rPr>
        <w:t>店</w:t>
      </w:r>
      <w:r>
        <w:rPr>
          <w:rFonts w:hint="eastAsia" w:ascii="方正仿宋简体" w:eastAsia="方正仿宋简体"/>
          <w:spacing w:val="7"/>
          <w:sz w:val="31"/>
        </w:rPr>
        <w:t>申</w:t>
      </w:r>
      <w:r>
        <w:rPr>
          <w:rFonts w:hint="eastAsia" w:ascii="方正仿宋简体" w:eastAsia="方正仿宋简体"/>
          <w:spacing w:val="4"/>
          <w:sz w:val="31"/>
        </w:rPr>
        <w:t>请</w:t>
      </w:r>
      <w:r>
        <w:rPr>
          <w:rFonts w:hint="eastAsia" w:ascii="方正仿宋简体" w:eastAsia="方正仿宋简体"/>
          <w:spacing w:val="-111"/>
          <w:sz w:val="31"/>
        </w:rPr>
        <w:t>表</w:t>
      </w:r>
      <w:r>
        <w:rPr>
          <w:rFonts w:hint="eastAsia" w:ascii="方正仿宋简体" w:eastAsia="方正仿宋简体"/>
          <w:spacing w:val="-37"/>
          <w:sz w:val="31"/>
        </w:rPr>
        <w:t>（</w:t>
      </w:r>
      <w:r>
        <w:rPr>
          <w:rFonts w:hint="eastAsia" w:ascii="方正仿宋简体" w:eastAsia="方正仿宋简体"/>
          <w:sz w:val="31"/>
        </w:rPr>
        <w:t>表</w:t>
      </w:r>
      <w:r>
        <w:rPr>
          <w:rFonts w:hint="eastAsia" w:ascii="方正仿宋简体" w:eastAsia="方正仿宋简体"/>
          <w:spacing w:val="-43"/>
          <w:sz w:val="31"/>
        </w:rPr>
        <w:t xml:space="preserve"> </w:t>
      </w:r>
      <w:r>
        <w:rPr>
          <w:rFonts w:ascii="Times New Roman" w:eastAsia="Times New Roman"/>
          <w:spacing w:val="-12"/>
          <w:sz w:val="31"/>
        </w:rPr>
        <w:t>20</w:t>
      </w:r>
      <w:r>
        <w:rPr>
          <w:rFonts w:hint="eastAsia" w:ascii="方正仿宋简体" w:eastAsia="方正仿宋简体"/>
          <w:spacing w:val="-12"/>
          <w:sz w:val="31"/>
        </w:rPr>
        <w:t>）</w:t>
      </w:r>
      <w:r>
        <w:rPr>
          <w:rFonts w:hint="eastAsia" w:ascii="方正仿宋简体" w:eastAsia="方正仿宋简体"/>
          <w:spacing w:val="-12"/>
          <w:sz w:val="31"/>
        </w:rPr>
        <w:tab/>
      </w:r>
      <w:r>
        <w:rPr>
          <w:rFonts w:ascii="Times New Roman" w:eastAsia="Times New Roman"/>
          <w:sz w:val="31"/>
        </w:rPr>
        <w:t>127</w:t>
      </w:r>
    </w:p>
    <w:p>
      <w:pPr>
        <w:pStyle w:val="8"/>
        <w:numPr>
          <w:ilvl w:val="0"/>
          <w:numId w:val="16"/>
        </w:numPr>
        <w:tabs>
          <w:tab w:val="left" w:pos="1438"/>
          <w:tab w:val="right" w:pos="9070"/>
        </w:tabs>
        <w:spacing w:before="67" w:after="0" w:line="240" w:lineRule="auto"/>
        <w:ind w:left="1437" w:right="0" w:hanging="249"/>
        <w:jc w:val="left"/>
        <w:rPr>
          <w:rFonts w:ascii="Times New Roman" w:eastAsia="Times New Roman"/>
          <w:sz w:val="31"/>
        </w:rPr>
      </w:pPr>
      <w:r>
        <mc:AlternateContent>
          <mc:Choice Requires="wps">
            <w:drawing>
              <wp:anchor distT="0" distB="0" distL="114300" distR="114300" simplePos="0" relativeHeight="252157952" behindDoc="1" locked="0" layoutInCell="1" allowOverlap="1">
                <wp:simplePos x="0" y="0"/>
                <wp:positionH relativeFrom="page">
                  <wp:posOffset>5441315</wp:posOffset>
                </wp:positionH>
                <wp:positionV relativeFrom="paragraph">
                  <wp:posOffset>194945</wp:posOffset>
                </wp:positionV>
                <wp:extent cx="169545" cy="26035"/>
                <wp:effectExtent l="0" t="0" r="1905" b="2540"/>
                <wp:wrapNone/>
                <wp:docPr id="500" name="任意多边形 501"/>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59" y="0"/>
                              </a:moveTo>
                              <a:lnTo>
                                <a:pt x="233" y="0"/>
                              </a:lnTo>
                              <a:lnTo>
                                <a:pt x="223" y="7"/>
                              </a:lnTo>
                              <a:lnTo>
                                <a:pt x="223" y="31"/>
                              </a:lnTo>
                              <a:lnTo>
                                <a:pt x="233" y="38"/>
                              </a:lnTo>
                              <a:lnTo>
                                <a:pt x="245" y="41"/>
                              </a:lnTo>
                              <a:lnTo>
                                <a:pt x="259" y="38"/>
                              </a:lnTo>
                              <a:lnTo>
                                <a:pt x="264" y="31"/>
                              </a:lnTo>
                              <a:lnTo>
                                <a:pt x="266" y="19"/>
                              </a:lnTo>
                              <a:lnTo>
                                <a:pt x="264" y="7"/>
                              </a:lnTo>
                              <a:lnTo>
                                <a:pt x="259" y="0"/>
                              </a:lnTo>
                              <a:close/>
                              <a:moveTo>
                                <a:pt x="31" y="0"/>
                              </a:moveTo>
                              <a:lnTo>
                                <a:pt x="7" y="0"/>
                              </a:lnTo>
                              <a:lnTo>
                                <a:pt x="0" y="7"/>
                              </a:lnTo>
                              <a:lnTo>
                                <a:pt x="0" y="31"/>
                              </a:lnTo>
                              <a:lnTo>
                                <a:pt x="7" y="38"/>
                              </a:lnTo>
                              <a:lnTo>
                                <a:pt x="22" y="41"/>
                              </a:lnTo>
                              <a:lnTo>
                                <a:pt x="31" y="38"/>
                              </a:lnTo>
                              <a:lnTo>
                                <a:pt x="41" y="31"/>
                              </a:lnTo>
                              <a:lnTo>
                                <a:pt x="41" y="7"/>
                              </a:lnTo>
                              <a:lnTo>
                                <a:pt x="31" y="0"/>
                              </a:lnTo>
                              <a:close/>
                              <a:moveTo>
                                <a:pt x="144" y="0"/>
                              </a:moveTo>
                              <a:lnTo>
                                <a:pt x="120" y="0"/>
                              </a:lnTo>
                              <a:lnTo>
                                <a:pt x="113" y="7"/>
                              </a:lnTo>
                              <a:lnTo>
                                <a:pt x="110" y="19"/>
                              </a:lnTo>
                              <a:lnTo>
                                <a:pt x="113" y="31"/>
                              </a:lnTo>
                              <a:lnTo>
                                <a:pt x="120" y="38"/>
                              </a:lnTo>
                              <a:lnTo>
                                <a:pt x="132" y="41"/>
                              </a:lnTo>
                              <a:lnTo>
                                <a:pt x="144" y="38"/>
                              </a:lnTo>
                              <a:lnTo>
                                <a:pt x="154" y="31"/>
                              </a:lnTo>
                              <a:lnTo>
                                <a:pt x="154" y="7"/>
                              </a:lnTo>
                              <a:lnTo>
                                <a:pt x="144" y="0"/>
                              </a:lnTo>
                              <a:close/>
                            </a:path>
                          </a:pathLst>
                        </a:custGeom>
                        <a:solidFill>
                          <a:srgbClr val="000000"/>
                        </a:solidFill>
                        <a:ln>
                          <a:noFill/>
                        </a:ln>
                      </wps:spPr>
                      <wps:bodyPr upright="1"/>
                    </wps:wsp>
                  </a:graphicData>
                </a:graphic>
              </wp:anchor>
            </w:drawing>
          </mc:Choice>
          <mc:Fallback>
            <w:pict>
              <v:shape id="任意多边形 501" o:spid="_x0000_s1026" o:spt="100" style="position:absolute;left:0pt;margin-left:428.45pt;margin-top:15.35pt;height:2.05pt;width:13.35pt;mso-position-horizontal-relative:page;z-index:-251158528;mso-width-relative:page;mso-height-relative:page;" fillcolor="#000000" filled="t" stroked="f" coordsize="267,41" o:gfxdata="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AVctkDXAAAACQEAAA8A&#10;AAAAAAAAAQAgAAAAIgAAAGRycy9kb3ducmV2LnhtbFBLAQIUABQAAAAIAIdO4kBZiR/ywwIAAKEI&#10;AAAOAAAAAAAAAAEAIAAAACYBAABkcnMvZTJvRG9jLnhtbFBLBQYAAAAABgAGAFkBAABbBgAAAAA=&#10;" path="m259,0l233,0,223,7,223,31,233,38,245,41,259,38,264,31,266,19,264,7,259,0xm31,0l7,0,0,7,0,31,7,38,22,41,31,38,41,31,41,7,31,0xm144,0l120,0,113,7,110,19,113,31,120,38,132,41,144,38,154,31,154,7,144,0xe">
                <v:fill on="t" focussize="0,0"/>
                <v:stroke on="f"/>
                <v:imagedata o:title=""/>
                <o:lock v:ext="edit" aspectratio="f"/>
              </v:shape>
            </w:pict>
          </mc:Fallback>
        </mc:AlternateContent>
      </w:r>
      <w:r>
        <mc:AlternateContent>
          <mc:Choice Requires="wps">
            <w:drawing>
              <wp:anchor distT="0" distB="0" distL="114300" distR="114300" simplePos="0" relativeHeight="252158976" behindDoc="1" locked="0" layoutInCell="1" allowOverlap="1">
                <wp:simplePos x="0" y="0"/>
                <wp:positionH relativeFrom="page">
                  <wp:posOffset>5661025</wp:posOffset>
                </wp:positionH>
                <wp:positionV relativeFrom="paragraph">
                  <wp:posOffset>194945</wp:posOffset>
                </wp:positionV>
                <wp:extent cx="170815" cy="26035"/>
                <wp:effectExtent l="0" t="0" r="635" b="2540"/>
                <wp:wrapNone/>
                <wp:docPr id="501" name="任意多边形 502"/>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61" y="0"/>
                              </a:moveTo>
                              <a:lnTo>
                                <a:pt x="232" y="0"/>
                              </a:lnTo>
                              <a:lnTo>
                                <a:pt x="225" y="7"/>
                              </a:lnTo>
                              <a:lnTo>
                                <a:pt x="225" y="31"/>
                              </a:lnTo>
                              <a:lnTo>
                                <a:pt x="232" y="38"/>
                              </a:lnTo>
                              <a:lnTo>
                                <a:pt x="247" y="41"/>
                              </a:lnTo>
                              <a:lnTo>
                                <a:pt x="261" y="38"/>
                              </a:lnTo>
                              <a:lnTo>
                                <a:pt x="266" y="31"/>
                              </a:lnTo>
                              <a:lnTo>
                                <a:pt x="268" y="19"/>
                              </a:lnTo>
                              <a:lnTo>
                                <a:pt x="266" y="7"/>
                              </a:lnTo>
                              <a:lnTo>
                                <a:pt x="261" y="0"/>
                              </a:lnTo>
                              <a:close/>
                              <a:moveTo>
                                <a:pt x="33" y="0"/>
                              </a:moveTo>
                              <a:lnTo>
                                <a:pt x="9" y="0"/>
                              </a:lnTo>
                              <a:lnTo>
                                <a:pt x="0" y="7"/>
                              </a:lnTo>
                              <a:lnTo>
                                <a:pt x="0" y="31"/>
                              </a:lnTo>
                              <a:lnTo>
                                <a:pt x="9" y="38"/>
                              </a:lnTo>
                              <a:lnTo>
                                <a:pt x="21" y="41"/>
                              </a:lnTo>
                              <a:lnTo>
                                <a:pt x="33" y="38"/>
                              </a:lnTo>
                              <a:lnTo>
                                <a:pt x="40" y="31"/>
                              </a:lnTo>
                              <a:lnTo>
                                <a:pt x="43" y="19"/>
                              </a:lnTo>
                              <a:lnTo>
                                <a:pt x="40" y="7"/>
                              </a:lnTo>
                              <a:lnTo>
                                <a:pt x="33" y="0"/>
                              </a:lnTo>
                              <a:close/>
                              <a:moveTo>
                                <a:pt x="146" y="0"/>
                              </a:moveTo>
                              <a:lnTo>
                                <a:pt x="122" y="0"/>
                              </a:lnTo>
                              <a:lnTo>
                                <a:pt x="112" y="7"/>
                              </a:lnTo>
                              <a:lnTo>
                                <a:pt x="112" y="31"/>
                              </a:lnTo>
                              <a:lnTo>
                                <a:pt x="122" y="38"/>
                              </a:lnTo>
                              <a:lnTo>
                                <a:pt x="132" y="41"/>
                              </a:lnTo>
                              <a:lnTo>
                                <a:pt x="146" y="38"/>
                              </a:lnTo>
                              <a:lnTo>
                                <a:pt x="153" y="31"/>
                              </a:lnTo>
                              <a:lnTo>
                                <a:pt x="156" y="19"/>
                              </a:lnTo>
                              <a:lnTo>
                                <a:pt x="153" y="7"/>
                              </a:lnTo>
                              <a:lnTo>
                                <a:pt x="146" y="0"/>
                              </a:lnTo>
                              <a:close/>
                            </a:path>
                          </a:pathLst>
                        </a:custGeom>
                        <a:solidFill>
                          <a:srgbClr val="000000"/>
                        </a:solidFill>
                        <a:ln>
                          <a:noFill/>
                        </a:ln>
                      </wps:spPr>
                      <wps:bodyPr upright="1"/>
                    </wps:wsp>
                  </a:graphicData>
                </a:graphic>
              </wp:anchor>
            </w:drawing>
          </mc:Choice>
          <mc:Fallback>
            <w:pict>
              <v:shape id="任意多边形 502" o:spid="_x0000_s1026" o:spt="100" style="position:absolute;left:0pt;margin-left:445.75pt;margin-top:15.35pt;height:2.05pt;width:13.45pt;mso-position-horizontal-relative:page;z-index:-251157504;mso-width-relative:page;mso-height-relative:page;" fillcolor="#000000" filled="t" stroked="f" coordsize="269,41" o:gfxdata="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dJ0yY2wAAAAkBAAAPAAAA&#10;AAAAAAEAIAAAACIAAABkcnMvZG93bnJldi54bWxQSwECFAAUAAAACACHTuJAMqHAm70CAADHCAAA&#10;DgAAAAAAAAABACAAAAAqAQAAZHJzL2Uyb0RvYy54bWxQSwUGAAAAAAYABgBZAQAAWQYAAAAA&#10;" path="m261,0l232,0,225,7,225,31,232,38,247,41,261,38,266,31,268,19,266,7,261,0xm33,0l9,0,0,7,0,31,9,38,21,41,33,38,40,31,43,19,40,7,33,0xm146,0l122,0,112,7,112,31,122,38,132,41,146,38,153,31,156,19,153,7,146,0xe">
                <v:fill on="t" focussize="0,0"/>
                <v:stroke on="f"/>
                <v:imagedata o:title=""/>
                <o:lock v:ext="edit" aspectratio="f"/>
              </v:shape>
            </w:pict>
          </mc:Fallback>
        </mc:AlternateContent>
      </w:r>
      <w:r>
        <mc:AlternateContent>
          <mc:Choice Requires="wps">
            <w:drawing>
              <wp:anchor distT="0" distB="0" distL="114300" distR="114300" simplePos="0" relativeHeight="252160000" behindDoc="1" locked="0" layoutInCell="1" allowOverlap="1">
                <wp:simplePos x="0" y="0"/>
                <wp:positionH relativeFrom="page">
                  <wp:posOffset>5882005</wp:posOffset>
                </wp:positionH>
                <wp:positionV relativeFrom="paragraph">
                  <wp:posOffset>194945</wp:posOffset>
                </wp:positionV>
                <wp:extent cx="170815" cy="26035"/>
                <wp:effectExtent l="0" t="0" r="635" b="2540"/>
                <wp:wrapNone/>
                <wp:docPr id="502" name="任意多边形 503"/>
                <wp:cNvGraphicFramePr/>
                <a:graphic xmlns:a="http://schemas.openxmlformats.org/drawingml/2006/main">
                  <a:graphicData uri="http://schemas.microsoft.com/office/word/2010/wordprocessingShape">
                    <wps:wsp>
                      <wps:cNvSpPr/>
                      <wps:spPr>
                        <a:xfrm>
                          <a:off x="0" y="0"/>
                          <a:ext cx="170815" cy="26035"/>
                        </a:xfrm>
                        <a:custGeom>
                          <a:avLst/>
                          <a:gdLst/>
                          <a:ahLst/>
                          <a:cxnLst/>
                          <a:pathLst>
                            <a:path w="269" h="41">
                              <a:moveTo>
                                <a:pt x="261" y="0"/>
                              </a:moveTo>
                              <a:lnTo>
                                <a:pt x="232" y="0"/>
                              </a:lnTo>
                              <a:lnTo>
                                <a:pt x="225" y="7"/>
                              </a:lnTo>
                              <a:lnTo>
                                <a:pt x="225" y="31"/>
                              </a:lnTo>
                              <a:lnTo>
                                <a:pt x="232" y="38"/>
                              </a:lnTo>
                              <a:lnTo>
                                <a:pt x="247" y="41"/>
                              </a:lnTo>
                              <a:lnTo>
                                <a:pt x="261" y="38"/>
                              </a:lnTo>
                              <a:lnTo>
                                <a:pt x="266" y="31"/>
                              </a:lnTo>
                              <a:lnTo>
                                <a:pt x="268" y="19"/>
                              </a:lnTo>
                              <a:lnTo>
                                <a:pt x="266" y="7"/>
                              </a:lnTo>
                              <a:lnTo>
                                <a:pt x="261" y="0"/>
                              </a:lnTo>
                              <a:close/>
                              <a:moveTo>
                                <a:pt x="33" y="0"/>
                              </a:moveTo>
                              <a:lnTo>
                                <a:pt x="7" y="0"/>
                              </a:lnTo>
                              <a:lnTo>
                                <a:pt x="0" y="7"/>
                              </a:lnTo>
                              <a:lnTo>
                                <a:pt x="0" y="31"/>
                              </a:lnTo>
                              <a:lnTo>
                                <a:pt x="7" y="38"/>
                              </a:lnTo>
                              <a:lnTo>
                                <a:pt x="21" y="41"/>
                              </a:lnTo>
                              <a:lnTo>
                                <a:pt x="33" y="38"/>
                              </a:lnTo>
                              <a:lnTo>
                                <a:pt x="40" y="31"/>
                              </a:lnTo>
                              <a:lnTo>
                                <a:pt x="43" y="19"/>
                              </a:lnTo>
                              <a:lnTo>
                                <a:pt x="40" y="7"/>
                              </a:lnTo>
                              <a:lnTo>
                                <a:pt x="33" y="0"/>
                              </a:lnTo>
                              <a:close/>
                              <a:moveTo>
                                <a:pt x="146" y="0"/>
                              </a:moveTo>
                              <a:lnTo>
                                <a:pt x="120" y="0"/>
                              </a:lnTo>
                              <a:lnTo>
                                <a:pt x="112" y="7"/>
                              </a:lnTo>
                              <a:lnTo>
                                <a:pt x="110" y="19"/>
                              </a:lnTo>
                              <a:lnTo>
                                <a:pt x="112" y="31"/>
                              </a:lnTo>
                              <a:lnTo>
                                <a:pt x="120" y="38"/>
                              </a:lnTo>
                              <a:lnTo>
                                <a:pt x="132" y="41"/>
                              </a:lnTo>
                              <a:lnTo>
                                <a:pt x="146" y="38"/>
                              </a:lnTo>
                              <a:lnTo>
                                <a:pt x="153" y="31"/>
                              </a:lnTo>
                              <a:lnTo>
                                <a:pt x="156" y="19"/>
                              </a:lnTo>
                              <a:lnTo>
                                <a:pt x="153" y="7"/>
                              </a:lnTo>
                              <a:lnTo>
                                <a:pt x="146" y="0"/>
                              </a:lnTo>
                              <a:close/>
                            </a:path>
                          </a:pathLst>
                        </a:custGeom>
                        <a:solidFill>
                          <a:srgbClr val="000000"/>
                        </a:solidFill>
                        <a:ln>
                          <a:noFill/>
                        </a:ln>
                      </wps:spPr>
                      <wps:bodyPr upright="1"/>
                    </wps:wsp>
                  </a:graphicData>
                </a:graphic>
              </wp:anchor>
            </w:drawing>
          </mc:Choice>
          <mc:Fallback>
            <w:pict>
              <v:shape id="任意多边形 503" o:spid="_x0000_s1026" o:spt="100" style="position:absolute;left:0pt;margin-left:463.15pt;margin-top:15.35pt;height:2.05pt;width:13.45pt;mso-position-horizontal-relative:page;z-index:-251156480;mso-width-relative:page;mso-height-relative:page;" fillcolor="#000000" filled="t" stroked="f" coordsize="269,41" o:gfxdata="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kxHf92wAAAAkBAAAPAAAAAAAAAAEAIAAAACIAAABkcnMvZG93bnJldi54bWxQSwECFAAUAAAA&#10;CACHTuJATlWCzs8CAADuCAAADgAAAAAAAAABACAAAAAqAQAAZHJzL2Uyb0RvYy54bWxQSwUGAAAA&#10;AAYABgBZAQAAawYAAAAA&#10;" path="m261,0l232,0,225,7,225,31,232,38,247,41,261,38,266,31,268,19,266,7,261,0xm33,0l7,0,0,7,0,31,7,38,21,41,33,38,40,31,43,19,40,7,33,0xm146,0l120,0,112,7,110,19,112,31,120,38,132,41,146,38,153,31,156,19,153,7,146,0xe">
                <v:fill on="t" focussize="0,0"/>
                <v:stroke on="f"/>
                <v:imagedata o:title=""/>
                <o:lock v:ext="edit" aspectratio="f"/>
              </v:shape>
            </w:pict>
          </mc:Fallback>
        </mc:AlternateContent>
      </w:r>
      <w:r>
        <w:rPr>
          <w:rFonts w:hint="eastAsia" w:ascii="方正仿宋简体" w:eastAsia="方正仿宋简体"/>
          <w:spacing w:val="7"/>
          <w:sz w:val="31"/>
        </w:rPr>
        <w:t>湖</w:t>
      </w:r>
      <w:r>
        <w:rPr>
          <w:rFonts w:hint="eastAsia" w:ascii="方正仿宋简体" w:eastAsia="方正仿宋简体"/>
          <w:spacing w:val="4"/>
          <w:sz w:val="31"/>
        </w:rPr>
        <w:t>南省</w:t>
      </w:r>
      <w:r>
        <w:rPr>
          <w:rFonts w:hint="eastAsia" w:ascii="方正仿宋简体" w:eastAsia="方正仿宋简体"/>
          <w:spacing w:val="7"/>
          <w:sz w:val="31"/>
        </w:rPr>
        <w:t>省</w:t>
      </w:r>
      <w:r>
        <w:rPr>
          <w:rFonts w:hint="eastAsia" w:ascii="方正仿宋简体" w:eastAsia="方正仿宋简体"/>
          <w:spacing w:val="4"/>
          <w:sz w:val="31"/>
        </w:rPr>
        <w:t>本</w:t>
      </w:r>
      <w:r>
        <w:rPr>
          <w:rFonts w:hint="eastAsia" w:ascii="方正仿宋简体" w:eastAsia="方正仿宋简体"/>
          <w:spacing w:val="7"/>
          <w:sz w:val="31"/>
        </w:rPr>
        <w:t>级</w:t>
      </w:r>
      <w:r>
        <w:rPr>
          <w:rFonts w:hint="eastAsia" w:ascii="方正仿宋简体" w:eastAsia="方正仿宋简体"/>
          <w:spacing w:val="4"/>
          <w:sz w:val="31"/>
        </w:rPr>
        <w:t>定</w:t>
      </w:r>
      <w:r>
        <w:rPr>
          <w:rFonts w:hint="eastAsia" w:ascii="方正仿宋简体" w:eastAsia="方正仿宋简体"/>
          <w:spacing w:val="7"/>
          <w:sz w:val="31"/>
        </w:rPr>
        <w:t>点</w:t>
      </w:r>
      <w:r>
        <w:rPr>
          <w:rFonts w:hint="eastAsia" w:ascii="方正仿宋简体" w:eastAsia="方正仿宋简体"/>
          <w:spacing w:val="4"/>
          <w:sz w:val="31"/>
        </w:rPr>
        <w:t>协</w:t>
      </w:r>
      <w:r>
        <w:rPr>
          <w:rFonts w:hint="eastAsia" w:ascii="方正仿宋简体" w:eastAsia="方正仿宋简体"/>
          <w:spacing w:val="7"/>
          <w:sz w:val="31"/>
        </w:rPr>
        <w:t>议</w:t>
      </w:r>
      <w:r>
        <w:rPr>
          <w:rFonts w:hint="eastAsia" w:ascii="方正仿宋简体" w:eastAsia="方正仿宋简体"/>
          <w:spacing w:val="4"/>
          <w:sz w:val="31"/>
        </w:rPr>
        <w:t>诊所</w:t>
      </w:r>
      <w:r>
        <w:rPr>
          <w:rFonts w:hint="eastAsia" w:ascii="方正仿宋简体" w:eastAsia="方正仿宋简体"/>
          <w:spacing w:val="7"/>
          <w:sz w:val="31"/>
        </w:rPr>
        <w:t>申</w:t>
      </w:r>
      <w:r>
        <w:rPr>
          <w:rFonts w:hint="eastAsia" w:ascii="方正仿宋简体" w:eastAsia="方正仿宋简体"/>
          <w:spacing w:val="4"/>
          <w:sz w:val="31"/>
        </w:rPr>
        <w:t>请</w:t>
      </w:r>
      <w:r>
        <w:rPr>
          <w:rFonts w:hint="eastAsia" w:ascii="方正仿宋简体" w:eastAsia="方正仿宋简体"/>
          <w:spacing w:val="-113"/>
          <w:sz w:val="31"/>
        </w:rPr>
        <w:t>表</w:t>
      </w:r>
      <w:r>
        <w:rPr>
          <w:rFonts w:hint="eastAsia" w:ascii="方正仿宋简体" w:eastAsia="方正仿宋简体"/>
          <w:spacing w:val="-34"/>
          <w:sz w:val="31"/>
        </w:rPr>
        <w:t>（</w:t>
      </w:r>
      <w:r>
        <w:rPr>
          <w:rFonts w:hint="eastAsia" w:ascii="方正仿宋简体" w:eastAsia="方正仿宋简体"/>
          <w:sz w:val="31"/>
        </w:rPr>
        <w:t>表</w:t>
      </w:r>
      <w:r>
        <w:rPr>
          <w:rFonts w:hint="eastAsia" w:ascii="方正仿宋简体" w:eastAsia="方正仿宋简体"/>
          <w:spacing w:val="-50"/>
          <w:sz w:val="31"/>
        </w:rPr>
        <w:t xml:space="preserve"> </w:t>
      </w:r>
      <w:r>
        <w:rPr>
          <w:rFonts w:ascii="Times New Roman" w:eastAsia="Times New Roman"/>
          <w:spacing w:val="-11"/>
          <w:sz w:val="31"/>
        </w:rPr>
        <w:t>21</w:t>
      </w:r>
      <w:r>
        <w:rPr>
          <w:rFonts w:hint="eastAsia" w:ascii="方正仿宋简体" w:eastAsia="方正仿宋简体"/>
          <w:spacing w:val="-11"/>
          <w:sz w:val="31"/>
        </w:rPr>
        <w:t>）</w:t>
      </w:r>
      <w:r>
        <w:rPr>
          <w:rFonts w:hint="eastAsia" w:ascii="方正仿宋简体" w:eastAsia="方正仿宋简体"/>
          <w:spacing w:val="-11"/>
          <w:sz w:val="31"/>
        </w:rPr>
        <w:tab/>
      </w:r>
      <w:r>
        <w:rPr>
          <w:rFonts w:ascii="Times New Roman" w:eastAsia="Times New Roman"/>
          <w:sz w:val="31"/>
        </w:rPr>
        <w:t>130</w:t>
      </w:r>
    </w:p>
    <w:p>
      <w:pPr>
        <w:tabs>
          <w:tab w:val="right" w:pos="9070"/>
        </w:tabs>
        <w:spacing w:before="613"/>
        <w:ind w:left="563" w:right="0" w:firstLine="0"/>
        <w:jc w:val="left"/>
        <w:rPr>
          <w:rFonts w:ascii="Times New Roman" w:eastAsia="Times New Roman"/>
          <w:sz w:val="31"/>
        </w:rPr>
      </w:pPr>
      <w:r>
        <mc:AlternateContent>
          <mc:Choice Requires="wps">
            <w:drawing>
              <wp:anchor distT="0" distB="0" distL="114300" distR="114300" simplePos="0" relativeHeight="252161024" behindDoc="1" locked="0" layoutInCell="1" allowOverlap="1">
                <wp:simplePos x="0" y="0"/>
                <wp:positionH relativeFrom="page">
                  <wp:posOffset>4147820</wp:posOffset>
                </wp:positionH>
                <wp:positionV relativeFrom="paragraph">
                  <wp:posOffset>554990</wp:posOffset>
                </wp:positionV>
                <wp:extent cx="167640" cy="26035"/>
                <wp:effectExtent l="0" t="0" r="3810" b="2540"/>
                <wp:wrapNone/>
                <wp:docPr id="503" name="任意多边形 504"/>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43" y="0"/>
                              </a:moveTo>
                              <a:lnTo>
                                <a:pt x="231" y="3"/>
                              </a:lnTo>
                              <a:lnTo>
                                <a:pt x="224" y="8"/>
                              </a:lnTo>
                              <a:lnTo>
                                <a:pt x="224" y="34"/>
                              </a:lnTo>
                              <a:lnTo>
                                <a:pt x="231" y="39"/>
                              </a:lnTo>
                              <a:lnTo>
                                <a:pt x="243" y="41"/>
                              </a:lnTo>
                              <a:lnTo>
                                <a:pt x="257" y="39"/>
                              </a:lnTo>
                              <a:lnTo>
                                <a:pt x="264" y="34"/>
                              </a:lnTo>
                              <a:lnTo>
                                <a:pt x="264" y="8"/>
                              </a:lnTo>
                              <a:lnTo>
                                <a:pt x="257" y="3"/>
                              </a:lnTo>
                              <a:lnTo>
                                <a:pt x="243" y="0"/>
                              </a:lnTo>
                              <a:close/>
                              <a:moveTo>
                                <a:pt x="20" y="0"/>
                              </a:moveTo>
                              <a:lnTo>
                                <a:pt x="10" y="3"/>
                              </a:lnTo>
                              <a:lnTo>
                                <a:pt x="0" y="8"/>
                              </a:lnTo>
                              <a:lnTo>
                                <a:pt x="0" y="34"/>
                              </a:lnTo>
                              <a:lnTo>
                                <a:pt x="10" y="39"/>
                              </a:lnTo>
                              <a:lnTo>
                                <a:pt x="20" y="41"/>
                              </a:lnTo>
                              <a:lnTo>
                                <a:pt x="34" y="39"/>
                              </a:lnTo>
                              <a:lnTo>
                                <a:pt x="41" y="34"/>
                              </a:lnTo>
                              <a:lnTo>
                                <a:pt x="41" y="8"/>
                              </a:lnTo>
                              <a:lnTo>
                                <a:pt x="34" y="3"/>
                              </a:lnTo>
                              <a:lnTo>
                                <a:pt x="20" y="0"/>
                              </a:lnTo>
                              <a:close/>
                              <a:moveTo>
                                <a:pt x="132" y="0"/>
                              </a:moveTo>
                              <a:lnTo>
                                <a:pt x="120" y="3"/>
                              </a:lnTo>
                              <a:lnTo>
                                <a:pt x="111" y="8"/>
                              </a:lnTo>
                              <a:lnTo>
                                <a:pt x="111" y="34"/>
                              </a:lnTo>
                              <a:lnTo>
                                <a:pt x="120" y="39"/>
                              </a:lnTo>
                              <a:lnTo>
                                <a:pt x="132" y="41"/>
                              </a:lnTo>
                              <a:lnTo>
                                <a:pt x="144" y="39"/>
                              </a:lnTo>
                              <a:lnTo>
                                <a:pt x="152" y="34"/>
                              </a:lnTo>
                              <a:lnTo>
                                <a:pt x="152" y="8"/>
                              </a:lnTo>
                              <a:lnTo>
                                <a:pt x="144" y="3"/>
                              </a:lnTo>
                              <a:lnTo>
                                <a:pt x="132" y="0"/>
                              </a:lnTo>
                              <a:close/>
                            </a:path>
                          </a:pathLst>
                        </a:custGeom>
                        <a:solidFill>
                          <a:srgbClr val="000000"/>
                        </a:solidFill>
                        <a:ln>
                          <a:noFill/>
                        </a:ln>
                      </wps:spPr>
                      <wps:bodyPr upright="1"/>
                    </wps:wsp>
                  </a:graphicData>
                </a:graphic>
              </wp:anchor>
            </w:drawing>
          </mc:Choice>
          <mc:Fallback>
            <w:pict>
              <v:shape id="任意多边形 504" o:spid="_x0000_s1026" o:spt="100" style="position:absolute;left:0pt;margin-left:326.6pt;margin-top:43.7pt;height:2.05pt;width:13.2pt;mso-position-horizontal-relative:page;z-index:-251155456;mso-width-relative:page;mso-height-relative:page;" fillcolor="#000000" filled="t" stroked="f" coordsize="264,41" o:gfxdata="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CV0LWnXAAAACQEAAA8AAAAAAAAAAQAgAAAAIgAA&#10;AGRycy9kb3ducmV2LnhtbFBLAQIUABQAAAAIAIdO4kB52mTitAIAAMYIAAAOAAAAAAAAAAEAIAAA&#10;ACYBAABkcnMvZTJvRG9jLnhtbFBLBQYAAAAABgAGAFkBAABMBgAAAAA=&#10;" path="m243,0l231,3,224,8,224,34,231,39,243,41,257,39,264,34,264,8,257,3,243,0xm20,0l10,3,0,8,0,34,10,39,20,41,34,39,41,34,41,8,34,3,20,0xm132,0l120,3,111,8,111,34,120,39,132,41,144,39,152,34,152,8,144,3,132,0xe">
                <v:fill on="t" focussize="0,0"/>
                <v:stroke on="f"/>
                <v:imagedata o:title=""/>
                <o:lock v:ext="edit" aspectratio="f"/>
              </v:shape>
            </w:pict>
          </mc:Fallback>
        </mc:AlternateContent>
      </w:r>
      <w:r>
        <mc:AlternateContent>
          <mc:Choice Requires="wps">
            <w:drawing>
              <wp:anchor distT="0" distB="0" distL="114300" distR="114300" simplePos="0" relativeHeight="252162048" behindDoc="1" locked="0" layoutInCell="1" allowOverlap="1">
                <wp:simplePos x="0" y="0"/>
                <wp:positionH relativeFrom="page">
                  <wp:posOffset>4365625</wp:posOffset>
                </wp:positionH>
                <wp:positionV relativeFrom="paragraph">
                  <wp:posOffset>554990</wp:posOffset>
                </wp:positionV>
                <wp:extent cx="167640" cy="26035"/>
                <wp:effectExtent l="0" t="0" r="3810" b="2540"/>
                <wp:wrapNone/>
                <wp:docPr id="504" name="任意多边形 505"/>
                <wp:cNvGraphicFramePr/>
                <a:graphic xmlns:a="http://schemas.openxmlformats.org/drawingml/2006/main">
                  <a:graphicData uri="http://schemas.microsoft.com/office/word/2010/wordprocessingShape">
                    <wps:wsp>
                      <wps:cNvSpPr/>
                      <wps:spPr>
                        <a:xfrm>
                          <a:off x="0" y="0"/>
                          <a:ext cx="167640" cy="26035"/>
                        </a:xfrm>
                        <a:custGeom>
                          <a:avLst/>
                          <a:gdLst/>
                          <a:ahLst/>
                          <a:cxnLst/>
                          <a:pathLst>
                            <a:path w="264" h="41">
                              <a:moveTo>
                                <a:pt x="244" y="0"/>
                              </a:moveTo>
                              <a:lnTo>
                                <a:pt x="230" y="3"/>
                              </a:lnTo>
                              <a:lnTo>
                                <a:pt x="223" y="8"/>
                              </a:lnTo>
                              <a:lnTo>
                                <a:pt x="223" y="34"/>
                              </a:lnTo>
                              <a:lnTo>
                                <a:pt x="230" y="39"/>
                              </a:lnTo>
                              <a:lnTo>
                                <a:pt x="244" y="41"/>
                              </a:lnTo>
                              <a:lnTo>
                                <a:pt x="256" y="39"/>
                              </a:lnTo>
                              <a:lnTo>
                                <a:pt x="264" y="34"/>
                              </a:lnTo>
                              <a:lnTo>
                                <a:pt x="264" y="8"/>
                              </a:lnTo>
                              <a:lnTo>
                                <a:pt x="256" y="3"/>
                              </a:lnTo>
                              <a:lnTo>
                                <a:pt x="244" y="0"/>
                              </a:lnTo>
                              <a:close/>
                              <a:moveTo>
                                <a:pt x="21" y="0"/>
                              </a:moveTo>
                              <a:lnTo>
                                <a:pt x="9" y="3"/>
                              </a:lnTo>
                              <a:lnTo>
                                <a:pt x="0" y="8"/>
                              </a:lnTo>
                              <a:lnTo>
                                <a:pt x="0" y="34"/>
                              </a:lnTo>
                              <a:lnTo>
                                <a:pt x="9" y="39"/>
                              </a:lnTo>
                              <a:lnTo>
                                <a:pt x="21" y="41"/>
                              </a:lnTo>
                              <a:lnTo>
                                <a:pt x="33" y="39"/>
                              </a:lnTo>
                              <a:lnTo>
                                <a:pt x="40" y="34"/>
                              </a:lnTo>
                              <a:lnTo>
                                <a:pt x="40" y="8"/>
                              </a:lnTo>
                              <a:lnTo>
                                <a:pt x="33" y="3"/>
                              </a:lnTo>
                              <a:lnTo>
                                <a:pt x="21" y="0"/>
                              </a:lnTo>
                              <a:close/>
                              <a:moveTo>
                                <a:pt x="132" y="0"/>
                              </a:moveTo>
                              <a:lnTo>
                                <a:pt x="120" y="3"/>
                              </a:lnTo>
                              <a:lnTo>
                                <a:pt x="112" y="8"/>
                              </a:lnTo>
                              <a:lnTo>
                                <a:pt x="110" y="20"/>
                              </a:lnTo>
                              <a:lnTo>
                                <a:pt x="112" y="34"/>
                              </a:lnTo>
                              <a:lnTo>
                                <a:pt x="120" y="39"/>
                              </a:lnTo>
                              <a:lnTo>
                                <a:pt x="132" y="41"/>
                              </a:lnTo>
                              <a:lnTo>
                                <a:pt x="144" y="39"/>
                              </a:lnTo>
                              <a:lnTo>
                                <a:pt x="153" y="34"/>
                              </a:lnTo>
                              <a:lnTo>
                                <a:pt x="153" y="8"/>
                              </a:lnTo>
                              <a:lnTo>
                                <a:pt x="144" y="3"/>
                              </a:lnTo>
                              <a:lnTo>
                                <a:pt x="132" y="0"/>
                              </a:lnTo>
                              <a:close/>
                            </a:path>
                          </a:pathLst>
                        </a:custGeom>
                        <a:solidFill>
                          <a:srgbClr val="000000"/>
                        </a:solidFill>
                        <a:ln>
                          <a:noFill/>
                        </a:ln>
                      </wps:spPr>
                      <wps:bodyPr upright="1"/>
                    </wps:wsp>
                  </a:graphicData>
                </a:graphic>
              </wp:anchor>
            </w:drawing>
          </mc:Choice>
          <mc:Fallback>
            <w:pict>
              <v:shape id="任意多边形 505" o:spid="_x0000_s1026" o:spt="100" style="position:absolute;left:0pt;margin-left:343.75pt;margin-top:43.7pt;height:2.05pt;width:13.2pt;mso-position-horizontal-relative:page;z-index:-251154432;mso-width-relative:page;mso-height-relative:page;" fillcolor="#000000" filled="t" stroked="f" coordsize="264,41" o:gfxdata="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M+Sc/NgAAAAJAQAADwAAAAAAAAABACAAAAAiAAAA&#10;ZHJzL2Rvd25yZXYueG1sUEsBAhQAFAAAAAgAh07iQOJo0gmyAgAA6wgAAA4AAAAAAAAAAQAgAAAA&#10;JwEAAGRycy9lMm9Eb2MueG1sUEsFBgAAAAAGAAYAWQEAAEsGAAAAAA==&#10;" path="m244,0l230,3,223,8,223,34,230,39,244,41,256,39,264,34,264,8,256,3,244,0xm21,0l9,3,0,8,0,34,9,39,21,41,33,39,40,34,40,8,33,3,21,0xm132,0l120,3,112,8,110,20,112,34,120,39,132,41,144,39,153,34,153,8,144,3,132,0xe">
                <v:fill on="t" focussize="0,0"/>
                <v:stroke on="f"/>
                <v:imagedata o:title=""/>
                <o:lock v:ext="edit" aspectratio="f"/>
              </v:shape>
            </w:pict>
          </mc:Fallback>
        </mc:AlternateContent>
      </w:r>
      <w:r>
        <mc:AlternateContent>
          <mc:Choice Requires="wps">
            <w:drawing>
              <wp:anchor distT="0" distB="0" distL="114300" distR="114300" simplePos="0" relativeHeight="252163072" behindDoc="1" locked="0" layoutInCell="1" allowOverlap="1">
                <wp:simplePos x="0" y="0"/>
                <wp:positionH relativeFrom="page">
                  <wp:posOffset>4583430</wp:posOffset>
                </wp:positionH>
                <wp:positionV relativeFrom="paragraph">
                  <wp:posOffset>554990</wp:posOffset>
                </wp:positionV>
                <wp:extent cx="169545" cy="26035"/>
                <wp:effectExtent l="0" t="0" r="1905" b="2540"/>
                <wp:wrapNone/>
                <wp:docPr id="505" name="任意多边形 506"/>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0" y="3"/>
                              </a:lnTo>
                              <a:lnTo>
                                <a:pt x="225" y="8"/>
                              </a:lnTo>
                              <a:lnTo>
                                <a:pt x="223" y="20"/>
                              </a:lnTo>
                              <a:lnTo>
                                <a:pt x="225" y="34"/>
                              </a:lnTo>
                              <a:lnTo>
                                <a:pt x="230" y="39"/>
                              </a:lnTo>
                              <a:lnTo>
                                <a:pt x="245" y="41"/>
                              </a:lnTo>
                              <a:lnTo>
                                <a:pt x="257" y="39"/>
                              </a:lnTo>
                              <a:lnTo>
                                <a:pt x="266" y="34"/>
                              </a:lnTo>
                              <a:lnTo>
                                <a:pt x="266" y="8"/>
                              </a:lnTo>
                              <a:lnTo>
                                <a:pt x="257" y="3"/>
                              </a:lnTo>
                              <a:lnTo>
                                <a:pt x="245" y="0"/>
                              </a:lnTo>
                              <a:close/>
                              <a:moveTo>
                                <a:pt x="21" y="0"/>
                              </a:moveTo>
                              <a:lnTo>
                                <a:pt x="9" y="3"/>
                              </a:lnTo>
                              <a:lnTo>
                                <a:pt x="2" y="8"/>
                              </a:lnTo>
                              <a:lnTo>
                                <a:pt x="0" y="20"/>
                              </a:lnTo>
                              <a:lnTo>
                                <a:pt x="2" y="34"/>
                              </a:lnTo>
                              <a:lnTo>
                                <a:pt x="9" y="39"/>
                              </a:lnTo>
                              <a:lnTo>
                                <a:pt x="21" y="41"/>
                              </a:lnTo>
                              <a:lnTo>
                                <a:pt x="33" y="39"/>
                              </a:lnTo>
                              <a:lnTo>
                                <a:pt x="43" y="34"/>
                              </a:lnTo>
                              <a:lnTo>
                                <a:pt x="43" y="8"/>
                              </a:lnTo>
                              <a:lnTo>
                                <a:pt x="33" y="3"/>
                              </a:lnTo>
                              <a:lnTo>
                                <a:pt x="21" y="0"/>
                              </a:lnTo>
                              <a:close/>
                              <a:moveTo>
                                <a:pt x="132" y="0"/>
                              </a:moveTo>
                              <a:lnTo>
                                <a:pt x="120" y="3"/>
                              </a:lnTo>
                              <a:lnTo>
                                <a:pt x="113" y="8"/>
                              </a:lnTo>
                              <a:lnTo>
                                <a:pt x="110" y="20"/>
                              </a:lnTo>
                              <a:lnTo>
                                <a:pt x="113" y="34"/>
                              </a:lnTo>
                              <a:lnTo>
                                <a:pt x="120" y="39"/>
                              </a:lnTo>
                              <a:lnTo>
                                <a:pt x="132" y="41"/>
                              </a:lnTo>
                              <a:lnTo>
                                <a:pt x="144" y="39"/>
                              </a:lnTo>
                              <a:lnTo>
                                <a:pt x="153" y="34"/>
                              </a:lnTo>
                              <a:lnTo>
                                <a:pt x="153" y="8"/>
                              </a:lnTo>
                              <a:lnTo>
                                <a:pt x="144" y="3"/>
                              </a:lnTo>
                              <a:lnTo>
                                <a:pt x="132" y="0"/>
                              </a:lnTo>
                              <a:close/>
                            </a:path>
                          </a:pathLst>
                        </a:custGeom>
                        <a:solidFill>
                          <a:srgbClr val="000000"/>
                        </a:solidFill>
                        <a:ln>
                          <a:noFill/>
                        </a:ln>
                      </wps:spPr>
                      <wps:bodyPr upright="1"/>
                    </wps:wsp>
                  </a:graphicData>
                </a:graphic>
              </wp:anchor>
            </w:drawing>
          </mc:Choice>
          <mc:Fallback>
            <w:pict>
              <v:shape id="任意多边形 506" o:spid="_x0000_s1026" o:spt="100" style="position:absolute;left:0pt;margin-left:360.9pt;margin-top:43.7pt;height:2.05pt;width:13.35pt;mso-position-horizontal-relative:page;z-index:-251153408;mso-width-relative:page;mso-height-relative:page;" fillcolor="#000000" filled="t" stroked="f" coordsize="267,41" o:gfxdata="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1GZoldYAAAAJ&#10;AQAADwAAAAAAAAABACAAAAAiAAAAZHJzL2Rvd25yZXYueG1sUEsBAhQAFAAAAAgAh07iQIijZIXJ&#10;AgAANwkAAA4AAAAAAAAAAQAgAAAAJQEAAGRycy9lMm9Eb2MueG1sUEsFBgAAAAAGAAYAWQEAAGAG&#10;AAAAAA==&#10;" path="m245,0l230,3,225,8,223,20,225,34,230,39,245,41,257,39,266,34,266,8,257,3,245,0xm21,0l9,3,2,8,0,20,2,34,9,39,21,41,33,39,43,34,43,8,33,3,21,0xm132,0l120,3,113,8,110,20,113,34,120,39,132,41,144,39,153,34,153,8,144,3,132,0xe">
                <v:fill on="t" focussize="0,0"/>
                <v:stroke on="f"/>
                <v:imagedata o:title=""/>
                <o:lock v:ext="edit" aspectratio="f"/>
              </v:shape>
            </w:pict>
          </mc:Fallback>
        </mc:AlternateContent>
      </w:r>
      <w:r>
        <mc:AlternateContent>
          <mc:Choice Requires="wps">
            <w:drawing>
              <wp:anchor distT="0" distB="0" distL="114300" distR="114300" simplePos="0" relativeHeight="252164096" behindDoc="1" locked="0" layoutInCell="1" allowOverlap="1">
                <wp:simplePos x="0" y="0"/>
                <wp:positionH relativeFrom="page">
                  <wp:posOffset>4799965</wp:posOffset>
                </wp:positionH>
                <wp:positionV relativeFrom="paragraph">
                  <wp:posOffset>554990</wp:posOffset>
                </wp:positionV>
                <wp:extent cx="169545" cy="26035"/>
                <wp:effectExtent l="0" t="0" r="1905" b="2540"/>
                <wp:wrapNone/>
                <wp:docPr id="506" name="任意多边形 507"/>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4" y="0"/>
                              </a:moveTo>
                              <a:lnTo>
                                <a:pt x="230" y="3"/>
                              </a:lnTo>
                              <a:lnTo>
                                <a:pt x="225" y="8"/>
                              </a:lnTo>
                              <a:lnTo>
                                <a:pt x="223" y="20"/>
                              </a:lnTo>
                              <a:lnTo>
                                <a:pt x="225" y="34"/>
                              </a:lnTo>
                              <a:lnTo>
                                <a:pt x="230" y="39"/>
                              </a:lnTo>
                              <a:lnTo>
                                <a:pt x="244" y="41"/>
                              </a:lnTo>
                              <a:lnTo>
                                <a:pt x="259" y="39"/>
                              </a:lnTo>
                              <a:lnTo>
                                <a:pt x="266" y="34"/>
                              </a:lnTo>
                              <a:lnTo>
                                <a:pt x="266" y="8"/>
                              </a:lnTo>
                              <a:lnTo>
                                <a:pt x="259" y="3"/>
                              </a:lnTo>
                              <a:lnTo>
                                <a:pt x="244" y="0"/>
                              </a:lnTo>
                              <a:close/>
                              <a:moveTo>
                                <a:pt x="21" y="0"/>
                              </a:moveTo>
                              <a:lnTo>
                                <a:pt x="9" y="3"/>
                              </a:lnTo>
                              <a:lnTo>
                                <a:pt x="2" y="8"/>
                              </a:lnTo>
                              <a:lnTo>
                                <a:pt x="0" y="20"/>
                              </a:lnTo>
                              <a:lnTo>
                                <a:pt x="2" y="34"/>
                              </a:lnTo>
                              <a:lnTo>
                                <a:pt x="9" y="39"/>
                              </a:lnTo>
                              <a:lnTo>
                                <a:pt x="21" y="41"/>
                              </a:lnTo>
                              <a:lnTo>
                                <a:pt x="36" y="39"/>
                              </a:lnTo>
                              <a:lnTo>
                                <a:pt x="43" y="34"/>
                              </a:lnTo>
                              <a:lnTo>
                                <a:pt x="43" y="8"/>
                              </a:lnTo>
                              <a:lnTo>
                                <a:pt x="36" y="3"/>
                              </a:lnTo>
                              <a:lnTo>
                                <a:pt x="21" y="0"/>
                              </a:lnTo>
                              <a:close/>
                              <a:moveTo>
                                <a:pt x="132" y="0"/>
                              </a:moveTo>
                              <a:lnTo>
                                <a:pt x="120" y="3"/>
                              </a:lnTo>
                              <a:lnTo>
                                <a:pt x="112" y="8"/>
                              </a:lnTo>
                              <a:lnTo>
                                <a:pt x="110" y="20"/>
                              </a:lnTo>
                              <a:lnTo>
                                <a:pt x="112" y="34"/>
                              </a:lnTo>
                              <a:lnTo>
                                <a:pt x="120" y="39"/>
                              </a:lnTo>
                              <a:lnTo>
                                <a:pt x="132" y="41"/>
                              </a:lnTo>
                              <a:lnTo>
                                <a:pt x="146" y="39"/>
                              </a:lnTo>
                              <a:lnTo>
                                <a:pt x="153" y="34"/>
                              </a:lnTo>
                              <a:lnTo>
                                <a:pt x="153" y="8"/>
                              </a:lnTo>
                              <a:lnTo>
                                <a:pt x="146" y="3"/>
                              </a:lnTo>
                              <a:lnTo>
                                <a:pt x="132" y="0"/>
                              </a:lnTo>
                              <a:close/>
                            </a:path>
                          </a:pathLst>
                        </a:custGeom>
                        <a:solidFill>
                          <a:srgbClr val="000000"/>
                        </a:solidFill>
                        <a:ln>
                          <a:noFill/>
                        </a:ln>
                      </wps:spPr>
                      <wps:bodyPr upright="1"/>
                    </wps:wsp>
                  </a:graphicData>
                </a:graphic>
              </wp:anchor>
            </w:drawing>
          </mc:Choice>
          <mc:Fallback>
            <w:pict>
              <v:shape id="任意多边形 507" o:spid="_x0000_s1026" o:spt="100" style="position:absolute;left:0pt;margin-left:377.95pt;margin-top:43.7pt;height:2.05pt;width:13.35pt;mso-position-horizontal-relative:page;z-index:-251152384;mso-width-relative:page;mso-height-relative:page;" fillcolor="#000000" filled="t" stroked="f" coordsize="267,41" o:gfxdata="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J+pZLzWAAAACQEA&#10;AA8AAAAAAAAAAQAgAAAAIgAAAGRycy9kb3ducmV2LnhtbFBLAQIUABQAAAAIAIdO4kBXqfD/xwIA&#10;ADcJAAAOAAAAAAAAAAEAIAAAACUBAABkcnMvZTJvRG9jLnhtbFBLBQYAAAAABgAGAFkBAABeBgAA&#10;AAA=&#10;" path="m244,0l230,3,225,8,223,20,225,34,230,39,244,41,259,39,266,34,266,8,259,3,244,0xm21,0l9,3,2,8,0,20,2,34,9,39,21,41,36,39,43,34,43,8,36,3,21,0xm132,0l120,3,112,8,110,20,112,34,120,39,132,41,146,39,153,34,153,8,146,3,132,0xe">
                <v:fill on="t" focussize="0,0"/>
                <v:stroke on="f"/>
                <v:imagedata o:title=""/>
                <o:lock v:ext="edit" aspectratio="f"/>
              </v:shape>
            </w:pict>
          </mc:Fallback>
        </mc:AlternateContent>
      </w:r>
      <w:r>
        <mc:AlternateContent>
          <mc:Choice Requires="wps">
            <w:drawing>
              <wp:anchor distT="0" distB="0" distL="114300" distR="114300" simplePos="0" relativeHeight="252165120" behindDoc="1" locked="0" layoutInCell="1" allowOverlap="1">
                <wp:simplePos x="0" y="0"/>
                <wp:positionH relativeFrom="page">
                  <wp:posOffset>5016500</wp:posOffset>
                </wp:positionH>
                <wp:positionV relativeFrom="paragraph">
                  <wp:posOffset>554990</wp:posOffset>
                </wp:positionV>
                <wp:extent cx="169545" cy="26035"/>
                <wp:effectExtent l="0" t="0" r="1905" b="2540"/>
                <wp:wrapNone/>
                <wp:docPr id="507" name="任意多边形 508"/>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3" y="3"/>
                              </a:lnTo>
                              <a:lnTo>
                                <a:pt x="226" y="8"/>
                              </a:lnTo>
                              <a:lnTo>
                                <a:pt x="224" y="20"/>
                              </a:lnTo>
                              <a:lnTo>
                                <a:pt x="226" y="34"/>
                              </a:lnTo>
                              <a:lnTo>
                                <a:pt x="233" y="39"/>
                              </a:lnTo>
                              <a:lnTo>
                                <a:pt x="245" y="41"/>
                              </a:lnTo>
                              <a:lnTo>
                                <a:pt x="260" y="39"/>
                              </a:lnTo>
                              <a:lnTo>
                                <a:pt x="267" y="34"/>
                              </a:lnTo>
                              <a:lnTo>
                                <a:pt x="267" y="8"/>
                              </a:lnTo>
                              <a:lnTo>
                                <a:pt x="260" y="3"/>
                              </a:lnTo>
                              <a:lnTo>
                                <a:pt x="245" y="0"/>
                              </a:lnTo>
                              <a:close/>
                              <a:moveTo>
                                <a:pt x="22" y="0"/>
                              </a:moveTo>
                              <a:lnTo>
                                <a:pt x="10" y="3"/>
                              </a:lnTo>
                              <a:lnTo>
                                <a:pt x="3" y="8"/>
                              </a:lnTo>
                              <a:lnTo>
                                <a:pt x="0" y="20"/>
                              </a:lnTo>
                              <a:lnTo>
                                <a:pt x="3" y="34"/>
                              </a:lnTo>
                              <a:lnTo>
                                <a:pt x="10" y="39"/>
                              </a:lnTo>
                              <a:lnTo>
                                <a:pt x="22" y="41"/>
                              </a:lnTo>
                              <a:lnTo>
                                <a:pt x="36" y="39"/>
                              </a:lnTo>
                              <a:lnTo>
                                <a:pt x="44" y="34"/>
                              </a:lnTo>
                              <a:lnTo>
                                <a:pt x="44" y="8"/>
                              </a:lnTo>
                              <a:lnTo>
                                <a:pt x="36" y="3"/>
                              </a:lnTo>
                              <a:lnTo>
                                <a:pt x="22" y="0"/>
                              </a:lnTo>
                              <a:close/>
                              <a:moveTo>
                                <a:pt x="132" y="0"/>
                              </a:moveTo>
                              <a:lnTo>
                                <a:pt x="123" y="3"/>
                              </a:lnTo>
                              <a:lnTo>
                                <a:pt x="113" y="8"/>
                              </a:lnTo>
                              <a:lnTo>
                                <a:pt x="113" y="34"/>
                              </a:lnTo>
                              <a:lnTo>
                                <a:pt x="123" y="39"/>
                              </a:lnTo>
                              <a:lnTo>
                                <a:pt x="132" y="41"/>
                              </a:lnTo>
                              <a:lnTo>
                                <a:pt x="147" y="39"/>
                              </a:lnTo>
                              <a:lnTo>
                                <a:pt x="154" y="34"/>
                              </a:lnTo>
                              <a:lnTo>
                                <a:pt x="154" y="8"/>
                              </a:lnTo>
                              <a:lnTo>
                                <a:pt x="147" y="3"/>
                              </a:lnTo>
                              <a:lnTo>
                                <a:pt x="132" y="0"/>
                              </a:lnTo>
                              <a:close/>
                            </a:path>
                          </a:pathLst>
                        </a:custGeom>
                        <a:solidFill>
                          <a:srgbClr val="000000"/>
                        </a:solidFill>
                        <a:ln>
                          <a:noFill/>
                        </a:ln>
                      </wps:spPr>
                      <wps:bodyPr upright="1"/>
                    </wps:wsp>
                  </a:graphicData>
                </a:graphic>
              </wp:anchor>
            </w:drawing>
          </mc:Choice>
          <mc:Fallback>
            <w:pict>
              <v:shape id="任意多边形 508" o:spid="_x0000_s1026" o:spt="100" style="position:absolute;left:0pt;margin-left:395pt;margin-top:43.7pt;height:2.05pt;width:13.35pt;mso-position-horizontal-relative:page;z-index:-251151360;mso-width-relative:page;mso-height-relative:page;" fillcolor="#000000" filled="t" stroked="f" coordsize="267,41" o:gfxdata="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OKwwY1gAAAAkB&#10;AAAPAAAAAAAAAAEAIAAAACIAAABkcnMvZG93bnJldi54bWxQSwECFAAUAAAACACHTuJAUlrl9cgC&#10;AAASCQAADgAAAAAAAAABACAAAAAlAQAAZHJzL2Uyb0RvYy54bWxQSwUGAAAAAAYABgBZAQAAXwYA&#10;AAAA&#10;" path="m245,0l233,3,226,8,224,20,226,34,233,39,245,41,260,39,267,34,267,8,260,3,245,0xm22,0l10,3,3,8,0,20,3,34,10,39,22,41,36,39,44,34,44,8,36,3,22,0xm132,0l123,3,113,8,113,34,123,39,132,41,147,39,154,34,154,8,147,3,132,0xe">
                <v:fill on="t" focussize="0,0"/>
                <v:stroke on="f"/>
                <v:imagedata o:title=""/>
                <o:lock v:ext="edit" aspectratio="f"/>
              </v:shape>
            </w:pict>
          </mc:Fallback>
        </mc:AlternateContent>
      </w:r>
      <w:r>
        <mc:AlternateContent>
          <mc:Choice Requires="wps">
            <w:drawing>
              <wp:anchor distT="0" distB="0" distL="114300" distR="114300" simplePos="0" relativeHeight="252166144" behindDoc="1" locked="0" layoutInCell="1" allowOverlap="1">
                <wp:simplePos x="0" y="0"/>
                <wp:positionH relativeFrom="page">
                  <wp:posOffset>5234305</wp:posOffset>
                </wp:positionH>
                <wp:positionV relativeFrom="paragraph">
                  <wp:posOffset>554990</wp:posOffset>
                </wp:positionV>
                <wp:extent cx="169545" cy="26035"/>
                <wp:effectExtent l="0" t="0" r="1905" b="2540"/>
                <wp:wrapNone/>
                <wp:docPr id="508" name="任意多边形 509"/>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4" y="0"/>
                              </a:moveTo>
                              <a:lnTo>
                                <a:pt x="230" y="3"/>
                              </a:lnTo>
                              <a:lnTo>
                                <a:pt x="225" y="8"/>
                              </a:lnTo>
                              <a:lnTo>
                                <a:pt x="223" y="20"/>
                              </a:lnTo>
                              <a:lnTo>
                                <a:pt x="225" y="34"/>
                              </a:lnTo>
                              <a:lnTo>
                                <a:pt x="230" y="39"/>
                              </a:lnTo>
                              <a:lnTo>
                                <a:pt x="244" y="41"/>
                              </a:lnTo>
                              <a:lnTo>
                                <a:pt x="256" y="39"/>
                              </a:lnTo>
                              <a:lnTo>
                                <a:pt x="266" y="34"/>
                              </a:lnTo>
                              <a:lnTo>
                                <a:pt x="266" y="8"/>
                              </a:lnTo>
                              <a:lnTo>
                                <a:pt x="256" y="3"/>
                              </a:lnTo>
                              <a:lnTo>
                                <a:pt x="244" y="0"/>
                              </a:lnTo>
                              <a:close/>
                              <a:moveTo>
                                <a:pt x="21" y="0"/>
                              </a:moveTo>
                              <a:lnTo>
                                <a:pt x="9" y="3"/>
                              </a:lnTo>
                              <a:lnTo>
                                <a:pt x="2" y="8"/>
                              </a:lnTo>
                              <a:lnTo>
                                <a:pt x="0" y="20"/>
                              </a:lnTo>
                              <a:lnTo>
                                <a:pt x="2" y="34"/>
                              </a:lnTo>
                              <a:lnTo>
                                <a:pt x="9" y="39"/>
                              </a:lnTo>
                              <a:lnTo>
                                <a:pt x="21" y="41"/>
                              </a:lnTo>
                              <a:lnTo>
                                <a:pt x="33" y="39"/>
                              </a:lnTo>
                              <a:lnTo>
                                <a:pt x="43" y="34"/>
                              </a:lnTo>
                              <a:lnTo>
                                <a:pt x="43" y="8"/>
                              </a:lnTo>
                              <a:lnTo>
                                <a:pt x="33" y="3"/>
                              </a:lnTo>
                              <a:lnTo>
                                <a:pt x="21" y="0"/>
                              </a:lnTo>
                              <a:close/>
                              <a:moveTo>
                                <a:pt x="132" y="0"/>
                              </a:moveTo>
                              <a:lnTo>
                                <a:pt x="120" y="3"/>
                              </a:lnTo>
                              <a:lnTo>
                                <a:pt x="112" y="8"/>
                              </a:lnTo>
                              <a:lnTo>
                                <a:pt x="110" y="20"/>
                              </a:lnTo>
                              <a:lnTo>
                                <a:pt x="112" y="34"/>
                              </a:lnTo>
                              <a:lnTo>
                                <a:pt x="120" y="39"/>
                              </a:lnTo>
                              <a:lnTo>
                                <a:pt x="132" y="41"/>
                              </a:lnTo>
                              <a:lnTo>
                                <a:pt x="144" y="39"/>
                              </a:lnTo>
                              <a:lnTo>
                                <a:pt x="153" y="34"/>
                              </a:lnTo>
                              <a:lnTo>
                                <a:pt x="153" y="8"/>
                              </a:lnTo>
                              <a:lnTo>
                                <a:pt x="144" y="3"/>
                              </a:lnTo>
                              <a:lnTo>
                                <a:pt x="132" y="0"/>
                              </a:lnTo>
                              <a:close/>
                            </a:path>
                          </a:pathLst>
                        </a:custGeom>
                        <a:solidFill>
                          <a:srgbClr val="000000"/>
                        </a:solidFill>
                        <a:ln>
                          <a:noFill/>
                        </a:ln>
                      </wps:spPr>
                      <wps:bodyPr upright="1"/>
                    </wps:wsp>
                  </a:graphicData>
                </a:graphic>
              </wp:anchor>
            </w:drawing>
          </mc:Choice>
          <mc:Fallback>
            <w:pict>
              <v:shape id="任意多边形 509" o:spid="_x0000_s1026" o:spt="100" style="position:absolute;left:0pt;margin-left:412.15pt;margin-top:43.7pt;height:2.05pt;width:13.35pt;mso-position-horizontal-relative:page;z-index:-251150336;mso-width-relative:page;mso-height-relative:page;" fillcolor="#000000" filled="t" stroked="f" coordsize="267,41" o:gfxdata="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oALN9NYA&#10;AAAJAQAADwAAAAAAAAABACAAAAAiAAAAZHJzL2Rvd25yZXYueG1sUEsBAhQAFAAAAAgAh07iQCGg&#10;s4zMAgAANwkAAA4AAAAAAAAAAQAgAAAAJQEAAGRycy9lMm9Eb2MueG1sUEsFBgAAAAAGAAYAWQEA&#10;AGMGAAAAAA==&#10;" path="m244,0l230,3,225,8,223,20,225,34,230,39,244,41,256,39,266,34,266,8,256,3,244,0xm21,0l9,3,2,8,0,20,2,34,9,39,21,41,33,39,43,34,43,8,33,3,21,0xm132,0l120,3,112,8,110,20,112,34,120,39,132,41,144,39,153,34,153,8,144,3,132,0xe">
                <v:fill on="t" focussize="0,0"/>
                <v:stroke on="f"/>
                <v:imagedata o:title=""/>
                <o:lock v:ext="edit" aspectratio="f"/>
              </v:shape>
            </w:pict>
          </mc:Fallback>
        </mc:AlternateContent>
      </w:r>
      <w:r>
        <mc:AlternateContent>
          <mc:Choice Requires="wps">
            <w:drawing>
              <wp:anchor distT="0" distB="0" distL="114300" distR="114300" simplePos="0" relativeHeight="252167168" behindDoc="1" locked="0" layoutInCell="1" allowOverlap="1">
                <wp:simplePos x="0" y="0"/>
                <wp:positionH relativeFrom="page">
                  <wp:posOffset>5450840</wp:posOffset>
                </wp:positionH>
                <wp:positionV relativeFrom="paragraph">
                  <wp:posOffset>554990</wp:posOffset>
                </wp:positionV>
                <wp:extent cx="169545" cy="26035"/>
                <wp:effectExtent l="0" t="0" r="1905" b="2540"/>
                <wp:wrapNone/>
                <wp:docPr id="509" name="任意多边形 510"/>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1" y="3"/>
                              </a:lnTo>
                              <a:lnTo>
                                <a:pt x="226" y="8"/>
                              </a:lnTo>
                              <a:lnTo>
                                <a:pt x="224" y="20"/>
                              </a:lnTo>
                              <a:lnTo>
                                <a:pt x="226" y="34"/>
                              </a:lnTo>
                              <a:lnTo>
                                <a:pt x="231" y="39"/>
                              </a:lnTo>
                              <a:lnTo>
                                <a:pt x="245" y="41"/>
                              </a:lnTo>
                              <a:lnTo>
                                <a:pt x="260" y="39"/>
                              </a:lnTo>
                              <a:lnTo>
                                <a:pt x="267" y="34"/>
                              </a:lnTo>
                              <a:lnTo>
                                <a:pt x="267" y="8"/>
                              </a:lnTo>
                              <a:lnTo>
                                <a:pt x="260" y="3"/>
                              </a:lnTo>
                              <a:lnTo>
                                <a:pt x="245" y="0"/>
                              </a:lnTo>
                              <a:close/>
                              <a:moveTo>
                                <a:pt x="22" y="0"/>
                              </a:moveTo>
                              <a:lnTo>
                                <a:pt x="10" y="3"/>
                              </a:lnTo>
                              <a:lnTo>
                                <a:pt x="3" y="8"/>
                              </a:lnTo>
                              <a:lnTo>
                                <a:pt x="0" y="20"/>
                              </a:lnTo>
                              <a:lnTo>
                                <a:pt x="3" y="34"/>
                              </a:lnTo>
                              <a:lnTo>
                                <a:pt x="10" y="39"/>
                              </a:lnTo>
                              <a:lnTo>
                                <a:pt x="22" y="41"/>
                              </a:lnTo>
                              <a:lnTo>
                                <a:pt x="36" y="39"/>
                              </a:lnTo>
                              <a:lnTo>
                                <a:pt x="44" y="34"/>
                              </a:lnTo>
                              <a:lnTo>
                                <a:pt x="44" y="8"/>
                              </a:lnTo>
                              <a:lnTo>
                                <a:pt x="36" y="3"/>
                              </a:lnTo>
                              <a:lnTo>
                                <a:pt x="22" y="0"/>
                              </a:lnTo>
                              <a:close/>
                              <a:moveTo>
                                <a:pt x="132" y="0"/>
                              </a:moveTo>
                              <a:lnTo>
                                <a:pt x="120" y="3"/>
                              </a:lnTo>
                              <a:lnTo>
                                <a:pt x="113" y="8"/>
                              </a:lnTo>
                              <a:lnTo>
                                <a:pt x="111" y="20"/>
                              </a:lnTo>
                              <a:lnTo>
                                <a:pt x="113" y="34"/>
                              </a:lnTo>
                              <a:lnTo>
                                <a:pt x="120" y="39"/>
                              </a:lnTo>
                              <a:lnTo>
                                <a:pt x="132" y="41"/>
                              </a:lnTo>
                              <a:lnTo>
                                <a:pt x="147" y="39"/>
                              </a:lnTo>
                              <a:lnTo>
                                <a:pt x="154" y="34"/>
                              </a:lnTo>
                              <a:lnTo>
                                <a:pt x="154" y="8"/>
                              </a:lnTo>
                              <a:lnTo>
                                <a:pt x="147" y="3"/>
                              </a:lnTo>
                              <a:lnTo>
                                <a:pt x="132" y="0"/>
                              </a:lnTo>
                              <a:close/>
                            </a:path>
                          </a:pathLst>
                        </a:custGeom>
                        <a:solidFill>
                          <a:srgbClr val="000000"/>
                        </a:solidFill>
                        <a:ln>
                          <a:noFill/>
                        </a:ln>
                      </wps:spPr>
                      <wps:bodyPr upright="1"/>
                    </wps:wsp>
                  </a:graphicData>
                </a:graphic>
              </wp:anchor>
            </w:drawing>
          </mc:Choice>
          <mc:Fallback>
            <w:pict>
              <v:shape id="任意多边形 510" o:spid="_x0000_s1026" o:spt="100" style="position:absolute;left:0pt;margin-left:429.2pt;margin-top:43.7pt;height:2.05pt;width:13.35pt;mso-position-horizontal-relative:page;z-index:-251149312;mso-width-relative:page;mso-height-relative:page;" fillcolor="#000000" filled="t" stroked="f" coordsize="267,41" o:gfxdata="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AE24vV&#10;AAAACQEAAA8AAAAAAAAAAQAgAAAAIgAAAGRycy9kb3ducmV2LnhtbFBLAQIUABQAAAAIAIdO4kBy&#10;qdVTzgIAADkJAAAOAAAAAAAAAAEAIAAAACQBAABkcnMvZTJvRG9jLnhtbFBLBQYAAAAABgAGAFkB&#10;AABkBgAAAAA=&#10;" path="m245,0l231,3,226,8,224,20,226,34,231,39,245,41,260,39,267,34,267,8,260,3,245,0xm22,0l10,3,3,8,0,20,3,34,10,39,22,41,36,39,44,34,44,8,36,3,22,0xm132,0l120,3,113,8,111,20,113,34,120,39,132,41,147,39,154,34,154,8,147,3,132,0xe">
                <v:fill on="t" focussize="0,0"/>
                <v:stroke on="f"/>
                <v:imagedata o:title=""/>
                <o:lock v:ext="edit" aspectratio="f"/>
              </v:shape>
            </w:pict>
          </mc:Fallback>
        </mc:AlternateContent>
      </w:r>
      <w:r>
        <mc:AlternateContent>
          <mc:Choice Requires="wps">
            <w:drawing>
              <wp:anchor distT="0" distB="0" distL="114300" distR="114300" simplePos="0" relativeHeight="252168192" behindDoc="1" locked="0" layoutInCell="1" allowOverlap="1">
                <wp:simplePos x="0" y="0"/>
                <wp:positionH relativeFrom="page">
                  <wp:posOffset>5667375</wp:posOffset>
                </wp:positionH>
                <wp:positionV relativeFrom="paragraph">
                  <wp:posOffset>554990</wp:posOffset>
                </wp:positionV>
                <wp:extent cx="169545" cy="26035"/>
                <wp:effectExtent l="0" t="0" r="1905" b="2540"/>
                <wp:wrapNone/>
                <wp:docPr id="510" name="任意多边形 511"/>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3" y="3"/>
                              </a:lnTo>
                              <a:lnTo>
                                <a:pt x="226" y="8"/>
                              </a:lnTo>
                              <a:lnTo>
                                <a:pt x="223" y="20"/>
                              </a:lnTo>
                              <a:lnTo>
                                <a:pt x="226" y="34"/>
                              </a:lnTo>
                              <a:lnTo>
                                <a:pt x="233" y="39"/>
                              </a:lnTo>
                              <a:lnTo>
                                <a:pt x="245" y="41"/>
                              </a:lnTo>
                              <a:lnTo>
                                <a:pt x="259" y="39"/>
                              </a:lnTo>
                              <a:lnTo>
                                <a:pt x="267" y="34"/>
                              </a:lnTo>
                              <a:lnTo>
                                <a:pt x="267" y="8"/>
                              </a:lnTo>
                              <a:lnTo>
                                <a:pt x="259" y="3"/>
                              </a:lnTo>
                              <a:lnTo>
                                <a:pt x="245" y="0"/>
                              </a:lnTo>
                              <a:close/>
                              <a:moveTo>
                                <a:pt x="22" y="0"/>
                              </a:moveTo>
                              <a:lnTo>
                                <a:pt x="10" y="3"/>
                              </a:lnTo>
                              <a:lnTo>
                                <a:pt x="3" y="8"/>
                              </a:lnTo>
                              <a:lnTo>
                                <a:pt x="0" y="20"/>
                              </a:lnTo>
                              <a:lnTo>
                                <a:pt x="3" y="34"/>
                              </a:lnTo>
                              <a:lnTo>
                                <a:pt x="10" y="39"/>
                              </a:lnTo>
                              <a:lnTo>
                                <a:pt x="22" y="41"/>
                              </a:lnTo>
                              <a:lnTo>
                                <a:pt x="36" y="39"/>
                              </a:lnTo>
                              <a:lnTo>
                                <a:pt x="43" y="34"/>
                              </a:lnTo>
                              <a:lnTo>
                                <a:pt x="43" y="8"/>
                              </a:lnTo>
                              <a:lnTo>
                                <a:pt x="36" y="3"/>
                              </a:lnTo>
                              <a:lnTo>
                                <a:pt x="22" y="0"/>
                              </a:lnTo>
                              <a:close/>
                              <a:moveTo>
                                <a:pt x="132" y="0"/>
                              </a:moveTo>
                              <a:lnTo>
                                <a:pt x="123" y="3"/>
                              </a:lnTo>
                              <a:lnTo>
                                <a:pt x="113" y="8"/>
                              </a:lnTo>
                              <a:lnTo>
                                <a:pt x="113" y="34"/>
                              </a:lnTo>
                              <a:lnTo>
                                <a:pt x="123" y="39"/>
                              </a:lnTo>
                              <a:lnTo>
                                <a:pt x="132" y="41"/>
                              </a:lnTo>
                              <a:lnTo>
                                <a:pt x="147" y="39"/>
                              </a:lnTo>
                              <a:lnTo>
                                <a:pt x="154" y="34"/>
                              </a:lnTo>
                              <a:lnTo>
                                <a:pt x="154" y="8"/>
                              </a:lnTo>
                              <a:lnTo>
                                <a:pt x="147" y="3"/>
                              </a:lnTo>
                              <a:lnTo>
                                <a:pt x="132" y="0"/>
                              </a:lnTo>
                              <a:close/>
                            </a:path>
                          </a:pathLst>
                        </a:custGeom>
                        <a:solidFill>
                          <a:srgbClr val="000000"/>
                        </a:solidFill>
                        <a:ln>
                          <a:noFill/>
                        </a:ln>
                      </wps:spPr>
                      <wps:bodyPr upright="1"/>
                    </wps:wsp>
                  </a:graphicData>
                </a:graphic>
              </wp:anchor>
            </w:drawing>
          </mc:Choice>
          <mc:Fallback>
            <w:pict>
              <v:shape id="任意多边形 511" o:spid="_x0000_s1026" o:spt="100" style="position:absolute;left:0pt;margin-left:446.25pt;margin-top:43.7pt;height:2.05pt;width:13.35pt;mso-position-horizontal-relative:page;z-index:-251148288;mso-width-relative:page;mso-height-relative:page;" fillcolor="#000000" filled="t" stroked="f" coordsize="267,41" o:gfxdata="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2k3mBNUAAAAJAQAA&#10;DwAAAAAAAAABACAAAAAiAAAAZHJzL2Rvd25yZXYueG1sUEsBAhQAFAAAAAgAh07iQK7aIorHAgAA&#10;EgkAAA4AAAAAAAAAAQAgAAAAJAEAAGRycy9lMm9Eb2MueG1sUEsFBgAAAAAGAAYAWQEAAF0GAAAA&#10;AA==&#10;" path="m245,0l233,3,226,8,223,20,226,34,233,39,245,41,259,39,267,34,267,8,259,3,245,0xm22,0l10,3,3,8,0,20,3,34,10,39,22,41,36,39,43,34,43,8,36,3,22,0xm132,0l123,3,113,8,113,34,123,39,132,41,147,39,154,34,154,8,147,3,132,0xe">
                <v:fill on="t" focussize="0,0"/>
                <v:stroke on="f"/>
                <v:imagedata o:title=""/>
                <o:lock v:ext="edit" aspectratio="f"/>
              </v:shape>
            </w:pict>
          </mc:Fallback>
        </mc:AlternateContent>
      </w:r>
      <w:r>
        <mc:AlternateContent>
          <mc:Choice Requires="wps">
            <w:drawing>
              <wp:anchor distT="0" distB="0" distL="114300" distR="114300" simplePos="0" relativeHeight="252169216" behindDoc="1" locked="0" layoutInCell="1" allowOverlap="1">
                <wp:simplePos x="0" y="0"/>
                <wp:positionH relativeFrom="page">
                  <wp:posOffset>5885180</wp:posOffset>
                </wp:positionH>
                <wp:positionV relativeFrom="paragraph">
                  <wp:posOffset>554990</wp:posOffset>
                </wp:positionV>
                <wp:extent cx="169545" cy="26035"/>
                <wp:effectExtent l="0" t="0" r="1905" b="2540"/>
                <wp:wrapNone/>
                <wp:docPr id="511" name="任意多边形 512"/>
                <wp:cNvGraphicFramePr/>
                <a:graphic xmlns:a="http://schemas.openxmlformats.org/drawingml/2006/main">
                  <a:graphicData uri="http://schemas.microsoft.com/office/word/2010/wordprocessingShape">
                    <wps:wsp>
                      <wps:cNvSpPr/>
                      <wps:spPr>
                        <a:xfrm>
                          <a:off x="0" y="0"/>
                          <a:ext cx="169545" cy="26035"/>
                        </a:xfrm>
                        <a:custGeom>
                          <a:avLst/>
                          <a:gdLst/>
                          <a:ahLst/>
                          <a:cxnLst/>
                          <a:pathLst>
                            <a:path w="267" h="41">
                              <a:moveTo>
                                <a:pt x="245" y="0"/>
                              </a:moveTo>
                              <a:lnTo>
                                <a:pt x="231" y="3"/>
                              </a:lnTo>
                              <a:lnTo>
                                <a:pt x="226" y="8"/>
                              </a:lnTo>
                              <a:lnTo>
                                <a:pt x="224" y="20"/>
                              </a:lnTo>
                              <a:lnTo>
                                <a:pt x="226" y="34"/>
                              </a:lnTo>
                              <a:lnTo>
                                <a:pt x="231" y="39"/>
                              </a:lnTo>
                              <a:lnTo>
                                <a:pt x="245" y="41"/>
                              </a:lnTo>
                              <a:lnTo>
                                <a:pt x="257" y="39"/>
                              </a:lnTo>
                              <a:lnTo>
                                <a:pt x="267" y="34"/>
                              </a:lnTo>
                              <a:lnTo>
                                <a:pt x="267" y="8"/>
                              </a:lnTo>
                              <a:lnTo>
                                <a:pt x="257" y="3"/>
                              </a:lnTo>
                              <a:lnTo>
                                <a:pt x="245" y="0"/>
                              </a:lnTo>
                              <a:close/>
                              <a:moveTo>
                                <a:pt x="22" y="0"/>
                              </a:moveTo>
                              <a:lnTo>
                                <a:pt x="10" y="3"/>
                              </a:lnTo>
                              <a:lnTo>
                                <a:pt x="3" y="8"/>
                              </a:lnTo>
                              <a:lnTo>
                                <a:pt x="0" y="20"/>
                              </a:lnTo>
                              <a:lnTo>
                                <a:pt x="3" y="34"/>
                              </a:lnTo>
                              <a:lnTo>
                                <a:pt x="10" y="39"/>
                              </a:lnTo>
                              <a:lnTo>
                                <a:pt x="22" y="41"/>
                              </a:lnTo>
                              <a:lnTo>
                                <a:pt x="34" y="39"/>
                              </a:lnTo>
                              <a:lnTo>
                                <a:pt x="44" y="34"/>
                              </a:lnTo>
                              <a:lnTo>
                                <a:pt x="44" y="8"/>
                              </a:lnTo>
                              <a:lnTo>
                                <a:pt x="34" y="3"/>
                              </a:lnTo>
                              <a:lnTo>
                                <a:pt x="22" y="0"/>
                              </a:lnTo>
                              <a:close/>
                              <a:moveTo>
                                <a:pt x="132" y="0"/>
                              </a:moveTo>
                              <a:lnTo>
                                <a:pt x="120" y="3"/>
                              </a:lnTo>
                              <a:lnTo>
                                <a:pt x="113" y="8"/>
                              </a:lnTo>
                              <a:lnTo>
                                <a:pt x="111" y="20"/>
                              </a:lnTo>
                              <a:lnTo>
                                <a:pt x="113" y="34"/>
                              </a:lnTo>
                              <a:lnTo>
                                <a:pt x="120" y="39"/>
                              </a:lnTo>
                              <a:lnTo>
                                <a:pt x="132" y="41"/>
                              </a:lnTo>
                              <a:lnTo>
                                <a:pt x="144" y="39"/>
                              </a:lnTo>
                              <a:lnTo>
                                <a:pt x="154" y="34"/>
                              </a:lnTo>
                              <a:lnTo>
                                <a:pt x="154" y="8"/>
                              </a:lnTo>
                              <a:lnTo>
                                <a:pt x="144" y="3"/>
                              </a:lnTo>
                              <a:lnTo>
                                <a:pt x="132" y="0"/>
                              </a:lnTo>
                              <a:close/>
                            </a:path>
                          </a:pathLst>
                        </a:custGeom>
                        <a:solidFill>
                          <a:srgbClr val="000000"/>
                        </a:solidFill>
                        <a:ln>
                          <a:noFill/>
                        </a:ln>
                      </wps:spPr>
                      <wps:bodyPr upright="1"/>
                    </wps:wsp>
                  </a:graphicData>
                </a:graphic>
              </wp:anchor>
            </w:drawing>
          </mc:Choice>
          <mc:Fallback>
            <w:pict>
              <v:shape id="任意多边形 512" o:spid="_x0000_s1026" o:spt="100" style="position:absolute;left:0pt;margin-left:463.4pt;margin-top:43.7pt;height:2.05pt;width:13.35pt;mso-position-horizontal-relative:page;z-index:-251147264;mso-width-relative:page;mso-height-relative:page;" fillcolor="#000000" filled="t" stroked="f" coordsize="267,41" o:gfxdata="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du2fF1wAA&#10;AAkBAAAPAAAAAAAAAAEAIAAAACIAAABkcnMvZG93bnJldi54bWxQSwECFAAUAAAACACHTuJAURs1&#10;QcoCAAA5CQAADgAAAAAAAAABACAAAAAmAQAAZHJzL2Uyb0RvYy54bWxQSwUGAAAAAAYABgBZAQAA&#10;YgYAAAAA&#10;" path="m245,0l231,3,226,8,224,20,226,34,231,39,245,41,257,39,267,34,267,8,257,3,245,0xm22,0l10,3,3,8,0,20,3,34,10,39,22,41,34,39,44,34,44,8,34,3,22,0xm132,0l120,3,113,8,111,20,113,34,120,39,132,41,144,39,154,34,154,8,144,3,132,0xe">
                <v:fill on="t" focussize="0,0"/>
                <v:stroke on="f"/>
                <v:imagedata o:title=""/>
                <o:lock v:ext="edit" aspectratio="f"/>
              </v:shape>
            </w:pict>
          </mc:Fallback>
        </mc:AlternateContent>
      </w:r>
      <w:r>
        <w:rPr>
          <w:rFonts w:hint="eastAsia" w:ascii="方正小标宋简体" w:eastAsia="方正小标宋简体"/>
          <w:spacing w:val="7"/>
          <w:sz w:val="31"/>
        </w:rPr>
        <w:t>第</w:t>
      </w:r>
      <w:r>
        <w:rPr>
          <w:rFonts w:hint="eastAsia" w:ascii="方正小标宋简体" w:eastAsia="方正小标宋简体"/>
          <w:spacing w:val="4"/>
          <w:sz w:val="31"/>
        </w:rPr>
        <w:t>九</w:t>
      </w:r>
      <w:r>
        <w:rPr>
          <w:rFonts w:hint="eastAsia" w:ascii="方正小标宋简体" w:eastAsia="方正小标宋简体"/>
          <w:spacing w:val="7"/>
          <w:sz w:val="31"/>
        </w:rPr>
        <w:t>部</w:t>
      </w:r>
      <w:r>
        <w:rPr>
          <w:rFonts w:hint="eastAsia" w:ascii="方正小标宋简体" w:eastAsia="方正小标宋简体"/>
          <w:spacing w:val="4"/>
          <w:sz w:val="31"/>
        </w:rPr>
        <w:t>分</w:t>
      </w:r>
      <w:r>
        <w:rPr>
          <w:rFonts w:hint="eastAsia" w:ascii="方正小标宋简体" w:eastAsia="方正小标宋简体"/>
          <w:spacing w:val="-152"/>
          <w:sz w:val="31"/>
        </w:rPr>
        <w:t>：</w:t>
      </w:r>
      <w:r>
        <w:rPr>
          <w:rFonts w:hint="eastAsia" w:ascii="方正小标宋简体" w:eastAsia="方正小标宋简体"/>
          <w:spacing w:val="4"/>
          <w:sz w:val="31"/>
        </w:rPr>
        <w:t>定</w:t>
      </w:r>
      <w:r>
        <w:rPr>
          <w:rFonts w:hint="eastAsia" w:ascii="方正小标宋简体" w:eastAsia="方正小标宋简体"/>
          <w:spacing w:val="7"/>
          <w:sz w:val="31"/>
        </w:rPr>
        <w:t>点</w:t>
      </w:r>
      <w:r>
        <w:rPr>
          <w:rFonts w:hint="eastAsia" w:ascii="方正小标宋简体" w:eastAsia="方正小标宋简体"/>
          <w:spacing w:val="4"/>
          <w:sz w:val="31"/>
        </w:rPr>
        <w:t>医</w:t>
      </w:r>
      <w:r>
        <w:rPr>
          <w:rFonts w:hint="eastAsia" w:ascii="方正小标宋简体" w:eastAsia="方正小标宋简体"/>
          <w:spacing w:val="7"/>
          <w:sz w:val="31"/>
        </w:rPr>
        <w:t>药</w:t>
      </w:r>
      <w:r>
        <w:rPr>
          <w:rFonts w:hint="eastAsia" w:ascii="方正小标宋简体" w:eastAsia="方正小标宋简体"/>
          <w:spacing w:val="4"/>
          <w:sz w:val="31"/>
        </w:rPr>
        <w:t>机</w:t>
      </w:r>
      <w:r>
        <w:rPr>
          <w:rFonts w:hint="eastAsia" w:ascii="方正小标宋简体" w:eastAsia="方正小标宋简体"/>
          <w:spacing w:val="7"/>
          <w:sz w:val="31"/>
        </w:rPr>
        <w:t>构</w:t>
      </w:r>
      <w:r>
        <w:rPr>
          <w:rFonts w:hint="eastAsia" w:ascii="方正小标宋简体" w:eastAsia="方正小标宋简体"/>
          <w:spacing w:val="4"/>
          <w:sz w:val="31"/>
        </w:rPr>
        <w:t>费用</w:t>
      </w:r>
      <w:r>
        <w:rPr>
          <w:rFonts w:hint="eastAsia" w:ascii="方正小标宋简体" w:eastAsia="方正小标宋简体"/>
          <w:spacing w:val="7"/>
          <w:sz w:val="31"/>
        </w:rPr>
        <w:t>结</w:t>
      </w:r>
      <w:r>
        <w:rPr>
          <w:rFonts w:hint="eastAsia" w:ascii="方正小标宋简体" w:eastAsia="方正小标宋简体"/>
          <w:sz w:val="31"/>
        </w:rPr>
        <w:t>算</w:t>
      </w:r>
      <w:r>
        <w:rPr>
          <w:rFonts w:hint="eastAsia" w:ascii="方正小标宋简体" w:eastAsia="方正小标宋简体"/>
          <w:sz w:val="31"/>
        </w:rPr>
        <w:tab/>
      </w:r>
      <w:r>
        <w:rPr>
          <w:rFonts w:ascii="Times New Roman" w:eastAsia="Times New Roman"/>
          <w:sz w:val="31"/>
        </w:rPr>
        <w:t>132</w:t>
      </w:r>
    </w:p>
    <w:p>
      <w:pPr>
        <w:tabs>
          <w:tab w:val="right" w:pos="9070"/>
        </w:tabs>
        <w:spacing w:before="36"/>
        <w:ind w:left="1192" w:right="0" w:firstLine="0"/>
        <w:jc w:val="left"/>
        <w:rPr>
          <w:rFonts w:ascii="Times New Roman" w:eastAsia="Times New Roman"/>
          <w:sz w:val="31"/>
        </w:rPr>
      </w:pPr>
      <w:r>
        <mc:AlternateContent>
          <mc:Choice Requires="wps">
            <w:drawing>
              <wp:anchor distT="0" distB="0" distL="114300" distR="114300" simplePos="0" relativeHeight="252170240" behindDoc="1" locked="0" layoutInCell="1" allowOverlap="1">
                <wp:simplePos x="0" y="0"/>
                <wp:positionH relativeFrom="page">
                  <wp:posOffset>5260340</wp:posOffset>
                </wp:positionH>
                <wp:positionV relativeFrom="paragraph">
                  <wp:posOffset>175260</wp:posOffset>
                </wp:positionV>
                <wp:extent cx="163195" cy="26035"/>
                <wp:effectExtent l="0" t="0" r="8255" b="2540"/>
                <wp:wrapNone/>
                <wp:docPr id="512" name="任意多边形 513"/>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6" y="0"/>
                              </a:moveTo>
                              <a:lnTo>
                                <a:pt x="224" y="2"/>
                              </a:lnTo>
                              <a:lnTo>
                                <a:pt x="216" y="7"/>
                              </a:lnTo>
                              <a:lnTo>
                                <a:pt x="216" y="33"/>
                              </a:lnTo>
                              <a:lnTo>
                                <a:pt x="224" y="38"/>
                              </a:lnTo>
                              <a:lnTo>
                                <a:pt x="236" y="41"/>
                              </a:lnTo>
                              <a:lnTo>
                                <a:pt x="248" y="38"/>
                              </a:lnTo>
                              <a:lnTo>
                                <a:pt x="255" y="33"/>
                              </a:lnTo>
                              <a:lnTo>
                                <a:pt x="257" y="19"/>
                              </a:lnTo>
                              <a:lnTo>
                                <a:pt x="255" y="7"/>
                              </a:lnTo>
                              <a:lnTo>
                                <a:pt x="248" y="2"/>
                              </a:lnTo>
                              <a:lnTo>
                                <a:pt x="236" y="0"/>
                              </a:lnTo>
                              <a:close/>
                              <a:moveTo>
                                <a:pt x="20" y="0"/>
                              </a:moveTo>
                              <a:lnTo>
                                <a:pt x="8" y="2"/>
                              </a:lnTo>
                              <a:lnTo>
                                <a:pt x="0" y="7"/>
                              </a:lnTo>
                              <a:lnTo>
                                <a:pt x="0" y="33"/>
                              </a:lnTo>
                              <a:lnTo>
                                <a:pt x="8" y="38"/>
                              </a:lnTo>
                              <a:lnTo>
                                <a:pt x="20" y="41"/>
                              </a:lnTo>
                              <a:lnTo>
                                <a:pt x="34" y="38"/>
                              </a:lnTo>
                              <a:lnTo>
                                <a:pt x="39" y="33"/>
                              </a:lnTo>
                              <a:lnTo>
                                <a:pt x="41" y="19"/>
                              </a:lnTo>
                              <a:lnTo>
                                <a:pt x="39" y="7"/>
                              </a:lnTo>
                              <a:lnTo>
                                <a:pt x="34" y="2"/>
                              </a:lnTo>
                              <a:lnTo>
                                <a:pt x="20" y="0"/>
                              </a:lnTo>
                              <a:close/>
                              <a:moveTo>
                                <a:pt x="125" y="0"/>
                              </a:moveTo>
                              <a:lnTo>
                                <a:pt x="113" y="2"/>
                              </a:lnTo>
                              <a:lnTo>
                                <a:pt x="106" y="7"/>
                              </a:lnTo>
                              <a:lnTo>
                                <a:pt x="106" y="33"/>
                              </a:lnTo>
                              <a:lnTo>
                                <a:pt x="113" y="38"/>
                              </a:lnTo>
                              <a:lnTo>
                                <a:pt x="125" y="41"/>
                              </a:lnTo>
                              <a:lnTo>
                                <a:pt x="140" y="38"/>
                              </a:lnTo>
                              <a:lnTo>
                                <a:pt x="147" y="33"/>
                              </a:lnTo>
                              <a:lnTo>
                                <a:pt x="147" y="7"/>
                              </a:lnTo>
                              <a:lnTo>
                                <a:pt x="140" y="2"/>
                              </a:lnTo>
                              <a:lnTo>
                                <a:pt x="125" y="0"/>
                              </a:lnTo>
                              <a:close/>
                            </a:path>
                          </a:pathLst>
                        </a:custGeom>
                        <a:solidFill>
                          <a:srgbClr val="000000"/>
                        </a:solidFill>
                        <a:ln>
                          <a:noFill/>
                        </a:ln>
                      </wps:spPr>
                      <wps:bodyPr upright="1"/>
                    </wps:wsp>
                  </a:graphicData>
                </a:graphic>
              </wp:anchor>
            </w:drawing>
          </mc:Choice>
          <mc:Fallback>
            <w:pict>
              <v:shape id="任意多边形 513" o:spid="_x0000_s1026" o:spt="100" style="position:absolute;left:0pt;margin-left:414.2pt;margin-top:13.8pt;height:2.05pt;width:12.85pt;mso-position-horizontal-relative:page;z-index:-251146240;mso-width-relative:page;mso-height-relative:page;" fillcolor="#000000" filled="t" stroked="f" coordsize="257,41" o:gfxdata="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ZNRpt2gAAAAkB&#10;AAAPAAAAAAAAAAEAIAAAACIAAABkcnMvZG93bnJldi54bWxQSwECFAAUAAAACACHTuJAU9gjVcQC&#10;AAARCQAADgAAAAAAAAABACAAAAApAQAAZHJzL2Uyb0RvYy54bWxQSwUGAAAAAAYABgBZAQAAXwYA&#10;AAAA&#10;" path="m236,0l224,2,216,7,216,33,224,38,236,41,248,38,255,33,257,19,255,7,248,2,236,0xm20,0l8,2,0,7,0,33,8,38,20,41,34,38,39,33,41,19,39,7,34,2,20,0xm125,0l113,2,106,7,106,33,113,38,125,41,140,38,147,33,147,7,140,2,125,0xe">
                <v:fill on="t" focussize="0,0"/>
                <v:stroke on="f"/>
                <v:imagedata o:title=""/>
                <o:lock v:ext="edit" aspectratio="f"/>
              </v:shape>
            </w:pict>
          </mc:Fallback>
        </mc:AlternateContent>
      </w:r>
      <w:r>
        <mc:AlternateContent>
          <mc:Choice Requires="wps">
            <w:drawing>
              <wp:anchor distT="0" distB="0" distL="114300" distR="114300" simplePos="0" relativeHeight="252171264" behindDoc="1" locked="0" layoutInCell="1" allowOverlap="1">
                <wp:simplePos x="0" y="0"/>
                <wp:positionH relativeFrom="page">
                  <wp:posOffset>5470525</wp:posOffset>
                </wp:positionH>
                <wp:positionV relativeFrom="paragraph">
                  <wp:posOffset>175260</wp:posOffset>
                </wp:positionV>
                <wp:extent cx="163195" cy="26035"/>
                <wp:effectExtent l="0" t="0" r="8255" b="2540"/>
                <wp:wrapNone/>
                <wp:docPr id="513" name="任意多边形 514"/>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2"/>
                              </a:lnTo>
                              <a:lnTo>
                                <a:pt x="216" y="7"/>
                              </a:lnTo>
                              <a:lnTo>
                                <a:pt x="216" y="33"/>
                              </a:lnTo>
                              <a:lnTo>
                                <a:pt x="223" y="38"/>
                              </a:lnTo>
                              <a:lnTo>
                                <a:pt x="235" y="41"/>
                              </a:lnTo>
                              <a:lnTo>
                                <a:pt x="249" y="38"/>
                              </a:lnTo>
                              <a:lnTo>
                                <a:pt x="254" y="33"/>
                              </a:lnTo>
                              <a:lnTo>
                                <a:pt x="256" y="19"/>
                              </a:lnTo>
                              <a:lnTo>
                                <a:pt x="254" y="7"/>
                              </a:lnTo>
                              <a:lnTo>
                                <a:pt x="249" y="2"/>
                              </a:lnTo>
                              <a:lnTo>
                                <a:pt x="235" y="0"/>
                              </a:lnTo>
                              <a:close/>
                              <a:moveTo>
                                <a:pt x="19" y="0"/>
                              </a:moveTo>
                              <a:lnTo>
                                <a:pt x="7" y="2"/>
                              </a:lnTo>
                              <a:lnTo>
                                <a:pt x="0" y="7"/>
                              </a:lnTo>
                              <a:lnTo>
                                <a:pt x="0" y="33"/>
                              </a:lnTo>
                              <a:lnTo>
                                <a:pt x="7" y="38"/>
                              </a:lnTo>
                              <a:lnTo>
                                <a:pt x="19" y="41"/>
                              </a:lnTo>
                              <a:lnTo>
                                <a:pt x="33" y="38"/>
                              </a:lnTo>
                              <a:lnTo>
                                <a:pt x="38" y="33"/>
                              </a:lnTo>
                              <a:lnTo>
                                <a:pt x="40" y="19"/>
                              </a:lnTo>
                              <a:lnTo>
                                <a:pt x="38" y="7"/>
                              </a:lnTo>
                              <a:lnTo>
                                <a:pt x="33" y="2"/>
                              </a:lnTo>
                              <a:lnTo>
                                <a:pt x="19" y="0"/>
                              </a:lnTo>
                              <a:close/>
                              <a:moveTo>
                                <a:pt x="127" y="0"/>
                              </a:moveTo>
                              <a:lnTo>
                                <a:pt x="115" y="2"/>
                              </a:lnTo>
                              <a:lnTo>
                                <a:pt x="108" y="7"/>
                              </a:lnTo>
                              <a:lnTo>
                                <a:pt x="108" y="33"/>
                              </a:lnTo>
                              <a:lnTo>
                                <a:pt x="115" y="38"/>
                              </a:lnTo>
                              <a:lnTo>
                                <a:pt x="127" y="41"/>
                              </a:lnTo>
                              <a:lnTo>
                                <a:pt x="139" y="38"/>
                              </a:lnTo>
                              <a:lnTo>
                                <a:pt x="148" y="33"/>
                              </a:lnTo>
                              <a:lnTo>
                                <a:pt x="148" y="7"/>
                              </a:lnTo>
                              <a:lnTo>
                                <a:pt x="139" y="2"/>
                              </a:lnTo>
                              <a:lnTo>
                                <a:pt x="127" y="0"/>
                              </a:lnTo>
                              <a:close/>
                            </a:path>
                          </a:pathLst>
                        </a:custGeom>
                        <a:solidFill>
                          <a:srgbClr val="000000"/>
                        </a:solidFill>
                        <a:ln>
                          <a:noFill/>
                        </a:ln>
                      </wps:spPr>
                      <wps:bodyPr upright="1"/>
                    </wps:wsp>
                  </a:graphicData>
                </a:graphic>
              </wp:anchor>
            </w:drawing>
          </mc:Choice>
          <mc:Fallback>
            <w:pict>
              <v:shape id="任意多边形 514" o:spid="_x0000_s1026" o:spt="100" style="position:absolute;left:0pt;margin-left:430.75pt;margin-top:13.8pt;height:2.05pt;width:12.85pt;mso-position-horizontal-relative:page;z-index:-251145216;mso-width-relative:page;mso-height-relative:page;" fillcolor="#000000" filled="t" stroked="f" coordsize="257,41" o:gfxdata="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O5I6vfaAAAACQEAAA8AAAAA&#10;AAAAAQAgAAAAIgAAAGRycy9kb3ducmV2LnhtbFBLAQIUABQAAAAIAIdO4kD6FhhJvQIAABEJAAAO&#10;AAAAAAAAAAEAIAAAACkBAABkcnMvZTJvRG9jLnhtbFBLBQYAAAAABgAGAFkBAABYBgAAAAA=&#10;" path="m235,0l223,2,216,7,216,33,223,38,235,41,249,38,254,33,256,19,254,7,249,2,235,0xm19,0l7,2,0,7,0,33,7,38,19,41,33,38,38,33,40,19,38,7,33,2,19,0xm127,0l115,2,108,7,108,33,115,38,127,41,139,38,148,33,148,7,139,2,127,0xe">
                <v:fill on="t" focussize="0,0"/>
                <v:stroke on="f"/>
                <v:imagedata o:title=""/>
                <o:lock v:ext="edit" aspectratio="f"/>
              </v:shape>
            </w:pict>
          </mc:Fallback>
        </mc:AlternateContent>
      </w:r>
      <w:r>
        <mc:AlternateContent>
          <mc:Choice Requires="wps">
            <w:drawing>
              <wp:anchor distT="0" distB="0" distL="114300" distR="114300" simplePos="0" relativeHeight="252172288" behindDoc="1" locked="0" layoutInCell="1" allowOverlap="1">
                <wp:simplePos x="0" y="0"/>
                <wp:positionH relativeFrom="page">
                  <wp:posOffset>5680710</wp:posOffset>
                </wp:positionH>
                <wp:positionV relativeFrom="paragraph">
                  <wp:posOffset>175260</wp:posOffset>
                </wp:positionV>
                <wp:extent cx="163195" cy="26035"/>
                <wp:effectExtent l="0" t="0" r="8255" b="2540"/>
                <wp:wrapNone/>
                <wp:docPr id="514" name="任意多边形 515"/>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2"/>
                              </a:lnTo>
                              <a:lnTo>
                                <a:pt x="216" y="7"/>
                              </a:lnTo>
                              <a:lnTo>
                                <a:pt x="216" y="33"/>
                              </a:lnTo>
                              <a:lnTo>
                                <a:pt x="223" y="38"/>
                              </a:lnTo>
                              <a:lnTo>
                                <a:pt x="235" y="41"/>
                              </a:lnTo>
                              <a:lnTo>
                                <a:pt x="249" y="38"/>
                              </a:lnTo>
                              <a:lnTo>
                                <a:pt x="254" y="33"/>
                              </a:lnTo>
                              <a:lnTo>
                                <a:pt x="257" y="19"/>
                              </a:lnTo>
                              <a:lnTo>
                                <a:pt x="254" y="7"/>
                              </a:lnTo>
                              <a:lnTo>
                                <a:pt x="249" y="2"/>
                              </a:lnTo>
                              <a:lnTo>
                                <a:pt x="235" y="0"/>
                              </a:lnTo>
                              <a:close/>
                              <a:moveTo>
                                <a:pt x="19" y="0"/>
                              </a:moveTo>
                              <a:lnTo>
                                <a:pt x="9" y="2"/>
                              </a:lnTo>
                              <a:lnTo>
                                <a:pt x="0" y="7"/>
                              </a:lnTo>
                              <a:lnTo>
                                <a:pt x="0" y="33"/>
                              </a:lnTo>
                              <a:lnTo>
                                <a:pt x="9" y="38"/>
                              </a:lnTo>
                              <a:lnTo>
                                <a:pt x="19" y="41"/>
                              </a:lnTo>
                              <a:lnTo>
                                <a:pt x="33" y="38"/>
                              </a:lnTo>
                              <a:lnTo>
                                <a:pt x="41" y="33"/>
                              </a:lnTo>
                              <a:lnTo>
                                <a:pt x="41" y="7"/>
                              </a:lnTo>
                              <a:lnTo>
                                <a:pt x="33" y="2"/>
                              </a:lnTo>
                              <a:lnTo>
                                <a:pt x="19" y="0"/>
                              </a:lnTo>
                              <a:close/>
                              <a:moveTo>
                                <a:pt x="127" y="0"/>
                              </a:moveTo>
                              <a:lnTo>
                                <a:pt x="115" y="2"/>
                              </a:lnTo>
                              <a:lnTo>
                                <a:pt x="108" y="7"/>
                              </a:lnTo>
                              <a:lnTo>
                                <a:pt x="108" y="33"/>
                              </a:lnTo>
                              <a:lnTo>
                                <a:pt x="115" y="38"/>
                              </a:lnTo>
                              <a:lnTo>
                                <a:pt x="127" y="41"/>
                              </a:lnTo>
                              <a:lnTo>
                                <a:pt x="141" y="38"/>
                              </a:lnTo>
                              <a:lnTo>
                                <a:pt x="149" y="33"/>
                              </a:lnTo>
                              <a:lnTo>
                                <a:pt x="149" y="7"/>
                              </a:lnTo>
                              <a:lnTo>
                                <a:pt x="141" y="2"/>
                              </a:lnTo>
                              <a:lnTo>
                                <a:pt x="127" y="0"/>
                              </a:lnTo>
                              <a:close/>
                            </a:path>
                          </a:pathLst>
                        </a:custGeom>
                        <a:solidFill>
                          <a:srgbClr val="000000"/>
                        </a:solidFill>
                        <a:ln>
                          <a:noFill/>
                        </a:ln>
                      </wps:spPr>
                      <wps:bodyPr upright="1"/>
                    </wps:wsp>
                  </a:graphicData>
                </a:graphic>
              </wp:anchor>
            </w:drawing>
          </mc:Choice>
          <mc:Fallback>
            <w:pict>
              <v:shape id="任意多边形 515" o:spid="_x0000_s1026" o:spt="100" style="position:absolute;left:0pt;margin-left:447.3pt;margin-top:13.8pt;height:2.05pt;width:12.85pt;mso-position-horizontal-relative:page;z-index:-251144192;mso-width-relative:page;mso-height-relative:page;" fillcolor="#000000" filled="t" stroked="f" coordsize="257,41" o:gfxdata="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petaG9oAAAAJAQAADwAAAAAAAAAB&#10;ACAAAAAiAAAAZHJzL2Rvd25yZXYueG1sUEsBAhQAFAAAAAgAh07iQHmbPOC5AgAA6wgAAA4AAAAA&#10;AAAAAQAgAAAAKQEAAGRycy9lMm9Eb2MueG1sUEsFBgAAAAAGAAYAWQEAAFQGAAAAAA==&#10;" path="m235,0l223,2,216,7,216,33,223,38,235,41,249,38,254,33,257,19,254,7,249,2,235,0xm19,0l9,2,0,7,0,33,9,38,19,41,33,38,41,33,41,7,33,2,19,0xm127,0l115,2,108,7,108,33,115,38,127,41,141,38,149,33,149,7,141,2,127,0xe">
                <v:fill on="t" focussize="0,0"/>
                <v:stroke on="f"/>
                <v:imagedata o:title=""/>
                <o:lock v:ext="edit" aspectratio="f"/>
              </v:shape>
            </w:pict>
          </mc:Fallback>
        </mc:AlternateContent>
      </w:r>
      <w:r>
        <mc:AlternateContent>
          <mc:Choice Requires="wps">
            <w:drawing>
              <wp:anchor distT="0" distB="0" distL="114300" distR="114300" simplePos="0" relativeHeight="252173312" behindDoc="1" locked="0" layoutInCell="1" allowOverlap="1">
                <wp:simplePos x="0" y="0"/>
                <wp:positionH relativeFrom="page">
                  <wp:posOffset>5892800</wp:posOffset>
                </wp:positionH>
                <wp:positionV relativeFrom="paragraph">
                  <wp:posOffset>175260</wp:posOffset>
                </wp:positionV>
                <wp:extent cx="161925" cy="26035"/>
                <wp:effectExtent l="0" t="0" r="9525" b="2540"/>
                <wp:wrapNone/>
                <wp:docPr id="515" name="任意多边形 516"/>
                <wp:cNvGraphicFramePr/>
                <a:graphic xmlns:a="http://schemas.openxmlformats.org/drawingml/2006/main">
                  <a:graphicData uri="http://schemas.microsoft.com/office/word/2010/wordprocessingShape">
                    <wps:wsp>
                      <wps:cNvSpPr/>
                      <wps:spPr>
                        <a:xfrm>
                          <a:off x="0" y="0"/>
                          <a:ext cx="161925" cy="26035"/>
                        </a:xfrm>
                        <a:custGeom>
                          <a:avLst/>
                          <a:gdLst/>
                          <a:ahLst/>
                          <a:cxnLst/>
                          <a:pathLst>
                            <a:path w="255" h="41">
                              <a:moveTo>
                                <a:pt x="233" y="0"/>
                              </a:moveTo>
                              <a:lnTo>
                                <a:pt x="224" y="2"/>
                              </a:lnTo>
                              <a:lnTo>
                                <a:pt x="214" y="7"/>
                              </a:lnTo>
                              <a:lnTo>
                                <a:pt x="214" y="33"/>
                              </a:lnTo>
                              <a:lnTo>
                                <a:pt x="224" y="38"/>
                              </a:lnTo>
                              <a:lnTo>
                                <a:pt x="233" y="41"/>
                              </a:lnTo>
                              <a:lnTo>
                                <a:pt x="248" y="38"/>
                              </a:lnTo>
                              <a:lnTo>
                                <a:pt x="255" y="33"/>
                              </a:lnTo>
                              <a:lnTo>
                                <a:pt x="255" y="7"/>
                              </a:lnTo>
                              <a:lnTo>
                                <a:pt x="248" y="2"/>
                              </a:lnTo>
                              <a:lnTo>
                                <a:pt x="233" y="0"/>
                              </a:lnTo>
                              <a:close/>
                              <a:moveTo>
                                <a:pt x="20" y="0"/>
                              </a:moveTo>
                              <a:lnTo>
                                <a:pt x="8" y="2"/>
                              </a:lnTo>
                              <a:lnTo>
                                <a:pt x="0" y="7"/>
                              </a:lnTo>
                              <a:lnTo>
                                <a:pt x="0" y="33"/>
                              </a:lnTo>
                              <a:lnTo>
                                <a:pt x="8" y="38"/>
                              </a:lnTo>
                              <a:lnTo>
                                <a:pt x="20" y="41"/>
                              </a:lnTo>
                              <a:lnTo>
                                <a:pt x="32" y="38"/>
                              </a:lnTo>
                              <a:lnTo>
                                <a:pt x="39" y="33"/>
                              </a:lnTo>
                              <a:lnTo>
                                <a:pt x="41" y="19"/>
                              </a:lnTo>
                              <a:lnTo>
                                <a:pt x="39" y="7"/>
                              </a:lnTo>
                              <a:lnTo>
                                <a:pt x="32" y="2"/>
                              </a:lnTo>
                              <a:lnTo>
                                <a:pt x="20" y="0"/>
                              </a:lnTo>
                              <a:close/>
                              <a:moveTo>
                                <a:pt x="125" y="0"/>
                              </a:moveTo>
                              <a:lnTo>
                                <a:pt x="113" y="2"/>
                              </a:lnTo>
                              <a:lnTo>
                                <a:pt x="106" y="7"/>
                              </a:lnTo>
                              <a:lnTo>
                                <a:pt x="106" y="33"/>
                              </a:lnTo>
                              <a:lnTo>
                                <a:pt x="113" y="38"/>
                              </a:lnTo>
                              <a:lnTo>
                                <a:pt x="125" y="41"/>
                              </a:lnTo>
                              <a:lnTo>
                                <a:pt x="140" y="38"/>
                              </a:lnTo>
                              <a:lnTo>
                                <a:pt x="147" y="33"/>
                              </a:lnTo>
                              <a:lnTo>
                                <a:pt x="147" y="7"/>
                              </a:lnTo>
                              <a:lnTo>
                                <a:pt x="140" y="2"/>
                              </a:lnTo>
                              <a:lnTo>
                                <a:pt x="125" y="0"/>
                              </a:lnTo>
                              <a:close/>
                            </a:path>
                          </a:pathLst>
                        </a:custGeom>
                        <a:solidFill>
                          <a:srgbClr val="000000"/>
                        </a:solidFill>
                        <a:ln>
                          <a:noFill/>
                        </a:ln>
                      </wps:spPr>
                      <wps:bodyPr upright="1"/>
                    </wps:wsp>
                  </a:graphicData>
                </a:graphic>
              </wp:anchor>
            </w:drawing>
          </mc:Choice>
          <mc:Fallback>
            <w:pict>
              <v:shape id="任意多边形 516" o:spid="_x0000_s1026" o:spt="100" style="position:absolute;left:0pt;margin-left:464pt;margin-top:13.8pt;height:2.05pt;width:12.75pt;mso-position-horizontal-relative:page;z-index:-251143168;mso-width-relative:page;mso-height-relative:page;" fillcolor="#000000" filled="t" stroked="f" coordsize="255,41" o:gfxdata="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Dhu09a2wAAAAkBAAAPAAAAAAAAAAEAIAAA&#10;ACIAAABkcnMvZG93bnJldi54bWxQSwECFAAUAAAACACHTuJAL9pyNLQCAADqCAAADgAAAAAAAAAB&#10;ACAAAAAqAQAAZHJzL2Uyb0RvYy54bWxQSwUGAAAAAAYABgBZAQAAUAYAAAAA&#10;" path="m233,0l224,2,214,7,214,33,224,38,233,41,248,38,255,33,255,7,248,2,233,0xm20,0l8,2,0,7,0,33,8,38,20,41,32,38,39,33,41,19,39,7,32,2,20,0xm125,0l113,2,106,7,106,33,113,38,125,41,140,38,147,33,147,7,140,2,125,0xe">
                <v:fill on="t" focussize="0,0"/>
                <v:stroke on="f"/>
                <v:imagedata o:title=""/>
                <o:lock v:ext="edit" aspectratio="f"/>
              </v:shape>
            </w:pict>
          </mc:Fallback>
        </mc:AlternateContent>
      </w:r>
      <w:r>
        <w:rPr>
          <w:rFonts w:hint="eastAsia" w:ascii="方正黑体简体" w:eastAsia="方正黑体简体"/>
          <w:spacing w:val="7"/>
          <w:sz w:val="31"/>
        </w:rPr>
        <w:t>一</w:t>
      </w:r>
      <w:r>
        <w:rPr>
          <w:rFonts w:hint="eastAsia" w:ascii="方正黑体简体" w:eastAsia="方正黑体简体"/>
          <w:spacing w:val="-152"/>
          <w:sz w:val="31"/>
        </w:rPr>
        <w:t>、、</w:t>
      </w:r>
      <w:r>
        <w:rPr>
          <w:rFonts w:hint="eastAsia" w:ascii="方正黑体简体" w:eastAsia="方正黑体简体"/>
          <w:spacing w:val="4"/>
          <w:sz w:val="31"/>
        </w:rPr>
        <w:t>基本</w:t>
      </w:r>
      <w:r>
        <w:rPr>
          <w:rFonts w:hint="eastAsia" w:ascii="方正黑体简体" w:eastAsia="方正黑体简体"/>
          <w:spacing w:val="7"/>
          <w:sz w:val="31"/>
        </w:rPr>
        <w:t>医</w:t>
      </w:r>
      <w:r>
        <w:rPr>
          <w:rFonts w:hint="eastAsia" w:ascii="方正黑体简体" w:eastAsia="方正黑体简体"/>
          <w:spacing w:val="4"/>
          <w:sz w:val="31"/>
        </w:rPr>
        <w:t>疗</w:t>
      </w:r>
      <w:r>
        <w:rPr>
          <w:rFonts w:hint="eastAsia" w:ascii="方正黑体简体" w:eastAsia="方正黑体简体"/>
          <w:spacing w:val="7"/>
          <w:sz w:val="31"/>
        </w:rPr>
        <w:t>保</w:t>
      </w:r>
      <w:r>
        <w:rPr>
          <w:rFonts w:hint="eastAsia" w:ascii="方正黑体简体" w:eastAsia="方正黑体简体"/>
          <w:spacing w:val="4"/>
          <w:sz w:val="31"/>
        </w:rPr>
        <w:t>险</w:t>
      </w:r>
      <w:r>
        <w:rPr>
          <w:rFonts w:hint="eastAsia" w:ascii="方正黑体简体" w:eastAsia="方正黑体简体"/>
          <w:spacing w:val="7"/>
          <w:sz w:val="31"/>
        </w:rPr>
        <w:t>定</w:t>
      </w:r>
      <w:r>
        <w:rPr>
          <w:rFonts w:hint="eastAsia" w:ascii="方正黑体简体" w:eastAsia="方正黑体简体"/>
          <w:spacing w:val="4"/>
          <w:sz w:val="31"/>
        </w:rPr>
        <w:t>点</w:t>
      </w:r>
      <w:r>
        <w:rPr>
          <w:rFonts w:hint="eastAsia" w:ascii="方正黑体简体" w:eastAsia="方正黑体简体"/>
          <w:spacing w:val="7"/>
          <w:sz w:val="31"/>
        </w:rPr>
        <w:t>医</w:t>
      </w:r>
      <w:r>
        <w:rPr>
          <w:rFonts w:hint="eastAsia" w:ascii="方正黑体简体" w:eastAsia="方正黑体简体"/>
          <w:spacing w:val="4"/>
          <w:sz w:val="31"/>
        </w:rPr>
        <w:t>疗机</w:t>
      </w:r>
      <w:r>
        <w:rPr>
          <w:rFonts w:hint="eastAsia" w:ascii="方正黑体简体" w:eastAsia="方正黑体简体"/>
          <w:spacing w:val="7"/>
          <w:sz w:val="31"/>
        </w:rPr>
        <w:t>构</w:t>
      </w:r>
      <w:r>
        <w:rPr>
          <w:rFonts w:hint="eastAsia" w:ascii="方正黑体简体" w:eastAsia="方正黑体简体"/>
          <w:spacing w:val="4"/>
          <w:sz w:val="31"/>
        </w:rPr>
        <w:t>费</w:t>
      </w:r>
      <w:r>
        <w:rPr>
          <w:rFonts w:hint="eastAsia" w:ascii="方正黑体简体" w:eastAsia="方正黑体简体"/>
          <w:spacing w:val="7"/>
          <w:sz w:val="31"/>
        </w:rPr>
        <w:t>用</w:t>
      </w:r>
      <w:r>
        <w:rPr>
          <w:rFonts w:hint="eastAsia" w:ascii="方正黑体简体" w:eastAsia="方正黑体简体"/>
          <w:spacing w:val="4"/>
          <w:sz w:val="31"/>
        </w:rPr>
        <w:t>结</w:t>
      </w:r>
      <w:r>
        <w:rPr>
          <w:rFonts w:hint="eastAsia" w:ascii="方正黑体简体" w:eastAsia="方正黑体简体"/>
          <w:sz w:val="31"/>
        </w:rPr>
        <w:t>算</w:t>
      </w:r>
      <w:r>
        <w:rPr>
          <w:rFonts w:hint="eastAsia" w:ascii="方正黑体简体" w:eastAsia="方正黑体简体"/>
          <w:sz w:val="31"/>
        </w:rPr>
        <w:tab/>
      </w:r>
      <w:r>
        <w:rPr>
          <w:rFonts w:ascii="Times New Roman" w:eastAsia="Times New Roman"/>
          <w:sz w:val="31"/>
        </w:rPr>
        <w:t>133</w:t>
      </w:r>
    </w:p>
    <w:p>
      <w:pPr>
        <w:pStyle w:val="8"/>
        <w:numPr>
          <w:ilvl w:val="0"/>
          <w:numId w:val="17"/>
        </w:numPr>
        <w:tabs>
          <w:tab w:val="left" w:pos="1440"/>
        </w:tabs>
        <w:spacing w:before="80" w:after="0" w:line="240" w:lineRule="auto"/>
        <w:ind w:left="1439" w:right="0" w:hanging="248"/>
        <w:jc w:val="left"/>
        <w:rPr>
          <w:rFonts w:hint="eastAsia" w:ascii="方正仿宋简体" w:eastAsia="方正仿宋简体"/>
          <w:sz w:val="31"/>
        </w:rPr>
      </w:pPr>
      <w:r>
        <w:rPr>
          <w:rFonts w:hint="eastAsia" w:ascii="方正仿宋简体" w:eastAsia="方正仿宋简体"/>
          <w:spacing w:val="3"/>
          <w:sz w:val="31"/>
        </w:rPr>
        <w:t>基本医疗保险定点医疗机构费用结算办理流程图</w:t>
      </w:r>
    </w:p>
    <w:p>
      <w:pPr>
        <w:spacing w:after="0" w:line="240" w:lineRule="auto"/>
        <w:jc w:val="left"/>
        <w:rPr>
          <w:rFonts w:hint="eastAsia" w:ascii="方正仿宋简体" w:eastAsia="方正仿宋简体"/>
          <w:sz w:val="31"/>
        </w:rPr>
        <w:sectPr>
          <w:pgSz w:w="11910" w:h="16840"/>
          <w:pgMar w:top="1340" w:right="1120" w:bottom="1080" w:left="1140" w:header="0" w:footer="881" w:gutter="0"/>
          <w:cols w:space="720" w:num="1"/>
        </w:sectPr>
      </w:pPr>
    </w:p>
    <w:p>
      <w:pPr>
        <w:pStyle w:val="8"/>
        <w:numPr>
          <w:ilvl w:val="0"/>
          <w:numId w:val="17"/>
        </w:numPr>
        <w:tabs>
          <w:tab w:val="left" w:pos="1440"/>
        </w:tabs>
        <w:spacing w:before="634" w:after="0" w:line="240" w:lineRule="auto"/>
        <w:ind w:left="1439" w:right="0" w:hanging="248"/>
        <w:jc w:val="left"/>
        <w:rPr>
          <w:rFonts w:hint="eastAsia" w:ascii="方正仿宋简体" w:eastAsia="方正仿宋简体"/>
          <w:sz w:val="31"/>
        </w:rPr>
      </w:pPr>
      <w:r>
        <w:rPr>
          <w:rFonts w:hint="eastAsia" w:ascii="方正仿宋简体" w:eastAsia="方正仿宋简体"/>
          <w:spacing w:val="-3"/>
          <w:sz w:val="31"/>
        </w:rPr>
        <w:t>湖南省定点医疗机构医疗费用结算申报表</w:t>
      </w:r>
      <w:r>
        <w:rPr>
          <w:rFonts w:hint="eastAsia" w:ascii="方正仿宋简体" w:eastAsia="方正仿宋简体"/>
          <w:spacing w:val="-37"/>
          <w:sz w:val="31"/>
        </w:rPr>
        <w:t>（</w:t>
      </w:r>
      <w:r>
        <w:rPr>
          <w:rFonts w:hint="eastAsia" w:ascii="方正仿宋简体" w:eastAsia="方正仿宋简体"/>
          <w:spacing w:val="5"/>
          <w:sz w:val="31"/>
        </w:rPr>
        <w:t xml:space="preserve">表 </w:t>
      </w:r>
      <w:r>
        <w:rPr>
          <w:rFonts w:ascii="Times New Roman" w:eastAsia="Times New Roman"/>
          <w:spacing w:val="-12"/>
          <w:sz w:val="31"/>
        </w:rPr>
        <w:t>22</w:t>
      </w:r>
      <w:r>
        <w:rPr>
          <w:rFonts w:hint="eastAsia" w:ascii="方正仿宋简体" w:eastAsia="方正仿宋简体"/>
          <w:spacing w:val="-12"/>
          <w:sz w:val="31"/>
        </w:rPr>
        <w:t>）</w:t>
      </w:r>
    </w:p>
    <w:p>
      <w:pPr>
        <w:pStyle w:val="4"/>
        <w:spacing w:before="11" w:after="40"/>
        <w:rPr>
          <w:rFonts w:ascii="方正仿宋简体"/>
          <w:sz w:val="16"/>
        </w:rPr>
      </w:pPr>
    </w:p>
    <w:p>
      <w:pPr>
        <w:pStyle w:val="4"/>
        <w:spacing w:line="40" w:lineRule="exact"/>
        <w:ind w:left="1525"/>
        <w:rPr>
          <w:rFonts w:ascii="方正仿宋简体"/>
          <w:sz w:val="4"/>
        </w:rPr>
      </w:pPr>
      <w:r>
        <w:rPr>
          <w:rFonts w:ascii="方正仿宋简体"/>
          <w:position w:val="0"/>
          <w:sz w:val="4"/>
        </w:rPr>
        <w:drawing>
          <wp:inline distT="0" distB="0" distL="0" distR="0">
            <wp:extent cx="4330700" cy="25400"/>
            <wp:effectExtent l="0" t="0" r="0" b="0"/>
            <wp:docPr id="9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9.png"/>
                    <pic:cNvPicPr>
                      <a:picLocks noChangeAspect="1"/>
                    </pic:cNvPicPr>
                  </pic:nvPicPr>
                  <pic:blipFill>
                    <a:blip r:embed="rId104" cstate="print"/>
                    <a:stretch>
                      <a:fillRect/>
                    </a:stretch>
                  </pic:blipFill>
                  <pic:spPr>
                    <a:xfrm>
                      <a:off x="0" y="0"/>
                      <a:ext cx="4331129" cy="25717"/>
                    </a:xfrm>
                    <a:prstGeom prst="rect">
                      <a:avLst/>
                    </a:prstGeom>
                  </pic:spPr>
                </pic:pic>
              </a:graphicData>
            </a:graphic>
          </wp:inline>
        </w:drawing>
      </w:r>
    </w:p>
    <w:p>
      <w:pPr>
        <w:spacing w:before="127"/>
        <w:ind w:left="161" w:right="0" w:firstLine="0"/>
        <w:jc w:val="left"/>
        <w:rPr>
          <w:rFonts w:ascii="Times New Roman"/>
          <w:sz w:val="31"/>
        </w:rPr>
      </w:pPr>
      <w:r>
        <w:br w:type="column"/>
      </w:r>
      <w:r>
        <w:rPr>
          <w:rFonts w:ascii="Times New Roman"/>
          <w:sz w:val="31"/>
        </w:rPr>
        <w:t>135</w:t>
      </w:r>
    </w:p>
    <w:p>
      <w:pPr>
        <w:pStyle w:val="4"/>
        <w:rPr>
          <w:rFonts w:ascii="Times New Roman"/>
          <w:sz w:val="34"/>
        </w:rPr>
      </w:pPr>
    </w:p>
    <w:p>
      <w:pPr>
        <w:pStyle w:val="4"/>
        <w:spacing w:before="6"/>
        <w:rPr>
          <w:rFonts w:ascii="Times New Roman"/>
          <w:sz w:val="33"/>
        </w:rPr>
      </w:pPr>
    </w:p>
    <w:p>
      <w:pPr>
        <w:spacing w:before="0"/>
        <w:ind w:left="161" w:right="0" w:firstLine="0"/>
        <w:jc w:val="left"/>
        <w:rPr>
          <w:rFonts w:ascii="Times New Roman"/>
          <w:sz w:val="31"/>
        </w:rPr>
      </w:pPr>
      <w:r>
        <w:drawing>
          <wp:anchor distT="0" distB="0" distL="0" distR="0" simplePos="0" relativeHeight="252221440" behindDoc="0" locked="0" layoutInCell="1" allowOverlap="1">
            <wp:simplePos x="0" y="0"/>
            <wp:positionH relativeFrom="page">
              <wp:posOffset>1692275</wp:posOffset>
            </wp:positionH>
            <wp:positionV relativeFrom="paragraph">
              <wp:posOffset>-605155</wp:posOffset>
            </wp:positionV>
            <wp:extent cx="4363085" cy="26035"/>
            <wp:effectExtent l="0" t="0" r="0" b="0"/>
            <wp:wrapNone/>
            <wp:docPr id="9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70.png"/>
                    <pic:cNvPicPr>
                      <a:picLocks noChangeAspect="1"/>
                    </pic:cNvPicPr>
                  </pic:nvPicPr>
                  <pic:blipFill>
                    <a:blip r:embed="rId105" cstate="print"/>
                    <a:stretch>
                      <a:fillRect/>
                    </a:stretch>
                  </pic:blipFill>
                  <pic:spPr>
                    <a:xfrm>
                      <a:off x="0" y="0"/>
                      <a:ext cx="4363212" cy="25908"/>
                    </a:xfrm>
                    <a:prstGeom prst="rect">
                      <a:avLst/>
                    </a:prstGeom>
                  </pic:spPr>
                </pic:pic>
              </a:graphicData>
            </a:graphic>
          </wp:anchor>
        </w:drawing>
      </w:r>
      <w:r>
        <w:rPr>
          <w:rFonts w:ascii="Times New Roman"/>
          <w:sz w:val="31"/>
        </w:rPr>
        <w:t>136</w:t>
      </w:r>
    </w:p>
    <w:p>
      <w:pPr>
        <w:spacing w:after="0"/>
        <w:jc w:val="left"/>
        <w:rPr>
          <w:rFonts w:ascii="Times New Roman"/>
          <w:sz w:val="31"/>
        </w:rPr>
        <w:sectPr>
          <w:type w:val="continuous"/>
          <w:pgSz w:w="11910" w:h="16840"/>
          <w:pgMar w:top="1460" w:right="1120" w:bottom="280" w:left="1140" w:header="720" w:footer="720" w:gutter="0"/>
          <w:cols w:equalWidth="0" w:num="2">
            <w:col w:w="8398" w:space="40"/>
            <w:col w:w="1212"/>
          </w:cols>
        </w:sectPr>
      </w:pPr>
    </w:p>
    <w:p>
      <w:pPr>
        <w:pStyle w:val="4"/>
        <w:spacing w:before="1"/>
        <w:rPr>
          <w:rFonts w:ascii="Times New Roman"/>
          <w:sz w:val="10"/>
        </w:rPr>
      </w:pPr>
    </w:p>
    <w:p>
      <w:pPr>
        <w:tabs>
          <w:tab w:val="right" w:pos="9070"/>
        </w:tabs>
        <w:spacing w:before="34"/>
        <w:ind w:left="1192" w:right="0" w:firstLine="0"/>
        <w:jc w:val="left"/>
        <w:rPr>
          <w:rFonts w:ascii="Times New Roman" w:eastAsia="Times New Roman"/>
          <w:sz w:val="31"/>
        </w:rPr>
      </w:pPr>
      <w:r>
        <mc:AlternateContent>
          <mc:Choice Requires="wps">
            <w:drawing>
              <wp:anchor distT="0" distB="0" distL="114300" distR="114300" simplePos="0" relativeHeight="252174336" behindDoc="1" locked="0" layoutInCell="1" allowOverlap="1">
                <wp:simplePos x="0" y="0"/>
                <wp:positionH relativeFrom="page">
                  <wp:posOffset>5260340</wp:posOffset>
                </wp:positionH>
                <wp:positionV relativeFrom="paragraph">
                  <wp:posOffset>173990</wp:posOffset>
                </wp:positionV>
                <wp:extent cx="163195" cy="26035"/>
                <wp:effectExtent l="0" t="0" r="8255" b="2540"/>
                <wp:wrapNone/>
                <wp:docPr id="516" name="任意多边形 517"/>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6" y="0"/>
                              </a:moveTo>
                              <a:lnTo>
                                <a:pt x="224" y="2"/>
                              </a:lnTo>
                              <a:lnTo>
                                <a:pt x="216" y="7"/>
                              </a:lnTo>
                              <a:lnTo>
                                <a:pt x="216" y="33"/>
                              </a:lnTo>
                              <a:lnTo>
                                <a:pt x="224" y="38"/>
                              </a:lnTo>
                              <a:lnTo>
                                <a:pt x="236" y="41"/>
                              </a:lnTo>
                              <a:lnTo>
                                <a:pt x="248" y="38"/>
                              </a:lnTo>
                              <a:lnTo>
                                <a:pt x="255" y="33"/>
                              </a:lnTo>
                              <a:lnTo>
                                <a:pt x="257" y="19"/>
                              </a:lnTo>
                              <a:lnTo>
                                <a:pt x="255" y="7"/>
                              </a:lnTo>
                              <a:lnTo>
                                <a:pt x="248" y="2"/>
                              </a:lnTo>
                              <a:lnTo>
                                <a:pt x="236" y="0"/>
                              </a:lnTo>
                              <a:close/>
                              <a:moveTo>
                                <a:pt x="20" y="0"/>
                              </a:moveTo>
                              <a:lnTo>
                                <a:pt x="8" y="2"/>
                              </a:lnTo>
                              <a:lnTo>
                                <a:pt x="0" y="7"/>
                              </a:lnTo>
                              <a:lnTo>
                                <a:pt x="0" y="33"/>
                              </a:lnTo>
                              <a:lnTo>
                                <a:pt x="8" y="38"/>
                              </a:lnTo>
                              <a:lnTo>
                                <a:pt x="20" y="41"/>
                              </a:lnTo>
                              <a:lnTo>
                                <a:pt x="34" y="38"/>
                              </a:lnTo>
                              <a:lnTo>
                                <a:pt x="39" y="33"/>
                              </a:lnTo>
                              <a:lnTo>
                                <a:pt x="41" y="19"/>
                              </a:lnTo>
                              <a:lnTo>
                                <a:pt x="39" y="7"/>
                              </a:lnTo>
                              <a:lnTo>
                                <a:pt x="34" y="2"/>
                              </a:lnTo>
                              <a:lnTo>
                                <a:pt x="20" y="0"/>
                              </a:lnTo>
                              <a:close/>
                              <a:moveTo>
                                <a:pt x="125" y="0"/>
                              </a:moveTo>
                              <a:lnTo>
                                <a:pt x="113" y="2"/>
                              </a:lnTo>
                              <a:lnTo>
                                <a:pt x="106" y="7"/>
                              </a:lnTo>
                              <a:lnTo>
                                <a:pt x="106" y="33"/>
                              </a:lnTo>
                              <a:lnTo>
                                <a:pt x="113" y="38"/>
                              </a:lnTo>
                              <a:lnTo>
                                <a:pt x="125" y="41"/>
                              </a:lnTo>
                              <a:lnTo>
                                <a:pt x="140" y="38"/>
                              </a:lnTo>
                              <a:lnTo>
                                <a:pt x="147" y="33"/>
                              </a:lnTo>
                              <a:lnTo>
                                <a:pt x="147" y="7"/>
                              </a:lnTo>
                              <a:lnTo>
                                <a:pt x="140" y="2"/>
                              </a:lnTo>
                              <a:lnTo>
                                <a:pt x="125" y="0"/>
                              </a:lnTo>
                              <a:close/>
                            </a:path>
                          </a:pathLst>
                        </a:custGeom>
                        <a:solidFill>
                          <a:srgbClr val="000000"/>
                        </a:solidFill>
                        <a:ln>
                          <a:noFill/>
                        </a:ln>
                      </wps:spPr>
                      <wps:bodyPr upright="1"/>
                    </wps:wsp>
                  </a:graphicData>
                </a:graphic>
              </wp:anchor>
            </w:drawing>
          </mc:Choice>
          <mc:Fallback>
            <w:pict>
              <v:shape id="任意多边形 517" o:spid="_x0000_s1026" o:spt="100" style="position:absolute;left:0pt;margin-left:414.2pt;margin-top:13.7pt;height:2.05pt;width:12.85pt;mso-position-horizontal-relative:page;z-index:-251142144;mso-width-relative:page;mso-height-relative:page;" fillcolor="#000000" filled="t" stroked="f" coordsize="257,41" o:gfxdata="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EOcPujaAAAA&#10;CQEAAA8AAAAAAAAAAQAgAAAAIgAAAGRycy9kb3ducmV2LnhtbFBLAQIUABQAAAAIAIdO4kC/+hLJ&#10;xgIAABEJAAAOAAAAAAAAAAEAIAAAACkBAABkcnMvZTJvRG9jLnhtbFBLBQYAAAAABgAGAFkBAABh&#10;BgAAAAA=&#10;" path="m236,0l224,2,216,7,216,33,224,38,236,41,248,38,255,33,257,19,255,7,248,2,236,0xm20,0l8,2,0,7,0,33,8,38,20,41,34,38,39,33,41,19,39,7,34,2,20,0xm125,0l113,2,106,7,106,33,113,38,125,41,140,38,147,33,147,7,140,2,125,0xe">
                <v:fill on="t" focussize="0,0"/>
                <v:stroke on="f"/>
                <v:imagedata o:title=""/>
                <o:lock v:ext="edit" aspectratio="f"/>
              </v:shape>
            </w:pict>
          </mc:Fallback>
        </mc:AlternateContent>
      </w:r>
      <w:r>
        <mc:AlternateContent>
          <mc:Choice Requires="wps">
            <w:drawing>
              <wp:anchor distT="0" distB="0" distL="114300" distR="114300" simplePos="0" relativeHeight="252175360" behindDoc="1" locked="0" layoutInCell="1" allowOverlap="1">
                <wp:simplePos x="0" y="0"/>
                <wp:positionH relativeFrom="page">
                  <wp:posOffset>5470525</wp:posOffset>
                </wp:positionH>
                <wp:positionV relativeFrom="paragraph">
                  <wp:posOffset>173990</wp:posOffset>
                </wp:positionV>
                <wp:extent cx="163195" cy="26035"/>
                <wp:effectExtent l="0" t="0" r="8255" b="2540"/>
                <wp:wrapNone/>
                <wp:docPr id="517" name="任意多边形 518"/>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2"/>
                              </a:lnTo>
                              <a:lnTo>
                                <a:pt x="216" y="7"/>
                              </a:lnTo>
                              <a:lnTo>
                                <a:pt x="216" y="33"/>
                              </a:lnTo>
                              <a:lnTo>
                                <a:pt x="223" y="38"/>
                              </a:lnTo>
                              <a:lnTo>
                                <a:pt x="235" y="41"/>
                              </a:lnTo>
                              <a:lnTo>
                                <a:pt x="249" y="38"/>
                              </a:lnTo>
                              <a:lnTo>
                                <a:pt x="254" y="33"/>
                              </a:lnTo>
                              <a:lnTo>
                                <a:pt x="256" y="19"/>
                              </a:lnTo>
                              <a:lnTo>
                                <a:pt x="254" y="7"/>
                              </a:lnTo>
                              <a:lnTo>
                                <a:pt x="249" y="2"/>
                              </a:lnTo>
                              <a:lnTo>
                                <a:pt x="235" y="0"/>
                              </a:lnTo>
                              <a:close/>
                              <a:moveTo>
                                <a:pt x="19" y="0"/>
                              </a:moveTo>
                              <a:lnTo>
                                <a:pt x="7" y="2"/>
                              </a:lnTo>
                              <a:lnTo>
                                <a:pt x="0" y="7"/>
                              </a:lnTo>
                              <a:lnTo>
                                <a:pt x="0" y="33"/>
                              </a:lnTo>
                              <a:lnTo>
                                <a:pt x="7" y="38"/>
                              </a:lnTo>
                              <a:lnTo>
                                <a:pt x="19" y="41"/>
                              </a:lnTo>
                              <a:lnTo>
                                <a:pt x="33" y="38"/>
                              </a:lnTo>
                              <a:lnTo>
                                <a:pt x="38" y="33"/>
                              </a:lnTo>
                              <a:lnTo>
                                <a:pt x="40" y="19"/>
                              </a:lnTo>
                              <a:lnTo>
                                <a:pt x="38" y="7"/>
                              </a:lnTo>
                              <a:lnTo>
                                <a:pt x="33" y="2"/>
                              </a:lnTo>
                              <a:lnTo>
                                <a:pt x="19" y="0"/>
                              </a:lnTo>
                              <a:close/>
                              <a:moveTo>
                                <a:pt x="127" y="0"/>
                              </a:moveTo>
                              <a:lnTo>
                                <a:pt x="115" y="2"/>
                              </a:lnTo>
                              <a:lnTo>
                                <a:pt x="108" y="7"/>
                              </a:lnTo>
                              <a:lnTo>
                                <a:pt x="108" y="33"/>
                              </a:lnTo>
                              <a:lnTo>
                                <a:pt x="115" y="38"/>
                              </a:lnTo>
                              <a:lnTo>
                                <a:pt x="127" y="41"/>
                              </a:lnTo>
                              <a:lnTo>
                                <a:pt x="139" y="38"/>
                              </a:lnTo>
                              <a:lnTo>
                                <a:pt x="148" y="33"/>
                              </a:lnTo>
                              <a:lnTo>
                                <a:pt x="148" y="7"/>
                              </a:lnTo>
                              <a:lnTo>
                                <a:pt x="139" y="2"/>
                              </a:lnTo>
                              <a:lnTo>
                                <a:pt x="127" y="0"/>
                              </a:lnTo>
                              <a:close/>
                            </a:path>
                          </a:pathLst>
                        </a:custGeom>
                        <a:solidFill>
                          <a:srgbClr val="000000"/>
                        </a:solidFill>
                        <a:ln>
                          <a:noFill/>
                        </a:ln>
                      </wps:spPr>
                      <wps:bodyPr upright="1"/>
                    </wps:wsp>
                  </a:graphicData>
                </a:graphic>
              </wp:anchor>
            </w:drawing>
          </mc:Choice>
          <mc:Fallback>
            <w:pict>
              <v:shape id="任意多边形 518" o:spid="_x0000_s1026" o:spt="100" style="position:absolute;left:0pt;margin-left:430.75pt;margin-top:13.7pt;height:2.05pt;width:12.85pt;mso-position-horizontal-relative:page;z-index:-251141120;mso-width-relative:page;mso-height-relative:page;" fillcolor="#000000" filled="t" stroked="f" coordsize="257,41" o:gfxdata="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HThznLZAAAACQEA&#10;AA8AAAAAAAAAAQAgAAAAIgAAAGRycy9kb3ducmV2LnhtbFBLAQIUABQAAAAIAIdO4kCL3D9gxAIA&#10;ABEJAAAOAAAAAAAAAAEAIAAAACgBAABkcnMvZTJvRG9jLnhtbFBLBQYAAAAABgAGAFkBAABeBgAA&#10;AAA=&#10;" path="m235,0l223,2,216,7,216,33,223,38,235,41,249,38,254,33,256,19,254,7,249,2,235,0xm19,0l7,2,0,7,0,33,7,38,19,41,33,38,38,33,40,19,38,7,33,2,19,0xm127,0l115,2,108,7,108,33,115,38,127,41,139,38,148,33,148,7,139,2,127,0xe">
                <v:fill on="t" focussize="0,0"/>
                <v:stroke on="f"/>
                <v:imagedata o:title=""/>
                <o:lock v:ext="edit" aspectratio="f"/>
              </v:shape>
            </w:pict>
          </mc:Fallback>
        </mc:AlternateContent>
      </w:r>
      <w:r>
        <mc:AlternateContent>
          <mc:Choice Requires="wps">
            <w:drawing>
              <wp:anchor distT="0" distB="0" distL="114300" distR="114300" simplePos="0" relativeHeight="252176384" behindDoc="1" locked="0" layoutInCell="1" allowOverlap="1">
                <wp:simplePos x="0" y="0"/>
                <wp:positionH relativeFrom="page">
                  <wp:posOffset>5680710</wp:posOffset>
                </wp:positionH>
                <wp:positionV relativeFrom="paragraph">
                  <wp:posOffset>173990</wp:posOffset>
                </wp:positionV>
                <wp:extent cx="163195" cy="26035"/>
                <wp:effectExtent l="0" t="0" r="8255" b="2540"/>
                <wp:wrapNone/>
                <wp:docPr id="518" name="任意多边形 519"/>
                <wp:cNvGraphicFramePr/>
                <a:graphic xmlns:a="http://schemas.openxmlformats.org/drawingml/2006/main">
                  <a:graphicData uri="http://schemas.microsoft.com/office/word/2010/wordprocessingShape">
                    <wps:wsp>
                      <wps:cNvSpPr/>
                      <wps:spPr>
                        <a:xfrm>
                          <a:off x="0" y="0"/>
                          <a:ext cx="163195" cy="26035"/>
                        </a:xfrm>
                        <a:custGeom>
                          <a:avLst/>
                          <a:gdLst/>
                          <a:ahLst/>
                          <a:cxnLst/>
                          <a:pathLst>
                            <a:path w="257" h="41">
                              <a:moveTo>
                                <a:pt x="235" y="0"/>
                              </a:moveTo>
                              <a:lnTo>
                                <a:pt x="223" y="2"/>
                              </a:lnTo>
                              <a:lnTo>
                                <a:pt x="216" y="7"/>
                              </a:lnTo>
                              <a:lnTo>
                                <a:pt x="216" y="33"/>
                              </a:lnTo>
                              <a:lnTo>
                                <a:pt x="223" y="38"/>
                              </a:lnTo>
                              <a:lnTo>
                                <a:pt x="235" y="41"/>
                              </a:lnTo>
                              <a:lnTo>
                                <a:pt x="249" y="38"/>
                              </a:lnTo>
                              <a:lnTo>
                                <a:pt x="254" y="33"/>
                              </a:lnTo>
                              <a:lnTo>
                                <a:pt x="257" y="19"/>
                              </a:lnTo>
                              <a:lnTo>
                                <a:pt x="254" y="7"/>
                              </a:lnTo>
                              <a:lnTo>
                                <a:pt x="249" y="2"/>
                              </a:lnTo>
                              <a:lnTo>
                                <a:pt x="235" y="0"/>
                              </a:lnTo>
                              <a:close/>
                              <a:moveTo>
                                <a:pt x="19" y="0"/>
                              </a:moveTo>
                              <a:lnTo>
                                <a:pt x="9" y="2"/>
                              </a:lnTo>
                              <a:lnTo>
                                <a:pt x="0" y="7"/>
                              </a:lnTo>
                              <a:lnTo>
                                <a:pt x="0" y="33"/>
                              </a:lnTo>
                              <a:lnTo>
                                <a:pt x="9" y="38"/>
                              </a:lnTo>
                              <a:lnTo>
                                <a:pt x="19" y="41"/>
                              </a:lnTo>
                              <a:lnTo>
                                <a:pt x="33" y="38"/>
                              </a:lnTo>
                              <a:lnTo>
                                <a:pt x="41" y="33"/>
                              </a:lnTo>
                              <a:lnTo>
                                <a:pt x="41" y="7"/>
                              </a:lnTo>
                              <a:lnTo>
                                <a:pt x="33" y="2"/>
                              </a:lnTo>
                              <a:lnTo>
                                <a:pt x="19" y="0"/>
                              </a:lnTo>
                              <a:close/>
                              <a:moveTo>
                                <a:pt x="127" y="0"/>
                              </a:moveTo>
                              <a:lnTo>
                                <a:pt x="115" y="2"/>
                              </a:lnTo>
                              <a:lnTo>
                                <a:pt x="108" y="7"/>
                              </a:lnTo>
                              <a:lnTo>
                                <a:pt x="108" y="33"/>
                              </a:lnTo>
                              <a:lnTo>
                                <a:pt x="115" y="38"/>
                              </a:lnTo>
                              <a:lnTo>
                                <a:pt x="127" y="41"/>
                              </a:lnTo>
                              <a:lnTo>
                                <a:pt x="141" y="38"/>
                              </a:lnTo>
                              <a:lnTo>
                                <a:pt x="149" y="33"/>
                              </a:lnTo>
                              <a:lnTo>
                                <a:pt x="149" y="7"/>
                              </a:lnTo>
                              <a:lnTo>
                                <a:pt x="141" y="2"/>
                              </a:lnTo>
                              <a:lnTo>
                                <a:pt x="127" y="0"/>
                              </a:lnTo>
                              <a:close/>
                            </a:path>
                          </a:pathLst>
                        </a:custGeom>
                        <a:solidFill>
                          <a:srgbClr val="000000"/>
                        </a:solidFill>
                        <a:ln>
                          <a:noFill/>
                        </a:ln>
                      </wps:spPr>
                      <wps:bodyPr upright="1"/>
                    </wps:wsp>
                  </a:graphicData>
                </a:graphic>
              </wp:anchor>
            </w:drawing>
          </mc:Choice>
          <mc:Fallback>
            <w:pict>
              <v:shape id="任意多边形 519" o:spid="_x0000_s1026" o:spt="100" style="position:absolute;left:0pt;margin-left:447.3pt;margin-top:13.7pt;height:2.05pt;width:12.85pt;mso-position-horizontal-relative:page;z-index:-251140096;mso-width-relative:page;mso-height-relative:page;" fillcolor="#000000" filled="t" stroked="f" coordsize="257,41" o:gfxdata="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P0J+ntoAAAAJAQAADwAA&#10;AAAAAAABACAAAAAiAAAAZHJzL2Rvd25yZXYueG1sUEsBAhQAFAAAAAgAh07iQNTbiu6/AgAA6wgA&#10;AA4AAAAAAAAAAQAgAAAAKQEAAGRycy9lMm9Eb2MueG1sUEsFBgAAAAAGAAYAWQEAAFoGAAAAAA==&#10;" path="m235,0l223,2,216,7,216,33,223,38,235,41,249,38,254,33,257,19,254,7,249,2,235,0xm19,0l9,2,0,7,0,33,9,38,19,41,33,38,41,33,41,7,33,2,19,0xm127,0l115,2,108,7,108,33,115,38,127,41,141,38,149,33,149,7,141,2,127,0xe">
                <v:fill on="t" focussize="0,0"/>
                <v:stroke on="f"/>
                <v:imagedata o:title=""/>
                <o:lock v:ext="edit" aspectratio="f"/>
              </v:shape>
            </w:pict>
          </mc:Fallback>
        </mc:AlternateContent>
      </w:r>
      <w:r>
        <mc:AlternateContent>
          <mc:Choice Requires="wps">
            <w:drawing>
              <wp:anchor distT="0" distB="0" distL="114300" distR="114300" simplePos="0" relativeHeight="252177408" behindDoc="1" locked="0" layoutInCell="1" allowOverlap="1">
                <wp:simplePos x="0" y="0"/>
                <wp:positionH relativeFrom="page">
                  <wp:posOffset>5892800</wp:posOffset>
                </wp:positionH>
                <wp:positionV relativeFrom="paragraph">
                  <wp:posOffset>173990</wp:posOffset>
                </wp:positionV>
                <wp:extent cx="161925" cy="26035"/>
                <wp:effectExtent l="0" t="0" r="9525" b="2540"/>
                <wp:wrapNone/>
                <wp:docPr id="519" name="任意多边形 520"/>
                <wp:cNvGraphicFramePr/>
                <a:graphic xmlns:a="http://schemas.openxmlformats.org/drawingml/2006/main">
                  <a:graphicData uri="http://schemas.microsoft.com/office/word/2010/wordprocessingShape">
                    <wps:wsp>
                      <wps:cNvSpPr/>
                      <wps:spPr>
                        <a:xfrm>
                          <a:off x="0" y="0"/>
                          <a:ext cx="161925" cy="26035"/>
                        </a:xfrm>
                        <a:custGeom>
                          <a:avLst/>
                          <a:gdLst/>
                          <a:ahLst/>
                          <a:cxnLst/>
                          <a:pathLst>
                            <a:path w="255" h="41">
                              <a:moveTo>
                                <a:pt x="233" y="0"/>
                              </a:moveTo>
                              <a:lnTo>
                                <a:pt x="224" y="2"/>
                              </a:lnTo>
                              <a:lnTo>
                                <a:pt x="214" y="7"/>
                              </a:lnTo>
                              <a:lnTo>
                                <a:pt x="214" y="33"/>
                              </a:lnTo>
                              <a:lnTo>
                                <a:pt x="224" y="38"/>
                              </a:lnTo>
                              <a:lnTo>
                                <a:pt x="233" y="41"/>
                              </a:lnTo>
                              <a:lnTo>
                                <a:pt x="248" y="38"/>
                              </a:lnTo>
                              <a:lnTo>
                                <a:pt x="255" y="33"/>
                              </a:lnTo>
                              <a:lnTo>
                                <a:pt x="255" y="7"/>
                              </a:lnTo>
                              <a:lnTo>
                                <a:pt x="248" y="2"/>
                              </a:lnTo>
                              <a:lnTo>
                                <a:pt x="233" y="0"/>
                              </a:lnTo>
                              <a:close/>
                              <a:moveTo>
                                <a:pt x="20" y="0"/>
                              </a:moveTo>
                              <a:lnTo>
                                <a:pt x="8" y="2"/>
                              </a:lnTo>
                              <a:lnTo>
                                <a:pt x="0" y="7"/>
                              </a:lnTo>
                              <a:lnTo>
                                <a:pt x="0" y="33"/>
                              </a:lnTo>
                              <a:lnTo>
                                <a:pt x="8" y="38"/>
                              </a:lnTo>
                              <a:lnTo>
                                <a:pt x="20" y="41"/>
                              </a:lnTo>
                              <a:lnTo>
                                <a:pt x="32" y="38"/>
                              </a:lnTo>
                              <a:lnTo>
                                <a:pt x="39" y="33"/>
                              </a:lnTo>
                              <a:lnTo>
                                <a:pt x="41" y="19"/>
                              </a:lnTo>
                              <a:lnTo>
                                <a:pt x="39" y="7"/>
                              </a:lnTo>
                              <a:lnTo>
                                <a:pt x="32" y="2"/>
                              </a:lnTo>
                              <a:lnTo>
                                <a:pt x="20" y="0"/>
                              </a:lnTo>
                              <a:close/>
                              <a:moveTo>
                                <a:pt x="125" y="0"/>
                              </a:moveTo>
                              <a:lnTo>
                                <a:pt x="113" y="2"/>
                              </a:lnTo>
                              <a:lnTo>
                                <a:pt x="106" y="7"/>
                              </a:lnTo>
                              <a:lnTo>
                                <a:pt x="106" y="33"/>
                              </a:lnTo>
                              <a:lnTo>
                                <a:pt x="113" y="38"/>
                              </a:lnTo>
                              <a:lnTo>
                                <a:pt x="125" y="41"/>
                              </a:lnTo>
                              <a:lnTo>
                                <a:pt x="140" y="38"/>
                              </a:lnTo>
                              <a:lnTo>
                                <a:pt x="147" y="33"/>
                              </a:lnTo>
                              <a:lnTo>
                                <a:pt x="147" y="7"/>
                              </a:lnTo>
                              <a:lnTo>
                                <a:pt x="140" y="2"/>
                              </a:lnTo>
                              <a:lnTo>
                                <a:pt x="125" y="0"/>
                              </a:lnTo>
                              <a:close/>
                            </a:path>
                          </a:pathLst>
                        </a:custGeom>
                        <a:solidFill>
                          <a:srgbClr val="000000"/>
                        </a:solidFill>
                        <a:ln>
                          <a:noFill/>
                        </a:ln>
                      </wps:spPr>
                      <wps:bodyPr upright="1"/>
                    </wps:wsp>
                  </a:graphicData>
                </a:graphic>
              </wp:anchor>
            </w:drawing>
          </mc:Choice>
          <mc:Fallback>
            <w:pict>
              <v:shape id="任意多边形 520" o:spid="_x0000_s1026" o:spt="100" style="position:absolute;left:0pt;margin-left:464pt;margin-top:13.7pt;height:2.05pt;width:12.75pt;mso-position-horizontal-relative:page;z-index:-251139072;mso-width-relative:page;mso-height-relative:page;" fillcolor="#000000" filled="t" stroked="f" coordsize="255,41" o:gfxdata="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exJr39sAAAAJAQAADwAAAAAAAAAB&#10;ACAAAAAiAAAAZHJzL2Rvd25yZXYueG1sUEsBAhQAFAAAAAgAh07iQKgBWMG4AgAA6ggAAA4AAAAA&#10;AAAAAQAgAAAAKgEAAGRycy9lMm9Eb2MueG1sUEsFBgAAAAAGAAYAWQEAAFQGAAAAAA==&#10;" path="m233,0l224,2,214,7,214,33,224,38,233,41,248,38,255,33,255,7,248,2,233,0xm20,0l8,2,0,7,0,33,8,38,20,41,32,38,39,33,41,19,39,7,32,2,20,0xm125,0l113,2,106,7,106,33,113,38,125,41,140,38,147,33,147,7,140,2,125,0xe">
                <v:fill on="t" focussize="0,0"/>
                <v:stroke on="f"/>
                <v:imagedata o:title=""/>
                <o:lock v:ext="edit" aspectratio="f"/>
              </v:shape>
            </w:pict>
          </mc:Fallback>
        </mc:AlternateContent>
      </w:r>
      <w:r>
        <w:rPr>
          <w:rFonts w:hint="eastAsia" w:ascii="方正黑体简体" w:eastAsia="方正黑体简体"/>
          <w:spacing w:val="7"/>
          <w:sz w:val="31"/>
        </w:rPr>
        <w:t>二</w:t>
      </w:r>
      <w:r>
        <w:rPr>
          <w:rFonts w:hint="eastAsia" w:ascii="方正黑体简体" w:eastAsia="方正黑体简体"/>
          <w:spacing w:val="-152"/>
          <w:sz w:val="31"/>
        </w:rPr>
        <w:t>、、</w:t>
      </w:r>
      <w:r>
        <w:rPr>
          <w:rFonts w:hint="eastAsia" w:ascii="方正黑体简体" w:eastAsia="方正黑体简体"/>
          <w:spacing w:val="4"/>
          <w:sz w:val="31"/>
        </w:rPr>
        <w:t>基本</w:t>
      </w:r>
      <w:r>
        <w:rPr>
          <w:rFonts w:hint="eastAsia" w:ascii="方正黑体简体" w:eastAsia="方正黑体简体"/>
          <w:spacing w:val="7"/>
          <w:sz w:val="31"/>
        </w:rPr>
        <w:t>医</w:t>
      </w:r>
      <w:r>
        <w:rPr>
          <w:rFonts w:hint="eastAsia" w:ascii="方正黑体简体" w:eastAsia="方正黑体简体"/>
          <w:spacing w:val="4"/>
          <w:sz w:val="31"/>
        </w:rPr>
        <w:t>疗</w:t>
      </w:r>
      <w:r>
        <w:rPr>
          <w:rFonts w:hint="eastAsia" w:ascii="方正黑体简体" w:eastAsia="方正黑体简体"/>
          <w:spacing w:val="7"/>
          <w:sz w:val="31"/>
        </w:rPr>
        <w:t>保</w:t>
      </w:r>
      <w:r>
        <w:rPr>
          <w:rFonts w:hint="eastAsia" w:ascii="方正黑体简体" w:eastAsia="方正黑体简体"/>
          <w:spacing w:val="4"/>
          <w:sz w:val="31"/>
        </w:rPr>
        <w:t>险</w:t>
      </w:r>
      <w:r>
        <w:rPr>
          <w:rFonts w:hint="eastAsia" w:ascii="方正黑体简体" w:eastAsia="方正黑体简体"/>
          <w:spacing w:val="7"/>
          <w:sz w:val="31"/>
        </w:rPr>
        <w:t>定</w:t>
      </w:r>
      <w:r>
        <w:rPr>
          <w:rFonts w:hint="eastAsia" w:ascii="方正黑体简体" w:eastAsia="方正黑体简体"/>
          <w:spacing w:val="4"/>
          <w:sz w:val="31"/>
        </w:rPr>
        <w:t>点</w:t>
      </w:r>
      <w:r>
        <w:rPr>
          <w:rFonts w:hint="eastAsia" w:ascii="方正黑体简体" w:eastAsia="方正黑体简体"/>
          <w:spacing w:val="7"/>
          <w:sz w:val="31"/>
        </w:rPr>
        <w:t>零</w:t>
      </w:r>
      <w:r>
        <w:rPr>
          <w:rFonts w:hint="eastAsia" w:ascii="方正黑体简体" w:eastAsia="方正黑体简体"/>
          <w:spacing w:val="4"/>
          <w:sz w:val="31"/>
        </w:rPr>
        <w:t>售药</w:t>
      </w:r>
      <w:r>
        <w:rPr>
          <w:rFonts w:hint="eastAsia" w:ascii="方正黑体简体" w:eastAsia="方正黑体简体"/>
          <w:spacing w:val="7"/>
          <w:sz w:val="31"/>
        </w:rPr>
        <w:t>店</w:t>
      </w:r>
      <w:r>
        <w:rPr>
          <w:rFonts w:hint="eastAsia" w:ascii="方正黑体简体" w:eastAsia="方正黑体简体"/>
          <w:spacing w:val="4"/>
          <w:sz w:val="31"/>
        </w:rPr>
        <w:t>费</w:t>
      </w:r>
      <w:r>
        <w:rPr>
          <w:rFonts w:hint="eastAsia" w:ascii="方正黑体简体" w:eastAsia="方正黑体简体"/>
          <w:spacing w:val="7"/>
          <w:sz w:val="31"/>
        </w:rPr>
        <w:t>用</w:t>
      </w:r>
      <w:r>
        <w:rPr>
          <w:rFonts w:hint="eastAsia" w:ascii="方正黑体简体" w:eastAsia="方正黑体简体"/>
          <w:spacing w:val="4"/>
          <w:sz w:val="31"/>
        </w:rPr>
        <w:t>结</w:t>
      </w:r>
      <w:r>
        <w:rPr>
          <w:rFonts w:hint="eastAsia" w:ascii="方正黑体简体" w:eastAsia="方正黑体简体"/>
          <w:sz w:val="31"/>
        </w:rPr>
        <w:t>算</w:t>
      </w:r>
      <w:r>
        <w:rPr>
          <w:rFonts w:hint="eastAsia" w:ascii="方正黑体简体" w:eastAsia="方正黑体简体"/>
          <w:sz w:val="31"/>
        </w:rPr>
        <w:tab/>
      </w:r>
      <w:r>
        <w:rPr>
          <w:rFonts w:ascii="Times New Roman" w:eastAsia="Times New Roman"/>
          <w:sz w:val="31"/>
        </w:rPr>
        <w:t>137</w:t>
      </w:r>
    </w:p>
    <w:p>
      <w:pPr>
        <w:pStyle w:val="8"/>
        <w:numPr>
          <w:ilvl w:val="0"/>
          <w:numId w:val="18"/>
        </w:numPr>
        <w:tabs>
          <w:tab w:val="left" w:pos="1440"/>
        </w:tabs>
        <w:spacing w:before="78" w:after="0" w:line="240" w:lineRule="auto"/>
        <w:ind w:left="1439" w:right="0" w:hanging="248"/>
        <w:jc w:val="left"/>
        <w:rPr>
          <w:rFonts w:hint="eastAsia" w:ascii="方正仿宋简体" w:eastAsia="方正仿宋简体"/>
          <w:sz w:val="31"/>
        </w:rPr>
      </w:pPr>
      <w:r>
        <w:rPr>
          <w:rFonts w:hint="eastAsia" w:ascii="方正仿宋简体" w:eastAsia="方正仿宋简体"/>
          <w:spacing w:val="3"/>
          <w:sz w:val="31"/>
        </w:rPr>
        <w:t>基本医疗保险定点零售药店费用结算办理流程图</w:t>
      </w:r>
    </w:p>
    <w:p>
      <w:pPr>
        <w:spacing w:after="0" w:line="240" w:lineRule="auto"/>
        <w:jc w:val="left"/>
        <w:rPr>
          <w:rFonts w:hint="eastAsia" w:ascii="方正仿宋简体" w:eastAsia="方正仿宋简体"/>
          <w:sz w:val="31"/>
        </w:rPr>
        <w:sectPr>
          <w:type w:val="continuous"/>
          <w:pgSz w:w="11910" w:h="16840"/>
          <w:pgMar w:top="1460" w:right="1120" w:bottom="280" w:left="1140" w:header="720" w:footer="720" w:gutter="0"/>
          <w:cols w:space="720" w:num="1"/>
        </w:sectPr>
      </w:pPr>
    </w:p>
    <w:p>
      <w:pPr>
        <w:spacing w:before="61"/>
        <w:ind w:left="0" w:right="575" w:firstLine="0"/>
        <w:jc w:val="right"/>
        <w:rPr>
          <w:rFonts w:ascii="Times New Roman"/>
          <w:sz w:val="31"/>
        </w:rPr>
      </w:pPr>
      <w:r>
        <w:drawing>
          <wp:anchor distT="0" distB="0" distL="0" distR="0" simplePos="0" relativeHeight="252222464" behindDoc="0" locked="0" layoutInCell="1" allowOverlap="1">
            <wp:simplePos x="0" y="0"/>
            <wp:positionH relativeFrom="page">
              <wp:posOffset>1692275</wp:posOffset>
            </wp:positionH>
            <wp:positionV relativeFrom="paragraph">
              <wp:posOffset>153670</wp:posOffset>
            </wp:positionV>
            <wp:extent cx="4363085" cy="26035"/>
            <wp:effectExtent l="0" t="0" r="0" b="0"/>
            <wp:wrapNone/>
            <wp:docPr id="9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1.png"/>
                    <pic:cNvPicPr>
                      <a:picLocks noChangeAspect="1"/>
                    </pic:cNvPicPr>
                  </pic:nvPicPr>
                  <pic:blipFill>
                    <a:blip r:embed="rId106" cstate="print"/>
                    <a:stretch>
                      <a:fillRect/>
                    </a:stretch>
                  </pic:blipFill>
                  <pic:spPr>
                    <a:xfrm>
                      <a:off x="0" y="0"/>
                      <a:ext cx="4363212" cy="25907"/>
                    </a:xfrm>
                    <a:prstGeom prst="rect">
                      <a:avLst/>
                    </a:prstGeom>
                  </pic:spPr>
                </pic:pic>
              </a:graphicData>
            </a:graphic>
          </wp:anchor>
        </w:drawing>
      </w:r>
      <w:r>
        <w:rPr>
          <w:rFonts w:ascii="Times New Roman"/>
          <w:sz w:val="31"/>
        </w:rPr>
        <w:t>139</w:t>
      </w:r>
    </w:p>
    <w:p>
      <w:pPr>
        <w:pStyle w:val="8"/>
        <w:numPr>
          <w:ilvl w:val="0"/>
          <w:numId w:val="18"/>
        </w:numPr>
        <w:tabs>
          <w:tab w:val="left" w:pos="1438"/>
        </w:tabs>
        <w:spacing w:before="150" w:after="0" w:line="240" w:lineRule="auto"/>
        <w:ind w:left="1437" w:right="173" w:hanging="1438"/>
        <w:jc w:val="left"/>
        <w:rPr>
          <w:rFonts w:hint="eastAsia" w:ascii="方正仿宋简体" w:eastAsia="方正仿宋简体"/>
          <w:sz w:val="31"/>
        </w:rPr>
      </w:pPr>
      <w:r>
        <w:rPr>
          <w:rFonts w:hint="eastAsia" w:ascii="方正仿宋简体" w:eastAsia="方正仿宋简体"/>
          <w:spacing w:val="-3"/>
          <w:sz w:val="31"/>
        </w:rPr>
        <w:t>湖南省定点医疗机构医疗费用结算申报表</w:t>
      </w:r>
      <w:r>
        <w:rPr>
          <w:rFonts w:hint="eastAsia" w:ascii="方正仿宋简体" w:eastAsia="方正仿宋简体"/>
          <w:spacing w:val="-37"/>
          <w:sz w:val="31"/>
        </w:rPr>
        <w:t>（</w:t>
      </w:r>
      <w:r>
        <w:rPr>
          <w:rFonts w:hint="eastAsia" w:ascii="方正仿宋简体" w:eastAsia="方正仿宋简体"/>
          <w:spacing w:val="-14"/>
          <w:sz w:val="31"/>
        </w:rPr>
        <w:t>门特</w:t>
      </w:r>
      <w:r>
        <w:rPr>
          <w:rFonts w:hint="eastAsia" w:ascii="方正仿宋简体" w:eastAsia="方正仿宋简体"/>
          <w:sz w:val="31"/>
        </w:rPr>
        <w:t>）</w:t>
      </w:r>
    </w:p>
    <w:p>
      <w:pPr>
        <w:tabs>
          <w:tab w:val="right" w:pos="9068"/>
        </w:tabs>
        <w:spacing w:before="68"/>
        <w:ind w:left="1305" w:right="0" w:firstLine="0"/>
        <w:jc w:val="left"/>
        <w:rPr>
          <w:rFonts w:ascii="Times New Roman" w:eastAsia="Times New Roman"/>
          <w:sz w:val="31"/>
        </w:rPr>
      </w:pPr>
      <w:r>
        <w:drawing>
          <wp:anchor distT="0" distB="0" distL="0" distR="0" simplePos="0" relativeHeight="252178432" behindDoc="1" locked="0" layoutInCell="1" allowOverlap="1">
            <wp:simplePos x="0" y="0"/>
            <wp:positionH relativeFrom="page">
              <wp:posOffset>2379980</wp:posOffset>
            </wp:positionH>
            <wp:positionV relativeFrom="paragraph">
              <wp:posOffset>195580</wp:posOffset>
            </wp:positionV>
            <wp:extent cx="3674110" cy="26035"/>
            <wp:effectExtent l="0" t="0" r="0" b="0"/>
            <wp:wrapNone/>
            <wp:docPr id="9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2.png"/>
                    <pic:cNvPicPr>
                      <a:picLocks noChangeAspect="1"/>
                    </pic:cNvPicPr>
                  </pic:nvPicPr>
                  <pic:blipFill>
                    <a:blip r:embed="rId107" cstate="print"/>
                    <a:stretch>
                      <a:fillRect/>
                    </a:stretch>
                  </pic:blipFill>
                  <pic:spPr>
                    <a:xfrm>
                      <a:off x="0" y="0"/>
                      <a:ext cx="3674364" cy="25907"/>
                    </a:xfrm>
                    <a:prstGeom prst="rect">
                      <a:avLst/>
                    </a:prstGeom>
                  </pic:spPr>
                </pic:pic>
              </a:graphicData>
            </a:graphic>
          </wp:anchor>
        </w:drawing>
      </w:r>
      <w:r>
        <w:rPr>
          <w:rFonts w:hint="eastAsia" w:ascii="方正仿宋简体" w:eastAsia="方正仿宋简体"/>
          <w:spacing w:val="-34"/>
          <w:sz w:val="31"/>
        </w:rPr>
        <w:t>（</w:t>
      </w:r>
      <w:r>
        <w:rPr>
          <w:rFonts w:hint="eastAsia" w:ascii="方正仿宋简体" w:eastAsia="方正仿宋简体"/>
          <w:sz w:val="31"/>
        </w:rPr>
        <w:t>表</w:t>
      </w:r>
      <w:r>
        <w:rPr>
          <w:rFonts w:hint="eastAsia" w:ascii="方正仿宋简体" w:eastAsia="方正仿宋简体"/>
          <w:spacing w:val="-57"/>
          <w:sz w:val="31"/>
        </w:rPr>
        <w:t xml:space="preserve"> </w:t>
      </w:r>
      <w:r>
        <w:rPr>
          <w:rFonts w:ascii="Times New Roman" w:eastAsia="Times New Roman"/>
          <w:spacing w:val="-11"/>
          <w:sz w:val="31"/>
        </w:rPr>
        <w:t>23</w:t>
      </w:r>
      <w:r>
        <w:rPr>
          <w:rFonts w:hint="eastAsia" w:ascii="方正仿宋简体" w:eastAsia="方正仿宋简体"/>
          <w:spacing w:val="-11"/>
          <w:sz w:val="31"/>
        </w:rPr>
        <w:t>）</w:t>
      </w:r>
      <w:r>
        <w:rPr>
          <w:rFonts w:hint="eastAsia" w:ascii="方正仿宋简体" w:eastAsia="方正仿宋简体"/>
          <w:spacing w:val="-11"/>
          <w:sz w:val="31"/>
        </w:rPr>
        <w:tab/>
      </w:r>
      <w:r>
        <w:rPr>
          <w:rFonts w:ascii="Times New Roman" w:eastAsia="Times New Roman"/>
          <w:sz w:val="31"/>
        </w:rPr>
        <w:t>140</w:t>
      </w:r>
    </w:p>
    <w:p>
      <w:pPr>
        <w:pStyle w:val="8"/>
        <w:numPr>
          <w:ilvl w:val="0"/>
          <w:numId w:val="18"/>
        </w:numPr>
        <w:tabs>
          <w:tab w:val="left" w:pos="1435"/>
        </w:tabs>
        <w:spacing w:before="67" w:after="0" w:line="240" w:lineRule="auto"/>
        <w:ind w:left="1434" w:right="0" w:hanging="246"/>
        <w:jc w:val="left"/>
        <w:rPr>
          <w:rFonts w:ascii="Times New Roman" w:eastAsia="Times New Roman"/>
          <w:sz w:val="31"/>
        </w:rPr>
      </w:pPr>
      <w:r>
        <w:rPr>
          <w:rFonts w:hint="eastAsia" w:ascii="方正仿宋简体" w:eastAsia="方正仿宋简体"/>
          <w:spacing w:val="4"/>
          <w:sz w:val="31"/>
        </w:rPr>
        <w:t>湖南省定点医疗机构医疗费用结算申报表</w:t>
      </w:r>
      <w:r>
        <w:rPr>
          <w:rFonts w:ascii="Times New Roman" w:eastAsia="Times New Roman"/>
          <w:spacing w:val="5"/>
          <w:sz w:val="31"/>
        </w:rPr>
        <w:t>(</w:t>
      </w:r>
      <w:r>
        <w:rPr>
          <w:rFonts w:hint="eastAsia" w:ascii="方正仿宋简体" w:eastAsia="方正仿宋简体"/>
          <w:spacing w:val="4"/>
          <w:sz w:val="31"/>
        </w:rPr>
        <w:t>大病特药</w:t>
      </w:r>
      <w:r>
        <w:rPr>
          <w:rFonts w:ascii="Times New Roman" w:eastAsia="Times New Roman"/>
          <w:sz w:val="31"/>
        </w:rPr>
        <w:t>)</w:t>
      </w:r>
    </w:p>
    <w:p>
      <w:pPr>
        <w:tabs>
          <w:tab w:val="right" w:pos="9068"/>
        </w:tabs>
        <w:spacing w:before="68"/>
        <w:ind w:left="1305" w:right="0" w:firstLine="0"/>
        <w:jc w:val="left"/>
        <w:rPr>
          <w:rFonts w:ascii="Times New Roman" w:eastAsia="Times New Roman"/>
          <w:sz w:val="31"/>
        </w:rPr>
      </w:pPr>
      <w:r>
        <w:drawing>
          <wp:anchor distT="0" distB="0" distL="0" distR="0" simplePos="0" relativeHeight="252179456" behindDoc="1" locked="0" layoutInCell="1" allowOverlap="1">
            <wp:simplePos x="0" y="0"/>
            <wp:positionH relativeFrom="page">
              <wp:posOffset>2379980</wp:posOffset>
            </wp:positionH>
            <wp:positionV relativeFrom="paragraph">
              <wp:posOffset>195580</wp:posOffset>
            </wp:positionV>
            <wp:extent cx="3674110" cy="26035"/>
            <wp:effectExtent l="0" t="0" r="0" b="0"/>
            <wp:wrapNone/>
            <wp:docPr id="10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2.png"/>
                    <pic:cNvPicPr>
                      <a:picLocks noChangeAspect="1"/>
                    </pic:cNvPicPr>
                  </pic:nvPicPr>
                  <pic:blipFill>
                    <a:blip r:embed="rId107" cstate="print"/>
                    <a:stretch>
                      <a:fillRect/>
                    </a:stretch>
                  </pic:blipFill>
                  <pic:spPr>
                    <a:xfrm>
                      <a:off x="0" y="0"/>
                      <a:ext cx="3674364" cy="25907"/>
                    </a:xfrm>
                    <a:prstGeom prst="rect">
                      <a:avLst/>
                    </a:prstGeom>
                  </pic:spPr>
                </pic:pic>
              </a:graphicData>
            </a:graphic>
          </wp:anchor>
        </w:drawing>
      </w:r>
      <w:r>
        <w:rPr>
          <w:rFonts w:hint="eastAsia" w:ascii="方正仿宋简体" w:eastAsia="方正仿宋简体"/>
          <w:spacing w:val="-34"/>
          <w:sz w:val="31"/>
        </w:rPr>
        <w:t>（</w:t>
      </w:r>
      <w:r>
        <w:rPr>
          <w:rFonts w:hint="eastAsia" w:ascii="方正仿宋简体" w:eastAsia="方正仿宋简体"/>
          <w:sz w:val="31"/>
        </w:rPr>
        <w:t>表</w:t>
      </w:r>
      <w:r>
        <w:rPr>
          <w:rFonts w:hint="eastAsia" w:ascii="方正仿宋简体" w:eastAsia="方正仿宋简体"/>
          <w:spacing w:val="-57"/>
          <w:sz w:val="31"/>
        </w:rPr>
        <w:t xml:space="preserve"> </w:t>
      </w:r>
      <w:r>
        <w:rPr>
          <w:rFonts w:ascii="Times New Roman" w:eastAsia="Times New Roman"/>
          <w:spacing w:val="-11"/>
          <w:sz w:val="31"/>
        </w:rPr>
        <w:t>24</w:t>
      </w:r>
      <w:r>
        <w:rPr>
          <w:rFonts w:hint="eastAsia" w:ascii="方正仿宋简体" w:eastAsia="方正仿宋简体"/>
          <w:spacing w:val="-11"/>
          <w:sz w:val="31"/>
        </w:rPr>
        <w:t>）</w:t>
      </w:r>
      <w:r>
        <w:rPr>
          <w:rFonts w:hint="eastAsia" w:ascii="方正仿宋简体" w:eastAsia="方正仿宋简体"/>
          <w:spacing w:val="-11"/>
          <w:sz w:val="31"/>
        </w:rPr>
        <w:tab/>
      </w:r>
      <w:r>
        <w:rPr>
          <w:rFonts w:ascii="Times New Roman" w:eastAsia="Times New Roman"/>
          <w:sz w:val="31"/>
        </w:rPr>
        <w:t>141</w:t>
      </w:r>
    </w:p>
    <w:p>
      <w:pPr>
        <w:tabs>
          <w:tab w:val="right" w:pos="9068"/>
        </w:tabs>
        <w:spacing w:before="67"/>
        <w:ind w:left="1189" w:right="0" w:firstLine="0"/>
        <w:jc w:val="left"/>
        <w:rPr>
          <w:rFonts w:ascii="Times New Roman" w:eastAsia="Times New Roman"/>
          <w:sz w:val="31"/>
        </w:rPr>
      </w:pPr>
      <w:r>
        <w:drawing>
          <wp:anchor distT="0" distB="0" distL="0" distR="0" simplePos="0" relativeHeight="252180480" behindDoc="1" locked="0" layoutInCell="1" allowOverlap="1">
            <wp:simplePos x="0" y="0"/>
            <wp:positionH relativeFrom="page">
              <wp:posOffset>2611755</wp:posOffset>
            </wp:positionH>
            <wp:positionV relativeFrom="paragraph">
              <wp:posOffset>193675</wp:posOffset>
            </wp:positionV>
            <wp:extent cx="3442970" cy="26035"/>
            <wp:effectExtent l="0" t="0" r="0" b="0"/>
            <wp:wrapNone/>
            <wp:docPr id="10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3.png"/>
                    <pic:cNvPicPr>
                      <a:picLocks noChangeAspect="1"/>
                    </pic:cNvPicPr>
                  </pic:nvPicPr>
                  <pic:blipFill>
                    <a:blip r:embed="rId108" cstate="print"/>
                    <a:stretch>
                      <a:fillRect/>
                    </a:stretch>
                  </pic:blipFill>
                  <pic:spPr>
                    <a:xfrm>
                      <a:off x="0" y="0"/>
                      <a:ext cx="3442716" cy="25907"/>
                    </a:xfrm>
                    <a:prstGeom prst="rect">
                      <a:avLst/>
                    </a:prstGeom>
                  </pic:spPr>
                </pic:pic>
              </a:graphicData>
            </a:graphic>
          </wp:anchor>
        </w:drawing>
      </w:r>
      <w:r>
        <w:rPr>
          <w:rFonts w:hint="eastAsia" w:ascii="方正黑体简体" w:eastAsia="方正黑体简体"/>
          <w:spacing w:val="7"/>
          <w:sz w:val="31"/>
        </w:rPr>
        <w:t>个</w:t>
      </w:r>
      <w:r>
        <w:rPr>
          <w:rFonts w:hint="eastAsia" w:ascii="方正黑体简体" w:eastAsia="方正黑体简体"/>
          <w:spacing w:val="4"/>
          <w:sz w:val="31"/>
        </w:rPr>
        <w:t>人</w:t>
      </w:r>
      <w:r>
        <w:rPr>
          <w:rFonts w:hint="eastAsia" w:ascii="方正黑体简体" w:eastAsia="方正黑体简体"/>
          <w:spacing w:val="7"/>
          <w:sz w:val="31"/>
        </w:rPr>
        <w:t>承</w:t>
      </w:r>
      <w:r>
        <w:rPr>
          <w:rFonts w:hint="eastAsia" w:ascii="方正黑体简体" w:eastAsia="方正黑体简体"/>
          <w:spacing w:val="4"/>
          <w:sz w:val="31"/>
        </w:rPr>
        <w:t>诺</w:t>
      </w:r>
      <w:r>
        <w:rPr>
          <w:rFonts w:hint="eastAsia" w:ascii="方正黑体简体" w:eastAsia="方正黑体简体"/>
          <w:sz w:val="31"/>
        </w:rPr>
        <w:t>书</w:t>
      </w:r>
      <w:r>
        <w:rPr>
          <w:rFonts w:hint="eastAsia" w:ascii="方正黑体简体" w:eastAsia="方正黑体简体"/>
          <w:sz w:val="31"/>
        </w:rPr>
        <w:tab/>
      </w:r>
      <w:r>
        <w:rPr>
          <w:rFonts w:ascii="Times New Roman" w:eastAsia="Times New Roman"/>
          <w:sz w:val="31"/>
        </w:rPr>
        <w:t>142</w:t>
      </w:r>
    </w:p>
    <w:p>
      <w:pPr>
        <w:spacing w:after="0"/>
        <w:jc w:val="left"/>
        <w:rPr>
          <w:rFonts w:ascii="Times New Roman" w:eastAsia="Times New Roman"/>
          <w:sz w:val="31"/>
        </w:rPr>
        <w:sectPr>
          <w:pgSz w:w="11910" w:h="16840"/>
          <w:pgMar w:top="1340" w:right="1120" w:bottom="1080" w:left="1140" w:header="0" w:footer="881" w:gutter="0"/>
          <w:cols w:space="720" w:num="1"/>
        </w:sectPr>
      </w:pPr>
    </w:p>
    <w:p>
      <w:pPr>
        <w:pStyle w:val="4"/>
        <w:rPr>
          <w:rFonts w:ascii="Times New Roman"/>
          <w:sz w:val="62"/>
        </w:rPr>
      </w:pPr>
    </w:p>
    <w:p>
      <w:pPr>
        <w:pStyle w:val="4"/>
        <w:rPr>
          <w:rFonts w:ascii="Times New Roman"/>
          <w:sz w:val="62"/>
        </w:rPr>
      </w:pPr>
    </w:p>
    <w:p>
      <w:pPr>
        <w:pStyle w:val="4"/>
        <w:rPr>
          <w:rFonts w:ascii="Times New Roman"/>
          <w:sz w:val="62"/>
        </w:rPr>
      </w:pPr>
    </w:p>
    <w:p>
      <w:pPr>
        <w:pStyle w:val="4"/>
        <w:rPr>
          <w:rFonts w:ascii="Times New Roman"/>
          <w:sz w:val="62"/>
        </w:rPr>
      </w:pPr>
    </w:p>
    <w:p>
      <w:pPr>
        <w:pStyle w:val="4"/>
        <w:rPr>
          <w:rFonts w:ascii="Times New Roman"/>
          <w:sz w:val="62"/>
        </w:rPr>
      </w:pPr>
    </w:p>
    <w:p>
      <w:pPr>
        <w:pStyle w:val="4"/>
        <w:spacing w:before="6"/>
        <w:rPr>
          <w:rFonts w:ascii="Times New Roman"/>
          <w:sz w:val="56"/>
        </w:rPr>
      </w:pPr>
    </w:p>
    <w:p>
      <w:pPr>
        <w:pStyle w:val="2"/>
        <w:spacing w:before="1"/>
        <w:ind w:left="519" w:right="711"/>
      </w:pPr>
      <w:r>
        <w:t>第一部分：</w:t>
      </w:r>
    </w:p>
    <w:p>
      <w:pPr>
        <w:spacing w:before="15"/>
        <w:ind w:left="522" w:right="711" w:firstLine="0"/>
        <w:jc w:val="center"/>
        <w:rPr>
          <w:rFonts w:hint="eastAsia" w:ascii="方正小标宋简体" w:eastAsia="方正小标宋简体"/>
          <w:sz w:val="52"/>
        </w:rPr>
      </w:pPr>
      <w:r>
        <w:rPr>
          <w:rFonts w:hint="eastAsia" w:ascii="方正小标宋简体" w:eastAsia="方正小标宋简体"/>
          <w:sz w:val="52"/>
        </w:rPr>
        <w:t>基本医疗保险参保和变更登记</w:t>
      </w:r>
    </w:p>
    <w:p>
      <w:pPr>
        <w:spacing w:before="16"/>
        <w:ind w:left="522" w:right="711" w:firstLine="0"/>
        <w:jc w:val="center"/>
        <w:rPr>
          <w:rFonts w:hint="eastAsia" w:ascii="方正小标宋简体" w:eastAsia="方正小标宋简体"/>
          <w:sz w:val="52"/>
        </w:rPr>
      </w:pPr>
      <w:r>
        <w:rPr>
          <w:rFonts w:hint="eastAsia" w:ascii="方正小标宋简体" w:eastAsia="方正小标宋简体"/>
          <w:sz w:val="52"/>
        </w:rPr>
        <w:t>（00203600100Y）</w:t>
      </w:r>
    </w:p>
    <w:p>
      <w:pPr>
        <w:spacing w:after="0"/>
        <w:jc w:val="center"/>
        <w:rPr>
          <w:rFonts w:hint="eastAsia" w:ascii="方正小标宋简体" w:eastAsia="方正小标宋简体"/>
          <w:sz w:val="52"/>
        </w:rPr>
        <w:sectPr>
          <w:pgSz w:w="11910" w:h="16840"/>
          <w:pgMar w:top="1580" w:right="1120" w:bottom="1080" w:left="1140" w:header="0" w:footer="881" w:gutter="0"/>
          <w:cols w:space="720" w:num="1"/>
        </w:sectPr>
      </w:pPr>
    </w:p>
    <w:p>
      <w:pPr>
        <w:pStyle w:val="4"/>
        <w:spacing w:before="43"/>
        <w:ind w:left="1300"/>
        <w:rPr>
          <w:rFonts w:hint="eastAsia" w:ascii="黑体" w:eastAsia="黑体"/>
        </w:rPr>
      </w:pPr>
      <w:r>
        <w:rPr>
          <w:rFonts w:hint="eastAsia" w:ascii="黑体" w:eastAsia="黑体"/>
        </w:rPr>
        <w:t>一、单位参保登记（002036001001）</w:t>
      </w:r>
    </w:p>
    <w:p>
      <w:pPr>
        <w:pStyle w:val="4"/>
        <w:spacing w:before="190"/>
        <w:ind w:left="1300"/>
      </w:pPr>
      <w:r>
        <w:rPr>
          <w:rFonts w:hint="eastAsia" w:ascii="楷体_GB2312" w:eastAsia="楷体_GB2312"/>
        </w:rPr>
        <w:t>（一）事项名称：</w:t>
      </w:r>
      <w:r>
        <w:t>单位参保登记</w:t>
      </w:r>
    </w:p>
    <w:p>
      <w:pPr>
        <w:pStyle w:val="4"/>
        <w:spacing w:before="190" w:line="350" w:lineRule="auto"/>
        <w:ind w:left="660" w:right="852" w:firstLine="640"/>
      </w:pPr>
      <w:r>
        <w:rPr>
          <w:rFonts w:hint="eastAsia" w:ascii="楷体_GB2312" w:hAnsi="楷体_GB2312" w:eastAsia="楷体_GB2312"/>
          <w:spacing w:val="7"/>
          <w:w w:val="95"/>
        </w:rPr>
        <w:t>（二）</w:t>
      </w:r>
      <w:r>
        <w:rPr>
          <w:rFonts w:hint="eastAsia" w:ascii="楷体_GB2312" w:hAnsi="楷体_GB2312" w:eastAsia="楷体_GB2312"/>
          <w:spacing w:val="5"/>
          <w:w w:val="95"/>
        </w:rPr>
        <w:t>受理单位：</w:t>
      </w:r>
      <w:r>
        <w:rPr>
          <w:spacing w:val="5"/>
          <w:w w:val="95"/>
        </w:rPr>
        <w:t>湖南省医疗生育保险服务中心</w:t>
      </w:r>
      <w:r>
        <w:rPr>
          <w:spacing w:val="7"/>
          <w:w w:val="95"/>
        </w:rPr>
        <w:t>（</w:t>
      </w:r>
      <w:r>
        <w:rPr>
          <w:w w:val="95"/>
        </w:rPr>
        <w:t xml:space="preserve">以 </w:t>
      </w:r>
      <w:r>
        <w:t>下简称“省医保中心”）。</w:t>
      </w:r>
    </w:p>
    <w:p>
      <w:pPr>
        <w:pStyle w:val="4"/>
        <w:spacing w:before="3" w:line="350" w:lineRule="auto"/>
        <w:ind w:left="660" w:right="852" w:firstLine="640"/>
      </w:pPr>
      <w:r>
        <w:rPr>
          <w:rFonts w:hint="eastAsia" w:ascii="楷体_GB2312" w:eastAsia="楷体_GB2312"/>
          <w:spacing w:val="7"/>
          <w:w w:val="95"/>
        </w:rPr>
        <w:t>（三）</w:t>
      </w:r>
      <w:r>
        <w:rPr>
          <w:rFonts w:hint="eastAsia" w:ascii="楷体_GB2312" w:eastAsia="楷体_GB2312"/>
          <w:spacing w:val="5"/>
          <w:w w:val="95"/>
        </w:rPr>
        <w:t>服务对象：</w:t>
      </w:r>
      <w:r>
        <w:rPr>
          <w:spacing w:val="4"/>
          <w:w w:val="95"/>
        </w:rPr>
        <w:t xml:space="preserve">中央、省属在长机关事业单位、社 </w:t>
      </w:r>
      <w:r>
        <w:rPr>
          <w:spacing w:val="4"/>
        </w:rPr>
        <w:t>会团体及民办非企业单位等。</w:t>
      </w:r>
    </w:p>
    <w:p>
      <w:pPr>
        <w:pStyle w:val="4"/>
        <w:spacing w:before="2"/>
        <w:ind w:left="1300"/>
        <w:rPr>
          <w:rFonts w:hint="eastAsia" w:ascii="楷体_GB2312" w:eastAsia="楷体_GB2312"/>
        </w:rPr>
      </w:pPr>
      <w:r>
        <w:rPr>
          <w:rFonts w:hint="eastAsia" w:ascii="楷体_GB2312" w:eastAsia="楷体_GB2312"/>
        </w:rPr>
        <w:t>（四）办理渠道：</w:t>
      </w:r>
    </w:p>
    <w:p>
      <w:pPr>
        <w:pStyle w:val="4"/>
        <w:spacing w:before="190"/>
        <w:ind w:left="1300"/>
      </w:pPr>
      <w:r>
        <w:t>现场办理：湖南省政府政务服务大厅 3 楼医保服务窗</w:t>
      </w:r>
    </w:p>
    <w:p>
      <w:pPr>
        <w:pStyle w:val="4"/>
        <w:spacing w:before="190"/>
        <w:ind w:right="2563"/>
        <w:jc w:val="center"/>
      </w:pPr>
      <w:r>
        <w:t>口（湖南省长沙市天心区银杏路 6 号）。</w:t>
      </w:r>
    </w:p>
    <w:p>
      <w:pPr>
        <w:pStyle w:val="4"/>
        <w:spacing w:before="190"/>
        <w:ind w:left="1300"/>
        <w:rPr>
          <w:rFonts w:hint="eastAsia" w:ascii="楷体_GB2312" w:eastAsia="楷体_GB2312"/>
        </w:rPr>
      </w:pPr>
      <w:r>
        <w:rPr>
          <w:rFonts w:hint="eastAsia" w:ascii="楷体_GB2312" w:eastAsia="楷体_GB2312"/>
          <w:w w:val="95"/>
        </w:rPr>
        <w:t>（五）办理流程：</w:t>
      </w:r>
    </w:p>
    <w:p>
      <w:pPr>
        <w:pStyle w:val="8"/>
        <w:numPr>
          <w:ilvl w:val="1"/>
          <w:numId w:val="18"/>
        </w:numPr>
        <w:tabs>
          <w:tab w:val="left" w:pos="1625"/>
        </w:tabs>
        <w:spacing w:before="190" w:after="0" w:line="350" w:lineRule="auto"/>
        <w:ind w:left="660" w:right="852" w:firstLine="640"/>
        <w:jc w:val="both"/>
        <w:rPr>
          <w:sz w:val="32"/>
        </w:rPr>
      </w:pPr>
      <w:r>
        <w:rPr>
          <w:spacing w:val="4"/>
          <w:w w:val="95"/>
          <w:sz w:val="32"/>
        </w:rPr>
        <w:t xml:space="preserve">申请。申请人按属地管理原则通过现场向省医保中 </w:t>
      </w:r>
      <w:r>
        <w:rPr>
          <w:spacing w:val="5"/>
          <w:w w:val="95"/>
          <w:sz w:val="32"/>
        </w:rPr>
        <w:t>心提出单位参保登记申请</w:t>
      </w:r>
      <w:r>
        <w:rPr>
          <w:spacing w:val="7"/>
          <w:w w:val="95"/>
          <w:sz w:val="32"/>
        </w:rPr>
        <w:t>（</w:t>
      </w:r>
      <w:r>
        <w:rPr>
          <w:spacing w:val="3"/>
          <w:w w:val="95"/>
          <w:sz w:val="32"/>
        </w:rPr>
        <w:t xml:space="preserve">包括新参保登记、暂停登记、 </w:t>
      </w:r>
      <w:r>
        <w:rPr>
          <w:sz w:val="32"/>
        </w:rPr>
        <w:t>注销登记、拆分合并分立）。</w:t>
      </w:r>
    </w:p>
    <w:p>
      <w:pPr>
        <w:pStyle w:val="8"/>
        <w:numPr>
          <w:ilvl w:val="1"/>
          <w:numId w:val="18"/>
        </w:numPr>
        <w:tabs>
          <w:tab w:val="left" w:pos="1625"/>
        </w:tabs>
        <w:spacing w:before="4" w:after="0" w:line="350" w:lineRule="auto"/>
        <w:ind w:left="660" w:right="852" w:firstLine="640"/>
        <w:jc w:val="both"/>
        <w:rPr>
          <w:sz w:val="32"/>
        </w:rPr>
      </w:pPr>
      <w:r>
        <w:rPr>
          <w:spacing w:val="4"/>
          <w:w w:val="95"/>
          <w:sz w:val="32"/>
        </w:rPr>
        <w:t xml:space="preserve">受理。省医保中心工作人员受理申请人提交的申请 材料，确认其是否属于受理范围、材料是否齐全。属于受 理范围且材料齐全的当场受理，材料不全的一次性告知需 </w:t>
      </w:r>
      <w:r>
        <w:rPr>
          <w:sz w:val="32"/>
        </w:rPr>
        <w:t>补齐的材料并重新提交；不予受理的应告知理由。</w:t>
      </w:r>
    </w:p>
    <w:p>
      <w:pPr>
        <w:pStyle w:val="8"/>
        <w:numPr>
          <w:ilvl w:val="1"/>
          <w:numId w:val="18"/>
        </w:numPr>
        <w:tabs>
          <w:tab w:val="left" w:pos="1625"/>
        </w:tabs>
        <w:spacing w:before="6" w:after="0" w:line="350" w:lineRule="auto"/>
        <w:ind w:left="660" w:right="852" w:firstLine="640"/>
        <w:jc w:val="left"/>
        <w:rPr>
          <w:sz w:val="32"/>
        </w:rPr>
      </w:pPr>
      <w:r>
        <w:rPr>
          <w:spacing w:val="4"/>
          <w:w w:val="95"/>
          <w:sz w:val="32"/>
        </w:rPr>
        <w:t xml:space="preserve">审核。省医保中心对提交的材料进行审核，审核通 </w:t>
      </w:r>
      <w:r>
        <w:rPr>
          <w:spacing w:val="4"/>
          <w:sz w:val="32"/>
        </w:rPr>
        <w:t>过的予以登记，审核不通过的将原因告知申请人。</w:t>
      </w:r>
    </w:p>
    <w:p>
      <w:pPr>
        <w:pStyle w:val="8"/>
        <w:numPr>
          <w:ilvl w:val="1"/>
          <w:numId w:val="18"/>
        </w:numPr>
        <w:tabs>
          <w:tab w:val="left" w:pos="1623"/>
        </w:tabs>
        <w:spacing w:before="3" w:after="0" w:line="240" w:lineRule="auto"/>
        <w:ind w:left="1622" w:right="0" w:hanging="323"/>
        <w:jc w:val="left"/>
        <w:rPr>
          <w:sz w:val="32"/>
        </w:rPr>
      </w:pPr>
      <w:r>
        <w:rPr>
          <w:sz w:val="32"/>
        </w:rPr>
        <w:t>办结。</w:t>
      </w:r>
    </w:p>
    <w:p>
      <w:pPr>
        <w:pStyle w:val="4"/>
        <w:spacing w:before="190"/>
        <w:ind w:left="1300"/>
        <w:rPr>
          <w:rFonts w:hint="eastAsia" w:ascii="楷体_GB2312" w:eastAsia="楷体_GB2312"/>
        </w:rPr>
      </w:pPr>
      <w:r>
        <w:rPr>
          <w:rFonts w:hint="eastAsia" w:ascii="楷体_GB2312" w:eastAsia="楷体_GB2312"/>
        </w:rPr>
        <w:t>（六）办理材料：</w:t>
      </w:r>
    </w:p>
    <w:p>
      <w:pPr>
        <w:pStyle w:val="8"/>
        <w:numPr>
          <w:ilvl w:val="0"/>
          <w:numId w:val="19"/>
        </w:numPr>
        <w:tabs>
          <w:tab w:val="left" w:pos="1623"/>
        </w:tabs>
        <w:spacing w:before="190" w:after="0" w:line="240" w:lineRule="auto"/>
        <w:ind w:left="1622" w:right="0" w:hanging="323"/>
        <w:jc w:val="left"/>
        <w:rPr>
          <w:sz w:val="32"/>
        </w:rPr>
      </w:pPr>
      <w:r>
        <w:rPr>
          <w:sz w:val="32"/>
        </w:rPr>
        <w:t>统一社会信用代码证书或单位批准成立的文件；</w:t>
      </w:r>
    </w:p>
    <w:p>
      <w:pPr>
        <w:pStyle w:val="8"/>
        <w:numPr>
          <w:ilvl w:val="0"/>
          <w:numId w:val="19"/>
        </w:numPr>
        <w:tabs>
          <w:tab w:val="left" w:pos="1625"/>
        </w:tabs>
        <w:spacing w:before="190" w:after="0" w:line="240" w:lineRule="auto"/>
        <w:ind w:left="1624" w:right="0" w:hanging="325"/>
        <w:jc w:val="left"/>
        <w:rPr>
          <w:sz w:val="32"/>
        </w:rPr>
      </w:pPr>
      <w:r>
        <w:rPr>
          <w:spacing w:val="5"/>
          <w:sz w:val="32"/>
        </w:rPr>
        <w:t>《湖南省基本医疗保险单位参保信息登记表》</w:t>
      </w:r>
      <w:r>
        <w:rPr>
          <w:spacing w:val="7"/>
          <w:sz w:val="32"/>
        </w:rPr>
        <w:t>（</w:t>
      </w:r>
      <w:r>
        <w:rPr>
          <w:sz w:val="32"/>
        </w:rPr>
        <w:t>加</w:t>
      </w:r>
    </w:p>
    <w:p>
      <w:pPr>
        <w:spacing w:after="0" w:line="240" w:lineRule="auto"/>
        <w:jc w:val="left"/>
        <w:rPr>
          <w:sz w:val="32"/>
        </w:rPr>
        <w:sectPr>
          <w:pgSz w:w="11910" w:h="16840"/>
          <w:pgMar w:top="1540" w:right="1120" w:bottom="1080" w:left="1140" w:header="0" w:footer="881" w:gutter="0"/>
          <w:cols w:space="720" w:num="1"/>
        </w:sectPr>
      </w:pPr>
    </w:p>
    <w:p>
      <w:pPr>
        <w:pStyle w:val="4"/>
        <w:spacing w:before="43"/>
        <w:ind w:left="660"/>
      </w:pPr>
      <w:r>
        <w:t>盖单位公章）。</w:t>
      </w:r>
    </w:p>
    <w:p>
      <w:pPr>
        <w:pStyle w:val="4"/>
        <w:spacing w:before="190"/>
        <w:ind w:left="1300"/>
      </w:pPr>
      <w:r>
        <w:rPr>
          <w:rFonts w:hint="eastAsia" w:ascii="楷体_GB2312" w:eastAsia="楷体_GB2312"/>
        </w:rPr>
        <w:t>（七）办理时限：</w:t>
      </w:r>
      <w:r>
        <w:t>不超过 5 个工作日。</w:t>
      </w:r>
    </w:p>
    <w:p>
      <w:pPr>
        <w:pStyle w:val="4"/>
        <w:spacing w:before="190"/>
        <w:ind w:left="1300"/>
        <w:rPr>
          <w:rFonts w:hint="eastAsia" w:ascii="楷体_GB2312" w:eastAsia="楷体_GB2312"/>
        </w:rPr>
      </w:pPr>
      <w:r>
        <w:rPr>
          <w:rFonts w:hint="eastAsia" w:ascii="楷体_GB2312" w:eastAsia="楷体_GB2312"/>
        </w:rPr>
        <w:t>（八）查询方式：</w:t>
      </w:r>
    </w:p>
    <w:p>
      <w:pPr>
        <w:pStyle w:val="4"/>
        <w:spacing w:before="190"/>
        <w:ind w:left="1300"/>
      </w:pPr>
      <w:r>
        <w:t>1.现场查询：湖南省政府政务服务大厅 3 楼医保服务</w:t>
      </w:r>
    </w:p>
    <w:p>
      <w:pPr>
        <w:pStyle w:val="4"/>
        <w:spacing w:before="190"/>
        <w:ind w:left="660"/>
      </w:pPr>
      <w:r>
        <w:t>窗口（湖南省长沙市天心区银杏路 6 号）；</w:t>
      </w:r>
    </w:p>
    <w:p>
      <w:pPr>
        <w:pStyle w:val="4"/>
        <w:spacing w:before="190"/>
        <w:ind w:left="1300"/>
      </w:pPr>
      <w:r>
        <w:t>2.线上查询：查询电话：0731-84900252。</w:t>
      </w:r>
    </w:p>
    <w:p>
      <w:pPr>
        <w:pStyle w:val="4"/>
        <w:spacing w:before="137"/>
        <w:ind w:left="1300"/>
      </w:pPr>
      <w:r>
        <w:rPr>
          <w:rFonts w:hint="eastAsia" w:ascii="楷体_GB2312" w:eastAsia="楷体_GB2312"/>
        </w:rPr>
        <w:t>（九）监督电话：</w:t>
      </w:r>
      <w:r>
        <w:t>0731-84900375。</w:t>
      </w:r>
    </w:p>
    <w:p>
      <w:pPr>
        <w:pStyle w:val="4"/>
        <w:spacing w:before="267"/>
        <w:ind w:left="1300"/>
        <w:rPr>
          <w:rFonts w:hint="eastAsia" w:ascii="楷体_GB2312" w:eastAsia="楷体_GB2312"/>
        </w:rPr>
      </w:pPr>
      <w:r>
        <w:rPr>
          <w:rFonts w:hint="eastAsia" w:ascii="楷体_GB2312" w:eastAsia="楷体_GB2312"/>
        </w:rPr>
        <w:t>（十）评价渠道：</w:t>
      </w:r>
    </w:p>
    <w:p>
      <w:pPr>
        <w:pStyle w:val="8"/>
        <w:numPr>
          <w:ilvl w:val="0"/>
          <w:numId w:val="20"/>
        </w:numPr>
        <w:tabs>
          <w:tab w:val="left" w:pos="1625"/>
        </w:tabs>
        <w:spacing w:before="190" w:after="0" w:line="350" w:lineRule="auto"/>
        <w:ind w:left="660" w:right="852" w:firstLine="640"/>
        <w:jc w:val="left"/>
        <w:rPr>
          <w:sz w:val="32"/>
        </w:rPr>
      </w:pPr>
      <w:r>
        <w:rPr>
          <w:spacing w:val="4"/>
          <w:w w:val="95"/>
          <w:sz w:val="32"/>
        </w:rPr>
        <w:t xml:space="preserve">现场评价：服务对象通过政务服务大厅现场评价器 </w:t>
      </w:r>
      <w:r>
        <w:rPr>
          <w:spacing w:val="4"/>
          <w:sz w:val="32"/>
        </w:rPr>
        <w:t>进行评价；</w:t>
      </w:r>
    </w:p>
    <w:p>
      <w:pPr>
        <w:pStyle w:val="8"/>
        <w:numPr>
          <w:ilvl w:val="0"/>
          <w:numId w:val="20"/>
        </w:numPr>
        <w:tabs>
          <w:tab w:val="left" w:pos="1625"/>
        </w:tabs>
        <w:spacing w:before="3" w:after="0" w:line="350" w:lineRule="auto"/>
        <w:ind w:left="660" w:right="852" w:firstLine="640"/>
        <w:jc w:val="left"/>
        <w:rPr>
          <w:sz w:val="32"/>
        </w:rPr>
      </w:pPr>
      <w:r>
        <w:rPr>
          <w:spacing w:val="4"/>
          <w:w w:val="95"/>
          <w:sz w:val="32"/>
        </w:rPr>
        <w:t xml:space="preserve">第三方评价：根据省人民政府政务服务中心的统一 </w:t>
      </w:r>
      <w:r>
        <w:rPr>
          <w:spacing w:val="4"/>
          <w:sz w:val="32"/>
        </w:rPr>
        <w:t>安排进行。</w:t>
      </w:r>
    </w:p>
    <w:p>
      <w:pPr>
        <w:pStyle w:val="4"/>
        <w:spacing w:before="2"/>
        <w:ind w:left="1300"/>
      </w:pPr>
      <w:r>
        <w:t>评价结果由省人民政府政务服务中心统一向社会公</w:t>
      </w:r>
    </w:p>
    <w:p>
      <w:pPr>
        <w:pStyle w:val="4"/>
        <w:spacing w:before="8"/>
        <w:rPr>
          <w:sz w:val="10"/>
        </w:rPr>
      </w:pPr>
    </w:p>
    <w:p>
      <w:pPr>
        <w:pStyle w:val="4"/>
        <w:spacing w:before="54"/>
        <w:ind w:right="7685"/>
        <w:jc w:val="center"/>
      </w:pPr>
      <w:r>
        <w:t>布。</w:t>
      </w:r>
    </w:p>
    <w:p>
      <w:pPr>
        <w:pStyle w:val="4"/>
        <w:spacing w:before="190"/>
        <w:ind w:left="607"/>
        <w:jc w:val="center"/>
      </w:pPr>
      <w:r>
        <w:t>评价标准采用“非常满意”、“满意”、“基本满意”、</w:t>
      </w:r>
    </w:p>
    <w:p>
      <w:pPr>
        <w:pStyle w:val="4"/>
        <w:spacing w:before="8"/>
        <w:rPr>
          <w:sz w:val="10"/>
        </w:rPr>
      </w:pPr>
    </w:p>
    <w:p>
      <w:pPr>
        <w:pStyle w:val="4"/>
        <w:spacing w:before="54" w:line="350" w:lineRule="auto"/>
        <w:ind w:left="660" w:right="852"/>
        <w:jc w:val="both"/>
      </w:pPr>
      <w:r>
        <w:rPr>
          <w:spacing w:val="4"/>
          <w:w w:val="95"/>
        </w:rPr>
        <w:t xml:space="preserve">“不满意”和“非常不满意”五个评价等级，后两个等级 为差评。评价内容主要在实践的基础上，围绕具体政务服 务事项管理、办事流程、服务规范、服务质量、监督管理 </w:t>
      </w:r>
      <w:r>
        <w:t>等方面进行评价。</w:t>
      </w:r>
    </w:p>
    <w:p>
      <w:pPr>
        <w:spacing w:after="0" w:line="350" w:lineRule="auto"/>
        <w:jc w:val="both"/>
        <w:sectPr>
          <w:pgSz w:w="11910" w:h="16840"/>
          <w:pgMar w:top="1540" w:right="1120" w:bottom="1080" w:left="1140" w:header="0" w:footer="881" w:gutter="0"/>
          <w:cols w:space="720" w:num="1"/>
        </w:sectPr>
      </w:pPr>
    </w:p>
    <w:p>
      <w:pPr>
        <w:pStyle w:val="3"/>
        <w:ind w:left="692" w:right="711"/>
      </w:pPr>
      <w:r>
        <w:t>单位参保登记办理流程图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23488" behindDoc="1" locked="0" layoutInCell="1" allowOverlap="1">
                <wp:simplePos x="0" y="0"/>
                <wp:positionH relativeFrom="page">
                  <wp:posOffset>1355725</wp:posOffset>
                </wp:positionH>
                <wp:positionV relativeFrom="paragraph">
                  <wp:posOffset>130810</wp:posOffset>
                </wp:positionV>
                <wp:extent cx="4848225" cy="5267960"/>
                <wp:effectExtent l="0" t="635" r="9525" b="8255"/>
                <wp:wrapTopAndBottom/>
                <wp:docPr id="649" name="组合 521"/>
                <wp:cNvGraphicFramePr/>
                <a:graphic xmlns:a="http://schemas.openxmlformats.org/drawingml/2006/main">
                  <a:graphicData uri="http://schemas.microsoft.com/office/word/2010/wordprocessingGroup">
                    <wpg:wgp>
                      <wpg:cNvGrpSpPr/>
                      <wpg:grpSpPr>
                        <a:xfrm>
                          <a:off x="0" y="0"/>
                          <a:ext cx="4848225" cy="5267960"/>
                          <a:chOff x="2135" y="207"/>
                          <a:chExt cx="7635" cy="8296"/>
                        </a:xfrm>
                      </wpg:grpSpPr>
                      <pic:pic xmlns:pic="http://schemas.openxmlformats.org/drawingml/2006/picture">
                        <pic:nvPicPr>
                          <pic:cNvPr id="638" name="图片 522"/>
                          <pic:cNvPicPr>
                            <a:picLocks noChangeAspect="1"/>
                          </pic:cNvPicPr>
                        </pic:nvPicPr>
                        <pic:blipFill>
                          <a:blip r:embed="rId109"/>
                          <a:stretch>
                            <a:fillRect/>
                          </a:stretch>
                        </pic:blipFill>
                        <pic:spPr>
                          <a:xfrm>
                            <a:off x="2135" y="206"/>
                            <a:ext cx="7635" cy="8296"/>
                          </a:xfrm>
                          <a:prstGeom prst="rect">
                            <a:avLst/>
                          </a:prstGeom>
                          <a:noFill/>
                          <a:ln>
                            <a:noFill/>
                          </a:ln>
                        </pic:spPr>
                      </pic:pic>
                      <wps:wsp>
                        <wps:cNvPr id="639" name="文本框 523"/>
                        <wps:cNvSpPr txBox="1"/>
                        <wps:spPr>
                          <a:xfrm>
                            <a:off x="5500" y="4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640" name="文本框 524"/>
                        <wps:cNvSpPr txBox="1"/>
                        <wps:spPr>
                          <a:xfrm>
                            <a:off x="2304" y="1916"/>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641" name="文本框 525"/>
                        <wps:cNvSpPr txBox="1"/>
                        <wps:spPr>
                          <a:xfrm>
                            <a:off x="7699" y="356"/>
                            <a:ext cx="2019" cy="1759"/>
                          </a:xfrm>
                          <a:prstGeom prst="rect">
                            <a:avLst/>
                          </a:prstGeom>
                          <a:noFill/>
                          <a:ln>
                            <a:noFill/>
                          </a:ln>
                        </wps:spPr>
                        <wps:txbx>
                          <w:txbxContent>
                            <w:p>
                              <w:pPr>
                                <w:numPr>
                                  <w:ilvl w:val="0"/>
                                  <w:numId w:val="21"/>
                                </w:numPr>
                                <w:tabs>
                                  <w:tab w:val="left" w:pos="214"/>
                                </w:tabs>
                                <w:spacing w:before="0" w:line="227" w:lineRule="exact"/>
                                <w:ind w:left="213" w:right="0" w:hanging="214"/>
                                <w:jc w:val="left"/>
                                <w:rPr>
                                  <w:rFonts w:hint="eastAsia" w:ascii="宋体" w:eastAsia="宋体"/>
                                  <w:sz w:val="20"/>
                                </w:rPr>
                              </w:pPr>
                              <w:r>
                                <w:rPr>
                                  <w:rFonts w:hint="eastAsia" w:ascii="宋体" w:eastAsia="宋体"/>
                                  <w:spacing w:val="11"/>
                                  <w:sz w:val="20"/>
                                </w:rPr>
                                <w:t>统一社会信用代码</w:t>
                              </w:r>
                            </w:p>
                            <w:p>
                              <w:pPr>
                                <w:spacing w:before="55" w:line="292" w:lineRule="auto"/>
                                <w:ind w:left="0" w:right="111" w:firstLine="0"/>
                                <w:jc w:val="left"/>
                                <w:rPr>
                                  <w:rFonts w:hint="eastAsia" w:ascii="宋体" w:eastAsia="宋体"/>
                                  <w:sz w:val="20"/>
                                </w:rPr>
                              </w:pPr>
                              <w:r>
                                <w:rPr>
                                  <w:rFonts w:hint="eastAsia" w:ascii="宋体" w:eastAsia="宋体"/>
                                  <w:sz w:val="20"/>
                                </w:rPr>
                                <w:t>证书或单位批准成立的文件</w:t>
                              </w:r>
                            </w:p>
                            <w:p>
                              <w:pPr>
                                <w:numPr>
                                  <w:ilvl w:val="0"/>
                                  <w:numId w:val="21"/>
                                </w:numPr>
                                <w:tabs>
                                  <w:tab w:val="left" w:pos="202"/>
                                </w:tabs>
                                <w:spacing w:before="0" w:line="255" w:lineRule="exact"/>
                                <w:ind w:left="201" w:right="0" w:hanging="202"/>
                                <w:jc w:val="left"/>
                                <w:rPr>
                                  <w:rFonts w:hint="eastAsia" w:ascii="宋体" w:eastAsia="宋体"/>
                                  <w:sz w:val="20"/>
                                </w:rPr>
                              </w:pPr>
                              <w:r>
                                <w:rPr>
                                  <w:rFonts w:hint="eastAsia" w:ascii="宋体" w:eastAsia="宋体"/>
                                  <w:sz w:val="20"/>
                                </w:rPr>
                                <w:t>《湖南省基本医疗保</w:t>
                              </w:r>
                            </w:p>
                            <w:p>
                              <w:pPr>
                                <w:spacing w:before="2" w:line="310" w:lineRule="atLeast"/>
                                <w:ind w:left="0" w:right="18" w:firstLine="0"/>
                                <w:jc w:val="left"/>
                                <w:rPr>
                                  <w:rFonts w:hint="eastAsia" w:ascii="宋体" w:eastAsia="宋体"/>
                                  <w:sz w:val="20"/>
                                </w:rPr>
                              </w:pPr>
                              <w:r>
                                <w:rPr>
                                  <w:rFonts w:hint="eastAsia" w:ascii="宋体" w:eastAsia="宋体"/>
                                  <w:sz w:val="20"/>
                                </w:rPr>
                                <w:t>险单位参保信息登记表》（加盖单位公章）</w:t>
                              </w:r>
                            </w:p>
                          </w:txbxContent>
                        </wps:txbx>
                        <wps:bodyPr lIns="0" tIns="0" rIns="0" bIns="0" upright="1"/>
                      </wps:wsp>
                      <wps:wsp>
                        <wps:cNvPr id="642" name="文本框 526"/>
                        <wps:cNvSpPr txBox="1"/>
                        <wps:spPr>
                          <a:xfrm>
                            <a:off x="5512" y="21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643" name="文本框 527"/>
                        <wps:cNvSpPr txBox="1"/>
                        <wps:spPr>
                          <a:xfrm>
                            <a:off x="3612"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644" name="文本框 528"/>
                        <wps:cNvSpPr txBox="1"/>
                        <wps:spPr>
                          <a:xfrm>
                            <a:off x="5378" y="4086"/>
                            <a:ext cx="819" cy="511"/>
                          </a:xfrm>
                          <a:prstGeom prst="rect">
                            <a:avLst/>
                          </a:prstGeom>
                          <a:noFill/>
                          <a:ln>
                            <a:noFill/>
                          </a:ln>
                        </wps:spPr>
                        <wps:txbx>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645" name="文本框 529"/>
                        <wps:cNvSpPr txBox="1"/>
                        <wps:spPr>
                          <a:xfrm>
                            <a:off x="7792"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646" name="文本框 530"/>
                        <wps:cNvSpPr txBox="1"/>
                        <wps:spPr>
                          <a:xfrm>
                            <a:off x="5512" y="619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647" name="文本框 531"/>
                        <wps:cNvSpPr txBox="1"/>
                        <wps:spPr>
                          <a:xfrm>
                            <a:off x="7956" y="5955"/>
                            <a:ext cx="1220"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648" name="文本框 532"/>
                        <wps:cNvSpPr txBox="1"/>
                        <wps:spPr>
                          <a:xfrm>
                            <a:off x="5512" y="792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521" o:spid="_x0000_s1026" o:spt="203" style="position:absolute;left:0pt;margin-left:106.75pt;margin-top:10.3pt;height:414.8pt;width:381.75pt;mso-position-horizontal-relative:page;mso-wrap-distance-bottom:0pt;mso-wrap-distance-top:0pt;z-index:-251092992;mso-width-relative:page;mso-height-relative:page;" coordorigin="2135,207" coordsize="7635,8296" o:gfxdata="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&#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">
                <o:lock v:ext="edit" aspectratio="f"/>
                <v:shape id="图片 522" o:spid="_x0000_s1026" o:spt="75" type="#_x0000_t75" style="position:absolute;left:2135;top:206;height:8296;width:7635;" filled="f" o:preferrelative="t" stroked="f" coordsize="21600,21600" o:gfxdata="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kuVJugAAANwA&#10;AAAPAAAAAAAAAAEAIAAAACIAAABkcnMvZG93bnJldi54bWxQSwECFAAUAAAACACHTuJAMy8FnjsA&#10;AAA5AAAAEAAAAAAAAAABACAAAAAJAQAAZHJzL3NoYXBleG1sLnhtbFBLBQYAAAAABgAGAFsBAACz&#10;AwAAAAA=&#10;">
                  <v:fill on="f" focussize="0,0"/>
                  <v:stroke on="f"/>
                  <v:imagedata r:id="rId109" o:title=""/>
                  <o:lock v:ext="edit" aspectratio="t"/>
                </v:shape>
                <v:shape id="文本框 523" o:spid="_x0000_s1026" o:spt="202" type="#_x0000_t202" style="position:absolute;left:5500;top:495;height:281;width:582;" filled="f" stroked="f" coordsize="21600,21600" o:gfxdata="UEsDBAoAAAAAAIdO4kAAAAAAAAAAAAAAAAAEAAAAZHJzL1BLAwQUAAAACACHTuJAOHz4J78AAADc&#10;AAAADwAAAGRycy9kb3ducmV2LnhtbEWPT2sCMRTE7wW/Q3gFbzWxwl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8+C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524" o:spid="_x0000_s1026" o:spt="202" type="#_x0000_t202" style="position:absolute;left:2304;top:1916;height:823;width:1419;" filled="f" stroked="f" coordsize="21600,21600" o:gfxdata="UEsDBAoAAAAAAIdO4kAAAAAAAAAAAAAAAAAEAAAAZHJzL1BLAwQUAAAACACHTuJA8UAix7sAAADc&#10;AAAADwAAAGRycy9kb3ducmV2LnhtbEVPy2oCMRTdF/yHcIXuamIp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Aix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525" o:spid="_x0000_s1026" o:spt="202" type="#_x0000_t202" style="position:absolute;left:7699;top:356;height:1759;width:2019;" filled="f" stroked="f" coordsize="21600,21600" o:gfxdata="UEsDBAoAAAAAAIdO4kAAAAAAAAAAAAAAAAAEAAAAZHJzL1BLAwQUAAAACACHTuJAngyHXL8AAADc&#10;AAAADwAAAGRycy9kb3ducmV2LnhtbEWPzWrDMBCE74G+g9hCb4nkU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Mh1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21"/>
                          </w:numPr>
                          <w:tabs>
                            <w:tab w:val="left" w:pos="214"/>
                          </w:tabs>
                          <w:spacing w:before="0" w:line="227" w:lineRule="exact"/>
                          <w:ind w:left="213" w:right="0" w:hanging="214"/>
                          <w:jc w:val="left"/>
                          <w:rPr>
                            <w:rFonts w:hint="eastAsia" w:ascii="宋体" w:eastAsia="宋体"/>
                            <w:sz w:val="20"/>
                          </w:rPr>
                        </w:pPr>
                        <w:r>
                          <w:rPr>
                            <w:rFonts w:hint="eastAsia" w:ascii="宋体" w:eastAsia="宋体"/>
                            <w:spacing w:val="11"/>
                            <w:sz w:val="20"/>
                          </w:rPr>
                          <w:t>统一社会信用代码</w:t>
                        </w:r>
                      </w:p>
                      <w:p>
                        <w:pPr>
                          <w:spacing w:before="55" w:line="292" w:lineRule="auto"/>
                          <w:ind w:left="0" w:right="111" w:firstLine="0"/>
                          <w:jc w:val="left"/>
                          <w:rPr>
                            <w:rFonts w:hint="eastAsia" w:ascii="宋体" w:eastAsia="宋体"/>
                            <w:sz w:val="20"/>
                          </w:rPr>
                        </w:pPr>
                        <w:r>
                          <w:rPr>
                            <w:rFonts w:hint="eastAsia" w:ascii="宋体" w:eastAsia="宋体"/>
                            <w:sz w:val="20"/>
                          </w:rPr>
                          <w:t>证书或单位批准成立的文件</w:t>
                        </w:r>
                      </w:p>
                      <w:p>
                        <w:pPr>
                          <w:numPr>
                            <w:ilvl w:val="0"/>
                            <w:numId w:val="21"/>
                          </w:numPr>
                          <w:tabs>
                            <w:tab w:val="left" w:pos="202"/>
                          </w:tabs>
                          <w:spacing w:before="0" w:line="255" w:lineRule="exact"/>
                          <w:ind w:left="201" w:right="0" w:hanging="202"/>
                          <w:jc w:val="left"/>
                          <w:rPr>
                            <w:rFonts w:hint="eastAsia" w:ascii="宋体" w:eastAsia="宋体"/>
                            <w:sz w:val="20"/>
                          </w:rPr>
                        </w:pPr>
                        <w:r>
                          <w:rPr>
                            <w:rFonts w:hint="eastAsia" w:ascii="宋体" w:eastAsia="宋体"/>
                            <w:sz w:val="20"/>
                          </w:rPr>
                          <w:t>《湖南省基本医疗保</w:t>
                        </w:r>
                      </w:p>
                      <w:p>
                        <w:pPr>
                          <w:spacing w:before="2" w:line="310" w:lineRule="atLeast"/>
                          <w:ind w:left="0" w:right="18" w:firstLine="0"/>
                          <w:jc w:val="left"/>
                          <w:rPr>
                            <w:rFonts w:hint="eastAsia" w:ascii="宋体" w:eastAsia="宋体"/>
                            <w:sz w:val="20"/>
                          </w:rPr>
                        </w:pPr>
                        <w:r>
                          <w:rPr>
                            <w:rFonts w:hint="eastAsia" w:ascii="宋体" w:eastAsia="宋体"/>
                            <w:sz w:val="20"/>
                          </w:rPr>
                          <w:t>险单位参保信息登记表》（加盖单位公章）</w:t>
                        </w:r>
                      </w:p>
                    </w:txbxContent>
                  </v:textbox>
                </v:shape>
                <v:shape id="文本框 526" o:spid="_x0000_s1026" o:spt="202" type="#_x0000_t202" style="position:absolute;left:5512;top:2172;height:281;width:582;" filled="f" stroked="f" coordsize="21600,21600" o:gfxdata="UEsDBAoAAAAAAIdO4kAAAAAAAAAAAAAAAAAEAAAAZHJzL1BLAwQUAAAACACHTuJAbt4ZK7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4Z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527" o:spid="_x0000_s1026" o:spt="202" type="#_x0000_t202" style="position:absolute;left:3612;top:4259;height:199;width:219;"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528" o:spid="_x0000_s1026" o:spt="202" type="#_x0000_t202" style="position:absolute;left:5378;top:4086;height:511;width:819;" filled="f" stroked="f" coordsize="21600,21600" o:gfxdata="UEsDBAoAAAAAAIdO4kAAAAAAAAAAAAAAAAAEAAAAZHJzL1BLAwQUAAAACACHTuJAjnskxL4AAADc&#10;AAAADwAAAGRycy9kb3ducmV2LnhtbEWPT2sCMRTE70K/Q3iF3jRRZ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k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529" o:spid="_x0000_s1026" o:spt="202" type="#_x0000_t202" style="position:absolute;left:7792;top:4259;height:199;width:219;" filled="f" stroked="f" coordsize="21600,21600" o:gfxdata="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3gV+/&#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530" o:spid="_x0000_s1026" o:spt="202" type="#_x0000_t202" style="position:absolute;left:5512;top:6197;height:281;width:582;" filled="f" stroked="f" coordsize="21600,21600" o:gfxdata="UEsDBAoAAAAAAIdO4kAAAAAAAAAAAAAAAAAEAAAAZHJzL1BLAwQUAAAACACHTuJAEeUfKL8AAADc&#10;AAAADwAAAGRycy9kb3ducmV2LnhtbEWPT2sCMRTE74LfIbxCb5ooZ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Hy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531" o:spid="_x0000_s1026" o:spt="202" type="#_x0000_t202" style="position:absolute;left:7956;top:5955;height:823;width:1220;" filled="f" stroked="f" coordsize="21600,21600" o:gfxdata="UEsDBAoAAAAAAIdO4kAAAAAAAAAAAAAAAAAEAAAAZHJzL1BLAwQUAAAACACHTuJAfqm6s78AAADc&#10;AAAADwAAAGRycy9kb3ducmV2LnhtbEWPT2sCMRTE70K/Q3iF3jRRy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u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532" o:spid="_x0000_s1026" o:spt="202" type="#_x0000_t202" style="position:absolute;left:5512;top:7923;height:281;width:582;" filled="f" stroked="f" coordsize="21600,21600" o:gfxdata="UEsDBAoAAAAAAIdO4kAAAAAAAAAAAAAAAAAEAAAAZHJzL1BLAwQUAAAACACHTuJADzYuwbsAAADc&#10;AAAADwAAAGRycy9kb3ducmV2LnhtbEVPy2oCMRTdF/yHcIXuamIp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Yuw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1120" w:bottom="1080" w:left="1140" w:header="0" w:footer="881" w:gutter="0"/>
          <w:cols w:space="720" w:num="1"/>
        </w:sectPr>
      </w:pPr>
    </w:p>
    <w:p>
      <w:pPr>
        <w:pStyle w:val="4"/>
        <w:rPr>
          <w:rFonts w:ascii="黑体"/>
          <w:sz w:val="14"/>
        </w:rPr>
      </w:pPr>
    </w:p>
    <w:p>
      <w:pPr>
        <w:pStyle w:val="4"/>
        <w:spacing w:before="9"/>
        <w:ind w:left="692" w:right="711"/>
        <w:jc w:val="center"/>
        <w:rPr>
          <w:rFonts w:hint="eastAsia" w:ascii="方正小标宋简体" w:eastAsia="方正小标宋简体"/>
        </w:rPr>
      </w:pPr>
      <w:r>
        <w:rPr>
          <w:rFonts w:hint="eastAsia" w:ascii="方正小标宋简体" w:eastAsia="方正小标宋简体"/>
        </w:rPr>
        <w:t xml:space="preserve">湖南省基本医疗保险单位参保信息登记表（表 </w:t>
      </w:r>
      <w:r>
        <w:rPr>
          <w:rFonts w:ascii="Times New Roman" w:eastAsia="Times New Roman"/>
        </w:rPr>
        <w:t>1</w:t>
      </w:r>
      <w:r>
        <w:rPr>
          <w:rFonts w:hint="eastAsia" w:ascii="方正小标宋简体" w:eastAsia="方正小标宋简体"/>
        </w:rPr>
        <w:t>）</w:t>
      </w:r>
    </w:p>
    <w:p>
      <w:pPr>
        <w:pStyle w:val="4"/>
        <w:spacing w:before="1"/>
        <w:rPr>
          <w:rFonts w:ascii="方正小标宋简体"/>
          <w:sz w:val="13"/>
        </w:rPr>
      </w:pPr>
    </w:p>
    <w:tbl>
      <w:tblPr>
        <w:tblStyle w:val="5"/>
        <w:tblW w:w="0" w:type="auto"/>
        <w:tblInd w:w="3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340"/>
        <w:gridCol w:w="433"/>
        <w:gridCol w:w="301"/>
        <w:gridCol w:w="313"/>
        <w:gridCol w:w="884"/>
        <w:gridCol w:w="346"/>
        <w:gridCol w:w="899"/>
        <w:gridCol w:w="106"/>
        <w:gridCol w:w="264"/>
        <w:gridCol w:w="431"/>
        <w:gridCol w:w="588"/>
        <w:gridCol w:w="176"/>
        <w:gridCol w:w="812"/>
        <w:gridCol w:w="419"/>
        <w:gridCol w:w="354"/>
        <w:gridCol w:w="412"/>
        <w:gridCol w:w="1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0" w:type="dxa"/>
            <w:gridSpan w:val="4"/>
            <w:tcBorders>
              <w:right w:val="nil"/>
            </w:tcBorders>
          </w:tcPr>
          <w:p>
            <w:pPr>
              <w:pStyle w:val="9"/>
              <w:spacing w:before="16" w:line="304" w:lineRule="exact"/>
              <w:ind w:left="106"/>
              <w:rPr>
                <w:sz w:val="24"/>
              </w:rPr>
            </w:pPr>
            <w:r>
              <w:rPr>
                <w:sz w:val="24"/>
              </w:rPr>
              <w:t>□新参保登记</w:t>
            </w:r>
          </w:p>
        </w:tc>
        <w:tc>
          <w:tcPr>
            <w:tcW w:w="5592" w:type="dxa"/>
            <w:gridSpan w:val="12"/>
            <w:tcBorders>
              <w:left w:val="nil"/>
              <w:right w:val="nil"/>
            </w:tcBorders>
          </w:tcPr>
          <w:p>
            <w:pPr>
              <w:pStyle w:val="9"/>
              <w:tabs>
                <w:tab w:val="left" w:pos="2111"/>
                <w:tab w:val="left" w:pos="3791"/>
              </w:tabs>
              <w:spacing w:before="16" w:line="304" w:lineRule="exact"/>
              <w:ind w:left="311"/>
              <w:rPr>
                <w:sz w:val="24"/>
              </w:rPr>
            </w:pPr>
            <w:r>
              <w:rPr>
                <w:sz w:val="24"/>
              </w:rPr>
              <w:t>□暂停登记</w:t>
            </w:r>
            <w:r>
              <w:rPr>
                <w:sz w:val="24"/>
              </w:rPr>
              <w:tab/>
            </w:r>
            <w:r>
              <w:rPr>
                <w:sz w:val="24"/>
              </w:rPr>
              <w:t>□注销登记</w:t>
            </w:r>
            <w:r>
              <w:rPr>
                <w:sz w:val="24"/>
              </w:rPr>
              <w:tab/>
            </w:r>
            <w:r>
              <w:rPr>
                <w:sz w:val="24"/>
              </w:rPr>
              <w:t>□拆分合并分立</w:t>
            </w:r>
          </w:p>
        </w:tc>
        <w:tc>
          <w:tcPr>
            <w:tcW w:w="412" w:type="dxa"/>
            <w:tcBorders>
              <w:left w:val="nil"/>
              <w:right w:val="nil"/>
            </w:tcBorders>
          </w:tcPr>
          <w:p>
            <w:pPr>
              <w:pStyle w:val="9"/>
              <w:rPr>
                <w:rFonts w:ascii="Times New Roman"/>
                <w:sz w:val="24"/>
              </w:rPr>
            </w:pPr>
          </w:p>
        </w:tc>
        <w:tc>
          <w:tcPr>
            <w:tcW w:w="1017" w:type="dxa"/>
            <w:tcBorders>
              <w:left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53" w:type="dxa"/>
            <w:gridSpan w:val="5"/>
          </w:tcPr>
          <w:p>
            <w:pPr>
              <w:pStyle w:val="9"/>
              <w:spacing w:before="158"/>
              <w:ind w:left="596"/>
              <w:rPr>
                <w:sz w:val="24"/>
              </w:rPr>
            </w:pPr>
            <w:r>
              <w:rPr>
                <w:sz w:val="24"/>
              </w:rPr>
              <w:t>单位名称</w:t>
            </w:r>
          </w:p>
        </w:tc>
        <w:tc>
          <w:tcPr>
            <w:tcW w:w="2235" w:type="dxa"/>
            <w:gridSpan w:val="4"/>
          </w:tcPr>
          <w:p>
            <w:pPr>
              <w:pStyle w:val="9"/>
              <w:rPr>
                <w:rFonts w:ascii="Times New Roman"/>
                <w:sz w:val="24"/>
              </w:rPr>
            </w:pPr>
          </w:p>
        </w:tc>
        <w:tc>
          <w:tcPr>
            <w:tcW w:w="2271" w:type="dxa"/>
            <w:gridSpan w:val="5"/>
          </w:tcPr>
          <w:p>
            <w:pPr>
              <w:pStyle w:val="9"/>
              <w:spacing w:before="2"/>
              <w:ind w:left="29" w:right="31"/>
              <w:jc w:val="center"/>
              <w:rPr>
                <w:sz w:val="24"/>
              </w:rPr>
            </w:pPr>
            <w:r>
              <w:rPr>
                <w:sz w:val="24"/>
              </w:rPr>
              <w:t>单位编码（新参保由</w:t>
            </w:r>
          </w:p>
          <w:p>
            <w:pPr>
              <w:pStyle w:val="9"/>
              <w:spacing w:before="4" w:line="290" w:lineRule="exact"/>
              <w:ind w:left="29" w:right="31"/>
              <w:jc w:val="center"/>
              <w:rPr>
                <w:sz w:val="24"/>
              </w:rPr>
            </w:pPr>
            <w:r>
              <w:rPr>
                <w:sz w:val="24"/>
              </w:rPr>
              <w:t>医保部门填写）</w:t>
            </w:r>
          </w:p>
        </w:tc>
        <w:tc>
          <w:tcPr>
            <w:tcW w:w="2202" w:type="dxa"/>
            <w:gridSpan w:val="4"/>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53" w:type="dxa"/>
            <w:gridSpan w:val="5"/>
          </w:tcPr>
          <w:p>
            <w:pPr>
              <w:pStyle w:val="9"/>
              <w:spacing w:before="4"/>
              <w:ind w:left="476"/>
              <w:rPr>
                <w:sz w:val="24"/>
              </w:rPr>
            </w:pPr>
            <w:r>
              <w:rPr>
                <w:sz w:val="24"/>
              </w:rPr>
              <w:t>现统一社会</w:t>
            </w:r>
          </w:p>
          <w:p>
            <w:pPr>
              <w:pStyle w:val="9"/>
              <w:spacing w:before="4" w:line="288" w:lineRule="exact"/>
              <w:ind w:left="596"/>
              <w:rPr>
                <w:sz w:val="24"/>
              </w:rPr>
            </w:pPr>
            <w:r>
              <w:rPr>
                <w:sz w:val="24"/>
              </w:rPr>
              <w:t>信用代码</w:t>
            </w:r>
          </w:p>
        </w:tc>
        <w:tc>
          <w:tcPr>
            <w:tcW w:w="2235" w:type="dxa"/>
            <w:gridSpan w:val="4"/>
          </w:tcPr>
          <w:p>
            <w:pPr>
              <w:pStyle w:val="9"/>
              <w:rPr>
                <w:rFonts w:ascii="Times New Roman"/>
                <w:sz w:val="24"/>
              </w:rPr>
            </w:pPr>
          </w:p>
        </w:tc>
        <w:tc>
          <w:tcPr>
            <w:tcW w:w="2271" w:type="dxa"/>
            <w:gridSpan w:val="5"/>
          </w:tcPr>
          <w:p>
            <w:pPr>
              <w:pStyle w:val="9"/>
              <w:spacing w:before="4"/>
              <w:ind w:left="528"/>
              <w:rPr>
                <w:sz w:val="24"/>
              </w:rPr>
            </w:pPr>
            <w:r>
              <w:rPr>
                <w:sz w:val="24"/>
              </w:rPr>
              <w:t>原统一社会</w:t>
            </w:r>
          </w:p>
          <w:p>
            <w:pPr>
              <w:pStyle w:val="9"/>
              <w:spacing w:before="4" w:line="288" w:lineRule="exact"/>
              <w:ind w:left="648"/>
              <w:rPr>
                <w:sz w:val="24"/>
              </w:rPr>
            </w:pPr>
            <w:r>
              <w:rPr>
                <w:sz w:val="24"/>
              </w:rPr>
              <w:t>信用代码</w:t>
            </w:r>
          </w:p>
        </w:tc>
        <w:tc>
          <w:tcPr>
            <w:tcW w:w="2202" w:type="dxa"/>
            <w:gridSpan w:val="4"/>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53" w:type="dxa"/>
            <w:gridSpan w:val="5"/>
          </w:tcPr>
          <w:p>
            <w:pPr>
              <w:pStyle w:val="9"/>
              <w:spacing w:before="159"/>
              <w:ind w:left="596"/>
              <w:rPr>
                <w:sz w:val="24"/>
              </w:rPr>
            </w:pPr>
            <w:r>
              <w:rPr>
                <w:sz w:val="24"/>
              </w:rPr>
              <w:t>通讯地址</w:t>
            </w:r>
          </w:p>
        </w:tc>
        <w:tc>
          <w:tcPr>
            <w:tcW w:w="2235" w:type="dxa"/>
            <w:gridSpan w:val="4"/>
          </w:tcPr>
          <w:p>
            <w:pPr>
              <w:pStyle w:val="9"/>
              <w:rPr>
                <w:rFonts w:ascii="Times New Roman"/>
                <w:sz w:val="24"/>
              </w:rPr>
            </w:pPr>
          </w:p>
        </w:tc>
        <w:tc>
          <w:tcPr>
            <w:tcW w:w="2271" w:type="dxa"/>
            <w:gridSpan w:val="5"/>
          </w:tcPr>
          <w:p>
            <w:pPr>
              <w:pStyle w:val="9"/>
              <w:spacing w:before="159"/>
              <w:ind w:left="408"/>
              <w:rPr>
                <w:sz w:val="24"/>
              </w:rPr>
            </w:pPr>
            <w:r>
              <w:rPr>
                <w:sz w:val="24"/>
              </w:rPr>
              <w:t>上级主管部门</w:t>
            </w:r>
          </w:p>
        </w:tc>
        <w:tc>
          <w:tcPr>
            <w:tcW w:w="2202" w:type="dxa"/>
            <w:gridSpan w:val="4"/>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53" w:type="dxa"/>
            <w:gridSpan w:val="5"/>
          </w:tcPr>
          <w:p>
            <w:pPr>
              <w:pStyle w:val="9"/>
              <w:spacing w:before="159"/>
              <w:ind w:left="596"/>
              <w:rPr>
                <w:sz w:val="24"/>
              </w:rPr>
            </w:pPr>
            <w:r>
              <w:rPr>
                <w:sz w:val="24"/>
              </w:rPr>
              <w:t>单位性质</w:t>
            </w:r>
          </w:p>
        </w:tc>
        <w:tc>
          <w:tcPr>
            <w:tcW w:w="2235" w:type="dxa"/>
            <w:gridSpan w:val="4"/>
          </w:tcPr>
          <w:p>
            <w:pPr>
              <w:pStyle w:val="9"/>
              <w:rPr>
                <w:rFonts w:ascii="Times New Roman"/>
                <w:sz w:val="24"/>
              </w:rPr>
            </w:pPr>
          </w:p>
        </w:tc>
        <w:tc>
          <w:tcPr>
            <w:tcW w:w="2271" w:type="dxa"/>
            <w:gridSpan w:val="5"/>
          </w:tcPr>
          <w:p>
            <w:pPr>
              <w:pStyle w:val="9"/>
              <w:spacing w:before="159"/>
              <w:ind w:left="648"/>
              <w:rPr>
                <w:sz w:val="24"/>
              </w:rPr>
            </w:pPr>
            <w:r>
              <w:rPr>
                <w:sz w:val="24"/>
              </w:rPr>
              <w:t>隶属关系</w:t>
            </w:r>
          </w:p>
        </w:tc>
        <w:tc>
          <w:tcPr>
            <w:tcW w:w="2202" w:type="dxa"/>
            <w:gridSpan w:val="4"/>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gridSpan w:val="3"/>
            <w:vMerge w:val="restart"/>
          </w:tcPr>
          <w:p>
            <w:pPr>
              <w:pStyle w:val="9"/>
              <w:spacing w:before="192"/>
              <w:ind w:left="168"/>
              <w:rPr>
                <w:sz w:val="24"/>
              </w:rPr>
            </w:pPr>
            <w:r>
              <w:rPr>
                <w:sz w:val="24"/>
              </w:rPr>
              <w:t>法定代表人</w:t>
            </w:r>
          </w:p>
        </w:tc>
        <w:tc>
          <w:tcPr>
            <w:tcW w:w="1844" w:type="dxa"/>
            <w:gridSpan w:val="4"/>
          </w:tcPr>
          <w:p>
            <w:pPr>
              <w:pStyle w:val="9"/>
              <w:spacing w:before="17" w:line="303" w:lineRule="exact"/>
              <w:ind w:left="659" w:right="654"/>
              <w:jc w:val="center"/>
              <w:rPr>
                <w:sz w:val="24"/>
              </w:rPr>
            </w:pPr>
            <w:r>
              <w:rPr>
                <w:sz w:val="24"/>
              </w:rPr>
              <w:t>姓名</w:t>
            </w:r>
          </w:p>
        </w:tc>
        <w:tc>
          <w:tcPr>
            <w:tcW w:w="1700" w:type="dxa"/>
            <w:gridSpan w:val="4"/>
          </w:tcPr>
          <w:p>
            <w:pPr>
              <w:pStyle w:val="9"/>
              <w:rPr>
                <w:rFonts w:ascii="Times New Roman"/>
                <w:sz w:val="24"/>
              </w:rPr>
            </w:pPr>
          </w:p>
        </w:tc>
        <w:tc>
          <w:tcPr>
            <w:tcW w:w="1576" w:type="dxa"/>
            <w:gridSpan w:val="3"/>
          </w:tcPr>
          <w:p>
            <w:pPr>
              <w:pStyle w:val="9"/>
              <w:spacing w:before="17" w:line="303" w:lineRule="exact"/>
              <w:ind w:left="298"/>
              <w:rPr>
                <w:sz w:val="24"/>
              </w:rPr>
            </w:pPr>
            <w:r>
              <w:rPr>
                <w:sz w:val="24"/>
              </w:rPr>
              <w:t>联系电话</w:t>
            </w:r>
          </w:p>
        </w:tc>
        <w:tc>
          <w:tcPr>
            <w:tcW w:w="2202" w:type="dxa"/>
            <w:gridSpan w:val="4"/>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gridSpan w:val="3"/>
            <w:vMerge w:val="continue"/>
            <w:tcBorders>
              <w:top w:val="nil"/>
            </w:tcBorders>
          </w:tcPr>
          <w:p>
            <w:pPr>
              <w:rPr>
                <w:sz w:val="2"/>
                <w:szCs w:val="2"/>
              </w:rPr>
            </w:pPr>
          </w:p>
        </w:tc>
        <w:tc>
          <w:tcPr>
            <w:tcW w:w="1844" w:type="dxa"/>
            <w:gridSpan w:val="4"/>
          </w:tcPr>
          <w:p>
            <w:pPr>
              <w:pStyle w:val="9"/>
              <w:spacing w:before="17" w:line="302" w:lineRule="exact"/>
              <w:ind w:left="199"/>
              <w:rPr>
                <w:sz w:val="24"/>
              </w:rPr>
            </w:pPr>
            <w:r>
              <w:rPr>
                <w:sz w:val="24"/>
              </w:rPr>
              <w:t>身份证件号码</w:t>
            </w:r>
          </w:p>
        </w:tc>
        <w:tc>
          <w:tcPr>
            <w:tcW w:w="5478" w:type="dxa"/>
            <w:gridSpan w:val="11"/>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gridSpan w:val="3"/>
          </w:tcPr>
          <w:p>
            <w:pPr>
              <w:pStyle w:val="9"/>
              <w:spacing w:before="18" w:line="302" w:lineRule="exact"/>
              <w:ind w:left="288"/>
              <w:rPr>
                <w:sz w:val="24"/>
              </w:rPr>
            </w:pPr>
            <w:r>
              <w:rPr>
                <w:sz w:val="24"/>
              </w:rPr>
              <w:t>开户银行</w:t>
            </w:r>
          </w:p>
        </w:tc>
        <w:tc>
          <w:tcPr>
            <w:tcW w:w="2743" w:type="dxa"/>
            <w:gridSpan w:val="5"/>
          </w:tcPr>
          <w:p>
            <w:pPr>
              <w:pStyle w:val="9"/>
              <w:rPr>
                <w:rFonts w:ascii="Times New Roman"/>
                <w:sz w:val="24"/>
              </w:rPr>
            </w:pPr>
          </w:p>
        </w:tc>
        <w:tc>
          <w:tcPr>
            <w:tcW w:w="801" w:type="dxa"/>
            <w:gridSpan w:val="3"/>
          </w:tcPr>
          <w:p>
            <w:pPr>
              <w:pStyle w:val="9"/>
              <w:spacing w:before="18" w:line="302" w:lineRule="exact"/>
              <w:ind w:left="154"/>
              <w:rPr>
                <w:sz w:val="24"/>
              </w:rPr>
            </w:pPr>
            <w:r>
              <w:rPr>
                <w:sz w:val="24"/>
              </w:rPr>
              <w:t>户名</w:t>
            </w:r>
          </w:p>
        </w:tc>
        <w:tc>
          <w:tcPr>
            <w:tcW w:w="3778" w:type="dxa"/>
            <w:gridSpan w:val="7"/>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gridSpan w:val="3"/>
          </w:tcPr>
          <w:p>
            <w:pPr>
              <w:pStyle w:val="9"/>
              <w:spacing w:before="16" w:line="304" w:lineRule="exact"/>
              <w:ind w:left="288"/>
              <w:rPr>
                <w:rFonts w:hint="eastAsia" w:eastAsia="宋体"/>
                <w:sz w:val="24"/>
                <w:lang w:eastAsia="zh-CN"/>
              </w:rPr>
            </w:pPr>
            <w:bookmarkStart w:id="1" w:name="_GoBack"/>
            <w:bookmarkEnd w:id="1"/>
            <w:r>
              <w:rPr>
                <w:rFonts w:hint="eastAsia"/>
                <w:sz w:val="24"/>
                <w:lang w:eastAsia="zh-CN"/>
              </w:rPr>
              <w:t>银行账号</w:t>
            </w:r>
          </w:p>
        </w:tc>
        <w:tc>
          <w:tcPr>
            <w:tcW w:w="7322" w:type="dxa"/>
            <w:gridSpan w:val="1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6" w:type="dxa"/>
            <w:vMerge w:val="restart"/>
          </w:tcPr>
          <w:p>
            <w:pPr>
              <w:pStyle w:val="9"/>
              <w:spacing w:before="177" w:line="242" w:lineRule="auto"/>
              <w:ind w:left="142" w:right="131"/>
              <w:rPr>
                <w:sz w:val="24"/>
              </w:rPr>
            </w:pPr>
            <w:r>
              <w:rPr>
                <w:sz w:val="24"/>
              </w:rPr>
              <w:t>经办人员</w:t>
            </w:r>
          </w:p>
        </w:tc>
        <w:tc>
          <w:tcPr>
            <w:tcW w:w="773" w:type="dxa"/>
            <w:gridSpan w:val="2"/>
          </w:tcPr>
          <w:p>
            <w:pPr>
              <w:pStyle w:val="9"/>
              <w:spacing w:before="16" w:line="304" w:lineRule="exact"/>
              <w:ind w:left="144"/>
              <w:rPr>
                <w:sz w:val="24"/>
              </w:rPr>
            </w:pPr>
            <w:r>
              <w:rPr>
                <w:sz w:val="24"/>
              </w:rPr>
              <w:t>姓名</w:t>
            </w:r>
          </w:p>
        </w:tc>
        <w:tc>
          <w:tcPr>
            <w:tcW w:w="3113" w:type="dxa"/>
            <w:gridSpan w:val="7"/>
          </w:tcPr>
          <w:p>
            <w:pPr>
              <w:pStyle w:val="9"/>
              <w:rPr>
                <w:rFonts w:ascii="Times New Roman"/>
                <w:sz w:val="24"/>
              </w:rPr>
            </w:pPr>
          </w:p>
        </w:tc>
        <w:tc>
          <w:tcPr>
            <w:tcW w:w="1195" w:type="dxa"/>
            <w:gridSpan w:val="3"/>
          </w:tcPr>
          <w:p>
            <w:pPr>
              <w:pStyle w:val="9"/>
              <w:spacing w:before="16" w:line="304" w:lineRule="exact"/>
              <w:ind w:left="110"/>
              <w:rPr>
                <w:sz w:val="24"/>
              </w:rPr>
            </w:pPr>
            <w:r>
              <w:rPr>
                <w:sz w:val="24"/>
              </w:rPr>
              <w:t>所在部门</w:t>
            </w:r>
          </w:p>
        </w:tc>
        <w:tc>
          <w:tcPr>
            <w:tcW w:w="3014"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66" w:type="dxa"/>
            <w:vMerge w:val="continue"/>
            <w:tcBorders>
              <w:top w:val="nil"/>
            </w:tcBorders>
          </w:tcPr>
          <w:p>
            <w:pPr>
              <w:rPr>
                <w:sz w:val="2"/>
                <w:szCs w:val="2"/>
              </w:rPr>
            </w:pPr>
          </w:p>
        </w:tc>
        <w:tc>
          <w:tcPr>
            <w:tcW w:w="773" w:type="dxa"/>
            <w:gridSpan w:val="2"/>
          </w:tcPr>
          <w:p>
            <w:pPr>
              <w:pStyle w:val="9"/>
              <w:spacing w:before="2"/>
              <w:ind w:left="144"/>
              <w:rPr>
                <w:sz w:val="24"/>
              </w:rPr>
            </w:pPr>
            <w:r>
              <w:rPr>
                <w:sz w:val="24"/>
              </w:rPr>
              <w:t>手机</w:t>
            </w:r>
          </w:p>
          <w:p>
            <w:pPr>
              <w:pStyle w:val="9"/>
              <w:spacing w:before="5" w:line="290" w:lineRule="exact"/>
              <w:ind w:left="144"/>
              <w:rPr>
                <w:sz w:val="24"/>
              </w:rPr>
            </w:pPr>
            <w:r>
              <w:rPr>
                <w:sz w:val="24"/>
              </w:rPr>
              <w:t>号码</w:t>
            </w:r>
          </w:p>
        </w:tc>
        <w:tc>
          <w:tcPr>
            <w:tcW w:w="3113" w:type="dxa"/>
            <w:gridSpan w:val="7"/>
          </w:tcPr>
          <w:p>
            <w:pPr>
              <w:pStyle w:val="9"/>
              <w:rPr>
                <w:rFonts w:ascii="Times New Roman"/>
                <w:sz w:val="24"/>
              </w:rPr>
            </w:pPr>
          </w:p>
        </w:tc>
        <w:tc>
          <w:tcPr>
            <w:tcW w:w="1195" w:type="dxa"/>
            <w:gridSpan w:val="3"/>
          </w:tcPr>
          <w:p>
            <w:pPr>
              <w:pStyle w:val="9"/>
              <w:spacing w:before="158"/>
              <w:ind w:left="110"/>
              <w:rPr>
                <w:sz w:val="24"/>
              </w:rPr>
            </w:pPr>
            <w:r>
              <w:rPr>
                <w:sz w:val="24"/>
              </w:rPr>
              <w:t>联系电话</w:t>
            </w:r>
          </w:p>
        </w:tc>
        <w:tc>
          <w:tcPr>
            <w:tcW w:w="3014"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gridSpan w:val="2"/>
          </w:tcPr>
          <w:p>
            <w:pPr>
              <w:pStyle w:val="9"/>
              <w:spacing w:before="2"/>
              <w:ind w:left="312"/>
              <w:rPr>
                <w:sz w:val="24"/>
              </w:rPr>
            </w:pPr>
            <w:r>
              <w:rPr>
                <w:sz w:val="24"/>
              </w:rPr>
              <w:t>参保</w:t>
            </w:r>
          </w:p>
          <w:p>
            <w:pPr>
              <w:pStyle w:val="9"/>
              <w:spacing w:before="4" w:line="290" w:lineRule="exact"/>
              <w:ind w:left="312"/>
              <w:rPr>
                <w:sz w:val="24"/>
              </w:rPr>
            </w:pPr>
            <w:r>
              <w:rPr>
                <w:sz w:val="24"/>
              </w:rPr>
              <w:t>险种</w:t>
            </w:r>
          </w:p>
        </w:tc>
        <w:tc>
          <w:tcPr>
            <w:tcW w:w="7755" w:type="dxa"/>
            <w:gridSpan w:val="16"/>
          </w:tcPr>
          <w:p>
            <w:pPr>
              <w:pStyle w:val="9"/>
              <w:spacing w:before="2"/>
              <w:ind w:left="106"/>
              <w:rPr>
                <w:sz w:val="24"/>
              </w:rPr>
            </w:pPr>
            <w:r>
              <w:rPr>
                <w:sz w:val="24"/>
              </w:rPr>
              <w:t>□职工基本医疗（生育）保险</w:t>
            </w:r>
          </w:p>
          <w:p>
            <w:pPr>
              <w:pStyle w:val="9"/>
              <w:tabs>
                <w:tab w:val="left" w:pos="2146"/>
              </w:tabs>
              <w:spacing w:before="4" w:line="290" w:lineRule="exact"/>
              <w:ind w:left="106"/>
              <w:rPr>
                <w:sz w:val="24"/>
              </w:rPr>
            </w:pPr>
            <w:r>
              <w:rPr>
                <w:sz w:val="24"/>
              </w:rPr>
              <w:t>□补充医疗保险</w:t>
            </w:r>
            <w:r>
              <w:rPr>
                <w:sz w:val="24"/>
              </w:rPr>
              <w:tab/>
            </w:r>
            <w:r>
              <w:rPr>
                <w:sz w:val="24"/>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861" w:type="dxa"/>
            <w:gridSpan w:val="18"/>
          </w:tcPr>
          <w:p>
            <w:pPr>
              <w:pStyle w:val="9"/>
              <w:spacing w:before="16" w:line="304" w:lineRule="exact"/>
              <w:ind w:left="2360" w:right="2354"/>
              <w:jc w:val="center"/>
              <w:rPr>
                <w:b/>
                <w:sz w:val="24"/>
              </w:rPr>
            </w:pPr>
            <w:r>
              <w:rPr>
                <w:b/>
                <w:sz w:val="24"/>
              </w:rPr>
              <w:t>机关事业单位及社会团体填报以下信息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gridSpan w:val="3"/>
          </w:tcPr>
          <w:p>
            <w:pPr>
              <w:pStyle w:val="9"/>
              <w:spacing w:before="16" w:line="304" w:lineRule="exact"/>
              <w:ind w:left="288"/>
              <w:rPr>
                <w:sz w:val="24"/>
              </w:rPr>
            </w:pPr>
            <w:r>
              <w:rPr>
                <w:sz w:val="24"/>
              </w:rPr>
              <w:t>经费来源</w:t>
            </w:r>
          </w:p>
        </w:tc>
        <w:tc>
          <w:tcPr>
            <w:tcW w:w="1498" w:type="dxa"/>
            <w:gridSpan w:val="3"/>
          </w:tcPr>
          <w:p>
            <w:pPr>
              <w:pStyle w:val="9"/>
              <w:rPr>
                <w:rFonts w:ascii="Times New Roman"/>
                <w:sz w:val="24"/>
              </w:rPr>
            </w:pPr>
          </w:p>
        </w:tc>
        <w:tc>
          <w:tcPr>
            <w:tcW w:w="1245" w:type="dxa"/>
            <w:gridSpan w:val="2"/>
          </w:tcPr>
          <w:p>
            <w:pPr>
              <w:pStyle w:val="9"/>
              <w:spacing w:before="16" w:line="304" w:lineRule="exact"/>
              <w:ind w:left="139"/>
              <w:rPr>
                <w:sz w:val="24"/>
              </w:rPr>
            </w:pPr>
            <w:r>
              <w:rPr>
                <w:sz w:val="24"/>
              </w:rPr>
              <w:t>主管部门</w:t>
            </w:r>
          </w:p>
        </w:tc>
        <w:tc>
          <w:tcPr>
            <w:tcW w:w="4579" w:type="dxa"/>
            <w:gridSpan w:val="10"/>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2" w:type="dxa"/>
            <w:gridSpan w:val="8"/>
          </w:tcPr>
          <w:p>
            <w:pPr>
              <w:pStyle w:val="9"/>
              <w:spacing w:before="16" w:line="303" w:lineRule="exact"/>
              <w:ind w:left="459"/>
              <w:rPr>
                <w:sz w:val="24"/>
              </w:rPr>
            </w:pPr>
            <w:r>
              <w:rPr>
                <w:sz w:val="24"/>
              </w:rPr>
              <w:t>最新核编人数（含纪检、军转）</w:t>
            </w:r>
          </w:p>
        </w:tc>
        <w:tc>
          <w:tcPr>
            <w:tcW w:w="1389" w:type="dxa"/>
            <w:gridSpan w:val="4"/>
          </w:tcPr>
          <w:p>
            <w:pPr>
              <w:pStyle w:val="9"/>
              <w:rPr>
                <w:rFonts w:ascii="Times New Roman"/>
                <w:sz w:val="24"/>
              </w:rPr>
            </w:pPr>
          </w:p>
        </w:tc>
        <w:tc>
          <w:tcPr>
            <w:tcW w:w="1407" w:type="dxa"/>
            <w:gridSpan w:val="3"/>
          </w:tcPr>
          <w:p>
            <w:pPr>
              <w:pStyle w:val="9"/>
              <w:spacing w:before="16" w:line="303" w:lineRule="exact"/>
              <w:ind w:left="214"/>
              <w:rPr>
                <w:sz w:val="24"/>
              </w:rPr>
            </w:pPr>
            <w:r>
              <w:rPr>
                <w:sz w:val="24"/>
              </w:rPr>
              <w:t>退休人数</w:t>
            </w:r>
          </w:p>
        </w:tc>
        <w:tc>
          <w:tcPr>
            <w:tcW w:w="1783"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39" w:type="dxa"/>
            <w:gridSpan w:val="3"/>
          </w:tcPr>
          <w:p>
            <w:pPr>
              <w:pStyle w:val="9"/>
              <w:spacing w:before="2"/>
              <w:ind w:left="268" w:right="260"/>
              <w:jc w:val="center"/>
              <w:rPr>
                <w:sz w:val="24"/>
              </w:rPr>
            </w:pPr>
            <w:r>
              <w:rPr>
                <w:sz w:val="24"/>
              </w:rPr>
              <w:t>机关在编</w:t>
            </w:r>
          </w:p>
          <w:p>
            <w:pPr>
              <w:pStyle w:val="9"/>
              <w:spacing w:before="5" w:line="289" w:lineRule="exact"/>
              <w:ind w:left="268" w:right="260"/>
              <w:jc w:val="center"/>
              <w:rPr>
                <w:sz w:val="24"/>
              </w:rPr>
            </w:pPr>
            <w:r>
              <w:rPr>
                <w:sz w:val="24"/>
              </w:rPr>
              <w:t>人数</w:t>
            </w:r>
          </w:p>
        </w:tc>
        <w:tc>
          <w:tcPr>
            <w:tcW w:w="1498" w:type="dxa"/>
            <w:gridSpan w:val="3"/>
          </w:tcPr>
          <w:p>
            <w:pPr>
              <w:pStyle w:val="9"/>
              <w:rPr>
                <w:rFonts w:ascii="Times New Roman"/>
                <w:sz w:val="24"/>
              </w:rPr>
            </w:pPr>
          </w:p>
        </w:tc>
        <w:tc>
          <w:tcPr>
            <w:tcW w:w="1245" w:type="dxa"/>
            <w:gridSpan w:val="2"/>
          </w:tcPr>
          <w:p>
            <w:pPr>
              <w:pStyle w:val="9"/>
              <w:spacing w:before="2"/>
              <w:ind w:left="259"/>
              <w:rPr>
                <w:sz w:val="24"/>
              </w:rPr>
            </w:pPr>
            <w:r>
              <w:rPr>
                <w:sz w:val="24"/>
              </w:rPr>
              <w:t>公务员</w:t>
            </w:r>
          </w:p>
          <w:p>
            <w:pPr>
              <w:pStyle w:val="9"/>
              <w:spacing w:before="5" w:line="289" w:lineRule="exact"/>
              <w:ind w:left="379"/>
              <w:rPr>
                <w:sz w:val="24"/>
              </w:rPr>
            </w:pPr>
            <w:r>
              <w:rPr>
                <w:sz w:val="24"/>
              </w:rPr>
              <w:t>人数</w:t>
            </w:r>
          </w:p>
        </w:tc>
        <w:tc>
          <w:tcPr>
            <w:tcW w:w="1389" w:type="dxa"/>
            <w:gridSpan w:val="4"/>
          </w:tcPr>
          <w:p>
            <w:pPr>
              <w:pStyle w:val="9"/>
              <w:rPr>
                <w:rFonts w:ascii="Times New Roman"/>
                <w:sz w:val="24"/>
              </w:rPr>
            </w:pPr>
          </w:p>
        </w:tc>
        <w:tc>
          <w:tcPr>
            <w:tcW w:w="1407" w:type="dxa"/>
            <w:gridSpan w:val="3"/>
          </w:tcPr>
          <w:p>
            <w:pPr>
              <w:pStyle w:val="9"/>
              <w:spacing w:before="2"/>
              <w:ind w:left="196" w:right="201"/>
              <w:jc w:val="center"/>
              <w:rPr>
                <w:sz w:val="24"/>
              </w:rPr>
            </w:pPr>
            <w:r>
              <w:rPr>
                <w:sz w:val="24"/>
              </w:rPr>
              <w:t>后勤服务</w:t>
            </w:r>
          </w:p>
          <w:p>
            <w:pPr>
              <w:pStyle w:val="9"/>
              <w:spacing w:before="5" w:line="289" w:lineRule="exact"/>
              <w:ind w:left="196" w:right="201"/>
              <w:jc w:val="center"/>
              <w:rPr>
                <w:sz w:val="24"/>
              </w:rPr>
            </w:pPr>
            <w:r>
              <w:rPr>
                <w:sz w:val="24"/>
              </w:rPr>
              <w:t>人数</w:t>
            </w:r>
          </w:p>
        </w:tc>
        <w:tc>
          <w:tcPr>
            <w:tcW w:w="1783"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39" w:type="dxa"/>
            <w:gridSpan w:val="3"/>
          </w:tcPr>
          <w:p>
            <w:pPr>
              <w:pStyle w:val="9"/>
              <w:spacing w:before="2"/>
              <w:ind w:left="268" w:right="260"/>
              <w:jc w:val="center"/>
              <w:rPr>
                <w:sz w:val="24"/>
              </w:rPr>
            </w:pPr>
            <w:r>
              <w:rPr>
                <w:sz w:val="24"/>
              </w:rPr>
              <w:t>参公在编</w:t>
            </w:r>
          </w:p>
          <w:p>
            <w:pPr>
              <w:pStyle w:val="9"/>
              <w:spacing w:before="5" w:line="290" w:lineRule="exact"/>
              <w:ind w:left="268" w:right="260"/>
              <w:jc w:val="center"/>
              <w:rPr>
                <w:sz w:val="24"/>
              </w:rPr>
            </w:pPr>
            <w:r>
              <w:rPr>
                <w:sz w:val="24"/>
              </w:rPr>
              <w:t>人数</w:t>
            </w:r>
          </w:p>
        </w:tc>
        <w:tc>
          <w:tcPr>
            <w:tcW w:w="2743" w:type="dxa"/>
            <w:gridSpan w:val="5"/>
          </w:tcPr>
          <w:p>
            <w:pPr>
              <w:pStyle w:val="9"/>
              <w:rPr>
                <w:rFonts w:ascii="Times New Roman"/>
                <w:sz w:val="24"/>
              </w:rPr>
            </w:pPr>
          </w:p>
        </w:tc>
        <w:tc>
          <w:tcPr>
            <w:tcW w:w="2796" w:type="dxa"/>
            <w:gridSpan w:val="7"/>
          </w:tcPr>
          <w:p>
            <w:pPr>
              <w:pStyle w:val="9"/>
              <w:spacing w:before="158"/>
              <w:ind w:left="670"/>
              <w:rPr>
                <w:sz w:val="24"/>
              </w:rPr>
            </w:pPr>
            <w:r>
              <w:rPr>
                <w:sz w:val="24"/>
              </w:rPr>
              <w:t>事业在编人数</w:t>
            </w:r>
          </w:p>
        </w:tc>
        <w:tc>
          <w:tcPr>
            <w:tcW w:w="1783"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539" w:type="dxa"/>
            <w:gridSpan w:val="3"/>
          </w:tcPr>
          <w:p>
            <w:pPr>
              <w:pStyle w:val="9"/>
              <w:spacing w:before="6"/>
              <w:rPr>
                <w:rFonts w:ascii="方正小标宋简体"/>
                <w:sz w:val="35"/>
              </w:rPr>
            </w:pPr>
          </w:p>
          <w:p>
            <w:pPr>
              <w:pStyle w:val="9"/>
              <w:ind w:left="288"/>
              <w:rPr>
                <w:sz w:val="24"/>
              </w:rPr>
            </w:pPr>
            <w:r>
              <w:rPr>
                <w:sz w:val="24"/>
              </w:rPr>
              <w:t>单位声明</w:t>
            </w:r>
          </w:p>
        </w:tc>
        <w:tc>
          <w:tcPr>
            <w:tcW w:w="7322" w:type="dxa"/>
            <w:gridSpan w:val="15"/>
          </w:tcPr>
          <w:p>
            <w:pPr>
              <w:pStyle w:val="9"/>
              <w:spacing w:before="2" w:line="242" w:lineRule="auto"/>
              <w:ind w:left="108" w:right="-15" w:firstLine="480"/>
              <w:rPr>
                <w:sz w:val="24"/>
              </w:rPr>
            </w:pPr>
            <w:r>
              <w:rPr>
                <w:spacing w:val="-13"/>
                <w:sz w:val="24"/>
              </w:rPr>
              <w:t>本单位依法申请医疗保险登记，承诺填报信息真实、准确、完整， 请予办理。</w:t>
            </w:r>
          </w:p>
          <w:p>
            <w:pPr>
              <w:pStyle w:val="9"/>
              <w:spacing w:before="14"/>
              <w:rPr>
                <w:rFonts w:ascii="方正小标宋简体"/>
                <w:sz w:val="17"/>
              </w:rPr>
            </w:pPr>
          </w:p>
          <w:p>
            <w:pPr>
              <w:pStyle w:val="9"/>
              <w:ind w:left="3944"/>
              <w:jc w:val="center"/>
              <w:rPr>
                <w:sz w:val="24"/>
              </w:rPr>
            </w:pPr>
            <w:r>
              <w:rPr>
                <w:sz w:val="24"/>
              </w:rPr>
              <w:t>单位（单位公章）</w:t>
            </w:r>
          </w:p>
          <w:p>
            <w:pPr>
              <w:pStyle w:val="9"/>
              <w:tabs>
                <w:tab w:val="left" w:pos="714"/>
                <w:tab w:val="left" w:pos="1314"/>
              </w:tabs>
              <w:spacing w:before="4" w:line="290" w:lineRule="exact"/>
              <w:ind w:left="114"/>
              <w:jc w:val="center"/>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539" w:type="dxa"/>
            <w:gridSpan w:val="3"/>
            <w:tcBorders>
              <w:bottom w:val="nil"/>
            </w:tcBorders>
          </w:tcPr>
          <w:p>
            <w:pPr>
              <w:pStyle w:val="9"/>
              <w:rPr>
                <w:rFonts w:ascii="Times New Roman"/>
                <w:sz w:val="24"/>
              </w:rPr>
            </w:pPr>
          </w:p>
        </w:tc>
        <w:tc>
          <w:tcPr>
            <w:tcW w:w="301" w:type="dxa"/>
            <w:tcBorders>
              <w:bottom w:val="nil"/>
              <w:right w:val="nil"/>
            </w:tcBorders>
          </w:tcPr>
          <w:p>
            <w:pPr>
              <w:pStyle w:val="9"/>
              <w:rPr>
                <w:rFonts w:ascii="Times New Roman"/>
                <w:sz w:val="24"/>
              </w:rPr>
            </w:pPr>
          </w:p>
        </w:tc>
        <w:tc>
          <w:tcPr>
            <w:tcW w:w="5592" w:type="dxa"/>
            <w:gridSpan w:val="12"/>
            <w:tcBorders>
              <w:left w:val="nil"/>
              <w:bottom w:val="nil"/>
              <w:right w:val="nil"/>
            </w:tcBorders>
          </w:tcPr>
          <w:p>
            <w:pPr>
              <w:pStyle w:val="9"/>
              <w:spacing w:before="80"/>
              <w:ind w:left="412"/>
              <w:rPr>
                <w:sz w:val="24"/>
              </w:rPr>
            </w:pPr>
            <w:r>
              <w:rPr>
                <w:sz w:val="24"/>
              </w:rPr>
              <w:t>□经审核，申报单位不符合参保登记办理条件。</w:t>
            </w:r>
          </w:p>
        </w:tc>
        <w:tc>
          <w:tcPr>
            <w:tcW w:w="412" w:type="dxa"/>
            <w:tcBorders>
              <w:left w:val="nil"/>
              <w:bottom w:val="nil"/>
              <w:right w:val="nil"/>
            </w:tcBorders>
          </w:tcPr>
          <w:p>
            <w:pPr>
              <w:pStyle w:val="9"/>
              <w:rPr>
                <w:rFonts w:ascii="Times New Roman"/>
                <w:sz w:val="24"/>
              </w:rPr>
            </w:pPr>
          </w:p>
        </w:tc>
        <w:tc>
          <w:tcPr>
            <w:tcW w:w="1017" w:type="dxa"/>
            <w:tcBorders>
              <w:left w:val="nil"/>
              <w:bottom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539" w:type="dxa"/>
            <w:gridSpan w:val="3"/>
            <w:tcBorders>
              <w:top w:val="nil"/>
              <w:bottom w:val="nil"/>
            </w:tcBorders>
          </w:tcPr>
          <w:p>
            <w:pPr>
              <w:pStyle w:val="9"/>
              <w:rPr>
                <w:rFonts w:ascii="Times New Roman"/>
                <w:sz w:val="24"/>
              </w:rPr>
            </w:pPr>
          </w:p>
        </w:tc>
        <w:tc>
          <w:tcPr>
            <w:tcW w:w="301" w:type="dxa"/>
            <w:tcBorders>
              <w:top w:val="nil"/>
              <w:bottom w:val="nil"/>
              <w:right w:val="nil"/>
            </w:tcBorders>
          </w:tcPr>
          <w:p>
            <w:pPr>
              <w:pStyle w:val="9"/>
              <w:rPr>
                <w:rFonts w:ascii="Times New Roman"/>
                <w:sz w:val="24"/>
              </w:rPr>
            </w:pPr>
          </w:p>
        </w:tc>
        <w:tc>
          <w:tcPr>
            <w:tcW w:w="5592" w:type="dxa"/>
            <w:gridSpan w:val="12"/>
            <w:tcBorders>
              <w:top w:val="nil"/>
              <w:left w:val="nil"/>
              <w:bottom w:val="nil"/>
              <w:right w:val="nil"/>
            </w:tcBorders>
          </w:tcPr>
          <w:p>
            <w:pPr>
              <w:pStyle w:val="9"/>
              <w:spacing w:before="46" w:line="295" w:lineRule="exact"/>
              <w:ind w:left="412"/>
              <w:rPr>
                <w:sz w:val="24"/>
              </w:rPr>
            </w:pPr>
            <w:r>
              <w:rPr>
                <w:sz w:val="24"/>
              </w:rPr>
              <w:t>经审核，同意申报单位办理以下社会保险登记：</w:t>
            </w:r>
          </w:p>
        </w:tc>
        <w:tc>
          <w:tcPr>
            <w:tcW w:w="412" w:type="dxa"/>
            <w:tcBorders>
              <w:top w:val="nil"/>
              <w:left w:val="nil"/>
              <w:bottom w:val="nil"/>
              <w:right w:val="nil"/>
            </w:tcBorders>
          </w:tcPr>
          <w:p>
            <w:pPr>
              <w:pStyle w:val="9"/>
              <w:rPr>
                <w:rFonts w:ascii="Times New Roman"/>
                <w:sz w:val="24"/>
              </w:rPr>
            </w:pPr>
          </w:p>
        </w:tc>
        <w:tc>
          <w:tcPr>
            <w:tcW w:w="1017" w:type="dxa"/>
            <w:tcBorders>
              <w:top w:val="nil"/>
              <w:left w:val="nil"/>
              <w:bottom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39" w:type="dxa"/>
            <w:gridSpan w:val="3"/>
            <w:tcBorders>
              <w:top w:val="nil"/>
              <w:bottom w:val="nil"/>
            </w:tcBorders>
          </w:tcPr>
          <w:p>
            <w:pPr>
              <w:pStyle w:val="9"/>
              <w:spacing w:before="7"/>
              <w:ind w:left="288"/>
              <w:rPr>
                <w:sz w:val="24"/>
              </w:rPr>
            </w:pPr>
            <w:r>
              <w:rPr>
                <w:sz w:val="24"/>
              </w:rPr>
              <w:t>经办机构</w:t>
            </w:r>
          </w:p>
        </w:tc>
        <w:tc>
          <w:tcPr>
            <w:tcW w:w="301" w:type="dxa"/>
            <w:tcBorders>
              <w:top w:val="nil"/>
              <w:bottom w:val="nil"/>
              <w:right w:val="nil"/>
            </w:tcBorders>
          </w:tcPr>
          <w:p>
            <w:pPr>
              <w:pStyle w:val="9"/>
              <w:rPr>
                <w:rFonts w:ascii="Times New Roman"/>
                <w:sz w:val="24"/>
              </w:rPr>
            </w:pPr>
          </w:p>
        </w:tc>
        <w:tc>
          <w:tcPr>
            <w:tcW w:w="5592" w:type="dxa"/>
            <w:gridSpan w:val="12"/>
            <w:tcBorders>
              <w:top w:val="nil"/>
              <w:left w:val="nil"/>
              <w:bottom w:val="nil"/>
              <w:right w:val="nil"/>
            </w:tcBorders>
          </w:tcPr>
          <w:p>
            <w:pPr>
              <w:pStyle w:val="9"/>
              <w:spacing w:before="84" w:line="251" w:lineRule="exact"/>
              <w:ind w:left="412"/>
              <w:rPr>
                <w:sz w:val="24"/>
              </w:rPr>
            </w:pPr>
            <w:r>
              <w:rPr>
                <w:sz w:val="24"/>
              </w:rPr>
              <w:t>□职工基本医疗（生育）保险</w:t>
            </w:r>
          </w:p>
        </w:tc>
        <w:tc>
          <w:tcPr>
            <w:tcW w:w="412" w:type="dxa"/>
            <w:tcBorders>
              <w:top w:val="nil"/>
              <w:left w:val="nil"/>
              <w:bottom w:val="nil"/>
              <w:right w:val="nil"/>
            </w:tcBorders>
          </w:tcPr>
          <w:p>
            <w:pPr>
              <w:pStyle w:val="9"/>
              <w:rPr>
                <w:rFonts w:ascii="Times New Roman"/>
                <w:sz w:val="24"/>
              </w:rPr>
            </w:pPr>
          </w:p>
        </w:tc>
        <w:tc>
          <w:tcPr>
            <w:tcW w:w="1017" w:type="dxa"/>
            <w:tcBorders>
              <w:top w:val="nil"/>
              <w:left w:val="nil"/>
              <w:bottom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539" w:type="dxa"/>
            <w:gridSpan w:val="3"/>
            <w:tcBorders>
              <w:top w:val="nil"/>
              <w:bottom w:val="nil"/>
            </w:tcBorders>
          </w:tcPr>
          <w:p>
            <w:pPr>
              <w:pStyle w:val="9"/>
              <w:spacing w:line="271" w:lineRule="exact"/>
              <w:ind w:left="268" w:right="260"/>
              <w:jc w:val="center"/>
              <w:rPr>
                <w:sz w:val="24"/>
              </w:rPr>
            </w:pPr>
            <w:r>
              <w:rPr>
                <w:sz w:val="24"/>
              </w:rPr>
              <w:t>意见</w:t>
            </w:r>
          </w:p>
        </w:tc>
        <w:tc>
          <w:tcPr>
            <w:tcW w:w="301" w:type="dxa"/>
            <w:tcBorders>
              <w:top w:val="nil"/>
              <w:bottom w:val="nil"/>
              <w:right w:val="nil"/>
            </w:tcBorders>
          </w:tcPr>
          <w:p>
            <w:pPr>
              <w:pStyle w:val="9"/>
              <w:rPr>
                <w:rFonts w:ascii="Times New Roman"/>
                <w:sz w:val="24"/>
              </w:rPr>
            </w:pPr>
          </w:p>
        </w:tc>
        <w:tc>
          <w:tcPr>
            <w:tcW w:w="5592" w:type="dxa"/>
            <w:gridSpan w:val="12"/>
            <w:tcBorders>
              <w:top w:val="nil"/>
              <w:left w:val="nil"/>
              <w:bottom w:val="nil"/>
              <w:right w:val="nil"/>
            </w:tcBorders>
          </w:tcPr>
          <w:p>
            <w:pPr>
              <w:pStyle w:val="9"/>
              <w:tabs>
                <w:tab w:val="left" w:pos="2332"/>
              </w:tabs>
              <w:spacing w:before="129"/>
              <w:ind w:left="412"/>
              <w:rPr>
                <w:sz w:val="24"/>
              </w:rPr>
            </w:pPr>
            <w:r>
              <w:rPr>
                <w:sz w:val="24"/>
              </w:rPr>
              <w:t>□补充医疗保险</w:t>
            </w:r>
            <w:r>
              <w:rPr>
                <w:sz w:val="24"/>
              </w:rPr>
              <w:tab/>
            </w:r>
            <w:r>
              <w:rPr>
                <w:sz w:val="24"/>
              </w:rPr>
              <w:t>□其他（</w:t>
            </w:r>
          </w:p>
        </w:tc>
        <w:tc>
          <w:tcPr>
            <w:tcW w:w="412" w:type="dxa"/>
            <w:tcBorders>
              <w:top w:val="nil"/>
              <w:left w:val="nil"/>
              <w:bottom w:val="nil"/>
              <w:right w:val="nil"/>
            </w:tcBorders>
          </w:tcPr>
          <w:p>
            <w:pPr>
              <w:pStyle w:val="9"/>
              <w:rPr>
                <w:rFonts w:ascii="Times New Roman"/>
                <w:sz w:val="24"/>
              </w:rPr>
            </w:pPr>
          </w:p>
        </w:tc>
        <w:tc>
          <w:tcPr>
            <w:tcW w:w="1017" w:type="dxa"/>
            <w:tcBorders>
              <w:top w:val="nil"/>
              <w:left w:val="nil"/>
              <w:bottom w:val="nil"/>
            </w:tcBorders>
          </w:tcPr>
          <w:p>
            <w:pPr>
              <w:pStyle w:val="9"/>
              <w:spacing w:before="129"/>
              <w:ind w:left="48"/>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539" w:type="dxa"/>
            <w:gridSpan w:val="3"/>
            <w:tcBorders>
              <w:top w:val="nil"/>
            </w:tcBorders>
          </w:tcPr>
          <w:p>
            <w:pPr>
              <w:pStyle w:val="9"/>
              <w:rPr>
                <w:rFonts w:ascii="Times New Roman"/>
                <w:sz w:val="24"/>
              </w:rPr>
            </w:pPr>
          </w:p>
        </w:tc>
        <w:tc>
          <w:tcPr>
            <w:tcW w:w="301" w:type="dxa"/>
            <w:tcBorders>
              <w:top w:val="nil"/>
              <w:right w:val="nil"/>
            </w:tcBorders>
          </w:tcPr>
          <w:p>
            <w:pPr>
              <w:pStyle w:val="9"/>
              <w:rPr>
                <w:rFonts w:ascii="Times New Roman"/>
                <w:sz w:val="24"/>
              </w:rPr>
            </w:pPr>
          </w:p>
        </w:tc>
        <w:tc>
          <w:tcPr>
            <w:tcW w:w="5592" w:type="dxa"/>
            <w:gridSpan w:val="12"/>
            <w:tcBorders>
              <w:top w:val="nil"/>
              <w:left w:val="nil"/>
              <w:right w:val="nil"/>
            </w:tcBorders>
          </w:tcPr>
          <w:p>
            <w:pPr>
              <w:pStyle w:val="9"/>
              <w:tabs>
                <w:tab w:val="left" w:pos="2577"/>
                <w:tab w:val="left" w:pos="5217"/>
              </w:tabs>
              <w:spacing w:before="163" w:line="290" w:lineRule="exact"/>
              <w:ind w:left="297"/>
              <w:rPr>
                <w:sz w:val="24"/>
              </w:rPr>
            </w:pPr>
            <w:r>
              <w:rPr>
                <w:sz w:val="24"/>
              </w:rPr>
              <w:t>经办人签字：</w:t>
            </w:r>
            <w:r>
              <w:rPr>
                <w:sz w:val="24"/>
              </w:rPr>
              <w:tab/>
            </w:r>
            <w:r>
              <w:rPr>
                <w:sz w:val="24"/>
              </w:rPr>
              <w:t>经办机构（盖章）</w:t>
            </w:r>
            <w:r>
              <w:rPr>
                <w:sz w:val="24"/>
              </w:rPr>
              <w:tab/>
            </w:r>
            <w:r>
              <w:rPr>
                <w:sz w:val="24"/>
              </w:rPr>
              <w:t>年</w:t>
            </w:r>
          </w:p>
        </w:tc>
        <w:tc>
          <w:tcPr>
            <w:tcW w:w="412" w:type="dxa"/>
            <w:tcBorders>
              <w:top w:val="nil"/>
              <w:left w:val="nil"/>
              <w:right w:val="nil"/>
            </w:tcBorders>
          </w:tcPr>
          <w:p>
            <w:pPr>
              <w:pStyle w:val="9"/>
              <w:spacing w:before="163" w:line="290" w:lineRule="exact"/>
              <w:ind w:left="105"/>
              <w:rPr>
                <w:sz w:val="24"/>
              </w:rPr>
            </w:pPr>
            <w:r>
              <w:rPr>
                <w:sz w:val="24"/>
              </w:rPr>
              <w:t>月</w:t>
            </w:r>
          </w:p>
        </w:tc>
        <w:tc>
          <w:tcPr>
            <w:tcW w:w="1017" w:type="dxa"/>
            <w:tcBorders>
              <w:top w:val="nil"/>
              <w:left w:val="nil"/>
            </w:tcBorders>
          </w:tcPr>
          <w:p>
            <w:pPr>
              <w:pStyle w:val="9"/>
              <w:spacing w:before="163" w:line="290" w:lineRule="exact"/>
              <w:ind w:left="173"/>
              <w:rPr>
                <w:sz w:val="24"/>
              </w:rPr>
            </w:pPr>
            <w:r>
              <w:rPr>
                <w:sz w:val="24"/>
              </w:rPr>
              <w:t>日</w:t>
            </w:r>
          </w:p>
        </w:tc>
      </w:tr>
    </w:tbl>
    <w:p>
      <w:pPr>
        <w:spacing w:after="0" w:line="290" w:lineRule="exact"/>
        <w:rPr>
          <w:sz w:val="24"/>
        </w:rPr>
        <w:sectPr>
          <w:pgSz w:w="11910" w:h="16840"/>
          <w:pgMar w:top="1580" w:right="1120" w:bottom="1080" w:left="1140" w:header="0" w:footer="881" w:gutter="0"/>
          <w:cols w:space="720" w:num="1"/>
        </w:sectPr>
      </w:pPr>
    </w:p>
    <w:p>
      <w:pPr>
        <w:pStyle w:val="4"/>
        <w:spacing w:before="43"/>
        <w:ind w:left="1300"/>
        <w:rPr>
          <w:rFonts w:hint="eastAsia" w:ascii="黑体" w:eastAsia="黑体"/>
        </w:rPr>
      </w:pPr>
      <w:r>
        <w:rPr>
          <w:rFonts w:hint="eastAsia" w:ascii="黑体" w:eastAsia="黑体"/>
        </w:rPr>
        <w:t>二、职工参保登记（002036001002）</w:t>
      </w:r>
    </w:p>
    <w:p>
      <w:pPr>
        <w:pStyle w:val="4"/>
        <w:spacing w:before="190"/>
        <w:ind w:left="1300"/>
      </w:pPr>
      <w:r>
        <w:rPr>
          <w:rFonts w:hint="eastAsia" w:ascii="楷体_GB2312" w:eastAsia="楷体_GB2312"/>
        </w:rPr>
        <w:t>（一）事项名称：</w:t>
      </w:r>
      <w:r>
        <w:t>职工参保登记</w:t>
      </w:r>
    </w:p>
    <w:p>
      <w:pPr>
        <w:pStyle w:val="4"/>
        <w:spacing w:before="190" w:line="350" w:lineRule="auto"/>
        <w:ind w:left="660" w:right="679"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3"/>
        <w:ind w:left="1300"/>
      </w:pPr>
      <w:r>
        <w:rPr>
          <w:rFonts w:hint="eastAsia" w:ascii="楷体_GB2312" w:eastAsia="楷体_GB2312"/>
        </w:rPr>
        <w:t>（三）服务对象：</w:t>
      </w:r>
      <w:r>
        <w:t>省本级参保单位的在职职工。</w:t>
      </w:r>
    </w:p>
    <w:p>
      <w:pPr>
        <w:pStyle w:val="4"/>
        <w:spacing w:before="190"/>
        <w:ind w:left="1300"/>
        <w:rPr>
          <w:rFonts w:hint="eastAsia" w:ascii="楷体_GB2312" w:eastAsia="楷体_GB2312"/>
        </w:rPr>
      </w:pPr>
      <w:r>
        <w:rPr>
          <w:rFonts w:hint="eastAsia" w:ascii="楷体_GB2312" w:eastAsia="楷体_GB2312"/>
        </w:rPr>
        <w:t>（四）办理渠道：</w:t>
      </w:r>
    </w:p>
    <w:p>
      <w:pPr>
        <w:pStyle w:val="8"/>
        <w:numPr>
          <w:ilvl w:val="0"/>
          <w:numId w:val="22"/>
        </w:numPr>
        <w:tabs>
          <w:tab w:val="left" w:pos="1623"/>
        </w:tabs>
        <w:spacing w:before="190" w:after="0" w:line="240" w:lineRule="auto"/>
        <w:ind w:left="1622" w:right="0" w:hanging="323"/>
        <w:jc w:val="left"/>
        <w:rPr>
          <w:sz w:val="32"/>
        </w:rPr>
      </w:pPr>
      <w:r>
        <w:rPr>
          <w:spacing w:val="-8"/>
          <w:sz w:val="32"/>
        </w:rPr>
        <w:t xml:space="preserve">现场办理：湖南省政府政务服务大厅 </w:t>
      </w:r>
      <w:r>
        <w:rPr>
          <w:sz w:val="32"/>
        </w:rPr>
        <w:t>3</w:t>
      </w:r>
      <w:r>
        <w:rPr>
          <w:spacing w:val="-13"/>
          <w:sz w:val="32"/>
        </w:rPr>
        <w:t xml:space="preserve"> 楼医保服务窗</w:t>
      </w:r>
    </w:p>
    <w:p>
      <w:pPr>
        <w:pStyle w:val="4"/>
        <w:spacing w:before="190"/>
        <w:ind w:left="660"/>
      </w:pPr>
      <w:r>
        <w:t>口（湖南省长沙市天心区银杏路 6 号）；</w:t>
      </w:r>
    </w:p>
    <w:p>
      <w:pPr>
        <w:pStyle w:val="8"/>
        <w:numPr>
          <w:ilvl w:val="0"/>
          <w:numId w:val="22"/>
        </w:numPr>
        <w:tabs>
          <w:tab w:val="left" w:pos="1623"/>
        </w:tabs>
        <w:spacing w:before="189" w:after="0" w:line="350" w:lineRule="auto"/>
        <w:ind w:left="660" w:right="677" w:firstLine="640"/>
        <w:jc w:val="left"/>
        <w:rPr>
          <w:sz w:val="32"/>
        </w:rPr>
      </w:pPr>
      <w:r>
        <w:rPr>
          <w:spacing w:val="-2"/>
          <w:w w:val="95"/>
          <w:sz w:val="32"/>
        </w:rPr>
        <w:t>线上办理：医疗</w:t>
      </w:r>
      <w:r>
        <w:rPr>
          <w:w w:val="95"/>
          <w:sz w:val="32"/>
        </w:rPr>
        <w:t>（生育</w:t>
      </w:r>
      <w:r>
        <w:rPr>
          <w:spacing w:val="-5"/>
          <w:w w:val="95"/>
          <w:sz w:val="32"/>
        </w:rPr>
        <w:t>）</w:t>
      </w:r>
      <w:r>
        <w:rPr>
          <w:w w:val="95"/>
          <w:sz w:val="32"/>
        </w:rPr>
        <w:t xml:space="preserve">保险参保单位网上服务管理 </w:t>
      </w:r>
      <w:r>
        <w:rPr>
          <w:sz w:val="32"/>
        </w:rPr>
        <w:t>系统（网址：http://222.240.173.83:8000/corpweb/）。</w:t>
      </w:r>
    </w:p>
    <w:p>
      <w:pPr>
        <w:pStyle w:val="4"/>
        <w:spacing w:before="3"/>
        <w:ind w:left="1300"/>
        <w:rPr>
          <w:rFonts w:hint="eastAsia" w:ascii="楷体_GB2312" w:eastAsia="楷体_GB2312"/>
        </w:rPr>
      </w:pPr>
      <w:r>
        <w:rPr>
          <w:rFonts w:hint="eastAsia" w:ascii="楷体_GB2312" w:eastAsia="楷体_GB2312"/>
        </w:rPr>
        <w:t>（五）办理流程：</w:t>
      </w:r>
    </w:p>
    <w:p>
      <w:pPr>
        <w:pStyle w:val="8"/>
        <w:numPr>
          <w:ilvl w:val="0"/>
          <w:numId w:val="23"/>
        </w:numPr>
        <w:tabs>
          <w:tab w:val="left" w:pos="1623"/>
        </w:tabs>
        <w:spacing w:before="190" w:after="0" w:line="350" w:lineRule="auto"/>
        <w:ind w:left="660" w:right="677" w:firstLine="640"/>
        <w:jc w:val="both"/>
        <w:rPr>
          <w:sz w:val="32"/>
        </w:rPr>
      </w:pPr>
      <w:r>
        <w:rPr>
          <w:spacing w:val="-4"/>
          <w:sz w:val="32"/>
        </w:rPr>
        <w:t>申请。申请人按属地管理原则通过线上或现场向省医</w:t>
      </w:r>
      <w:r>
        <w:rPr>
          <w:spacing w:val="-4"/>
          <w:w w:val="95"/>
          <w:sz w:val="32"/>
        </w:rPr>
        <w:t>保中心提出职工参保登记申请</w:t>
      </w:r>
      <w:r>
        <w:rPr>
          <w:w w:val="95"/>
          <w:sz w:val="32"/>
        </w:rPr>
        <w:t>（</w:t>
      </w:r>
      <w:r>
        <w:rPr>
          <w:spacing w:val="-2"/>
          <w:w w:val="95"/>
          <w:sz w:val="32"/>
        </w:rPr>
        <w:t xml:space="preserve">包括增加、中断、终止、恢 </w:t>
      </w:r>
      <w:r>
        <w:rPr>
          <w:spacing w:val="-2"/>
          <w:sz w:val="32"/>
        </w:rPr>
        <w:t>复、在职转退休）。</w:t>
      </w:r>
    </w:p>
    <w:p>
      <w:pPr>
        <w:pStyle w:val="8"/>
        <w:numPr>
          <w:ilvl w:val="0"/>
          <w:numId w:val="23"/>
        </w:numPr>
        <w:tabs>
          <w:tab w:val="left" w:pos="1623"/>
        </w:tabs>
        <w:spacing w:before="4" w:after="0" w:line="350" w:lineRule="auto"/>
        <w:ind w:left="660" w:right="677" w:firstLine="640"/>
        <w:jc w:val="both"/>
        <w:rPr>
          <w:sz w:val="32"/>
        </w:rPr>
      </w:pPr>
      <w:r>
        <w:rPr>
          <w:spacing w:val="-4"/>
          <w:sz w:val="32"/>
        </w:rPr>
        <w:t>受理。省医保中心工作人员受理申请人提交的申请材</w:t>
      </w:r>
      <w:r>
        <w:rPr>
          <w:spacing w:val="-4"/>
          <w:w w:val="95"/>
          <w:sz w:val="32"/>
        </w:rPr>
        <w:t xml:space="preserve">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23"/>
        </w:numPr>
        <w:tabs>
          <w:tab w:val="left" w:pos="1623"/>
        </w:tabs>
        <w:spacing w:before="6" w:after="0" w:line="350" w:lineRule="auto"/>
        <w:ind w:left="660" w:right="679" w:firstLine="640"/>
        <w:jc w:val="left"/>
        <w:rPr>
          <w:sz w:val="32"/>
        </w:rPr>
      </w:pPr>
      <w:r>
        <w:rPr>
          <w:spacing w:val="-4"/>
          <w:w w:val="95"/>
          <w:sz w:val="32"/>
        </w:rPr>
        <w:t xml:space="preserve">审核。省医保中心对提交的材料进行审核，审核通过 </w:t>
      </w:r>
      <w:r>
        <w:rPr>
          <w:spacing w:val="-4"/>
          <w:sz w:val="32"/>
        </w:rPr>
        <w:t>的予以登记，审核不通过的将原因告知申请人。</w:t>
      </w:r>
    </w:p>
    <w:p>
      <w:pPr>
        <w:pStyle w:val="8"/>
        <w:numPr>
          <w:ilvl w:val="0"/>
          <w:numId w:val="23"/>
        </w:numPr>
        <w:tabs>
          <w:tab w:val="left" w:pos="1623"/>
        </w:tabs>
        <w:spacing w:before="3" w:after="0" w:line="240" w:lineRule="auto"/>
        <w:ind w:left="1622" w:right="0" w:hanging="323"/>
        <w:jc w:val="left"/>
        <w:rPr>
          <w:sz w:val="32"/>
        </w:rPr>
      </w:pPr>
      <w:r>
        <w:rPr>
          <w:sz w:val="32"/>
        </w:rPr>
        <w:t>办结。</w:t>
      </w:r>
    </w:p>
    <w:p>
      <w:pPr>
        <w:pStyle w:val="4"/>
        <w:spacing w:before="190"/>
        <w:ind w:left="1300"/>
        <w:rPr>
          <w:rFonts w:hint="eastAsia" w:ascii="楷体_GB2312" w:eastAsia="楷体_GB2312"/>
        </w:rPr>
      </w:pPr>
      <w:r>
        <w:rPr>
          <w:rFonts w:hint="eastAsia" w:ascii="楷体_GB2312" w:eastAsia="楷体_GB2312"/>
        </w:rPr>
        <w:t>（六）办理材料：</w:t>
      </w:r>
    </w:p>
    <w:p>
      <w:pPr>
        <w:pStyle w:val="8"/>
        <w:numPr>
          <w:ilvl w:val="0"/>
          <w:numId w:val="24"/>
        </w:numPr>
        <w:tabs>
          <w:tab w:val="left" w:pos="1623"/>
        </w:tabs>
        <w:spacing w:before="190" w:after="0" w:line="240" w:lineRule="auto"/>
        <w:ind w:left="1622" w:right="0" w:hanging="323"/>
        <w:jc w:val="left"/>
        <w:rPr>
          <w:sz w:val="32"/>
        </w:rPr>
      </w:pPr>
      <w:r>
        <w:rPr>
          <w:sz w:val="32"/>
        </w:rPr>
        <w:t>在职职工：《湖南省职工基本医疗保险参保登记表》</w:t>
      </w:r>
    </w:p>
    <w:p>
      <w:pPr>
        <w:spacing w:after="0" w:line="240" w:lineRule="auto"/>
        <w:jc w:val="left"/>
        <w:rPr>
          <w:sz w:val="32"/>
        </w:rPr>
        <w:sectPr>
          <w:pgSz w:w="11910" w:h="16840"/>
          <w:pgMar w:top="1540" w:right="1120" w:bottom="1080" w:left="1140" w:header="0" w:footer="881" w:gutter="0"/>
          <w:cols w:space="720" w:num="1"/>
        </w:sectPr>
      </w:pPr>
    </w:p>
    <w:p>
      <w:pPr>
        <w:pStyle w:val="4"/>
        <w:spacing w:before="43"/>
        <w:ind w:left="660"/>
      </w:pPr>
      <w:r>
        <w:t>（加盖单位公章）；</w:t>
      </w:r>
    </w:p>
    <w:p>
      <w:pPr>
        <w:pStyle w:val="8"/>
        <w:numPr>
          <w:ilvl w:val="0"/>
          <w:numId w:val="24"/>
        </w:numPr>
        <w:tabs>
          <w:tab w:val="left" w:pos="1623"/>
        </w:tabs>
        <w:spacing w:before="190" w:after="0" w:line="240" w:lineRule="auto"/>
        <w:ind w:left="1622" w:right="0" w:hanging="323"/>
        <w:jc w:val="left"/>
        <w:rPr>
          <w:sz w:val="32"/>
        </w:rPr>
      </w:pPr>
      <w:r>
        <w:rPr>
          <w:sz w:val="32"/>
        </w:rPr>
        <w:t>特殊人群还需提供：</w:t>
      </w:r>
    </w:p>
    <w:p>
      <w:pPr>
        <w:pStyle w:val="4"/>
        <w:spacing w:before="190" w:line="350" w:lineRule="auto"/>
        <w:ind w:left="660" w:right="679" w:firstLine="640"/>
        <w:jc w:val="both"/>
      </w:pPr>
      <w:r>
        <w:rPr>
          <w:spacing w:val="-1"/>
        </w:rPr>
        <w:t>①港澳台人员参加在职职工医保的，需提供港澳居民来</w:t>
      </w:r>
      <w:r>
        <w:rPr>
          <w:spacing w:val="-2"/>
        </w:rPr>
        <w:t>往内地通行证或港澳台居民居住证、建立劳动关系的证明等复印件（单位核对原件并加盖单位公章）；</w:t>
      </w:r>
    </w:p>
    <w:p>
      <w:pPr>
        <w:pStyle w:val="4"/>
        <w:spacing w:before="4" w:line="350" w:lineRule="auto"/>
        <w:ind w:left="660" w:right="677" w:firstLine="640"/>
        <w:jc w:val="both"/>
      </w:pPr>
      <w:r>
        <w:rPr>
          <w:spacing w:val="-2"/>
        </w:rPr>
        <w:t>②外国人参加在职职工医保的，需提供外国人就业证件</w:t>
      </w:r>
      <w:r>
        <w:rPr>
          <w:spacing w:val="-4"/>
        </w:rPr>
        <w:t>及居留证件，或外国人永久居留证等复印件</w:t>
      </w:r>
      <w:r>
        <w:t>（单位核对原件并加盖单位公章）；</w:t>
      </w:r>
    </w:p>
    <w:p>
      <w:pPr>
        <w:pStyle w:val="4"/>
        <w:spacing w:before="4" w:line="350" w:lineRule="auto"/>
        <w:ind w:left="660" w:right="634" w:firstLine="640"/>
      </w:pPr>
      <w:r>
        <w:t>③出国定居的，需提供护照或永久居留证等复印件（单位核对原件并加盖单位公章）；</w:t>
      </w:r>
    </w:p>
    <w:p>
      <w:pPr>
        <w:pStyle w:val="4"/>
        <w:spacing w:before="3"/>
        <w:ind w:left="1300"/>
      </w:pPr>
      <w:r>
        <w:t>④在职转退休的，需提供退休审批材料的原件及复印件</w:t>
      </w:r>
    </w:p>
    <w:p>
      <w:pPr>
        <w:pStyle w:val="4"/>
        <w:spacing w:before="190"/>
        <w:ind w:left="660"/>
      </w:pPr>
      <w:r>
        <w:t>（复印件加盖单位公章）。</w:t>
      </w:r>
    </w:p>
    <w:p>
      <w:pPr>
        <w:pStyle w:val="4"/>
        <w:spacing w:before="190" w:line="350" w:lineRule="auto"/>
        <w:ind w:left="660" w:right="665" w:firstLine="640"/>
        <w:jc w:val="both"/>
      </w:pPr>
      <w:r>
        <w:t>备注：①委托办理的，应提供委托人及代理人身份证件原件及委托人授权委托书（下同）；②有效身份证件包括身份证、居住证、户口簿、护照、港澳居民来往内地通行证、港澳台居民居住证、外国人永久居留证等（下同）。</w:t>
      </w:r>
    </w:p>
    <w:p>
      <w:pPr>
        <w:pStyle w:val="4"/>
        <w:spacing w:before="5"/>
        <w:ind w:left="1300"/>
        <w:jc w:val="both"/>
      </w:pPr>
      <w:r>
        <w:rPr>
          <w:rFonts w:hint="eastAsia" w:ascii="楷体_GB2312" w:eastAsia="楷体_GB2312"/>
        </w:rPr>
        <w:t>（七）办理时限：</w:t>
      </w:r>
      <w:r>
        <w:t>不超过 5 个工作日。</w:t>
      </w:r>
    </w:p>
    <w:p>
      <w:pPr>
        <w:pStyle w:val="4"/>
        <w:spacing w:before="190"/>
        <w:ind w:left="1300"/>
        <w:rPr>
          <w:rFonts w:hint="eastAsia" w:ascii="楷体_GB2312" w:eastAsia="楷体_GB2312"/>
        </w:rPr>
      </w:pPr>
      <w:r>
        <w:rPr>
          <w:rFonts w:hint="eastAsia" w:ascii="楷体_GB2312" w:eastAsia="楷体_GB2312"/>
        </w:rPr>
        <w:t>（八）查询方式：</w:t>
      </w:r>
    </w:p>
    <w:p>
      <w:pPr>
        <w:pStyle w:val="4"/>
        <w:spacing w:before="190"/>
        <w:ind w:left="1300"/>
        <w:jc w:val="both"/>
      </w:pPr>
      <w:r>
        <w:t>1.现场查询：湖南省政府政务服务大厅 3 楼医保服务窗</w:t>
      </w:r>
    </w:p>
    <w:p>
      <w:pPr>
        <w:pStyle w:val="4"/>
        <w:spacing w:before="190"/>
        <w:ind w:left="660"/>
        <w:jc w:val="both"/>
      </w:pPr>
      <w:r>
        <w:t>口（湖南省长沙市天心区银杏路 6 号）；</w:t>
      </w:r>
    </w:p>
    <w:p>
      <w:pPr>
        <w:pStyle w:val="4"/>
        <w:spacing w:before="190" w:line="350" w:lineRule="auto"/>
        <w:ind w:left="660" w:right="677" w:firstLine="640"/>
        <w:jc w:val="both"/>
      </w:pPr>
      <w:r>
        <w:t>2.线上查询：查询电话：0731-84900252；查询网站： 医疗（ 生育） 保险参保单位网上服务管理系统（ 网址： http://222.240.173.83:8000/corpweb/）。</w:t>
      </w:r>
    </w:p>
    <w:p>
      <w:pPr>
        <w:spacing w:after="0" w:line="350" w:lineRule="auto"/>
        <w:jc w:val="both"/>
        <w:sectPr>
          <w:pgSz w:w="11910" w:h="16840"/>
          <w:pgMar w:top="1540" w:right="1120" w:bottom="1080" w:left="1140" w:header="0" w:footer="881" w:gutter="0"/>
          <w:cols w:space="720" w:num="1"/>
        </w:sectPr>
      </w:pPr>
    </w:p>
    <w:p>
      <w:pPr>
        <w:pStyle w:val="4"/>
        <w:spacing w:before="30"/>
        <w:ind w:left="1300"/>
      </w:pPr>
      <w:r>
        <w:rPr>
          <w:rFonts w:hint="eastAsia" w:ascii="楷体_GB2312" w:eastAsia="楷体_GB2312"/>
        </w:rPr>
        <w:t>（九）监督电话：</w:t>
      </w:r>
      <w:r>
        <w:t>0731-84900375。</w:t>
      </w:r>
    </w:p>
    <w:p>
      <w:pPr>
        <w:pStyle w:val="4"/>
        <w:spacing w:before="214"/>
        <w:ind w:left="1300"/>
        <w:rPr>
          <w:rFonts w:hint="eastAsia" w:ascii="楷体_GB2312" w:eastAsia="楷体_GB2312"/>
        </w:rPr>
      </w:pPr>
      <w:r>
        <w:rPr>
          <w:rFonts w:hint="eastAsia" w:ascii="楷体_GB2312" w:eastAsia="楷体_GB2312"/>
        </w:rPr>
        <w:t>（十）评价渠道：</w:t>
      </w:r>
    </w:p>
    <w:p>
      <w:pPr>
        <w:pStyle w:val="8"/>
        <w:numPr>
          <w:ilvl w:val="0"/>
          <w:numId w:val="25"/>
        </w:numPr>
        <w:tabs>
          <w:tab w:val="left" w:pos="1623"/>
        </w:tabs>
        <w:spacing w:before="267" w:after="0" w:line="350" w:lineRule="auto"/>
        <w:ind w:left="660" w:right="67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25"/>
        </w:numPr>
        <w:tabs>
          <w:tab w:val="left" w:pos="1623"/>
        </w:tabs>
        <w:spacing w:before="2" w:after="0" w:line="350" w:lineRule="auto"/>
        <w:ind w:left="660" w:right="679"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line="360" w:lineRule="exact"/>
        <w:ind w:left="1300"/>
      </w:pPr>
      <w:r>
        <w:t>评价结果由省人民政府政务服务中心统一向社会公布。</w:t>
      </w:r>
    </w:p>
    <w:p>
      <w:pPr>
        <w:pStyle w:val="4"/>
        <w:spacing w:before="215" w:line="364" w:lineRule="auto"/>
        <w:ind w:left="660" w:right="504" w:firstLine="640"/>
      </w:pPr>
      <w:r>
        <w:rPr>
          <w:spacing w:val="-13"/>
          <w:w w:val="95"/>
        </w:rPr>
        <w:t xml:space="preserve">评价标准采用“非常满意”、“满意”、“基本满意”、 </w:t>
      </w:r>
      <w:r>
        <w:rPr>
          <w:spacing w:val="-8"/>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sectPr>
          <w:pgSz w:w="11910" w:h="16840"/>
          <w:pgMar w:top="1500" w:right="1120" w:bottom="1080" w:left="1140" w:header="0" w:footer="881" w:gutter="0"/>
          <w:cols w:space="720" w:num="1"/>
        </w:sectPr>
      </w:pPr>
    </w:p>
    <w:p>
      <w:pPr>
        <w:pStyle w:val="3"/>
        <w:ind w:left="692" w:right="711"/>
      </w:pPr>
      <w:r>
        <w:t>职工参保登记办理流程图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24512" behindDoc="1" locked="0" layoutInCell="1" allowOverlap="1">
                <wp:simplePos x="0" y="0"/>
                <wp:positionH relativeFrom="page">
                  <wp:posOffset>1409700</wp:posOffset>
                </wp:positionH>
                <wp:positionV relativeFrom="paragraph">
                  <wp:posOffset>130810</wp:posOffset>
                </wp:positionV>
                <wp:extent cx="4774565" cy="5267960"/>
                <wp:effectExtent l="0" t="635" r="6985" b="8255"/>
                <wp:wrapTopAndBottom/>
                <wp:docPr id="661" name="组合 533"/>
                <wp:cNvGraphicFramePr/>
                <a:graphic xmlns:a="http://schemas.openxmlformats.org/drawingml/2006/main">
                  <a:graphicData uri="http://schemas.microsoft.com/office/word/2010/wordprocessingGroup">
                    <wpg:wgp>
                      <wpg:cNvGrpSpPr/>
                      <wpg:grpSpPr>
                        <a:xfrm>
                          <a:off x="0" y="0"/>
                          <a:ext cx="4774565" cy="5267960"/>
                          <a:chOff x="2220" y="207"/>
                          <a:chExt cx="7519" cy="8296"/>
                        </a:xfrm>
                      </wpg:grpSpPr>
                      <pic:pic xmlns:pic="http://schemas.openxmlformats.org/drawingml/2006/picture">
                        <pic:nvPicPr>
                          <pic:cNvPr id="650" name="图片 534"/>
                          <pic:cNvPicPr>
                            <a:picLocks noChangeAspect="1"/>
                          </pic:cNvPicPr>
                        </pic:nvPicPr>
                        <pic:blipFill>
                          <a:blip r:embed="rId110"/>
                          <a:stretch>
                            <a:fillRect/>
                          </a:stretch>
                        </pic:blipFill>
                        <pic:spPr>
                          <a:xfrm>
                            <a:off x="2220" y="206"/>
                            <a:ext cx="7519" cy="8296"/>
                          </a:xfrm>
                          <a:prstGeom prst="rect">
                            <a:avLst/>
                          </a:prstGeom>
                          <a:noFill/>
                          <a:ln>
                            <a:noFill/>
                          </a:ln>
                        </pic:spPr>
                      </pic:pic>
                      <wps:wsp>
                        <wps:cNvPr id="651" name="文本框 535"/>
                        <wps:cNvSpPr txBox="1"/>
                        <wps:spPr>
                          <a:xfrm>
                            <a:off x="5584" y="4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652" name="文本框 536"/>
                        <wps:cNvSpPr txBox="1"/>
                        <wps:spPr>
                          <a:xfrm>
                            <a:off x="2388" y="1916"/>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653" name="文本框 537"/>
                        <wps:cNvSpPr txBox="1"/>
                        <wps:spPr>
                          <a:xfrm>
                            <a:off x="7785" y="356"/>
                            <a:ext cx="1808" cy="1759"/>
                          </a:xfrm>
                          <a:prstGeom prst="rect">
                            <a:avLst/>
                          </a:prstGeom>
                          <a:noFill/>
                          <a:ln>
                            <a:noFill/>
                          </a:ln>
                        </wps:spPr>
                        <wps:txbx>
                          <w:txbxContent>
                            <w:p>
                              <w:pPr>
                                <w:numPr>
                                  <w:ilvl w:val="0"/>
                                  <w:numId w:val="26"/>
                                </w:numPr>
                                <w:tabs>
                                  <w:tab w:val="left" w:pos="202"/>
                                </w:tabs>
                                <w:spacing w:before="0" w:line="227" w:lineRule="exact"/>
                                <w:ind w:left="201" w:right="0" w:hanging="202"/>
                                <w:jc w:val="left"/>
                                <w:rPr>
                                  <w:rFonts w:hint="eastAsia" w:ascii="宋体" w:eastAsia="宋体"/>
                                  <w:sz w:val="20"/>
                                </w:rPr>
                              </w:pPr>
                              <w:r>
                                <w:rPr>
                                  <w:rFonts w:hint="eastAsia" w:ascii="宋体" w:eastAsia="宋体"/>
                                  <w:spacing w:val="-2"/>
                                  <w:sz w:val="20"/>
                                </w:rPr>
                                <w:t>在职职工：《湖南</w:t>
                              </w:r>
                            </w:p>
                            <w:p>
                              <w:pPr>
                                <w:spacing w:before="55" w:line="292" w:lineRule="auto"/>
                                <w:ind w:left="0" w:right="18" w:firstLine="0"/>
                                <w:jc w:val="both"/>
                                <w:rPr>
                                  <w:rFonts w:hint="eastAsia" w:ascii="宋体" w:eastAsia="宋体"/>
                                  <w:sz w:val="20"/>
                                </w:rPr>
                              </w:pPr>
                              <w:r>
                                <w:rPr>
                                  <w:rFonts w:hint="eastAsia" w:ascii="宋体" w:eastAsia="宋体"/>
                                  <w:spacing w:val="20"/>
                                  <w:sz w:val="20"/>
                                </w:rPr>
                                <w:t>省职工基本医疗保</w:t>
                              </w:r>
                              <w:r>
                                <w:rPr>
                                  <w:rFonts w:hint="eastAsia" w:ascii="宋体" w:eastAsia="宋体"/>
                                  <w:spacing w:val="-2"/>
                                  <w:sz w:val="20"/>
                                </w:rPr>
                                <w:t>险参保登记表》</w:t>
                              </w:r>
                              <w:r>
                                <w:rPr>
                                  <w:rFonts w:hint="eastAsia" w:ascii="宋体" w:eastAsia="宋体"/>
                                  <w:sz w:val="20"/>
                                </w:rPr>
                                <w:t>（</w:t>
                              </w:r>
                              <w:r>
                                <w:rPr>
                                  <w:rFonts w:hint="eastAsia" w:ascii="宋体" w:eastAsia="宋体"/>
                                  <w:spacing w:val="-16"/>
                                  <w:sz w:val="20"/>
                                </w:rPr>
                                <w:t>加</w:t>
                              </w:r>
                              <w:r>
                                <w:rPr>
                                  <w:rFonts w:hint="eastAsia" w:ascii="宋体" w:eastAsia="宋体"/>
                                  <w:sz w:val="20"/>
                                </w:rPr>
                                <w:t>盖单位公章）</w:t>
                              </w:r>
                            </w:p>
                            <w:p>
                              <w:pPr>
                                <w:numPr>
                                  <w:ilvl w:val="0"/>
                                  <w:numId w:val="26"/>
                                </w:numPr>
                                <w:tabs>
                                  <w:tab w:val="left" w:pos="226"/>
                                </w:tabs>
                                <w:spacing w:before="0" w:line="254" w:lineRule="exact"/>
                                <w:ind w:left="225" w:right="0" w:hanging="226"/>
                                <w:jc w:val="both"/>
                                <w:rPr>
                                  <w:rFonts w:hint="eastAsia" w:ascii="宋体" w:eastAsia="宋体"/>
                                  <w:sz w:val="20"/>
                                </w:rPr>
                              </w:pPr>
                              <w:r>
                                <w:rPr>
                                  <w:rFonts w:hint="eastAsia" w:ascii="宋体" w:eastAsia="宋体"/>
                                  <w:spacing w:val="22"/>
                                  <w:sz w:val="20"/>
                                </w:rPr>
                                <w:t>特殊人群还需提</w:t>
                              </w:r>
                            </w:p>
                            <w:p>
                              <w:pPr>
                                <w:spacing w:before="56" w:line="228" w:lineRule="exact"/>
                                <w:ind w:left="0" w:right="0" w:firstLine="0"/>
                                <w:jc w:val="left"/>
                                <w:rPr>
                                  <w:rFonts w:hint="eastAsia" w:ascii="宋体" w:eastAsia="宋体"/>
                                  <w:sz w:val="20"/>
                                </w:rPr>
                              </w:pPr>
                              <w:r>
                                <w:rPr>
                                  <w:rFonts w:hint="eastAsia" w:ascii="宋体" w:eastAsia="宋体"/>
                                  <w:sz w:val="20"/>
                                </w:rPr>
                                <w:t>供相应材料</w:t>
                              </w:r>
                            </w:p>
                          </w:txbxContent>
                        </wps:txbx>
                        <wps:bodyPr lIns="0" tIns="0" rIns="0" bIns="0" upright="1"/>
                      </wps:wsp>
                      <wps:wsp>
                        <wps:cNvPr id="654" name="文本框 538"/>
                        <wps:cNvSpPr txBox="1"/>
                        <wps:spPr>
                          <a:xfrm>
                            <a:off x="5596" y="21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655" name="文本框 539"/>
                        <wps:cNvSpPr txBox="1"/>
                        <wps:spPr>
                          <a:xfrm>
                            <a:off x="3698"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656" name="文本框 540"/>
                        <wps:cNvSpPr txBox="1"/>
                        <wps:spPr>
                          <a:xfrm>
                            <a:off x="5462" y="4086"/>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657" name="文本框 541"/>
                        <wps:cNvSpPr txBox="1"/>
                        <wps:spPr>
                          <a:xfrm>
                            <a:off x="7876"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658" name="文本框 542"/>
                        <wps:cNvSpPr txBox="1"/>
                        <wps:spPr>
                          <a:xfrm>
                            <a:off x="5596" y="619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659" name="文本框 543"/>
                        <wps:cNvSpPr txBox="1"/>
                        <wps:spPr>
                          <a:xfrm>
                            <a:off x="8040" y="5955"/>
                            <a:ext cx="1220"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660" name="文本框 544"/>
                        <wps:cNvSpPr txBox="1"/>
                        <wps:spPr>
                          <a:xfrm>
                            <a:off x="5596" y="792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533" o:spid="_x0000_s1026" o:spt="203" style="position:absolute;left:0pt;margin-left:111pt;margin-top:10.3pt;height:414.8pt;width:375.95pt;mso-position-horizontal-relative:page;mso-wrap-distance-bottom:0pt;mso-wrap-distance-top:0pt;z-index:-251091968;mso-width-relative:page;mso-height-relative:page;" coordorigin="2220,207" coordsize="7519,8296" o:gfxdata="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">
                <o:lock v:ext="edit" aspectratio="f"/>
                <v:shape id="图片 534" o:spid="_x0000_s1026" o:spt="75" type="#_x0000_t75" style="position:absolute;left:2220;top:206;height:8296;width:7519;" filled="f" o:preferrelative="t" stroked="f" coordsize="21600,21600" o:gfxdata="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8JN2twAAANwAAAAP&#10;AAAAAAAAAAEAIAAAACIAAABkcnMvZG93bnJldi54bWxQSwECFAAUAAAACACHTuJAMy8FnjsAAAA5&#10;AAAAEAAAAAAAAAABACAAAAAGAQAAZHJzL3NoYXBleG1sLnhtbFBLBQYAAAAABgAGAFsBAACwAwAA&#10;AAA=&#10;">
                  <v:fill on="f" focussize="0,0"/>
                  <v:stroke on="f"/>
                  <v:imagedata r:id="rId110" o:title=""/>
                  <o:lock v:ext="edit" aspectratio="t"/>
                </v:shape>
                <v:shape id="文本框 535" o:spid="_x0000_s1026" o:spt="202" type="#_x0000_t202" style="position:absolute;left:5584;top:495;height:281;width:582;" filled="f" stroked="f" coordsize="21600,21600" o:gfxdata="UEsDBAoAAAAAAIdO4kAAAAAAAAAAAAAAAAAEAAAAZHJzL1BLAwQUAAAACACHTuJAG9URgb8AAADc&#10;AAAADwAAAGRycy9kb3ducmV2LnhtbEWPzWrDMBCE74G+g9hCb4nkQE3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VE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536" o:spid="_x0000_s1026" o:spt="202" type="#_x0000_t202" style="position:absolute;left:2388;top:1916;height:823;width:1419;" filled="f" stroked="f" coordsize="21600,21600" o:gfxdata="UEsDBAoAAAAAAIdO4kAAAAAAAAAAAAAAAAAEAAAAZHJzL1BLAwQUAAAACACHTuJA6weP9r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eP9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537" o:spid="_x0000_s1026" o:spt="202" type="#_x0000_t202" style="position:absolute;left:7785;top:356;height:1759;width:1808;" filled="f" stroked="f" coordsize="21600,21600" o:gfxdata="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LKm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26"/>
                          </w:numPr>
                          <w:tabs>
                            <w:tab w:val="left" w:pos="202"/>
                          </w:tabs>
                          <w:spacing w:before="0" w:line="227" w:lineRule="exact"/>
                          <w:ind w:left="201" w:right="0" w:hanging="202"/>
                          <w:jc w:val="left"/>
                          <w:rPr>
                            <w:rFonts w:hint="eastAsia" w:ascii="宋体" w:eastAsia="宋体"/>
                            <w:sz w:val="20"/>
                          </w:rPr>
                        </w:pPr>
                        <w:r>
                          <w:rPr>
                            <w:rFonts w:hint="eastAsia" w:ascii="宋体" w:eastAsia="宋体"/>
                            <w:spacing w:val="-2"/>
                            <w:sz w:val="20"/>
                          </w:rPr>
                          <w:t>在职职工：《湖南</w:t>
                        </w:r>
                      </w:p>
                      <w:p>
                        <w:pPr>
                          <w:spacing w:before="55" w:line="292" w:lineRule="auto"/>
                          <w:ind w:left="0" w:right="18" w:firstLine="0"/>
                          <w:jc w:val="both"/>
                          <w:rPr>
                            <w:rFonts w:hint="eastAsia" w:ascii="宋体" w:eastAsia="宋体"/>
                            <w:sz w:val="20"/>
                          </w:rPr>
                        </w:pPr>
                        <w:r>
                          <w:rPr>
                            <w:rFonts w:hint="eastAsia" w:ascii="宋体" w:eastAsia="宋体"/>
                            <w:spacing w:val="20"/>
                            <w:sz w:val="20"/>
                          </w:rPr>
                          <w:t>省职工基本医疗保</w:t>
                        </w:r>
                        <w:r>
                          <w:rPr>
                            <w:rFonts w:hint="eastAsia" w:ascii="宋体" w:eastAsia="宋体"/>
                            <w:spacing w:val="-2"/>
                            <w:sz w:val="20"/>
                          </w:rPr>
                          <w:t>险参保登记表》</w:t>
                        </w:r>
                        <w:r>
                          <w:rPr>
                            <w:rFonts w:hint="eastAsia" w:ascii="宋体" w:eastAsia="宋体"/>
                            <w:sz w:val="20"/>
                          </w:rPr>
                          <w:t>（</w:t>
                        </w:r>
                        <w:r>
                          <w:rPr>
                            <w:rFonts w:hint="eastAsia" w:ascii="宋体" w:eastAsia="宋体"/>
                            <w:spacing w:val="-16"/>
                            <w:sz w:val="20"/>
                          </w:rPr>
                          <w:t>加</w:t>
                        </w:r>
                        <w:r>
                          <w:rPr>
                            <w:rFonts w:hint="eastAsia" w:ascii="宋体" w:eastAsia="宋体"/>
                            <w:sz w:val="20"/>
                          </w:rPr>
                          <w:t>盖单位公章）</w:t>
                        </w:r>
                      </w:p>
                      <w:p>
                        <w:pPr>
                          <w:numPr>
                            <w:ilvl w:val="0"/>
                            <w:numId w:val="26"/>
                          </w:numPr>
                          <w:tabs>
                            <w:tab w:val="left" w:pos="226"/>
                          </w:tabs>
                          <w:spacing w:before="0" w:line="254" w:lineRule="exact"/>
                          <w:ind w:left="225" w:right="0" w:hanging="226"/>
                          <w:jc w:val="both"/>
                          <w:rPr>
                            <w:rFonts w:hint="eastAsia" w:ascii="宋体" w:eastAsia="宋体"/>
                            <w:sz w:val="20"/>
                          </w:rPr>
                        </w:pPr>
                        <w:r>
                          <w:rPr>
                            <w:rFonts w:hint="eastAsia" w:ascii="宋体" w:eastAsia="宋体"/>
                            <w:spacing w:val="22"/>
                            <w:sz w:val="20"/>
                          </w:rPr>
                          <w:t>特殊人群还需提</w:t>
                        </w:r>
                      </w:p>
                      <w:p>
                        <w:pPr>
                          <w:spacing w:before="56" w:line="228" w:lineRule="exact"/>
                          <w:ind w:left="0" w:right="0" w:firstLine="0"/>
                          <w:jc w:val="left"/>
                          <w:rPr>
                            <w:rFonts w:hint="eastAsia" w:ascii="宋体" w:eastAsia="宋体"/>
                            <w:sz w:val="20"/>
                          </w:rPr>
                        </w:pPr>
                        <w:r>
                          <w:rPr>
                            <w:rFonts w:hint="eastAsia" w:ascii="宋体" w:eastAsia="宋体"/>
                            <w:sz w:val="20"/>
                          </w:rPr>
                          <w:t>供相应材料</w:t>
                        </w:r>
                      </w:p>
                    </w:txbxContent>
                  </v:textbox>
                </v:shape>
                <v:shape id="文本框 538" o:spid="_x0000_s1026" o:spt="202" type="#_x0000_t202" style="position:absolute;left:5596;top:2172;height:281;width:582;" filled="f" stroked="f" coordsize="21600,21600" o:gfxdata="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ish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539" o:spid="_x0000_s1026" o:spt="202" type="#_x0000_t202" style="position:absolute;left:3698;top:4259;height:199;width:219;" filled="f" stroked="f" coordsize="21600,21600" o:gfxdata="UEsDBAoAAAAAAIdO4kAAAAAAAAAAAAAAAAAEAAAAZHJzL1BLAwQUAAAACACHTuJAZO4Xgr4AAADc&#10;AAAADwAAAGRycy9kb3ducmV2LnhtbEWPT2sCMRTE70K/Q3iF3jRRc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4Xg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540" o:spid="_x0000_s1026" o:spt="202" type="#_x0000_t202" style="position:absolute;left:5462;top:4086;height:511;width:819;" filled="f" stroked="f" coordsize="21600,21600" o:gfxdata="UEsDBAoAAAAAAIdO4kAAAAAAAAAAAAAAAAAEAAAAZHJzL1BLAwQUAAAACACHTuJAlDyJ9b8AAADc&#10;AAAADwAAAGRycy9kb3ducmV2LnhtbEWPT2sCMRTE74LfIbxCb5oodL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8if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541" o:spid="_x0000_s1026" o:spt="202" type="#_x0000_t202" style="position:absolute;left:7876;top:4259;height:199;width:219;" filled="f" stroked="f" coordsize="21600,21600" o:gfxdata="UEsDBAoAAAAAAIdO4kAAAAAAAAAAAAAAAAAEAAAAZHJzL1BLAwQUAAAACACHTuJA+3Asbr8AAADc&#10;AAAADwAAAGRycy9kb3ducmV2LnhtbEWPT2sCMRTE70K/Q3iF3jRR6N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wLG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542" o:spid="_x0000_s1026" o:spt="202" type="#_x0000_t202" style="position:absolute;left:5596;top:6197;height:281;width:582;" filled="f" stroked="f" coordsize="21600,21600" o:gfxdata="UEsDBAoAAAAAAIdO4kAAAAAAAAAAAAAAAAAEAAAAZHJzL1BLAwQUAAAACACHTuJAiu+4HLsAAADc&#10;AAAADwAAAGRycy9kb3ducmV2LnhtbEVPy2oCMRTdF/yHcIXuamKh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4H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543" o:spid="_x0000_s1026" o:spt="202" type="#_x0000_t202" style="position:absolute;left:8040;top:5955;height:823;width:1220;" filled="f" stroked="f" coordsize="21600,21600" o:gfxdata="UEsDBAoAAAAAAIdO4kAAAAAAAAAAAAAAAAAEAAAAZHJzL1BLAwQUAAAACACHTuJA5aMdh78AAADc&#10;AAAADwAAAGRycy9kb3ducmV2LnhtbEWPT2sCMRTE7wW/Q3gFbzWx4F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jHY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544" o:spid="_x0000_s1026" o:spt="202" type="#_x0000_t202" style="position:absolute;left:5596;top:7923;height:281;width:582;" filled="f" stroked="f" coordsize="21600,21600" o:gfxdata="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V+p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1120" w:bottom="1080" w:left="1140" w:header="0" w:footer="881" w:gutter="0"/>
          <w:cols w:space="720" w:num="1"/>
        </w:sectPr>
      </w:pPr>
    </w:p>
    <w:p>
      <w:pPr>
        <w:pStyle w:val="4"/>
        <w:rPr>
          <w:rFonts w:ascii="黑体"/>
          <w:sz w:val="20"/>
        </w:rPr>
      </w:pPr>
    </w:p>
    <w:p>
      <w:pPr>
        <w:pStyle w:val="4"/>
        <w:spacing w:before="177"/>
        <w:ind w:left="3801" w:right="3761"/>
        <w:jc w:val="center"/>
        <w:rPr>
          <w:rFonts w:hint="eastAsia" w:ascii="方正小标宋简体" w:eastAsia="方正小标宋简体"/>
        </w:rPr>
      </w:pPr>
      <w:r>
        <w:rPr>
          <w:rFonts w:hint="eastAsia" w:ascii="方正小标宋简体" w:eastAsia="方正小标宋简体"/>
        </w:rPr>
        <w:t xml:space="preserve">湖南省职工基本医疗保险参保登记表（表 </w:t>
      </w:r>
      <w:r>
        <w:rPr>
          <w:rFonts w:ascii="Times New Roman" w:eastAsia="Times New Roman"/>
        </w:rPr>
        <w:t>2</w:t>
      </w:r>
      <w:r>
        <w:rPr>
          <w:rFonts w:hint="eastAsia" w:ascii="方正小标宋简体" w:eastAsia="方正小标宋简体"/>
        </w:rPr>
        <w:t>）</w:t>
      </w:r>
    </w:p>
    <w:p>
      <w:pPr>
        <w:tabs>
          <w:tab w:val="left" w:pos="5627"/>
          <w:tab w:val="left" w:pos="8747"/>
        </w:tabs>
        <w:spacing w:before="175" w:after="52"/>
        <w:ind w:left="588" w:right="0" w:firstLine="0"/>
        <w:jc w:val="left"/>
        <w:rPr>
          <w:rFonts w:hint="eastAsia" w:ascii="宋体" w:eastAsia="宋体"/>
          <w:sz w:val="24"/>
        </w:rPr>
      </w:pPr>
      <w:r>
        <w:rPr>
          <w:rFonts w:hint="eastAsia" w:ascii="宋体" w:eastAsia="宋体"/>
          <w:sz w:val="24"/>
        </w:rPr>
        <w:t>单位名称（单位公章）：</w:t>
      </w:r>
      <w:r>
        <w:rPr>
          <w:rFonts w:hint="eastAsia" w:ascii="宋体" w:eastAsia="宋体"/>
          <w:sz w:val="24"/>
        </w:rPr>
        <w:tab/>
      </w:r>
      <w:r>
        <w:rPr>
          <w:rFonts w:hint="eastAsia" w:ascii="宋体" w:eastAsia="宋体"/>
          <w:sz w:val="24"/>
        </w:rPr>
        <w:t>单位编码：</w:t>
      </w:r>
      <w:r>
        <w:rPr>
          <w:rFonts w:hint="eastAsia" w:ascii="宋体" w:eastAsia="宋体"/>
          <w:sz w:val="24"/>
        </w:rPr>
        <w:tab/>
      </w:r>
      <w:r>
        <w:rPr>
          <w:rFonts w:hint="eastAsia" w:ascii="宋体" w:eastAsia="宋体"/>
          <w:sz w:val="24"/>
        </w:rPr>
        <w:t>险种：</w:t>
      </w:r>
    </w:p>
    <w:tbl>
      <w:tblPr>
        <w:tblStyle w:val="5"/>
        <w:tblW w:w="0" w:type="auto"/>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784"/>
        <w:gridCol w:w="1650"/>
        <w:gridCol w:w="1566"/>
        <w:gridCol w:w="1961"/>
        <w:gridCol w:w="642"/>
        <w:gridCol w:w="642"/>
        <w:gridCol w:w="1420"/>
        <w:gridCol w:w="902"/>
        <w:gridCol w:w="2472"/>
        <w:gridCol w:w="900"/>
        <w:gridCol w:w="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2" w:type="dxa"/>
          </w:tcPr>
          <w:p>
            <w:pPr>
              <w:pStyle w:val="9"/>
              <w:spacing w:before="159"/>
              <w:ind w:left="100" w:right="91"/>
              <w:jc w:val="center"/>
              <w:rPr>
                <w:sz w:val="24"/>
              </w:rPr>
            </w:pPr>
            <w:r>
              <w:rPr>
                <w:sz w:val="24"/>
              </w:rPr>
              <w:t>序号</w:t>
            </w:r>
          </w:p>
        </w:tc>
        <w:tc>
          <w:tcPr>
            <w:tcW w:w="784" w:type="dxa"/>
          </w:tcPr>
          <w:p>
            <w:pPr>
              <w:pStyle w:val="9"/>
              <w:spacing w:before="159"/>
              <w:ind w:left="152"/>
              <w:rPr>
                <w:sz w:val="24"/>
              </w:rPr>
            </w:pPr>
            <w:r>
              <w:rPr>
                <w:sz w:val="24"/>
              </w:rPr>
              <w:t>姓名</w:t>
            </w:r>
          </w:p>
        </w:tc>
        <w:tc>
          <w:tcPr>
            <w:tcW w:w="1650" w:type="dxa"/>
          </w:tcPr>
          <w:p>
            <w:pPr>
              <w:pStyle w:val="9"/>
              <w:spacing w:before="159"/>
              <w:ind w:left="104"/>
              <w:rPr>
                <w:sz w:val="24"/>
              </w:rPr>
            </w:pPr>
            <w:r>
              <w:rPr>
                <w:sz w:val="24"/>
              </w:rPr>
              <w:t>身份证件类型</w:t>
            </w:r>
          </w:p>
        </w:tc>
        <w:tc>
          <w:tcPr>
            <w:tcW w:w="1566" w:type="dxa"/>
          </w:tcPr>
          <w:p>
            <w:pPr>
              <w:pStyle w:val="9"/>
              <w:spacing w:before="159"/>
              <w:ind w:left="62"/>
              <w:rPr>
                <w:sz w:val="24"/>
              </w:rPr>
            </w:pPr>
            <w:r>
              <w:rPr>
                <w:sz w:val="24"/>
              </w:rPr>
              <w:t>身份证件号码</w:t>
            </w:r>
          </w:p>
        </w:tc>
        <w:tc>
          <w:tcPr>
            <w:tcW w:w="1961" w:type="dxa"/>
          </w:tcPr>
          <w:p>
            <w:pPr>
              <w:pStyle w:val="9"/>
              <w:spacing w:before="159"/>
              <w:ind w:left="56"/>
              <w:rPr>
                <w:sz w:val="24"/>
              </w:rPr>
            </w:pPr>
            <w:r>
              <w:rPr>
                <w:sz w:val="24"/>
              </w:rPr>
              <w:t>申报工资（元</w:t>
            </w:r>
            <w:r>
              <w:rPr>
                <w:rFonts w:ascii="Times New Roman" w:eastAsia="Times New Roman"/>
                <w:sz w:val="24"/>
              </w:rPr>
              <w:t>/</w:t>
            </w:r>
            <w:r>
              <w:rPr>
                <w:sz w:val="24"/>
              </w:rPr>
              <w:t>月</w:t>
            </w:r>
          </w:p>
        </w:tc>
        <w:tc>
          <w:tcPr>
            <w:tcW w:w="642" w:type="dxa"/>
          </w:tcPr>
          <w:p>
            <w:pPr>
              <w:pStyle w:val="9"/>
              <w:spacing w:before="30" w:line="156" w:lineRule="auto"/>
              <w:ind w:left="-179"/>
              <w:rPr>
                <w:sz w:val="24"/>
              </w:rPr>
            </w:pPr>
            <w:r>
              <w:rPr>
                <w:spacing w:val="19"/>
                <w:position w:val="-15"/>
                <w:sz w:val="24"/>
              </w:rPr>
              <w:t>）</w:t>
            </w:r>
            <w:r>
              <w:rPr>
                <w:sz w:val="24"/>
              </w:rPr>
              <w:t>变更</w:t>
            </w:r>
          </w:p>
          <w:p>
            <w:pPr>
              <w:pStyle w:val="9"/>
              <w:spacing w:line="211" w:lineRule="exact"/>
              <w:ind w:left="80"/>
              <w:rPr>
                <w:sz w:val="24"/>
              </w:rPr>
            </w:pPr>
            <w:r>
              <w:rPr>
                <w:sz w:val="24"/>
              </w:rPr>
              <w:t>类别</w:t>
            </w:r>
          </w:p>
        </w:tc>
        <w:tc>
          <w:tcPr>
            <w:tcW w:w="642" w:type="dxa"/>
          </w:tcPr>
          <w:p>
            <w:pPr>
              <w:pStyle w:val="9"/>
              <w:spacing w:before="3"/>
              <w:ind w:left="79"/>
              <w:rPr>
                <w:sz w:val="24"/>
              </w:rPr>
            </w:pPr>
            <w:r>
              <w:rPr>
                <w:sz w:val="24"/>
              </w:rPr>
              <w:t>人员</w:t>
            </w:r>
          </w:p>
          <w:p>
            <w:pPr>
              <w:pStyle w:val="9"/>
              <w:spacing w:before="4" w:line="289" w:lineRule="exact"/>
              <w:ind w:left="79"/>
              <w:rPr>
                <w:sz w:val="24"/>
              </w:rPr>
            </w:pPr>
            <w:r>
              <w:rPr>
                <w:sz w:val="24"/>
              </w:rPr>
              <w:t>身份</w:t>
            </w:r>
          </w:p>
        </w:tc>
        <w:tc>
          <w:tcPr>
            <w:tcW w:w="1420" w:type="dxa"/>
          </w:tcPr>
          <w:p>
            <w:pPr>
              <w:pStyle w:val="9"/>
              <w:spacing w:before="3"/>
              <w:ind w:left="109"/>
              <w:rPr>
                <w:sz w:val="24"/>
              </w:rPr>
            </w:pPr>
            <w:r>
              <w:rPr>
                <w:sz w:val="24"/>
              </w:rPr>
              <w:t>档案记载首</w:t>
            </w:r>
          </w:p>
          <w:p>
            <w:pPr>
              <w:pStyle w:val="9"/>
              <w:spacing w:before="4" w:line="289" w:lineRule="exact"/>
              <w:ind w:left="109"/>
              <w:rPr>
                <w:sz w:val="24"/>
              </w:rPr>
            </w:pPr>
            <w:r>
              <w:rPr>
                <w:sz w:val="24"/>
              </w:rPr>
              <w:t>次出生年月</w:t>
            </w:r>
          </w:p>
        </w:tc>
        <w:tc>
          <w:tcPr>
            <w:tcW w:w="902" w:type="dxa"/>
          </w:tcPr>
          <w:p>
            <w:pPr>
              <w:pStyle w:val="9"/>
              <w:spacing w:before="3"/>
              <w:ind w:left="91"/>
              <w:rPr>
                <w:sz w:val="24"/>
              </w:rPr>
            </w:pPr>
            <w:r>
              <w:rPr>
                <w:sz w:val="24"/>
              </w:rPr>
              <w:t>参加工</w:t>
            </w:r>
          </w:p>
          <w:p>
            <w:pPr>
              <w:pStyle w:val="9"/>
              <w:spacing w:before="4" w:line="289" w:lineRule="exact"/>
              <w:ind w:left="91"/>
              <w:rPr>
                <w:sz w:val="24"/>
              </w:rPr>
            </w:pPr>
            <w:r>
              <w:rPr>
                <w:sz w:val="24"/>
              </w:rPr>
              <w:t>作时间</w:t>
            </w:r>
          </w:p>
        </w:tc>
        <w:tc>
          <w:tcPr>
            <w:tcW w:w="2472" w:type="dxa"/>
          </w:tcPr>
          <w:p>
            <w:pPr>
              <w:pStyle w:val="9"/>
              <w:spacing w:before="3"/>
              <w:ind w:left="156"/>
              <w:rPr>
                <w:sz w:val="24"/>
              </w:rPr>
            </w:pPr>
            <w:r>
              <w:rPr>
                <w:sz w:val="24"/>
              </w:rPr>
              <w:t>退休需补缴费用情况</w:t>
            </w:r>
          </w:p>
          <w:p>
            <w:pPr>
              <w:pStyle w:val="9"/>
              <w:spacing w:before="4" w:line="289" w:lineRule="exact"/>
              <w:ind w:left="156"/>
              <w:rPr>
                <w:sz w:val="24"/>
              </w:rPr>
            </w:pPr>
            <w:r>
              <w:rPr>
                <w:sz w:val="24"/>
              </w:rPr>
              <w:t>（由医保部门填写）</w:t>
            </w:r>
          </w:p>
        </w:tc>
        <w:tc>
          <w:tcPr>
            <w:tcW w:w="900" w:type="dxa"/>
          </w:tcPr>
          <w:p>
            <w:pPr>
              <w:pStyle w:val="9"/>
              <w:spacing w:before="3"/>
              <w:ind w:left="209"/>
              <w:rPr>
                <w:sz w:val="24"/>
              </w:rPr>
            </w:pPr>
            <w:r>
              <w:rPr>
                <w:sz w:val="24"/>
              </w:rPr>
              <w:t>手机</w:t>
            </w:r>
          </w:p>
          <w:p>
            <w:pPr>
              <w:pStyle w:val="9"/>
              <w:spacing w:before="4" w:line="289" w:lineRule="exact"/>
              <w:ind w:left="209"/>
              <w:rPr>
                <w:sz w:val="24"/>
              </w:rPr>
            </w:pPr>
            <w:r>
              <w:rPr>
                <w:sz w:val="24"/>
              </w:rPr>
              <w:t>号码</w:t>
            </w:r>
          </w:p>
        </w:tc>
        <w:tc>
          <w:tcPr>
            <w:tcW w:w="600" w:type="dxa"/>
          </w:tcPr>
          <w:p>
            <w:pPr>
              <w:pStyle w:val="9"/>
              <w:spacing w:before="159"/>
              <w:ind w:left="60"/>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22" w:type="dxa"/>
          </w:tcPr>
          <w:p>
            <w:pPr>
              <w:pStyle w:val="9"/>
              <w:rPr>
                <w:sz w:val="20"/>
              </w:rPr>
            </w:pPr>
          </w:p>
          <w:p>
            <w:pPr>
              <w:pStyle w:val="9"/>
              <w:ind w:left="9"/>
              <w:jc w:val="center"/>
              <w:rPr>
                <w:rFonts w:ascii="Times New Roman"/>
                <w:sz w:val="24"/>
              </w:rPr>
            </w:pPr>
            <w:r>
              <w:rPr>
                <w:rFonts w:ascii="Times New Roman"/>
                <w:sz w:val="24"/>
              </w:rPr>
              <w:t>1</w:t>
            </w:r>
          </w:p>
        </w:tc>
        <w:tc>
          <w:tcPr>
            <w:tcW w:w="784" w:type="dxa"/>
          </w:tcPr>
          <w:p>
            <w:pPr>
              <w:pStyle w:val="9"/>
              <w:rPr>
                <w:rFonts w:ascii="Times New Roman"/>
                <w:sz w:val="24"/>
              </w:rPr>
            </w:pPr>
          </w:p>
        </w:tc>
        <w:tc>
          <w:tcPr>
            <w:tcW w:w="1650" w:type="dxa"/>
          </w:tcPr>
          <w:p>
            <w:pPr>
              <w:pStyle w:val="9"/>
              <w:rPr>
                <w:rFonts w:ascii="Times New Roman"/>
                <w:sz w:val="24"/>
              </w:rPr>
            </w:pPr>
          </w:p>
        </w:tc>
        <w:tc>
          <w:tcPr>
            <w:tcW w:w="1566" w:type="dxa"/>
          </w:tcPr>
          <w:p>
            <w:pPr>
              <w:pStyle w:val="9"/>
              <w:rPr>
                <w:rFonts w:ascii="Times New Roman"/>
                <w:sz w:val="24"/>
              </w:rPr>
            </w:pPr>
          </w:p>
        </w:tc>
        <w:tc>
          <w:tcPr>
            <w:tcW w:w="1961" w:type="dxa"/>
          </w:tcPr>
          <w:p>
            <w:pPr>
              <w:pStyle w:val="9"/>
              <w:rPr>
                <w:rFonts w:ascii="Times New Roman"/>
                <w:sz w:val="24"/>
              </w:rPr>
            </w:pPr>
          </w:p>
        </w:tc>
        <w:tc>
          <w:tcPr>
            <w:tcW w:w="642" w:type="dxa"/>
          </w:tcPr>
          <w:p>
            <w:pPr>
              <w:pStyle w:val="9"/>
              <w:rPr>
                <w:rFonts w:ascii="Times New Roman"/>
                <w:sz w:val="24"/>
              </w:rPr>
            </w:pPr>
          </w:p>
        </w:tc>
        <w:tc>
          <w:tcPr>
            <w:tcW w:w="642" w:type="dxa"/>
          </w:tcPr>
          <w:p>
            <w:pPr>
              <w:pStyle w:val="9"/>
              <w:rPr>
                <w:rFonts w:ascii="Times New Roman"/>
                <w:sz w:val="24"/>
              </w:rPr>
            </w:pPr>
          </w:p>
        </w:tc>
        <w:tc>
          <w:tcPr>
            <w:tcW w:w="1420" w:type="dxa"/>
          </w:tcPr>
          <w:p>
            <w:pPr>
              <w:pStyle w:val="9"/>
              <w:rPr>
                <w:rFonts w:ascii="Times New Roman"/>
                <w:sz w:val="24"/>
              </w:rPr>
            </w:pPr>
          </w:p>
        </w:tc>
        <w:tc>
          <w:tcPr>
            <w:tcW w:w="902" w:type="dxa"/>
          </w:tcPr>
          <w:p>
            <w:pPr>
              <w:pStyle w:val="9"/>
              <w:rPr>
                <w:rFonts w:ascii="Times New Roman"/>
                <w:sz w:val="24"/>
              </w:rPr>
            </w:pPr>
          </w:p>
        </w:tc>
        <w:tc>
          <w:tcPr>
            <w:tcW w:w="2472" w:type="dxa"/>
          </w:tcPr>
          <w:p>
            <w:pPr>
              <w:pStyle w:val="9"/>
              <w:rPr>
                <w:rFonts w:ascii="Times New Roman"/>
                <w:sz w:val="24"/>
              </w:rPr>
            </w:pPr>
          </w:p>
        </w:tc>
        <w:tc>
          <w:tcPr>
            <w:tcW w:w="900" w:type="dxa"/>
          </w:tcPr>
          <w:p>
            <w:pPr>
              <w:pStyle w:val="9"/>
              <w:rPr>
                <w:rFonts w:ascii="Times New Roman"/>
                <w:sz w:val="24"/>
              </w:rPr>
            </w:pPr>
          </w:p>
        </w:tc>
        <w:tc>
          <w:tcPr>
            <w:tcW w:w="60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22" w:type="dxa"/>
          </w:tcPr>
          <w:p>
            <w:pPr>
              <w:pStyle w:val="9"/>
              <w:spacing w:before="12"/>
              <w:rPr>
                <w:sz w:val="19"/>
              </w:rPr>
            </w:pPr>
          </w:p>
          <w:p>
            <w:pPr>
              <w:pStyle w:val="9"/>
              <w:ind w:left="9"/>
              <w:jc w:val="center"/>
              <w:rPr>
                <w:rFonts w:ascii="Times New Roman"/>
                <w:sz w:val="24"/>
              </w:rPr>
            </w:pPr>
            <w:r>
              <w:rPr>
                <w:rFonts w:ascii="Times New Roman"/>
                <w:sz w:val="24"/>
              </w:rPr>
              <w:t>2</w:t>
            </w:r>
          </w:p>
        </w:tc>
        <w:tc>
          <w:tcPr>
            <w:tcW w:w="784" w:type="dxa"/>
          </w:tcPr>
          <w:p>
            <w:pPr>
              <w:pStyle w:val="9"/>
              <w:rPr>
                <w:rFonts w:ascii="Times New Roman"/>
                <w:sz w:val="24"/>
              </w:rPr>
            </w:pPr>
          </w:p>
        </w:tc>
        <w:tc>
          <w:tcPr>
            <w:tcW w:w="1650" w:type="dxa"/>
          </w:tcPr>
          <w:p>
            <w:pPr>
              <w:pStyle w:val="9"/>
              <w:rPr>
                <w:rFonts w:ascii="Times New Roman"/>
                <w:sz w:val="24"/>
              </w:rPr>
            </w:pPr>
          </w:p>
        </w:tc>
        <w:tc>
          <w:tcPr>
            <w:tcW w:w="1566" w:type="dxa"/>
          </w:tcPr>
          <w:p>
            <w:pPr>
              <w:pStyle w:val="9"/>
              <w:rPr>
                <w:rFonts w:ascii="Times New Roman"/>
                <w:sz w:val="24"/>
              </w:rPr>
            </w:pPr>
          </w:p>
        </w:tc>
        <w:tc>
          <w:tcPr>
            <w:tcW w:w="1961" w:type="dxa"/>
          </w:tcPr>
          <w:p>
            <w:pPr>
              <w:pStyle w:val="9"/>
              <w:rPr>
                <w:rFonts w:ascii="Times New Roman"/>
                <w:sz w:val="24"/>
              </w:rPr>
            </w:pPr>
          </w:p>
        </w:tc>
        <w:tc>
          <w:tcPr>
            <w:tcW w:w="642" w:type="dxa"/>
          </w:tcPr>
          <w:p>
            <w:pPr>
              <w:pStyle w:val="9"/>
              <w:rPr>
                <w:rFonts w:ascii="Times New Roman"/>
                <w:sz w:val="24"/>
              </w:rPr>
            </w:pPr>
          </w:p>
        </w:tc>
        <w:tc>
          <w:tcPr>
            <w:tcW w:w="642" w:type="dxa"/>
          </w:tcPr>
          <w:p>
            <w:pPr>
              <w:pStyle w:val="9"/>
              <w:rPr>
                <w:rFonts w:ascii="Times New Roman"/>
                <w:sz w:val="24"/>
              </w:rPr>
            </w:pPr>
          </w:p>
        </w:tc>
        <w:tc>
          <w:tcPr>
            <w:tcW w:w="1420" w:type="dxa"/>
          </w:tcPr>
          <w:p>
            <w:pPr>
              <w:pStyle w:val="9"/>
              <w:rPr>
                <w:rFonts w:ascii="Times New Roman"/>
                <w:sz w:val="24"/>
              </w:rPr>
            </w:pPr>
          </w:p>
        </w:tc>
        <w:tc>
          <w:tcPr>
            <w:tcW w:w="902" w:type="dxa"/>
          </w:tcPr>
          <w:p>
            <w:pPr>
              <w:pStyle w:val="9"/>
              <w:rPr>
                <w:rFonts w:ascii="Times New Roman"/>
                <w:sz w:val="24"/>
              </w:rPr>
            </w:pPr>
          </w:p>
        </w:tc>
        <w:tc>
          <w:tcPr>
            <w:tcW w:w="2472" w:type="dxa"/>
          </w:tcPr>
          <w:p>
            <w:pPr>
              <w:pStyle w:val="9"/>
              <w:rPr>
                <w:rFonts w:ascii="Times New Roman"/>
                <w:sz w:val="24"/>
              </w:rPr>
            </w:pPr>
          </w:p>
        </w:tc>
        <w:tc>
          <w:tcPr>
            <w:tcW w:w="900" w:type="dxa"/>
          </w:tcPr>
          <w:p>
            <w:pPr>
              <w:pStyle w:val="9"/>
              <w:rPr>
                <w:rFonts w:ascii="Times New Roman"/>
                <w:sz w:val="24"/>
              </w:rPr>
            </w:pPr>
          </w:p>
        </w:tc>
        <w:tc>
          <w:tcPr>
            <w:tcW w:w="60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22" w:type="dxa"/>
          </w:tcPr>
          <w:p>
            <w:pPr>
              <w:pStyle w:val="9"/>
              <w:spacing w:before="12"/>
              <w:rPr>
                <w:sz w:val="19"/>
              </w:rPr>
            </w:pPr>
          </w:p>
          <w:p>
            <w:pPr>
              <w:pStyle w:val="9"/>
              <w:ind w:left="9"/>
              <w:jc w:val="center"/>
              <w:rPr>
                <w:rFonts w:ascii="Times New Roman"/>
                <w:sz w:val="24"/>
              </w:rPr>
            </w:pPr>
            <w:r>
              <w:rPr>
                <w:rFonts w:ascii="Times New Roman"/>
                <w:sz w:val="24"/>
              </w:rPr>
              <w:t>3</w:t>
            </w:r>
          </w:p>
        </w:tc>
        <w:tc>
          <w:tcPr>
            <w:tcW w:w="784" w:type="dxa"/>
          </w:tcPr>
          <w:p>
            <w:pPr>
              <w:pStyle w:val="9"/>
              <w:rPr>
                <w:rFonts w:ascii="Times New Roman"/>
                <w:sz w:val="24"/>
              </w:rPr>
            </w:pPr>
          </w:p>
        </w:tc>
        <w:tc>
          <w:tcPr>
            <w:tcW w:w="1650" w:type="dxa"/>
          </w:tcPr>
          <w:p>
            <w:pPr>
              <w:pStyle w:val="9"/>
              <w:rPr>
                <w:rFonts w:ascii="Times New Roman"/>
                <w:sz w:val="24"/>
              </w:rPr>
            </w:pPr>
          </w:p>
        </w:tc>
        <w:tc>
          <w:tcPr>
            <w:tcW w:w="1566" w:type="dxa"/>
          </w:tcPr>
          <w:p>
            <w:pPr>
              <w:pStyle w:val="9"/>
              <w:rPr>
                <w:rFonts w:ascii="Times New Roman"/>
                <w:sz w:val="24"/>
              </w:rPr>
            </w:pPr>
          </w:p>
        </w:tc>
        <w:tc>
          <w:tcPr>
            <w:tcW w:w="1961" w:type="dxa"/>
          </w:tcPr>
          <w:p>
            <w:pPr>
              <w:pStyle w:val="9"/>
              <w:rPr>
                <w:rFonts w:ascii="Times New Roman"/>
                <w:sz w:val="24"/>
              </w:rPr>
            </w:pPr>
          </w:p>
        </w:tc>
        <w:tc>
          <w:tcPr>
            <w:tcW w:w="642" w:type="dxa"/>
          </w:tcPr>
          <w:p>
            <w:pPr>
              <w:pStyle w:val="9"/>
              <w:rPr>
                <w:rFonts w:ascii="Times New Roman"/>
                <w:sz w:val="24"/>
              </w:rPr>
            </w:pPr>
          </w:p>
        </w:tc>
        <w:tc>
          <w:tcPr>
            <w:tcW w:w="642" w:type="dxa"/>
          </w:tcPr>
          <w:p>
            <w:pPr>
              <w:pStyle w:val="9"/>
              <w:rPr>
                <w:rFonts w:ascii="Times New Roman"/>
                <w:sz w:val="24"/>
              </w:rPr>
            </w:pPr>
          </w:p>
        </w:tc>
        <w:tc>
          <w:tcPr>
            <w:tcW w:w="1420" w:type="dxa"/>
          </w:tcPr>
          <w:p>
            <w:pPr>
              <w:pStyle w:val="9"/>
              <w:rPr>
                <w:rFonts w:ascii="Times New Roman"/>
                <w:sz w:val="24"/>
              </w:rPr>
            </w:pPr>
          </w:p>
        </w:tc>
        <w:tc>
          <w:tcPr>
            <w:tcW w:w="902" w:type="dxa"/>
          </w:tcPr>
          <w:p>
            <w:pPr>
              <w:pStyle w:val="9"/>
              <w:rPr>
                <w:rFonts w:ascii="Times New Roman"/>
                <w:sz w:val="24"/>
              </w:rPr>
            </w:pPr>
          </w:p>
        </w:tc>
        <w:tc>
          <w:tcPr>
            <w:tcW w:w="2472" w:type="dxa"/>
          </w:tcPr>
          <w:p>
            <w:pPr>
              <w:pStyle w:val="9"/>
              <w:rPr>
                <w:rFonts w:ascii="Times New Roman"/>
                <w:sz w:val="24"/>
              </w:rPr>
            </w:pPr>
          </w:p>
        </w:tc>
        <w:tc>
          <w:tcPr>
            <w:tcW w:w="900" w:type="dxa"/>
          </w:tcPr>
          <w:p>
            <w:pPr>
              <w:pStyle w:val="9"/>
              <w:rPr>
                <w:rFonts w:ascii="Times New Roman"/>
                <w:sz w:val="24"/>
              </w:rPr>
            </w:pPr>
          </w:p>
        </w:tc>
        <w:tc>
          <w:tcPr>
            <w:tcW w:w="60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22" w:type="dxa"/>
          </w:tcPr>
          <w:p>
            <w:pPr>
              <w:pStyle w:val="9"/>
              <w:spacing w:before="11"/>
              <w:rPr>
                <w:sz w:val="19"/>
              </w:rPr>
            </w:pPr>
          </w:p>
          <w:p>
            <w:pPr>
              <w:pStyle w:val="9"/>
              <w:ind w:left="9"/>
              <w:jc w:val="center"/>
              <w:rPr>
                <w:rFonts w:ascii="Times New Roman"/>
                <w:sz w:val="24"/>
              </w:rPr>
            </w:pPr>
            <w:r>
              <w:rPr>
                <w:rFonts w:ascii="Times New Roman"/>
                <w:sz w:val="24"/>
              </w:rPr>
              <w:t>4</w:t>
            </w:r>
          </w:p>
        </w:tc>
        <w:tc>
          <w:tcPr>
            <w:tcW w:w="784" w:type="dxa"/>
          </w:tcPr>
          <w:p>
            <w:pPr>
              <w:pStyle w:val="9"/>
              <w:rPr>
                <w:rFonts w:ascii="Times New Roman"/>
                <w:sz w:val="24"/>
              </w:rPr>
            </w:pPr>
          </w:p>
        </w:tc>
        <w:tc>
          <w:tcPr>
            <w:tcW w:w="1650" w:type="dxa"/>
          </w:tcPr>
          <w:p>
            <w:pPr>
              <w:pStyle w:val="9"/>
              <w:rPr>
                <w:rFonts w:ascii="Times New Roman"/>
                <w:sz w:val="24"/>
              </w:rPr>
            </w:pPr>
          </w:p>
        </w:tc>
        <w:tc>
          <w:tcPr>
            <w:tcW w:w="1566" w:type="dxa"/>
          </w:tcPr>
          <w:p>
            <w:pPr>
              <w:pStyle w:val="9"/>
              <w:rPr>
                <w:rFonts w:ascii="Times New Roman"/>
                <w:sz w:val="24"/>
              </w:rPr>
            </w:pPr>
          </w:p>
        </w:tc>
        <w:tc>
          <w:tcPr>
            <w:tcW w:w="1961" w:type="dxa"/>
          </w:tcPr>
          <w:p>
            <w:pPr>
              <w:pStyle w:val="9"/>
              <w:rPr>
                <w:rFonts w:ascii="Times New Roman"/>
                <w:sz w:val="24"/>
              </w:rPr>
            </w:pPr>
          </w:p>
        </w:tc>
        <w:tc>
          <w:tcPr>
            <w:tcW w:w="642" w:type="dxa"/>
          </w:tcPr>
          <w:p>
            <w:pPr>
              <w:pStyle w:val="9"/>
              <w:rPr>
                <w:rFonts w:ascii="Times New Roman"/>
                <w:sz w:val="24"/>
              </w:rPr>
            </w:pPr>
          </w:p>
        </w:tc>
        <w:tc>
          <w:tcPr>
            <w:tcW w:w="642" w:type="dxa"/>
          </w:tcPr>
          <w:p>
            <w:pPr>
              <w:pStyle w:val="9"/>
              <w:rPr>
                <w:rFonts w:ascii="Times New Roman"/>
                <w:sz w:val="24"/>
              </w:rPr>
            </w:pPr>
          </w:p>
        </w:tc>
        <w:tc>
          <w:tcPr>
            <w:tcW w:w="1420" w:type="dxa"/>
          </w:tcPr>
          <w:p>
            <w:pPr>
              <w:pStyle w:val="9"/>
              <w:rPr>
                <w:rFonts w:ascii="Times New Roman"/>
                <w:sz w:val="24"/>
              </w:rPr>
            </w:pPr>
          </w:p>
        </w:tc>
        <w:tc>
          <w:tcPr>
            <w:tcW w:w="902" w:type="dxa"/>
          </w:tcPr>
          <w:p>
            <w:pPr>
              <w:pStyle w:val="9"/>
              <w:rPr>
                <w:rFonts w:ascii="Times New Roman"/>
                <w:sz w:val="24"/>
              </w:rPr>
            </w:pPr>
          </w:p>
        </w:tc>
        <w:tc>
          <w:tcPr>
            <w:tcW w:w="2472" w:type="dxa"/>
          </w:tcPr>
          <w:p>
            <w:pPr>
              <w:pStyle w:val="9"/>
              <w:rPr>
                <w:rFonts w:ascii="Times New Roman"/>
                <w:sz w:val="24"/>
              </w:rPr>
            </w:pPr>
          </w:p>
        </w:tc>
        <w:tc>
          <w:tcPr>
            <w:tcW w:w="900" w:type="dxa"/>
          </w:tcPr>
          <w:p>
            <w:pPr>
              <w:pStyle w:val="9"/>
              <w:rPr>
                <w:rFonts w:ascii="Times New Roman"/>
                <w:sz w:val="24"/>
              </w:rPr>
            </w:pPr>
          </w:p>
        </w:tc>
        <w:tc>
          <w:tcPr>
            <w:tcW w:w="60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22" w:type="dxa"/>
          </w:tcPr>
          <w:p>
            <w:pPr>
              <w:pStyle w:val="9"/>
              <w:rPr>
                <w:sz w:val="20"/>
              </w:rPr>
            </w:pPr>
          </w:p>
          <w:p>
            <w:pPr>
              <w:pStyle w:val="9"/>
              <w:spacing w:before="1"/>
              <w:ind w:left="9"/>
              <w:jc w:val="center"/>
              <w:rPr>
                <w:rFonts w:ascii="Times New Roman"/>
                <w:sz w:val="24"/>
              </w:rPr>
            </w:pPr>
            <w:r>
              <w:rPr>
                <w:rFonts w:ascii="Times New Roman"/>
                <w:sz w:val="24"/>
              </w:rPr>
              <w:t>5</w:t>
            </w:r>
          </w:p>
        </w:tc>
        <w:tc>
          <w:tcPr>
            <w:tcW w:w="784" w:type="dxa"/>
          </w:tcPr>
          <w:p>
            <w:pPr>
              <w:pStyle w:val="9"/>
              <w:rPr>
                <w:rFonts w:ascii="Times New Roman"/>
                <w:sz w:val="24"/>
              </w:rPr>
            </w:pPr>
          </w:p>
        </w:tc>
        <w:tc>
          <w:tcPr>
            <w:tcW w:w="1650" w:type="dxa"/>
          </w:tcPr>
          <w:p>
            <w:pPr>
              <w:pStyle w:val="9"/>
              <w:rPr>
                <w:rFonts w:ascii="Times New Roman"/>
                <w:sz w:val="24"/>
              </w:rPr>
            </w:pPr>
          </w:p>
        </w:tc>
        <w:tc>
          <w:tcPr>
            <w:tcW w:w="1566" w:type="dxa"/>
          </w:tcPr>
          <w:p>
            <w:pPr>
              <w:pStyle w:val="9"/>
              <w:rPr>
                <w:rFonts w:ascii="Times New Roman"/>
                <w:sz w:val="24"/>
              </w:rPr>
            </w:pPr>
          </w:p>
        </w:tc>
        <w:tc>
          <w:tcPr>
            <w:tcW w:w="1961" w:type="dxa"/>
          </w:tcPr>
          <w:p>
            <w:pPr>
              <w:pStyle w:val="9"/>
              <w:rPr>
                <w:rFonts w:ascii="Times New Roman"/>
                <w:sz w:val="24"/>
              </w:rPr>
            </w:pPr>
          </w:p>
        </w:tc>
        <w:tc>
          <w:tcPr>
            <w:tcW w:w="642" w:type="dxa"/>
          </w:tcPr>
          <w:p>
            <w:pPr>
              <w:pStyle w:val="9"/>
              <w:rPr>
                <w:rFonts w:ascii="Times New Roman"/>
                <w:sz w:val="24"/>
              </w:rPr>
            </w:pPr>
          </w:p>
        </w:tc>
        <w:tc>
          <w:tcPr>
            <w:tcW w:w="642" w:type="dxa"/>
          </w:tcPr>
          <w:p>
            <w:pPr>
              <w:pStyle w:val="9"/>
              <w:rPr>
                <w:rFonts w:ascii="Times New Roman"/>
                <w:sz w:val="24"/>
              </w:rPr>
            </w:pPr>
          </w:p>
        </w:tc>
        <w:tc>
          <w:tcPr>
            <w:tcW w:w="1420" w:type="dxa"/>
          </w:tcPr>
          <w:p>
            <w:pPr>
              <w:pStyle w:val="9"/>
              <w:rPr>
                <w:rFonts w:ascii="Times New Roman"/>
                <w:sz w:val="24"/>
              </w:rPr>
            </w:pPr>
          </w:p>
        </w:tc>
        <w:tc>
          <w:tcPr>
            <w:tcW w:w="902" w:type="dxa"/>
          </w:tcPr>
          <w:p>
            <w:pPr>
              <w:pStyle w:val="9"/>
              <w:rPr>
                <w:rFonts w:ascii="Times New Roman"/>
                <w:sz w:val="24"/>
              </w:rPr>
            </w:pPr>
          </w:p>
        </w:tc>
        <w:tc>
          <w:tcPr>
            <w:tcW w:w="2472" w:type="dxa"/>
          </w:tcPr>
          <w:p>
            <w:pPr>
              <w:pStyle w:val="9"/>
              <w:rPr>
                <w:rFonts w:ascii="Times New Roman"/>
                <w:sz w:val="24"/>
              </w:rPr>
            </w:pPr>
          </w:p>
        </w:tc>
        <w:tc>
          <w:tcPr>
            <w:tcW w:w="900" w:type="dxa"/>
          </w:tcPr>
          <w:p>
            <w:pPr>
              <w:pStyle w:val="9"/>
              <w:rPr>
                <w:rFonts w:ascii="Times New Roman"/>
                <w:sz w:val="24"/>
              </w:rPr>
            </w:pPr>
          </w:p>
        </w:tc>
        <w:tc>
          <w:tcPr>
            <w:tcW w:w="60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22" w:type="dxa"/>
          </w:tcPr>
          <w:p>
            <w:pPr>
              <w:pStyle w:val="9"/>
              <w:rPr>
                <w:sz w:val="20"/>
              </w:rPr>
            </w:pPr>
          </w:p>
          <w:p>
            <w:pPr>
              <w:pStyle w:val="9"/>
              <w:ind w:left="9"/>
              <w:jc w:val="center"/>
              <w:rPr>
                <w:rFonts w:ascii="Times New Roman"/>
                <w:sz w:val="24"/>
              </w:rPr>
            </w:pPr>
            <w:r>
              <w:rPr>
                <w:rFonts w:ascii="Times New Roman"/>
                <w:sz w:val="24"/>
              </w:rPr>
              <w:t>6</w:t>
            </w:r>
          </w:p>
        </w:tc>
        <w:tc>
          <w:tcPr>
            <w:tcW w:w="784" w:type="dxa"/>
          </w:tcPr>
          <w:p>
            <w:pPr>
              <w:pStyle w:val="9"/>
              <w:rPr>
                <w:rFonts w:ascii="Times New Roman"/>
                <w:sz w:val="24"/>
              </w:rPr>
            </w:pPr>
          </w:p>
        </w:tc>
        <w:tc>
          <w:tcPr>
            <w:tcW w:w="1650" w:type="dxa"/>
          </w:tcPr>
          <w:p>
            <w:pPr>
              <w:pStyle w:val="9"/>
              <w:rPr>
                <w:rFonts w:ascii="Times New Roman"/>
                <w:sz w:val="24"/>
              </w:rPr>
            </w:pPr>
          </w:p>
        </w:tc>
        <w:tc>
          <w:tcPr>
            <w:tcW w:w="1566" w:type="dxa"/>
          </w:tcPr>
          <w:p>
            <w:pPr>
              <w:pStyle w:val="9"/>
              <w:rPr>
                <w:rFonts w:ascii="Times New Roman"/>
                <w:sz w:val="24"/>
              </w:rPr>
            </w:pPr>
          </w:p>
        </w:tc>
        <w:tc>
          <w:tcPr>
            <w:tcW w:w="1961" w:type="dxa"/>
          </w:tcPr>
          <w:p>
            <w:pPr>
              <w:pStyle w:val="9"/>
              <w:rPr>
                <w:rFonts w:ascii="Times New Roman"/>
                <w:sz w:val="24"/>
              </w:rPr>
            </w:pPr>
          </w:p>
        </w:tc>
        <w:tc>
          <w:tcPr>
            <w:tcW w:w="642" w:type="dxa"/>
          </w:tcPr>
          <w:p>
            <w:pPr>
              <w:pStyle w:val="9"/>
              <w:rPr>
                <w:rFonts w:ascii="Times New Roman"/>
                <w:sz w:val="24"/>
              </w:rPr>
            </w:pPr>
          </w:p>
        </w:tc>
        <w:tc>
          <w:tcPr>
            <w:tcW w:w="642" w:type="dxa"/>
          </w:tcPr>
          <w:p>
            <w:pPr>
              <w:pStyle w:val="9"/>
              <w:rPr>
                <w:rFonts w:ascii="Times New Roman"/>
                <w:sz w:val="24"/>
              </w:rPr>
            </w:pPr>
          </w:p>
        </w:tc>
        <w:tc>
          <w:tcPr>
            <w:tcW w:w="1420" w:type="dxa"/>
          </w:tcPr>
          <w:p>
            <w:pPr>
              <w:pStyle w:val="9"/>
              <w:rPr>
                <w:rFonts w:ascii="Times New Roman"/>
                <w:sz w:val="24"/>
              </w:rPr>
            </w:pPr>
          </w:p>
        </w:tc>
        <w:tc>
          <w:tcPr>
            <w:tcW w:w="902" w:type="dxa"/>
          </w:tcPr>
          <w:p>
            <w:pPr>
              <w:pStyle w:val="9"/>
              <w:rPr>
                <w:rFonts w:ascii="Times New Roman"/>
                <w:sz w:val="24"/>
              </w:rPr>
            </w:pPr>
          </w:p>
        </w:tc>
        <w:tc>
          <w:tcPr>
            <w:tcW w:w="2472" w:type="dxa"/>
          </w:tcPr>
          <w:p>
            <w:pPr>
              <w:pStyle w:val="9"/>
              <w:rPr>
                <w:rFonts w:ascii="Times New Roman"/>
                <w:sz w:val="24"/>
              </w:rPr>
            </w:pPr>
          </w:p>
        </w:tc>
        <w:tc>
          <w:tcPr>
            <w:tcW w:w="900" w:type="dxa"/>
          </w:tcPr>
          <w:p>
            <w:pPr>
              <w:pStyle w:val="9"/>
              <w:rPr>
                <w:rFonts w:ascii="Times New Roman"/>
                <w:sz w:val="24"/>
              </w:rPr>
            </w:pPr>
          </w:p>
        </w:tc>
        <w:tc>
          <w:tcPr>
            <w:tcW w:w="600" w:type="dxa"/>
          </w:tcPr>
          <w:p>
            <w:pPr>
              <w:pStyle w:val="9"/>
              <w:rPr>
                <w:rFonts w:ascii="Times New Roman"/>
                <w:sz w:val="24"/>
              </w:rPr>
            </w:pPr>
          </w:p>
        </w:tc>
      </w:tr>
    </w:tbl>
    <w:p>
      <w:pPr>
        <w:spacing w:before="3"/>
        <w:ind w:left="708" w:right="0" w:firstLine="0"/>
        <w:jc w:val="left"/>
        <w:rPr>
          <w:rFonts w:hint="eastAsia" w:ascii="宋体" w:hAnsi="宋体" w:eastAsia="宋体"/>
          <w:sz w:val="24"/>
        </w:rPr>
      </w:pPr>
      <w:r>
        <w:rPr>
          <w:rFonts w:hint="eastAsia" w:ascii="宋体" w:hAnsi="宋体" w:eastAsia="宋体"/>
          <w:sz w:val="24"/>
        </w:rPr>
        <w:t>注：</w:t>
      </w:r>
      <w:r>
        <w:rPr>
          <w:rFonts w:ascii="Times New Roman" w:hAnsi="Times New Roman" w:eastAsia="Times New Roman"/>
          <w:sz w:val="24"/>
        </w:rPr>
        <w:t>1.</w:t>
      </w:r>
      <w:r>
        <w:rPr>
          <w:rFonts w:hint="eastAsia" w:ascii="宋体" w:hAnsi="宋体" w:eastAsia="宋体"/>
          <w:sz w:val="24"/>
        </w:rPr>
        <w:t>变更类别包括增加、中断、终止、恢复、在职转退休、统筹区内转移；人员身份填写“干部”或“工人”；</w:t>
      </w:r>
    </w:p>
    <w:p>
      <w:pPr>
        <w:pStyle w:val="8"/>
        <w:numPr>
          <w:ilvl w:val="0"/>
          <w:numId w:val="27"/>
        </w:numPr>
        <w:tabs>
          <w:tab w:val="left" w:pos="1369"/>
        </w:tabs>
        <w:spacing w:before="4" w:after="0" w:line="240" w:lineRule="auto"/>
        <w:ind w:left="1369" w:right="0" w:hanging="181"/>
        <w:jc w:val="left"/>
        <w:rPr>
          <w:rFonts w:hint="eastAsia" w:ascii="宋体" w:eastAsia="宋体"/>
          <w:sz w:val="24"/>
        </w:rPr>
      </w:pPr>
      <w:r>
        <w:rPr>
          <w:rFonts w:hint="eastAsia" w:ascii="宋体" w:eastAsia="宋体"/>
          <w:sz w:val="24"/>
        </w:rPr>
        <w:t>参加工作时间，新增的填写本次起薪年月，在职转退休的填写退休审批表上的首次参加工作日期，减少的不填；</w:t>
      </w:r>
    </w:p>
    <w:p>
      <w:pPr>
        <w:pStyle w:val="8"/>
        <w:numPr>
          <w:ilvl w:val="0"/>
          <w:numId w:val="27"/>
        </w:numPr>
        <w:tabs>
          <w:tab w:val="left" w:pos="1369"/>
        </w:tabs>
        <w:spacing w:before="5" w:after="0" w:line="240" w:lineRule="auto"/>
        <w:ind w:left="1369" w:right="0" w:hanging="181"/>
        <w:jc w:val="left"/>
        <w:rPr>
          <w:rFonts w:hint="eastAsia" w:ascii="宋体" w:eastAsia="宋体"/>
          <w:sz w:val="24"/>
        </w:rPr>
      </w:pPr>
      <w:r>
        <w:rPr>
          <w:rFonts w:hint="eastAsia" w:ascii="宋体" w:eastAsia="宋体"/>
          <w:spacing w:val="-5"/>
          <w:sz w:val="24"/>
        </w:rPr>
        <w:t xml:space="preserve">申报工资栏按照以下原则填报：一是新增加参保人员的本次起薪年月在 </w:t>
      </w:r>
      <w:r>
        <w:rPr>
          <w:rFonts w:ascii="Times New Roman" w:eastAsia="Times New Roman"/>
          <w:sz w:val="24"/>
        </w:rPr>
        <w:t xml:space="preserve">2019 </w:t>
      </w:r>
      <w:r>
        <w:rPr>
          <w:rFonts w:hint="eastAsia" w:ascii="宋体" w:eastAsia="宋体"/>
          <w:spacing w:val="-30"/>
          <w:sz w:val="24"/>
        </w:rPr>
        <w:t xml:space="preserve">年 </w:t>
      </w:r>
      <w:r>
        <w:rPr>
          <w:rFonts w:ascii="Times New Roman" w:eastAsia="Times New Roman"/>
          <w:sz w:val="24"/>
        </w:rPr>
        <w:t xml:space="preserve">1 </w:t>
      </w:r>
      <w:r>
        <w:rPr>
          <w:rFonts w:hint="eastAsia" w:ascii="宋体" w:eastAsia="宋体"/>
          <w:spacing w:val="-30"/>
          <w:sz w:val="24"/>
        </w:rPr>
        <w:t xml:space="preserve">月 </w:t>
      </w:r>
      <w:r>
        <w:rPr>
          <w:rFonts w:ascii="Times New Roman" w:eastAsia="Times New Roman"/>
          <w:sz w:val="24"/>
        </w:rPr>
        <w:t xml:space="preserve">1 </w:t>
      </w:r>
      <w:r>
        <w:rPr>
          <w:rFonts w:hint="eastAsia" w:ascii="宋体" w:eastAsia="宋体"/>
          <w:spacing w:val="-9"/>
          <w:sz w:val="24"/>
        </w:rPr>
        <w:t>日【机关事业单位</w:t>
      </w:r>
      <w:r>
        <w:rPr>
          <w:rFonts w:hint="eastAsia" w:ascii="宋体" w:eastAsia="宋体"/>
          <w:sz w:val="24"/>
        </w:rPr>
        <w:t>（含首批划转单位</w:t>
      </w:r>
      <w:r>
        <w:rPr>
          <w:rFonts w:hint="eastAsia" w:ascii="宋体" w:eastAsia="宋体"/>
          <w:spacing w:val="-29"/>
          <w:sz w:val="24"/>
        </w:rPr>
        <w:t>）</w:t>
      </w:r>
      <w:r>
        <w:rPr>
          <w:rFonts w:hint="eastAsia" w:ascii="宋体" w:eastAsia="宋体"/>
          <w:sz w:val="24"/>
        </w:rPr>
        <w:t>】</w:t>
      </w:r>
    </w:p>
    <w:p>
      <w:pPr>
        <w:spacing w:before="4" w:line="242" w:lineRule="auto"/>
        <w:ind w:left="107" w:right="220" w:firstLine="0"/>
        <w:jc w:val="both"/>
        <w:rPr>
          <w:rFonts w:hint="eastAsia" w:ascii="宋体" w:eastAsia="宋体"/>
          <w:sz w:val="24"/>
        </w:rPr>
      </w:pPr>
      <w:r>
        <w:rPr>
          <w:rFonts w:hint="eastAsia" w:ascii="宋体" w:eastAsia="宋体"/>
          <w:sz w:val="24"/>
        </w:rPr>
        <w:t>／</w:t>
      </w:r>
      <w:r>
        <w:rPr>
          <w:rFonts w:ascii="Times New Roman" w:eastAsia="Times New Roman"/>
          <w:sz w:val="24"/>
        </w:rPr>
        <w:t xml:space="preserve">2020 </w:t>
      </w:r>
      <w:r>
        <w:rPr>
          <w:rFonts w:hint="eastAsia" w:ascii="宋体" w:eastAsia="宋体"/>
          <w:spacing w:val="-29"/>
          <w:sz w:val="24"/>
        </w:rPr>
        <w:t xml:space="preserve">年 </w:t>
      </w:r>
      <w:r>
        <w:rPr>
          <w:rFonts w:ascii="Times New Roman" w:eastAsia="Times New Roman"/>
          <w:spacing w:val="-4"/>
          <w:sz w:val="24"/>
        </w:rPr>
        <w:t xml:space="preserve">11 </w:t>
      </w:r>
      <w:r>
        <w:rPr>
          <w:rFonts w:hint="eastAsia" w:ascii="宋体" w:eastAsia="宋体"/>
          <w:spacing w:val="-29"/>
          <w:sz w:val="24"/>
        </w:rPr>
        <w:t xml:space="preserve">月 </w:t>
      </w:r>
      <w:r>
        <w:rPr>
          <w:rFonts w:ascii="Times New Roman" w:eastAsia="Times New Roman"/>
          <w:sz w:val="24"/>
        </w:rPr>
        <w:t xml:space="preserve">1 </w:t>
      </w:r>
      <w:r>
        <w:rPr>
          <w:rFonts w:hint="eastAsia" w:ascii="宋体" w:eastAsia="宋体"/>
          <w:sz w:val="24"/>
        </w:rPr>
        <w:t>日【企业单位（含第二批划转单位）】之后的可不用填报；起薪年月在该时间之前的，以不低于申报时当年的医保缴费</w:t>
      </w:r>
      <w:r>
        <w:rPr>
          <w:rFonts w:hint="eastAsia" w:ascii="宋体" w:eastAsia="宋体"/>
          <w:spacing w:val="-3"/>
          <w:sz w:val="24"/>
        </w:rPr>
        <w:t>基准值进行填报；二是在职转退休的人员的申报工资需填写经养老保险待遇审批部门核定的月退休金</w:t>
      </w:r>
      <w:r>
        <w:rPr>
          <w:rFonts w:hint="eastAsia" w:ascii="宋体" w:eastAsia="宋体"/>
          <w:sz w:val="24"/>
        </w:rPr>
        <w:t>（费</w:t>
      </w:r>
      <w:r>
        <w:rPr>
          <w:rFonts w:hint="eastAsia" w:ascii="宋体" w:eastAsia="宋体"/>
          <w:spacing w:val="-8"/>
          <w:sz w:val="24"/>
        </w:rPr>
        <w:t>）</w:t>
      </w:r>
      <w:r>
        <w:rPr>
          <w:rFonts w:hint="eastAsia" w:ascii="宋体" w:eastAsia="宋体"/>
          <w:spacing w:val="-5"/>
          <w:sz w:val="24"/>
        </w:rPr>
        <w:t>合计数；【月退休金</w:t>
      </w:r>
      <w:r>
        <w:rPr>
          <w:rFonts w:hint="eastAsia" w:ascii="宋体" w:eastAsia="宋体"/>
          <w:sz w:val="24"/>
        </w:rPr>
        <w:t>（费</w:t>
      </w:r>
      <w:r>
        <w:rPr>
          <w:rFonts w:hint="eastAsia" w:ascii="宋体" w:eastAsia="宋体"/>
          <w:spacing w:val="-10"/>
          <w:sz w:val="24"/>
        </w:rPr>
        <w:t>）</w:t>
      </w:r>
      <w:r>
        <w:rPr>
          <w:rFonts w:hint="eastAsia" w:ascii="宋体" w:eastAsia="宋体"/>
          <w:sz w:val="24"/>
        </w:rPr>
        <w:t>暂</w:t>
      </w:r>
      <w:r>
        <w:rPr>
          <w:rFonts w:hint="eastAsia" w:ascii="宋体" w:eastAsia="宋体"/>
          <w:spacing w:val="-6"/>
          <w:sz w:val="24"/>
        </w:rPr>
        <w:t xml:space="preserve">未确定的，如果是正常退休人员填申报时当年的医保缴费基准值的 </w:t>
      </w:r>
      <w:r>
        <w:rPr>
          <w:rFonts w:ascii="Times New Roman" w:eastAsia="Times New Roman"/>
          <w:spacing w:val="-4"/>
          <w:sz w:val="24"/>
        </w:rPr>
        <w:t>60%</w:t>
      </w:r>
      <w:r>
        <w:rPr>
          <w:rFonts w:hint="eastAsia" w:ascii="宋体" w:eastAsia="宋体"/>
          <w:spacing w:val="-7"/>
          <w:sz w:val="24"/>
        </w:rPr>
        <w:t>，如果是提前退休人员，填申报时当年的医保缴费基准值】；三是</w:t>
      </w:r>
      <w:r>
        <w:rPr>
          <w:rFonts w:hint="eastAsia" w:ascii="宋体" w:eastAsia="宋体"/>
          <w:sz w:val="24"/>
        </w:rPr>
        <w:t>减少停保人员可不用填报。</w:t>
      </w:r>
    </w:p>
    <w:p>
      <w:pPr>
        <w:pStyle w:val="8"/>
        <w:numPr>
          <w:ilvl w:val="0"/>
          <w:numId w:val="27"/>
        </w:numPr>
        <w:tabs>
          <w:tab w:val="left" w:pos="1369"/>
          <w:tab w:val="left" w:pos="4547"/>
          <w:tab w:val="left" w:pos="7187"/>
          <w:tab w:val="left" w:pos="10907"/>
          <w:tab w:val="left" w:pos="11507"/>
          <w:tab w:val="left" w:pos="12107"/>
        </w:tabs>
        <w:spacing w:before="6" w:after="0" w:line="609" w:lineRule="auto"/>
        <w:ind w:left="708" w:right="1068" w:firstLine="480"/>
        <w:jc w:val="left"/>
        <w:rPr>
          <w:rFonts w:hint="eastAsia" w:ascii="宋体" w:eastAsia="宋体"/>
          <w:sz w:val="24"/>
        </w:rPr>
      </w:pPr>
      <w:r>
        <w:rPr>
          <w:rFonts w:hint="eastAsia" w:ascii="宋体" w:eastAsia="宋体"/>
          <w:sz w:val="24"/>
        </w:rPr>
        <w:t>在职转退休不足年限需补缴费用或提前退休须缴纳医疗保险费的，由医保部门核算和填写，单位在备注栏签字确认</w:t>
      </w:r>
      <w:r>
        <w:rPr>
          <w:rFonts w:hint="eastAsia" w:ascii="宋体" w:eastAsia="宋体"/>
          <w:spacing w:val="-18"/>
          <w:sz w:val="24"/>
        </w:rPr>
        <w:t>。</w:t>
      </w:r>
      <w:r>
        <w:rPr>
          <w:rFonts w:hint="eastAsia" w:ascii="宋体" w:eastAsia="宋体"/>
          <w:sz w:val="24"/>
        </w:rPr>
        <w:t>填报人：</w:t>
      </w:r>
      <w:r>
        <w:rPr>
          <w:rFonts w:hint="eastAsia" w:ascii="宋体" w:eastAsia="宋体"/>
          <w:sz w:val="24"/>
        </w:rPr>
        <w:tab/>
      </w:r>
      <w:r>
        <w:rPr>
          <w:rFonts w:hint="eastAsia" w:ascii="宋体" w:eastAsia="宋体"/>
          <w:sz w:val="24"/>
        </w:rPr>
        <w:t>联系电话：</w:t>
      </w:r>
      <w:r>
        <w:rPr>
          <w:rFonts w:hint="eastAsia" w:ascii="宋体" w:eastAsia="宋体"/>
          <w:sz w:val="24"/>
        </w:rPr>
        <w:tab/>
      </w:r>
      <w:r>
        <w:rPr>
          <w:rFonts w:hint="eastAsia" w:ascii="宋体" w:eastAsia="宋体"/>
          <w:sz w:val="24"/>
        </w:rPr>
        <w:t>经办机构经办人：</w:t>
      </w:r>
      <w:r>
        <w:rPr>
          <w:rFonts w:hint="eastAsia" w:ascii="宋体" w:eastAsia="宋体"/>
          <w:sz w:val="24"/>
        </w:rPr>
        <w:tab/>
      </w:r>
      <w:r>
        <w:rPr>
          <w:rFonts w:hint="eastAsia" w:ascii="宋体" w:eastAsia="宋体"/>
          <w:sz w:val="24"/>
        </w:rPr>
        <w:t>年</w:t>
      </w:r>
      <w:r>
        <w:rPr>
          <w:rFonts w:hint="eastAsia" w:ascii="宋体" w:eastAsia="宋体"/>
          <w:sz w:val="24"/>
        </w:rPr>
        <w:tab/>
      </w:r>
      <w:r>
        <w:rPr>
          <w:rFonts w:hint="eastAsia" w:ascii="宋体" w:eastAsia="宋体"/>
          <w:sz w:val="24"/>
        </w:rPr>
        <w:t>月</w:t>
      </w:r>
      <w:r>
        <w:rPr>
          <w:rFonts w:hint="eastAsia" w:ascii="宋体" w:eastAsia="宋体"/>
          <w:sz w:val="24"/>
        </w:rPr>
        <w:tab/>
      </w:r>
      <w:r>
        <w:rPr>
          <w:rFonts w:hint="eastAsia" w:ascii="宋体" w:eastAsia="宋体"/>
          <w:sz w:val="24"/>
        </w:rPr>
        <w:t>日</w:t>
      </w:r>
    </w:p>
    <w:p>
      <w:pPr>
        <w:spacing w:before="122"/>
        <w:ind w:left="0" w:right="735" w:firstLine="0"/>
        <w:jc w:val="right"/>
        <w:rPr>
          <w:rFonts w:ascii="Times New Roman" w:hAnsi="Times New Roman"/>
          <w:sz w:val="24"/>
        </w:rPr>
      </w:pPr>
      <w:r>
        <w:rPr>
          <w:rFonts w:ascii="Times New Roman" w:hAnsi="Times New Roman"/>
          <w:sz w:val="24"/>
        </w:rPr>
        <w:t>— 17 —</w:t>
      </w:r>
    </w:p>
    <w:p>
      <w:pPr>
        <w:spacing w:after="0"/>
        <w:jc w:val="right"/>
        <w:rPr>
          <w:rFonts w:ascii="Times New Roman" w:hAnsi="Times New Roman"/>
          <w:sz w:val="24"/>
        </w:rPr>
        <w:sectPr>
          <w:footerReference r:id="rId7" w:type="default"/>
          <w:pgSz w:w="16840" w:h="11910" w:orient="landscape"/>
          <w:pgMar w:top="1100" w:right="1020" w:bottom="280" w:left="1140" w:header="0" w:footer="0" w:gutter="0"/>
          <w:cols w:space="720" w:num="1"/>
        </w:sectPr>
      </w:pPr>
    </w:p>
    <w:p>
      <w:pPr>
        <w:pStyle w:val="4"/>
        <w:spacing w:before="43"/>
        <w:ind w:left="860"/>
        <w:rPr>
          <w:rFonts w:hint="eastAsia" w:ascii="黑体" w:eastAsia="黑体"/>
        </w:rPr>
      </w:pPr>
      <w:r>
        <w:rPr>
          <w:rFonts w:hint="eastAsia" w:ascii="黑体" w:eastAsia="黑体"/>
        </w:rPr>
        <w:t>三、单位参保信息变更登记（002036001004）</w:t>
      </w:r>
    </w:p>
    <w:p>
      <w:pPr>
        <w:pStyle w:val="4"/>
        <w:spacing w:before="190"/>
        <w:ind w:left="860"/>
      </w:pPr>
      <w:r>
        <w:rPr>
          <w:rFonts w:hint="eastAsia" w:ascii="楷体_GB2312" w:eastAsia="楷体_GB2312"/>
        </w:rPr>
        <w:t>（一）事项名称：</w:t>
      </w:r>
      <w:r>
        <w:t>单位参保信息变更登记</w:t>
      </w:r>
    </w:p>
    <w:p>
      <w:pPr>
        <w:pStyle w:val="4"/>
        <w:spacing w:before="190" w:line="350" w:lineRule="auto"/>
        <w:ind w:left="220" w:right="393" w:firstLine="640"/>
      </w:pPr>
      <w:r>
        <w:rPr>
          <w:rFonts w:hint="eastAsia" w:ascii="楷体_GB2312" w:hAnsi="楷体_GB2312" w:eastAsia="楷体_GB2312"/>
          <w:spacing w:val="7"/>
          <w:w w:val="95"/>
        </w:rPr>
        <w:t>（二）</w:t>
      </w:r>
      <w:r>
        <w:rPr>
          <w:rFonts w:hint="eastAsia" w:ascii="楷体_GB2312" w:hAnsi="楷体_GB2312" w:eastAsia="楷体_GB2312"/>
          <w:spacing w:val="5"/>
          <w:w w:val="95"/>
        </w:rPr>
        <w:t>受理单位：</w:t>
      </w:r>
      <w:r>
        <w:rPr>
          <w:spacing w:val="5"/>
          <w:w w:val="95"/>
        </w:rPr>
        <w:t>湖南省医疗生育保险服务中心</w:t>
      </w:r>
      <w:r>
        <w:rPr>
          <w:spacing w:val="7"/>
          <w:w w:val="95"/>
        </w:rPr>
        <w:t>（</w:t>
      </w:r>
      <w:r>
        <w:rPr>
          <w:spacing w:val="-11"/>
          <w:w w:val="95"/>
        </w:rPr>
        <w:t xml:space="preserve">以 </w:t>
      </w:r>
      <w:r>
        <w:t>下简称“省医保中心”）。</w:t>
      </w:r>
    </w:p>
    <w:p>
      <w:pPr>
        <w:pStyle w:val="4"/>
        <w:spacing w:before="3"/>
        <w:ind w:left="860"/>
      </w:pPr>
      <w:r>
        <w:rPr>
          <w:rFonts w:hint="eastAsia" w:ascii="楷体_GB2312" w:eastAsia="楷体_GB2312"/>
        </w:rPr>
        <w:t>（三）服务对象：</w:t>
      </w:r>
      <w:r>
        <w:t>省本级参保单位。</w:t>
      </w:r>
    </w:p>
    <w:p>
      <w:pPr>
        <w:pStyle w:val="4"/>
        <w:spacing w:before="190"/>
        <w:ind w:left="860"/>
        <w:rPr>
          <w:rFonts w:hint="eastAsia" w:ascii="楷体_GB2312" w:eastAsia="楷体_GB2312"/>
        </w:rPr>
      </w:pPr>
      <w:r>
        <w:rPr>
          <w:rFonts w:hint="eastAsia" w:ascii="楷体_GB2312" w:eastAsia="楷体_GB2312"/>
        </w:rPr>
        <w:t>（四）办理渠道：</w:t>
      </w:r>
    </w:p>
    <w:p>
      <w:pPr>
        <w:pStyle w:val="8"/>
        <w:numPr>
          <w:ilvl w:val="0"/>
          <w:numId w:val="28"/>
        </w:numPr>
        <w:tabs>
          <w:tab w:val="left" w:pos="1185"/>
        </w:tabs>
        <w:spacing w:before="190" w:after="0" w:line="240" w:lineRule="auto"/>
        <w:ind w:left="1184" w:right="0" w:hanging="325"/>
        <w:jc w:val="left"/>
        <w:rPr>
          <w:sz w:val="32"/>
        </w:rPr>
      </w:pPr>
      <w:r>
        <w:rPr>
          <w:spacing w:val="-1"/>
          <w:sz w:val="32"/>
        </w:rPr>
        <w:t xml:space="preserve">现场办理：湖南省政府政务服务大厅 </w:t>
      </w:r>
      <w:r>
        <w:rPr>
          <w:sz w:val="32"/>
        </w:rPr>
        <w:t>3</w:t>
      </w:r>
      <w:r>
        <w:rPr>
          <w:spacing w:val="-10"/>
          <w:sz w:val="32"/>
        </w:rPr>
        <w:t xml:space="preserve"> 楼医保服务</w:t>
      </w:r>
    </w:p>
    <w:p>
      <w:pPr>
        <w:pStyle w:val="4"/>
        <w:spacing w:before="190"/>
        <w:ind w:left="220"/>
      </w:pPr>
      <w:r>
        <w:t>窗口（湖南省长沙市天心区银杏路 6 号）；</w:t>
      </w:r>
    </w:p>
    <w:p>
      <w:pPr>
        <w:pStyle w:val="8"/>
        <w:numPr>
          <w:ilvl w:val="0"/>
          <w:numId w:val="28"/>
        </w:numPr>
        <w:tabs>
          <w:tab w:val="left" w:pos="1185"/>
        </w:tabs>
        <w:spacing w:before="189" w:after="0" w:line="350" w:lineRule="auto"/>
        <w:ind w:left="220" w:right="205" w:firstLine="640"/>
        <w:jc w:val="left"/>
        <w:rPr>
          <w:sz w:val="32"/>
        </w:rPr>
      </w:pPr>
      <w:r>
        <w:rPr>
          <w:spacing w:val="6"/>
          <w:sz w:val="32"/>
        </w:rPr>
        <w:t>线上办理：医疗</w:t>
      </w:r>
      <w:r>
        <w:rPr>
          <w:spacing w:val="7"/>
          <w:sz w:val="32"/>
        </w:rPr>
        <w:t>（生育</w:t>
      </w:r>
      <w:r>
        <w:rPr>
          <w:spacing w:val="5"/>
          <w:sz w:val="32"/>
        </w:rPr>
        <w:t>）保险参保单位网上服务管</w:t>
      </w:r>
      <w:r>
        <w:rPr>
          <w:spacing w:val="-15"/>
          <w:sz w:val="32"/>
        </w:rPr>
        <w:t>理系统</w:t>
      </w:r>
      <w:r>
        <w:rPr>
          <w:sz w:val="32"/>
        </w:rPr>
        <w:t>（</w:t>
      </w:r>
      <w:r>
        <w:rPr>
          <w:spacing w:val="-1"/>
          <w:sz w:val="32"/>
        </w:rPr>
        <w:t>网址：</w:t>
      </w:r>
      <w:r>
        <w:rPr>
          <w:spacing w:val="-3"/>
          <w:sz w:val="32"/>
        </w:rPr>
        <w:t>http://222.240.173.83:8000/corpweb/）</w:t>
      </w:r>
      <w:r>
        <w:rPr>
          <w:sz w:val="32"/>
        </w:rPr>
        <w:t>。</w:t>
      </w:r>
    </w:p>
    <w:p>
      <w:pPr>
        <w:pStyle w:val="4"/>
        <w:spacing w:before="3"/>
        <w:ind w:left="860"/>
        <w:rPr>
          <w:rFonts w:hint="eastAsia" w:ascii="楷体_GB2312" w:eastAsia="楷体_GB2312"/>
        </w:rPr>
      </w:pPr>
      <w:r>
        <w:rPr>
          <w:rFonts w:hint="eastAsia" w:ascii="楷体_GB2312" w:eastAsia="楷体_GB2312"/>
        </w:rPr>
        <w:t>（五）办理流程：</w:t>
      </w:r>
    </w:p>
    <w:p>
      <w:pPr>
        <w:pStyle w:val="8"/>
        <w:numPr>
          <w:ilvl w:val="0"/>
          <w:numId w:val="29"/>
        </w:numPr>
        <w:tabs>
          <w:tab w:val="left" w:pos="1185"/>
        </w:tabs>
        <w:spacing w:before="190" w:after="0" w:line="350" w:lineRule="auto"/>
        <w:ind w:left="220" w:right="393" w:firstLine="640"/>
        <w:jc w:val="left"/>
        <w:rPr>
          <w:sz w:val="32"/>
        </w:rPr>
      </w:pPr>
      <w:r>
        <w:rPr>
          <w:spacing w:val="4"/>
          <w:w w:val="95"/>
          <w:sz w:val="32"/>
        </w:rPr>
        <w:t xml:space="preserve">申请。申请人按属地管理原则通过线上或现场向省 </w:t>
      </w:r>
      <w:r>
        <w:rPr>
          <w:spacing w:val="4"/>
          <w:sz w:val="32"/>
        </w:rPr>
        <w:t>医保中心提出单位参保信息变更登记申请。</w:t>
      </w:r>
    </w:p>
    <w:p>
      <w:pPr>
        <w:pStyle w:val="8"/>
        <w:numPr>
          <w:ilvl w:val="0"/>
          <w:numId w:val="29"/>
        </w:numPr>
        <w:tabs>
          <w:tab w:val="left" w:pos="1185"/>
        </w:tabs>
        <w:spacing w:before="3" w:after="0" w:line="350" w:lineRule="auto"/>
        <w:ind w:left="220" w:right="393" w:firstLine="640"/>
        <w:jc w:val="both"/>
        <w:rPr>
          <w:sz w:val="32"/>
        </w:rPr>
      </w:pPr>
      <w:r>
        <w:rPr>
          <w:spacing w:val="4"/>
          <w:w w:val="95"/>
          <w:sz w:val="32"/>
        </w:rPr>
        <w:t xml:space="preserve">受理。省医保中心工作人员受理申请人提交的申请 材料，确认其是否属于受理范围、材料是否齐全。属于受 理范围且材料齐全的当场受理，材料不全的一次性告知需 </w:t>
      </w:r>
      <w:r>
        <w:rPr>
          <w:sz w:val="32"/>
        </w:rPr>
        <w:t>补齐的材料并重新提交；不予受理的应告知理由。</w:t>
      </w:r>
    </w:p>
    <w:p>
      <w:pPr>
        <w:pStyle w:val="8"/>
        <w:numPr>
          <w:ilvl w:val="0"/>
          <w:numId w:val="29"/>
        </w:numPr>
        <w:tabs>
          <w:tab w:val="left" w:pos="1185"/>
        </w:tabs>
        <w:spacing w:before="6" w:after="0" w:line="350" w:lineRule="auto"/>
        <w:ind w:left="220" w:right="393" w:firstLine="640"/>
        <w:jc w:val="left"/>
        <w:rPr>
          <w:sz w:val="32"/>
        </w:rPr>
      </w:pPr>
      <w:r>
        <w:rPr>
          <w:spacing w:val="4"/>
          <w:w w:val="95"/>
          <w:sz w:val="32"/>
        </w:rPr>
        <w:t xml:space="preserve">审核。省医保中心对提交的材料进行审核，审核通 </w:t>
      </w:r>
      <w:r>
        <w:rPr>
          <w:spacing w:val="4"/>
          <w:sz w:val="32"/>
        </w:rPr>
        <w:t>过的予以变更登记，审核不通过的将原因告知申请人。</w:t>
      </w:r>
    </w:p>
    <w:p>
      <w:pPr>
        <w:pStyle w:val="8"/>
        <w:numPr>
          <w:ilvl w:val="0"/>
          <w:numId w:val="29"/>
        </w:numPr>
        <w:tabs>
          <w:tab w:val="left" w:pos="1183"/>
        </w:tabs>
        <w:spacing w:before="2" w:after="0" w:line="240" w:lineRule="auto"/>
        <w:ind w:left="1182" w:right="0" w:hanging="323"/>
        <w:jc w:val="left"/>
        <w:rPr>
          <w:sz w:val="32"/>
        </w:rPr>
      </w:pPr>
      <w:r>
        <w:rPr>
          <w:sz w:val="32"/>
        </w:rPr>
        <w:t>办结。</w:t>
      </w:r>
    </w:p>
    <w:p>
      <w:pPr>
        <w:pStyle w:val="4"/>
        <w:spacing w:before="190"/>
        <w:ind w:left="860"/>
        <w:rPr>
          <w:rFonts w:hint="eastAsia" w:ascii="楷体_GB2312" w:eastAsia="楷体_GB2312"/>
        </w:rPr>
      </w:pPr>
      <w:r>
        <w:rPr>
          <w:rFonts w:hint="eastAsia" w:ascii="楷体_GB2312" w:eastAsia="楷体_GB2312"/>
        </w:rPr>
        <w:t>（六）办理材料：</w:t>
      </w:r>
    </w:p>
    <w:p>
      <w:pPr>
        <w:pStyle w:val="4"/>
        <w:spacing w:before="191" w:line="350" w:lineRule="auto"/>
        <w:ind w:left="220" w:right="390" w:firstLine="640"/>
      </w:pPr>
      <w:r>
        <w:t>《湖南省基本医疗保险参保单位信息变更登记表</w:t>
      </w:r>
      <w:r>
        <w:rPr>
          <w:spacing w:val="-187"/>
        </w:rPr>
        <w:t>》</w:t>
      </w:r>
      <w:r>
        <w:t>（加盖单位公章）。</w:t>
      </w:r>
    </w:p>
    <w:p>
      <w:pPr>
        <w:spacing w:after="0" w:line="350" w:lineRule="auto"/>
        <w:sectPr>
          <w:footerReference r:id="rId8" w:type="default"/>
          <w:footerReference r:id="rId9" w:type="even"/>
          <w:pgSz w:w="11910" w:h="16840"/>
          <w:pgMar w:top="1540" w:right="1580" w:bottom="1080" w:left="1580" w:header="0" w:footer="881" w:gutter="0"/>
          <w:pgNumType w:start="18"/>
          <w:cols w:space="720" w:num="1"/>
        </w:sectPr>
      </w:pPr>
    </w:p>
    <w:p>
      <w:pPr>
        <w:pStyle w:val="4"/>
        <w:spacing w:before="43" w:line="350" w:lineRule="auto"/>
        <w:ind w:left="220" w:right="390" w:firstLine="640"/>
        <w:jc w:val="both"/>
      </w:pPr>
      <w:r>
        <w:rPr>
          <w:spacing w:val="4"/>
          <w:w w:val="95"/>
        </w:rPr>
        <w:t xml:space="preserve">备注：变更单位名称、统一社会信用代码、法定代表 </w:t>
      </w:r>
      <w:r>
        <w:rPr>
          <w:spacing w:val="5"/>
          <w:w w:val="95"/>
        </w:rPr>
        <w:t>人等关键信息的需提供必要的对应辅助材料复印件</w:t>
      </w:r>
      <w:r>
        <w:rPr>
          <w:spacing w:val="7"/>
          <w:w w:val="95"/>
        </w:rPr>
        <w:t>（</w:t>
      </w:r>
      <w:r>
        <w:rPr>
          <w:spacing w:val="2"/>
          <w:w w:val="95"/>
        </w:rPr>
        <w:t xml:space="preserve">单位 </w:t>
      </w:r>
      <w:r>
        <w:rPr>
          <w:spacing w:val="2"/>
        </w:rPr>
        <w:t>核对原件并加盖单位公章）。</w:t>
      </w:r>
    </w:p>
    <w:p>
      <w:pPr>
        <w:pStyle w:val="4"/>
        <w:spacing w:before="4"/>
        <w:ind w:left="860"/>
      </w:pPr>
      <w:r>
        <w:rPr>
          <w:rFonts w:hint="eastAsia" w:ascii="楷体_GB2312" w:eastAsia="楷体_GB2312"/>
        </w:rPr>
        <w:t>（七）办理时限：</w:t>
      </w:r>
      <w:r>
        <w:t>即时办结。</w:t>
      </w:r>
    </w:p>
    <w:p>
      <w:pPr>
        <w:pStyle w:val="4"/>
        <w:spacing w:before="190"/>
        <w:ind w:left="860"/>
        <w:rPr>
          <w:rFonts w:hint="eastAsia" w:ascii="楷体_GB2312" w:eastAsia="楷体_GB2312"/>
        </w:rPr>
      </w:pPr>
      <w:r>
        <w:rPr>
          <w:rFonts w:hint="eastAsia" w:ascii="楷体_GB2312" w:eastAsia="楷体_GB2312"/>
        </w:rPr>
        <w:t>（八）查询方式：</w:t>
      </w:r>
    </w:p>
    <w:p>
      <w:pPr>
        <w:pStyle w:val="4"/>
        <w:spacing w:before="190"/>
        <w:ind w:left="860"/>
        <w:jc w:val="both"/>
      </w:pPr>
      <w:r>
        <w:rPr>
          <w:rFonts w:hint="eastAsia" w:ascii="楷体_GB2312" w:eastAsia="楷体_GB2312"/>
        </w:rPr>
        <w:t>1.</w:t>
      </w:r>
      <w:r>
        <w:t>现场查询：湖南省政府政务服务大厅 3 楼医保服务</w:t>
      </w:r>
    </w:p>
    <w:p>
      <w:pPr>
        <w:pStyle w:val="4"/>
        <w:spacing w:before="190"/>
        <w:ind w:left="220"/>
        <w:jc w:val="both"/>
      </w:pPr>
      <w:r>
        <w:t>窗口（湖南省长沙市天心区银杏路 6 号）；</w:t>
      </w:r>
    </w:p>
    <w:p>
      <w:pPr>
        <w:pStyle w:val="4"/>
        <w:spacing w:before="190" w:line="350" w:lineRule="auto"/>
        <w:ind w:left="220" w:right="364" w:firstLine="640"/>
        <w:jc w:val="both"/>
      </w:pPr>
      <w:r>
        <w:rPr>
          <w:w w:val="95"/>
        </w:rPr>
        <w:t xml:space="preserve">2.线上查询：查询电话：0731-84900252；查询网站： </w:t>
      </w:r>
      <w:r>
        <w:rPr>
          <w:spacing w:val="20"/>
        </w:rPr>
        <w:t>医疗</w:t>
      </w:r>
      <w:r>
        <w:rPr>
          <w:spacing w:val="21"/>
        </w:rPr>
        <w:t>（</w:t>
      </w:r>
      <w:r>
        <w:rPr>
          <w:spacing w:val="20"/>
        </w:rPr>
        <w:t>生育</w:t>
      </w:r>
      <w:r>
        <w:rPr>
          <w:spacing w:val="19"/>
        </w:rPr>
        <w:t>）保险参保单位网上服务管理系统</w:t>
      </w:r>
      <w:r>
        <w:rPr>
          <w:spacing w:val="21"/>
        </w:rPr>
        <w:t>（</w:t>
      </w:r>
      <w:r>
        <w:rPr>
          <w:spacing w:val="13"/>
        </w:rPr>
        <w:t>网址： http://222.240.173.83:8000/corpweb/）。</w:t>
      </w:r>
    </w:p>
    <w:p>
      <w:pPr>
        <w:pStyle w:val="4"/>
        <w:spacing w:line="361" w:lineRule="exact"/>
        <w:ind w:left="860"/>
      </w:pPr>
      <w:r>
        <w:rPr>
          <w:rFonts w:hint="eastAsia" w:ascii="楷体_GB2312" w:eastAsia="楷体_GB2312"/>
        </w:rPr>
        <w:t>（九）监督电话：</w:t>
      </w:r>
      <w:r>
        <w:t>0731-84900375。</w:t>
      </w:r>
    </w:p>
    <w:p>
      <w:pPr>
        <w:pStyle w:val="4"/>
        <w:spacing w:before="214"/>
        <w:ind w:left="860"/>
        <w:rPr>
          <w:rFonts w:hint="eastAsia" w:ascii="楷体_GB2312" w:eastAsia="楷体_GB2312"/>
        </w:rPr>
      </w:pPr>
      <w:r>
        <w:rPr>
          <w:rFonts w:hint="eastAsia" w:ascii="楷体_GB2312" w:eastAsia="楷体_GB2312"/>
        </w:rPr>
        <w:t>（十）评价渠道：</w:t>
      </w:r>
    </w:p>
    <w:p>
      <w:pPr>
        <w:pStyle w:val="8"/>
        <w:numPr>
          <w:ilvl w:val="0"/>
          <w:numId w:val="30"/>
        </w:numPr>
        <w:tabs>
          <w:tab w:val="left" w:pos="1185"/>
        </w:tabs>
        <w:spacing w:before="214" w:after="0" w:line="364" w:lineRule="auto"/>
        <w:ind w:left="220" w:right="393" w:firstLine="640"/>
        <w:jc w:val="left"/>
        <w:rPr>
          <w:sz w:val="32"/>
        </w:rPr>
      </w:pPr>
      <w:r>
        <w:rPr>
          <w:spacing w:val="4"/>
          <w:w w:val="95"/>
          <w:sz w:val="32"/>
        </w:rPr>
        <w:t xml:space="preserve">现场评价：服务对象通过政务服务大厅现场评价器 </w:t>
      </w:r>
      <w:r>
        <w:rPr>
          <w:spacing w:val="4"/>
          <w:sz w:val="32"/>
        </w:rPr>
        <w:t>进行评价；</w:t>
      </w:r>
    </w:p>
    <w:p>
      <w:pPr>
        <w:pStyle w:val="8"/>
        <w:numPr>
          <w:ilvl w:val="0"/>
          <w:numId w:val="30"/>
        </w:numPr>
        <w:tabs>
          <w:tab w:val="left" w:pos="1185"/>
        </w:tabs>
        <w:spacing w:before="2" w:after="0" w:line="364" w:lineRule="auto"/>
        <w:ind w:left="220" w:right="393" w:firstLine="640"/>
        <w:jc w:val="left"/>
        <w:rPr>
          <w:sz w:val="32"/>
        </w:rPr>
      </w:pPr>
      <w:r>
        <w:rPr>
          <w:spacing w:val="4"/>
          <w:w w:val="95"/>
          <w:sz w:val="32"/>
        </w:rPr>
        <w:t xml:space="preserve">第三方评价：根据省人民政府政务服务中心的统一 </w:t>
      </w:r>
      <w:r>
        <w:rPr>
          <w:spacing w:val="4"/>
          <w:sz w:val="32"/>
        </w:rPr>
        <w:t>安排进行。</w:t>
      </w:r>
    </w:p>
    <w:p>
      <w:pPr>
        <w:pStyle w:val="4"/>
        <w:spacing w:before="1" w:line="364" w:lineRule="auto"/>
        <w:ind w:left="860" w:right="232" w:hanging="24"/>
      </w:pPr>
      <w:r>
        <w:rPr>
          <w:spacing w:val="-12"/>
        </w:rPr>
        <w:t>评价结果由省人民政府政务服务中心统一向社会公布。</w:t>
      </w:r>
      <w:r>
        <w:rPr>
          <w:spacing w:val="-23"/>
          <w:w w:val="95"/>
        </w:rPr>
        <w:t>评价标准采用“非常满意”、“满意”、“基本满意”、</w:t>
      </w:r>
    </w:p>
    <w:p>
      <w:pPr>
        <w:pStyle w:val="4"/>
        <w:spacing w:before="2" w:line="364" w:lineRule="auto"/>
        <w:ind w:left="220" w:right="393"/>
        <w:jc w:val="both"/>
      </w:pPr>
      <w:r>
        <w:rPr>
          <w:spacing w:val="4"/>
          <w:w w:val="95"/>
        </w:rPr>
        <w:t xml:space="preserve">“不满意”和“非常不满意”五个评价等级，后两个等级 为差评。评价内容主要在实践的基础上，围绕具体政务服 务事项管理、办事流程、服务规范、服务质量、监督管理 </w:t>
      </w:r>
      <w:r>
        <w:t>等方面进行评价。</w:t>
      </w:r>
    </w:p>
    <w:p>
      <w:pPr>
        <w:spacing w:after="0" w:line="364" w:lineRule="auto"/>
        <w:jc w:val="both"/>
        <w:sectPr>
          <w:pgSz w:w="11910" w:h="16840"/>
          <w:pgMar w:top="1540" w:right="1580" w:bottom="1080" w:left="1580" w:header="0" w:footer="881" w:gutter="0"/>
          <w:cols w:space="720" w:num="1"/>
        </w:sectPr>
      </w:pPr>
    </w:p>
    <w:p>
      <w:pPr>
        <w:pStyle w:val="3"/>
        <w:ind w:left="1055" w:right="1000"/>
      </w:pPr>
      <w:r>
        <w:t>单位参保信息变更登记办理流程图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25536" behindDoc="1" locked="0" layoutInCell="1" allowOverlap="1">
                <wp:simplePos x="0" y="0"/>
                <wp:positionH relativeFrom="page">
                  <wp:posOffset>1248410</wp:posOffset>
                </wp:positionH>
                <wp:positionV relativeFrom="paragraph">
                  <wp:posOffset>130810</wp:posOffset>
                </wp:positionV>
                <wp:extent cx="5062220" cy="5267960"/>
                <wp:effectExtent l="0" t="635" r="5080" b="8255"/>
                <wp:wrapTopAndBottom/>
                <wp:docPr id="695" name="组合 545"/>
                <wp:cNvGraphicFramePr/>
                <a:graphic xmlns:a="http://schemas.openxmlformats.org/drawingml/2006/main">
                  <a:graphicData uri="http://schemas.microsoft.com/office/word/2010/wordprocessingGroup">
                    <wpg:wgp>
                      <wpg:cNvGrpSpPr/>
                      <wpg:grpSpPr>
                        <a:xfrm>
                          <a:off x="0" y="0"/>
                          <a:ext cx="5062220" cy="5267960"/>
                          <a:chOff x="1967" y="207"/>
                          <a:chExt cx="7972" cy="8296"/>
                        </a:xfrm>
                      </wpg:grpSpPr>
                      <wps:wsp>
                        <wps:cNvPr id="662" name="任意多边形 546"/>
                        <wps:cNvSpPr/>
                        <wps:spPr>
                          <a:xfrm>
                            <a:off x="4186" y="206"/>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6" y="850"/>
                                </a:lnTo>
                                <a:lnTo>
                                  <a:pt x="2804" y="850"/>
                                </a:lnTo>
                                <a:lnTo>
                                  <a:pt x="2794" y="854"/>
                                </a:lnTo>
                                <a:lnTo>
                                  <a:pt x="2789" y="858"/>
                                </a:lnTo>
                                <a:lnTo>
                                  <a:pt x="2779" y="862"/>
                                </a:lnTo>
                                <a:lnTo>
                                  <a:pt x="2768" y="866"/>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8"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663" name="任意多边形 547"/>
                        <wps:cNvSpPr/>
                        <wps:spPr>
                          <a:xfrm>
                            <a:off x="5566" y="1068"/>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664" name="任意多边形 548"/>
                        <wps:cNvSpPr/>
                        <wps:spPr>
                          <a:xfrm>
                            <a:off x="7368" y="206"/>
                            <a:ext cx="2571" cy="3620"/>
                          </a:xfrm>
                          <a:custGeom>
                            <a:avLst/>
                            <a:gdLst/>
                            <a:ahLst/>
                            <a:cxnLst/>
                            <a:pathLst>
                              <a:path w="2571" h="3620">
                                <a:moveTo>
                                  <a:pt x="36" y="3380"/>
                                </a:moveTo>
                                <a:lnTo>
                                  <a:pt x="0" y="3380"/>
                                </a:lnTo>
                                <a:lnTo>
                                  <a:pt x="0" y="0"/>
                                </a:lnTo>
                                <a:lnTo>
                                  <a:pt x="20" y="0"/>
                                </a:lnTo>
                                <a:lnTo>
                                  <a:pt x="10" y="20"/>
                                </a:lnTo>
                                <a:lnTo>
                                  <a:pt x="20" y="20"/>
                                </a:lnTo>
                                <a:lnTo>
                                  <a:pt x="20" y="3360"/>
                                </a:lnTo>
                                <a:lnTo>
                                  <a:pt x="15" y="3360"/>
                                </a:lnTo>
                                <a:lnTo>
                                  <a:pt x="36" y="3380"/>
                                </a:lnTo>
                                <a:close/>
                                <a:moveTo>
                                  <a:pt x="20" y="20"/>
                                </a:moveTo>
                                <a:lnTo>
                                  <a:pt x="10" y="20"/>
                                </a:lnTo>
                                <a:lnTo>
                                  <a:pt x="20" y="0"/>
                                </a:lnTo>
                                <a:lnTo>
                                  <a:pt x="20" y="20"/>
                                </a:lnTo>
                                <a:close/>
                                <a:moveTo>
                                  <a:pt x="2551" y="20"/>
                                </a:moveTo>
                                <a:lnTo>
                                  <a:pt x="20" y="20"/>
                                </a:lnTo>
                                <a:lnTo>
                                  <a:pt x="20" y="0"/>
                                </a:lnTo>
                                <a:lnTo>
                                  <a:pt x="2551" y="0"/>
                                </a:lnTo>
                                <a:lnTo>
                                  <a:pt x="2551" y="20"/>
                                </a:lnTo>
                                <a:close/>
                                <a:moveTo>
                                  <a:pt x="2551" y="2900"/>
                                </a:moveTo>
                                <a:lnTo>
                                  <a:pt x="2551" y="0"/>
                                </a:lnTo>
                                <a:lnTo>
                                  <a:pt x="2561" y="20"/>
                                </a:lnTo>
                                <a:lnTo>
                                  <a:pt x="2571" y="20"/>
                                </a:lnTo>
                                <a:lnTo>
                                  <a:pt x="2571" y="2880"/>
                                </a:lnTo>
                                <a:lnTo>
                                  <a:pt x="2561" y="2880"/>
                                </a:lnTo>
                                <a:lnTo>
                                  <a:pt x="2551" y="2900"/>
                                </a:lnTo>
                                <a:close/>
                                <a:moveTo>
                                  <a:pt x="2571" y="20"/>
                                </a:moveTo>
                                <a:lnTo>
                                  <a:pt x="2561" y="20"/>
                                </a:lnTo>
                                <a:lnTo>
                                  <a:pt x="2551" y="0"/>
                                </a:lnTo>
                                <a:lnTo>
                                  <a:pt x="2571" y="0"/>
                                </a:lnTo>
                                <a:lnTo>
                                  <a:pt x="2571" y="20"/>
                                </a:lnTo>
                                <a:close/>
                                <a:moveTo>
                                  <a:pt x="2551" y="2900"/>
                                </a:moveTo>
                                <a:lnTo>
                                  <a:pt x="2386" y="2900"/>
                                </a:lnTo>
                                <a:lnTo>
                                  <a:pt x="2428" y="2880"/>
                                </a:lnTo>
                                <a:lnTo>
                                  <a:pt x="2551" y="2880"/>
                                </a:lnTo>
                                <a:lnTo>
                                  <a:pt x="2551" y="2900"/>
                                </a:lnTo>
                                <a:close/>
                                <a:moveTo>
                                  <a:pt x="2571" y="2900"/>
                                </a:moveTo>
                                <a:lnTo>
                                  <a:pt x="2551" y="2900"/>
                                </a:lnTo>
                                <a:lnTo>
                                  <a:pt x="2561" y="2880"/>
                                </a:lnTo>
                                <a:lnTo>
                                  <a:pt x="2571" y="2880"/>
                                </a:lnTo>
                                <a:lnTo>
                                  <a:pt x="2571" y="2900"/>
                                </a:lnTo>
                                <a:close/>
                                <a:moveTo>
                                  <a:pt x="2388" y="2920"/>
                                </a:moveTo>
                                <a:lnTo>
                                  <a:pt x="2188" y="2920"/>
                                </a:lnTo>
                                <a:lnTo>
                                  <a:pt x="2206" y="2900"/>
                                </a:lnTo>
                                <a:lnTo>
                                  <a:pt x="2430" y="2900"/>
                                </a:lnTo>
                                <a:lnTo>
                                  <a:pt x="2388" y="2920"/>
                                </a:lnTo>
                                <a:close/>
                                <a:moveTo>
                                  <a:pt x="2176" y="2940"/>
                                </a:moveTo>
                                <a:lnTo>
                                  <a:pt x="2119" y="2940"/>
                                </a:lnTo>
                                <a:lnTo>
                                  <a:pt x="2135" y="2920"/>
                                </a:lnTo>
                                <a:lnTo>
                                  <a:pt x="2193" y="2920"/>
                                </a:lnTo>
                                <a:lnTo>
                                  <a:pt x="2176" y="2940"/>
                                </a:lnTo>
                                <a:close/>
                                <a:moveTo>
                                  <a:pt x="2126" y="2960"/>
                                </a:moveTo>
                                <a:lnTo>
                                  <a:pt x="2054" y="2960"/>
                                </a:lnTo>
                                <a:lnTo>
                                  <a:pt x="2086" y="2940"/>
                                </a:lnTo>
                                <a:lnTo>
                                  <a:pt x="2142" y="2940"/>
                                </a:lnTo>
                                <a:lnTo>
                                  <a:pt x="2126" y="2960"/>
                                </a:lnTo>
                                <a:close/>
                                <a:moveTo>
                                  <a:pt x="2061" y="2980"/>
                                </a:moveTo>
                                <a:lnTo>
                                  <a:pt x="2007" y="2980"/>
                                </a:lnTo>
                                <a:lnTo>
                                  <a:pt x="2023" y="2960"/>
                                </a:lnTo>
                                <a:lnTo>
                                  <a:pt x="2093" y="2960"/>
                                </a:lnTo>
                                <a:lnTo>
                                  <a:pt x="2061" y="2980"/>
                                </a:lnTo>
                                <a:close/>
                                <a:moveTo>
                                  <a:pt x="2014" y="3000"/>
                                </a:moveTo>
                                <a:lnTo>
                                  <a:pt x="1943" y="3000"/>
                                </a:lnTo>
                                <a:lnTo>
                                  <a:pt x="1960" y="2980"/>
                                </a:lnTo>
                                <a:lnTo>
                                  <a:pt x="2029" y="2980"/>
                                </a:lnTo>
                                <a:lnTo>
                                  <a:pt x="2014" y="3000"/>
                                </a:lnTo>
                                <a:close/>
                                <a:moveTo>
                                  <a:pt x="1950" y="3020"/>
                                </a:moveTo>
                                <a:lnTo>
                                  <a:pt x="1895" y="3020"/>
                                </a:lnTo>
                                <a:lnTo>
                                  <a:pt x="1911" y="3000"/>
                                </a:lnTo>
                                <a:lnTo>
                                  <a:pt x="1966" y="3000"/>
                                </a:lnTo>
                                <a:lnTo>
                                  <a:pt x="1950" y="3020"/>
                                </a:lnTo>
                                <a:close/>
                                <a:moveTo>
                                  <a:pt x="1790" y="3100"/>
                                </a:moveTo>
                                <a:lnTo>
                                  <a:pt x="1754" y="3100"/>
                                </a:lnTo>
                                <a:lnTo>
                                  <a:pt x="1767" y="3080"/>
                                </a:lnTo>
                                <a:lnTo>
                                  <a:pt x="1780" y="3080"/>
                                </a:lnTo>
                                <a:lnTo>
                                  <a:pt x="1836" y="3040"/>
                                </a:lnTo>
                                <a:lnTo>
                                  <a:pt x="1865" y="3020"/>
                                </a:lnTo>
                                <a:lnTo>
                                  <a:pt x="1919" y="3020"/>
                                </a:lnTo>
                                <a:lnTo>
                                  <a:pt x="1903" y="3040"/>
                                </a:lnTo>
                                <a:lnTo>
                                  <a:pt x="1874" y="3040"/>
                                </a:lnTo>
                                <a:lnTo>
                                  <a:pt x="1845" y="3060"/>
                                </a:lnTo>
                                <a:lnTo>
                                  <a:pt x="1845" y="3060"/>
                                </a:lnTo>
                                <a:lnTo>
                                  <a:pt x="1790" y="3100"/>
                                </a:lnTo>
                                <a:close/>
                                <a:moveTo>
                                  <a:pt x="1749" y="3120"/>
                                </a:moveTo>
                                <a:lnTo>
                                  <a:pt x="1713" y="3120"/>
                                </a:lnTo>
                                <a:lnTo>
                                  <a:pt x="1727" y="3100"/>
                                </a:lnTo>
                                <a:lnTo>
                                  <a:pt x="1762" y="3100"/>
                                </a:lnTo>
                                <a:lnTo>
                                  <a:pt x="1749" y="3120"/>
                                </a:lnTo>
                                <a:close/>
                                <a:moveTo>
                                  <a:pt x="1710" y="3140"/>
                                </a:moveTo>
                                <a:lnTo>
                                  <a:pt x="1674" y="3140"/>
                                </a:lnTo>
                                <a:lnTo>
                                  <a:pt x="1700" y="3120"/>
                                </a:lnTo>
                                <a:lnTo>
                                  <a:pt x="1723" y="3120"/>
                                </a:lnTo>
                                <a:lnTo>
                                  <a:pt x="1710" y="3140"/>
                                </a:lnTo>
                                <a:close/>
                                <a:moveTo>
                                  <a:pt x="1585" y="3220"/>
                                </a:moveTo>
                                <a:lnTo>
                                  <a:pt x="1550" y="3220"/>
                                </a:lnTo>
                                <a:lnTo>
                                  <a:pt x="1575" y="3200"/>
                                </a:lnTo>
                                <a:lnTo>
                                  <a:pt x="1575" y="3200"/>
                                </a:lnTo>
                                <a:lnTo>
                                  <a:pt x="1649" y="3140"/>
                                </a:lnTo>
                                <a:lnTo>
                                  <a:pt x="1710" y="3140"/>
                                </a:lnTo>
                                <a:lnTo>
                                  <a:pt x="1684" y="3160"/>
                                </a:lnTo>
                                <a:lnTo>
                                  <a:pt x="1659" y="3160"/>
                                </a:lnTo>
                                <a:lnTo>
                                  <a:pt x="1635" y="3180"/>
                                </a:lnTo>
                                <a:lnTo>
                                  <a:pt x="1635" y="3180"/>
                                </a:lnTo>
                                <a:lnTo>
                                  <a:pt x="1585" y="3220"/>
                                </a:lnTo>
                                <a:close/>
                                <a:moveTo>
                                  <a:pt x="1536" y="3240"/>
                                </a:moveTo>
                                <a:lnTo>
                                  <a:pt x="1501" y="3240"/>
                                </a:lnTo>
                                <a:lnTo>
                                  <a:pt x="1525" y="3220"/>
                                </a:lnTo>
                                <a:lnTo>
                                  <a:pt x="1561" y="3220"/>
                                </a:lnTo>
                                <a:lnTo>
                                  <a:pt x="1536" y="3240"/>
                                </a:lnTo>
                                <a:close/>
                                <a:moveTo>
                                  <a:pt x="1466" y="3300"/>
                                </a:moveTo>
                                <a:lnTo>
                                  <a:pt x="1432" y="3300"/>
                                </a:lnTo>
                                <a:lnTo>
                                  <a:pt x="1455" y="3280"/>
                                </a:lnTo>
                                <a:lnTo>
                                  <a:pt x="1455" y="3280"/>
                                </a:lnTo>
                                <a:lnTo>
                                  <a:pt x="1478" y="3260"/>
                                </a:lnTo>
                                <a:lnTo>
                                  <a:pt x="1478" y="3260"/>
                                </a:lnTo>
                                <a:lnTo>
                                  <a:pt x="1501" y="3240"/>
                                </a:lnTo>
                                <a:lnTo>
                                  <a:pt x="1537" y="3240"/>
                                </a:lnTo>
                                <a:lnTo>
                                  <a:pt x="1466" y="3300"/>
                                </a:lnTo>
                                <a:close/>
                                <a:moveTo>
                                  <a:pt x="1352" y="3360"/>
                                </a:moveTo>
                                <a:lnTo>
                                  <a:pt x="1329" y="3360"/>
                                </a:lnTo>
                                <a:lnTo>
                                  <a:pt x="1342" y="3340"/>
                                </a:lnTo>
                                <a:lnTo>
                                  <a:pt x="1365" y="3320"/>
                                </a:lnTo>
                                <a:lnTo>
                                  <a:pt x="1387" y="3320"/>
                                </a:lnTo>
                                <a:lnTo>
                                  <a:pt x="1410" y="3300"/>
                                </a:lnTo>
                                <a:lnTo>
                                  <a:pt x="1443" y="3300"/>
                                </a:lnTo>
                                <a:lnTo>
                                  <a:pt x="1420" y="3320"/>
                                </a:lnTo>
                                <a:lnTo>
                                  <a:pt x="1397" y="3340"/>
                                </a:lnTo>
                                <a:lnTo>
                                  <a:pt x="1374" y="3340"/>
                                </a:lnTo>
                                <a:lnTo>
                                  <a:pt x="1352" y="3360"/>
                                </a:lnTo>
                                <a:close/>
                                <a:moveTo>
                                  <a:pt x="1331" y="3380"/>
                                </a:moveTo>
                                <a:lnTo>
                                  <a:pt x="1307" y="3380"/>
                                </a:lnTo>
                                <a:lnTo>
                                  <a:pt x="1318" y="3360"/>
                                </a:lnTo>
                                <a:lnTo>
                                  <a:pt x="1343" y="3360"/>
                                </a:lnTo>
                                <a:lnTo>
                                  <a:pt x="1331" y="3380"/>
                                </a:lnTo>
                                <a:close/>
                                <a:moveTo>
                                  <a:pt x="119" y="3420"/>
                                </a:moveTo>
                                <a:lnTo>
                                  <a:pt x="68" y="3420"/>
                                </a:lnTo>
                                <a:lnTo>
                                  <a:pt x="26" y="3380"/>
                                </a:lnTo>
                                <a:lnTo>
                                  <a:pt x="56" y="3380"/>
                                </a:lnTo>
                                <a:lnTo>
                                  <a:pt x="77" y="3400"/>
                                </a:lnTo>
                                <a:lnTo>
                                  <a:pt x="98" y="3400"/>
                                </a:lnTo>
                                <a:lnTo>
                                  <a:pt x="119" y="3420"/>
                                </a:lnTo>
                                <a:close/>
                                <a:moveTo>
                                  <a:pt x="1286" y="3420"/>
                                </a:moveTo>
                                <a:lnTo>
                                  <a:pt x="1253" y="3420"/>
                                </a:lnTo>
                                <a:lnTo>
                                  <a:pt x="1275" y="3400"/>
                                </a:lnTo>
                                <a:lnTo>
                                  <a:pt x="1275" y="3400"/>
                                </a:lnTo>
                                <a:lnTo>
                                  <a:pt x="1297" y="3380"/>
                                </a:lnTo>
                                <a:lnTo>
                                  <a:pt x="1320" y="3380"/>
                                </a:lnTo>
                                <a:lnTo>
                                  <a:pt x="1309" y="3400"/>
                                </a:lnTo>
                                <a:lnTo>
                                  <a:pt x="1286" y="3420"/>
                                </a:lnTo>
                                <a:close/>
                                <a:moveTo>
                                  <a:pt x="181" y="3440"/>
                                </a:moveTo>
                                <a:lnTo>
                                  <a:pt x="110" y="3440"/>
                                </a:lnTo>
                                <a:lnTo>
                                  <a:pt x="89" y="3420"/>
                                </a:lnTo>
                                <a:lnTo>
                                  <a:pt x="139" y="3420"/>
                                </a:lnTo>
                                <a:lnTo>
                                  <a:pt x="181" y="3440"/>
                                </a:lnTo>
                                <a:close/>
                                <a:moveTo>
                                  <a:pt x="1222" y="3460"/>
                                </a:moveTo>
                                <a:lnTo>
                                  <a:pt x="1168" y="3460"/>
                                </a:lnTo>
                                <a:lnTo>
                                  <a:pt x="1211" y="3440"/>
                                </a:lnTo>
                                <a:lnTo>
                                  <a:pt x="1233" y="3420"/>
                                </a:lnTo>
                                <a:lnTo>
                                  <a:pt x="1265" y="3420"/>
                                </a:lnTo>
                                <a:lnTo>
                                  <a:pt x="1222" y="3460"/>
                                </a:lnTo>
                                <a:close/>
                                <a:moveTo>
                                  <a:pt x="344" y="3520"/>
                                </a:moveTo>
                                <a:lnTo>
                                  <a:pt x="296" y="3520"/>
                                </a:lnTo>
                                <a:lnTo>
                                  <a:pt x="255" y="3500"/>
                                </a:lnTo>
                                <a:lnTo>
                                  <a:pt x="255" y="3500"/>
                                </a:lnTo>
                                <a:lnTo>
                                  <a:pt x="131" y="3440"/>
                                </a:lnTo>
                                <a:lnTo>
                                  <a:pt x="181" y="3440"/>
                                </a:lnTo>
                                <a:lnTo>
                                  <a:pt x="222" y="3460"/>
                                </a:lnTo>
                                <a:lnTo>
                                  <a:pt x="222" y="3460"/>
                                </a:lnTo>
                                <a:lnTo>
                                  <a:pt x="344" y="3520"/>
                                </a:lnTo>
                                <a:close/>
                                <a:moveTo>
                                  <a:pt x="1028" y="3560"/>
                                </a:moveTo>
                                <a:lnTo>
                                  <a:pt x="959" y="3560"/>
                                </a:lnTo>
                                <a:lnTo>
                                  <a:pt x="971" y="3540"/>
                                </a:lnTo>
                                <a:lnTo>
                                  <a:pt x="1020" y="3540"/>
                                </a:lnTo>
                                <a:lnTo>
                                  <a:pt x="1046" y="3520"/>
                                </a:lnTo>
                                <a:lnTo>
                                  <a:pt x="1071" y="3520"/>
                                </a:lnTo>
                                <a:lnTo>
                                  <a:pt x="1170" y="3460"/>
                                </a:lnTo>
                                <a:lnTo>
                                  <a:pt x="1222" y="3460"/>
                                </a:lnTo>
                                <a:lnTo>
                                  <a:pt x="1179" y="3480"/>
                                </a:lnTo>
                                <a:lnTo>
                                  <a:pt x="1079" y="3520"/>
                                </a:lnTo>
                                <a:lnTo>
                                  <a:pt x="1028" y="3560"/>
                                </a:lnTo>
                                <a:close/>
                                <a:moveTo>
                                  <a:pt x="395" y="3540"/>
                                </a:moveTo>
                                <a:lnTo>
                                  <a:pt x="336" y="3540"/>
                                </a:lnTo>
                                <a:lnTo>
                                  <a:pt x="296" y="3520"/>
                                </a:lnTo>
                                <a:lnTo>
                                  <a:pt x="378" y="3520"/>
                                </a:lnTo>
                                <a:lnTo>
                                  <a:pt x="395" y="3540"/>
                                </a:lnTo>
                                <a:close/>
                                <a:moveTo>
                                  <a:pt x="480" y="3560"/>
                                </a:moveTo>
                                <a:lnTo>
                                  <a:pt x="407" y="3560"/>
                                </a:lnTo>
                                <a:lnTo>
                                  <a:pt x="389" y="3540"/>
                                </a:lnTo>
                                <a:lnTo>
                                  <a:pt x="446" y="3540"/>
                                </a:lnTo>
                                <a:lnTo>
                                  <a:pt x="480" y="3560"/>
                                </a:lnTo>
                                <a:close/>
                                <a:moveTo>
                                  <a:pt x="546" y="3580"/>
                                </a:moveTo>
                                <a:lnTo>
                                  <a:pt x="475" y="3580"/>
                                </a:lnTo>
                                <a:lnTo>
                                  <a:pt x="441" y="3560"/>
                                </a:lnTo>
                                <a:lnTo>
                                  <a:pt x="530" y="3560"/>
                                </a:lnTo>
                                <a:lnTo>
                                  <a:pt x="546" y="3580"/>
                                </a:lnTo>
                                <a:close/>
                                <a:moveTo>
                                  <a:pt x="963" y="3580"/>
                                </a:moveTo>
                                <a:lnTo>
                                  <a:pt x="874" y="3580"/>
                                </a:lnTo>
                                <a:lnTo>
                                  <a:pt x="891" y="3560"/>
                                </a:lnTo>
                                <a:lnTo>
                                  <a:pt x="975" y="3560"/>
                                </a:lnTo>
                                <a:lnTo>
                                  <a:pt x="963" y="3580"/>
                                </a:lnTo>
                                <a:close/>
                                <a:moveTo>
                                  <a:pt x="595" y="3600"/>
                                </a:moveTo>
                                <a:lnTo>
                                  <a:pt x="540" y="3600"/>
                                </a:lnTo>
                                <a:lnTo>
                                  <a:pt x="524" y="3580"/>
                                </a:lnTo>
                                <a:lnTo>
                                  <a:pt x="579" y="3580"/>
                                </a:lnTo>
                                <a:lnTo>
                                  <a:pt x="595" y="3600"/>
                                </a:lnTo>
                                <a:close/>
                                <a:moveTo>
                                  <a:pt x="878" y="3600"/>
                                </a:moveTo>
                                <a:lnTo>
                                  <a:pt x="756" y="3600"/>
                                </a:lnTo>
                                <a:lnTo>
                                  <a:pt x="785" y="3580"/>
                                </a:lnTo>
                                <a:lnTo>
                                  <a:pt x="896" y="3580"/>
                                </a:lnTo>
                                <a:lnTo>
                                  <a:pt x="878" y="3600"/>
                                </a:lnTo>
                                <a:close/>
                                <a:moveTo>
                                  <a:pt x="758" y="3620"/>
                                </a:moveTo>
                                <a:lnTo>
                                  <a:pt x="606" y="3620"/>
                                </a:lnTo>
                                <a:lnTo>
                                  <a:pt x="588" y="3600"/>
                                </a:lnTo>
                                <a:lnTo>
                                  <a:pt x="788" y="3600"/>
                                </a:lnTo>
                                <a:lnTo>
                                  <a:pt x="758" y="3620"/>
                                </a:lnTo>
                                <a:close/>
                              </a:path>
                            </a:pathLst>
                          </a:custGeom>
                          <a:solidFill>
                            <a:srgbClr val="000000"/>
                          </a:solidFill>
                          <a:ln>
                            <a:noFill/>
                          </a:ln>
                        </wps:spPr>
                        <wps:bodyPr upright="1"/>
                      </wps:wsp>
                      <wps:wsp>
                        <wps:cNvPr id="665" name="直线 549"/>
                        <wps:cNvCnPr/>
                        <wps:spPr>
                          <a:xfrm>
                            <a:off x="7028" y="642"/>
                            <a:ext cx="340" cy="0"/>
                          </a:xfrm>
                          <a:prstGeom prst="line">
                            <a:avLst/>
                          </a:prstGeom>
                          <a:ln w="12700" cap="flat" cmpd="sng">
                            <a:solidFill>
                              <a:srgbClr val="000000"/>
                            </a:solidFill>
                            <a:prstDash val="solid"/>
                            <a:headEnd type="none" w="med" len="med"/>
                            <a:tailEnd type="none" w="med" len="med"/>
                          </a:ln>
                        </wps:spPr>
                        <wps:bodyPr upright="1"/>
                      </wps:wsp>
                      <wps:wsp>
                        <wps:cNvPr id="666" name="任意多边形 550"/>
                        <wps:cNvSpPr/>
                        <wps:spPr>
                          <a:xfrm>
                            <a:off x="4197" y="1908"/>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667" name="任意多边形 551"/>
                        <wps:cNvSpPr/>
                        <wps:spPr>
                          <a:xfrm>
                            <a:off x="4171" y="3607"/>
                            <a:ext cx="2879" cy="1497"/>
                          </a:xfrm>
                          <a:custGeom>
                            <a:avLst/>
                            <a:gdLst/>
                            <a:ahLst/>
                            <a:cxnLst/>
                            <a:pathLst>
                              <a:path w="2879" h="1497">
                                <a:moveTo>
                                  <a:pt x="1440" y="1497"/>
                                </a:moveTo>
                                <a:lnTo>
                                  <a:pt x="0" y="749"/>
                                </a:lnTo>
                                <a:lnTo>
                                  <a:pt x="1440" y="0"/>
                                </a:lnTo>
                                <a:lnTo>
                                  <a:pt x="1478" y="21"/>
                                </a:lnTo>
                                <a:lnTo>
                                  <a:pt x="1435" y="21"/>
                                </a:lnTo>
                                <a:lnTo>
                                  <a:pt x="1440" y="23"/>
                                </a:lnTo>
                                <a:lnTo>
                                  <a:pt x="61" y="740"/>
                                </a:lnTo>
                                <a:lnTo>
                                  <a:pt x="27" y="740"/>
                                </a:lnTo>
                                <a:lnTo>
                                  <a:pt x="27" y="758"/>
                                </a:lnTo>
                                <a:lnTo>
                                  <a:pt x="61" y="758"/>
                                </a:lnTo>
                                <a:lnTo>
                                  <a:pt x="1440" y="1474"/>
                                </a:lnTo>
                                <a:lnTo>
                                  <a:pt x="1435" y="1477"/>
                                </a:lnTo>
                                <a:lnTo>
                                  <a:pt x="1478" y="1477"/>
                                </a:lnTo>
                                <a:lnTo>
                                  <a:pt x="1440" y="1497"/>
                                </a:lnTo>
                                <a:close/>
                                <a:moveTo>
                                  <a:pt x="1440" y="23"/>
                                </a:moveTo>
                                <a:lnTo>
                                  <a:pt x="1435" y="21"/>
                                </a:lnTo>
                                <a:lnTo>
                                  <a:pt x="1444" y="21"/>
                                </a:lnTo>
                                <a:lnTo>
                                  <a:pt x="1440" y="23"/>
                                </a:lnTo>
                                <a:close/>
                                <a:moveTo>
                                  <a:pt x="2835" y="749"/>
                                </a:moveTo>
                                <a:lnTo>
                                  <a:pt x="1440" y="23"/>
                                </a:lnTo>
                                <a:lnTo>
                                  <a:pt x="1444" y="21"/>
                                </a:lnTo>
                                <a:lnTo>
                                  <a:pt x="1478" y="21"/>
                                </a:lnTo>
                                <a:lnTo>
                                  <a:pt x="2862" y="740"/>
                                </a:lnTo>
                                <a:lnTo>
                                  <a:pt x="2852" y="740"/>
                                </a:lnTo>
                                <a:lnTo>
                                  <a:pt x="2835" y="749"/>
                                </a:lnTo>
                                <a:close/>
                                <a:moveTo>
                                  <a:pt x="27" y="758"/>
                                </a:moveTo>
                                <a:lnTo>
                                  <a:pt x="27" y="740"/>
                                </a:lnTo>
                                <a:lnTo>
                                  <a:pt x="44" y="749"/>
                                </a:lnTo>
                                <a:lnTo>
                                  <a:pt x="27" y="758"/>
                                </a:lnTo>
                                <a:close/>
                                <a:moveTo>
                                  <a:pt x="44" y="749"/>
                                </a:moveTo>
                                <a:lnTo>
                                  <a:pt x="27" y="740"/>
                                </a:lnTo>
                                <a:lnTo>
                                  <a:pt x="61" y="740"/>
                                </a:lnTo>
                                <a:lnTo>
                                  <a:pt x="44" y="749"/>
                                </a:lnTo>
                                <a:close/>
                                <a:moveTo>
                                  <a:pt x="2852" y="758"/>
                                </a:moveTo>
                                <a:lnTo>
                                  <a:pt x="2835" y="749"/>
                                </a:lnTo>
                                <a:lnTo>
                                  <a:pt x="2852" y="740"/>
                                </a:lnTo>
                                <a:lnTo>
                                  <a:pt x="2852" y="758"/>
                                </a:lnTo>
                                <a:close/>
                                <a:moveTo>
                                  <a:pt x="2862" y="758"/>
                                </a:moveTo>
                                <a:lnTo>
                                  <a:pt x="2852" y="758"/>
                                </a:lnTo>
                                <a:lnTo>
                                  <a:pt x="2852" y="740"/>
                                </a:lnTo>
                                <a:lnTo>
                                  <a:pt x="2862" y="740"/>
                                </a:lnTo>
                                <a:lnTo>
                                  <a:pt x="2879" y="749"/>
                                </a:lnTo>
                                <a:lnTo>
                                  <a:pt x="2862" y="758"/>
                                </a:lnTo>
                                <a:close/>
                                <a:moveTo>
                                  <a:pt x="61" y="758"/>
                                </a:moveTo>
                                <a:lnTo>
                                  <a:pt x="27" y="758"/>
                                </a:lnTo>
                                <a:lnTo>
                                  <a:pt x="44" y="749"/>
                                </a:lnTo>
                                <a:lnTo>
                                  <a:pt x="61" y="758"/>
                                </a:lnTo>
                                <a:close/>
                                <a:moveTo>
                                  <a:pt x="1478" y="1477"/>
                                </a:moveTo>
                                <a:lnTo>
                                  <a:pt x="1444" y="1477"/>
                                </a:lnTo>
                                <a:lnTo>
                                  <a:pt x="1440" y="1474"/>
                                </a:lnTo>
                                <a:lnTo>
                                  <a:pt x="2835" y="749"/>
                                </a:lnTo>
                                <a:lnTo>
                                  <a:pt x="2852" y="758"/>
                                </a:lnTo>
                                <a:lnTo>
                                  <a:pt x="2862" y="758"/>
                                </a:lnTo>
                                <a:lnTo>
                                  <a:pt x="1478" y="1477"/>
                                </a:lnTo>
                                <a:close/>
                                <a:moveTo>
                                  <a:pt x="1444" y="1477"/>
                                </a:moveTo>
                                <a:lnTo>
                                  <a:pt x="1435" y="1477"/>
                                </a:lnTo>
                                <a:lnTo>
                                  <a:pt x="1440" y="1474"/>
                                </a:lnTo>
                                <a:lnTo>
                                  <a:pt x="1444" y="1477"/>
                                </a:lnTo>
                                <a:close/>
                              </a:path>
                            </a:pathLst>
                          </a:custGeom>
                          <a:solidFill>
                            <a:srgbClr val="000000"/>
                          </a:solidFill>
                          <a:ln>
                            <a:noFill/>
                          </a:ln>
                        </wps:spPr>
                        <wps:bodyPr upright="1"/>
                      </wps:wsp>
                      <wps:wsp>
                        <wps:cNvPr id="668" name="任意多边形 552"/>
                        <wps:cNvSpPr/>
                        <wps:spPr>
                          <a:xfrm>
                            <a:off x="4198" y="5932"/>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669" name="任意多边形 553"/>
                        <wps:cNvSpPr/>
                        <wps:spPr>
                          <a:xfrm>
                            <a:off x="5579" y="5092"/>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670" name="任意多边形 554"/>
                        <wps:cNvSpPr/>
                        <wps:spPr>
                          <a:xfrm>
                            <a:off x="5566" y="6792"/>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671" name="任意多边形 555"/>
                        <wps:cNvSpPr/>
                        <wps:spPr>
                          <a:xfrm>
                            <a:off x="4198" y="7632"/>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6"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8"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672" name="直线 556"/>
                        <wps:cNvCnPr/>
                        <wps:spPr>
                          <a:xfrm>
                            <a:off x="8388" y="6950"/>
                            <a:ext cx="0" cy="1134"/>
                          </a:xfrm>
                          <a:prstGeom prst="line">
                            <a:avLst/>
                          </a:prstGeom>
                          <a:ln w="12700" cap="flat" cmpd="sng">
                            <a:solidFill>
                              <a:srgbClr val="000000"/>
                            </a:solidFill>
                            <a:prstDash val="solid"/>
                            <a:headEnd type="none" w="med" len="med"/>
                            <a:tailEnd type="none" w="med" len="med"/>
                          </a:ln>
                        </wps:spPr>
                        <wps:bodyPr upright="1"/>
                      </wps:wsp>
                      <wps:wsp>
                        <wps:cNvPr id="673" name="任意多边形 557"/>
                        <wps:cNvSpPr/>
                        <wps:spPr>
                          <a:xfrm>
                            <a:off x="7605" y="5806"/>
                            <a:ext cx="1566" cy="1154"/>
                          </a:xfrm>
                          <a:custGeom>
                            <a:avLst/>
                            <a:gdLst/>
                            <a:ahLst/>
                            <a:cxnLst/>
                            <a:pathLst>
                              <a:path w="1566" h="1154">
                                <a:moveTo>
                                  <a:pt x="1566" y="1154"/>
                                </a:moveTo>
                                <a:lnTo>
                                  <a:pt x="0" y="1154"/>
                                </a:lnTo>
                                <a:lnTo>
                                  <a:pt x="0" y="0"/>
                                </a:lnTo>
                                <a:lnTo>
                                  <a:pt x="1566" y="0"/>
                                </a:lnTo>
                                <a:lnTo>
                                  <a:pt x="1566" y="10"/>
                                </a:lnTo>
                                <a:lnTo>
                                  <a:pt x="20" y="10"/>
                                </a:lnTo>
                                <a:lnTo>
                                  <a:pt x="10" y="20"/>
                                </a:lnTo>
                                <a:lnTo>
                                  <a:pt x="20" y="20"/>
                                </a:lnTo>
                                <a:lnTo>
                                  <a:pt x="20" y="1134"/>
                                </a:lnTo>
                                <a:lnTo>
                                  <a:pt x="10" y="1134"/>
                                </a:lnTo>
                                <a:lnTo>
                                  <a:pt x="20" y="1144"/>
                                </a:lnTo>
                                <a:lnTo>
                                  <a:pt x="1566" y="1144"/>
                                </a:lnTo>
                                <a:lnTo>
                                  <a:pt x="1566" y="1154"/>
                                </a:lnTo>
                                <a:close/>
                                <a:moveTo>
                                  <a:pt x="20" y="20"/>
                                </a:moveTo>
                                <a:lnTo>
                                  <a:pt x="10" y="20"/>
                                </a:lnTo>
                                <a:lnTo>
                                  <a:pt x="20" y="10"/>
                                </a:lnTo>
                                <a:lnTo>
                                  <a:pt x="20" y="20"/>
                                </a:lnTo>
                                <a:close/>
                                <a:moveTo>
                                  <a:pt x="1546" y="20"/>
                                </a:moveTo>
                                <a:lnTo>
                                  <a:pt x="20" y="20"/>
                                </a:lnTo>
                                <a:lnTo>
                                  <a:pt x="20" y="10"/>
                                </a:lnTo>
                                <a:lnTo>
                                  <a:pt x="1546" y="10"/>
                                </a:lnTo>
                                <a:lnTo>
                                  <a:pt x="1546" y="20"/>
                                </a:lnTo>
                                <a:close/>
                                <a:moveTo>
                                  <a:pt x="1546" y="1144"/>
                                </a:moveTo>
                                <a:lnTo>
                                  <a:pt x="1546" y="10"/>
                                </a:lnTo>
                                <a:lnTo>
                                  <a:pt x="1556" y="20"/>
                                </a:lnTo>
                                <a:lnTo>
                                  <a:pt x="1566" y="20"/>
                                </a:lnTo>
                                <a:lnTo>
                                  <a:pt x="1566" y="1134"/>
                                </a:lnTo>
                                <a:lnTo>
                                  <a:pt x="1556" y="1134"/>
                                </a:lnTo>
                                <a:lnTo>
                                  <a:pt x="1546" y="1144"/>
                                </a:lnTo>
                                <a:close/>
                                <a:moveTo>
                                  <a:pt x="1566" y="20"/>
                                </a:moveTo>
                                <a:lnTo>
                                  <a:pt x="1556" y="20"/>
                                </a:lnTo>
                                <a:lnTo>
                                  <a:pt x="1546" y="10"/>
                                </a:lnTo>
                                <a:lnTo>
                                  <a:pt x="1566" y="10"/>
                                </a:lnTo>
                                <a:lnTo>
                                  <a:pt x="1566" y="20"/>
                                </a:lnTo>
                                <a:close/>
                                <a:moveTo>
                                  <a:pt x="20" y="1144"/>
                                </a:moveTo>
                                <a:lnTo>
                                  <a:pt x="10" y="1134"/>
                                </a:lnTo>
                                <a:lnTo>
                                  <a:pt x="20" y="1134"/>
                                </a:lnTo>
                                <a:lnTo>
                                  <a:pt x="20" y="1144"/>
                                </a:lnTo>
                                <a:close/>
                                <a:moveTo>
                                  <a:pt x="1546" y="1144"/>
                                </a:moveTo>
                                <a:lnTo>
                                  <a:pt x="20" y="1144"/>
                                </a:lnTo>
                                <a:lnTo>
                                  <a:pt x="20" y="1134"/>
                                </a:lnTo>
                                <a:lnTo>
                                  <a:pt x="1546" y="1134"/>
                                </a:lnTo>
                                <a:lnTo>
                                  <a:pt x="1546" y="1144"/>
                                </a:lnTo>
                                <a:close/>
                                <a:moveTo>
                                  <a:pt x="1566" y="1144"/>
                                </a:moveTo>
                                <a:lnTo>
                                  <a:pt x="1546" y="1144"/>
                                </a:lnTo>
                                <a:lnTo>
                                  <a:pt x="1556" y="1134"/>
                                </a:lnTo>
                                <a:lnTo>
                                  <a:pt x="1566" y="1134"/>
                                </a:lnTo>
                                <a:lnTo>
                                  <a:pt x="1566" y="1144"/>
                                </a:lnTo>
                                <a:close/>
                              </a:path>
                            </a:pathLst>
                          </a:custGeom>
                          <a:solidFill>
                            <a:srgbClr val="000000"/>
                          </a:solidFill>
                          <a:ln>
                            <a:noFill/>
                          </a:ln>
                        </wps:spPr>
                        <wps:bodyPr upright="1"/>
                      </wps:wsp>
                      <wps:wsp>
                        <wps:cNvPr id="674" name="任意多边形 558"/>
                        <wps:cNvSpPr/>
                        <wps:spPr>
                          <a:xfrm>
                            <a:off x="8344" y="4355"/>
                            <a:ext cx="90" cy="1474"/>
                          </a:xfrm>
                          <a:custGeom>
                            <a:avLst/>
                            <a:gdLst/>
                            <a:ahLst/>
                            <a:cxnLst/>
                            <a:pathLst>
                              <a:path w="90" h="1474">
                                <a:moveTo>
                                  <a:pt x="45" y="1434"/>
                                </a:moveTo>
                                <a:lnTo>
                                  <a:pt x="35" y="1417"/>
                                </a:lnTo>
                                <a:lnTo>
                                  <a:pt x="35" y="0"/>
                                </a:lnTo>
                                <a:lnTo>
                                  <a:pt x="55" y="0"/>
                                </a:lnTo>
                                <a:lnTo>
                                  <a:pt x="55" y="1417"/>
                                </a:lnTo>
                                <a:lnTo>
                                  <a:pt x="45" y="1434"/>
                                </a:lnTo>
                                <a:close/>
                                <a:moveTo>
                                  <a:pt x="45" y="1474"/>
                                </a:moveTo>
                                <a:lnTo>
                                  <a:pt x="1" y="1399"/>
                                </a:lnTo>
                                <a:lnTo>
                                  <a:pt x="0" y="1396"/>
                                </a:lnTo>
                                <a:lnTo>
                                  <a:pt x="0" y="1393"/>
                                </a:lnTo>
                                <a:lnTo>
                                  <a:pt x="1" y="1390"/>
                                </a:lnTo>
                                <a:lnTo>
                                  <a:pt x="3" y="1387"/>
                                </a:lnTo>
                                <a:lnTo>
                                  <a:pt x="5" y="1385"/>
                                </a:lnTo>
                                <a:lnTo>
                                  <a:pt x="8" y="1384"/>
                                </a:lnTo>
                                <a:lnTo>
                                  <a:pt x="11" y="1384"/>
                                </a:lnTo>
                                <a:lnTo>
                                  <a:pt x="14" y="1385"/>
                                </a:lnTo>
                                <a:lnTo>
                                  <a:pt x="17" y="1386"/>
                                </a:lnTo>
                                <a:lnTo>
                                  <a:pt x="19" y="1389"/>
                                </a:lnTo>
                                <a:lnTo>
                                  <a:pt x="35" y="1417"/>
                                </a:lnTo>
                                <a:lnTo>
                                  <a:pt x="35" y="1454"/>
                                </a:lnTo>
                                <a:lnTo>
                                  <a:pt x="57" y="1454"/>
                                </a:lnTo>
                                <a:lnTo>
                                  <a:pt x="45" y="1474"/>
                                </a:lnTo>
                                <a:close/>
                                <a:moveTo>
                                  <a:pt x="57" y="1454"/>
                                </a:moveTo>
                                <a:lnTo>
                                  <a:pt x="55" y="1454"/>
                                </a:lnTo>
                                <a:lnTo>
                                  <a:pt x="55" y="1417"/>
                                </a:lnTo>
                                <a:lnTo>
                                  <a:pt x="71" y="1389"/>
                                </a:lnTo>
                                <a:lnTo>
                                  <a:pt x="73" y="1386"/>
                                </a:lnTo>
                                <a:lnTo>
                                  <a:pt x="76" y="1385"/>
                                </a:lnTo>
                                <a:lnTo>
                                  <a:pt x="79" y="1384"/>
                                </a:lnTo>
                                <a:lnTo>
                                  <a:pt x="82" y="1384"/>
                                </a:lnTo>
                                <a:lnTo>
                                  <a:pt x="85" y="1385"/>
                                </a:lnTo>
                                <a:lnTo>
                                  <a:pt x="87" y="1387"/>
                                </a:lnTo>
                                <a:lnTo>
                                  <a:pt x="89" y="1390"/>
                                </a:lnTo>
                                <a:lnTo>
                                  <a:pt x="90" y="1393"/>
                                </a:lnTo>
                                <a:lnTo>
                                  <a:pt x="90" y="1396"/>
                                </a:lnTo>
                                <a:lnTo>
                                  <a:pt x="89" y="1399"/>
                                </a:lnTo>
                                <a:lnTo>
                                  <a:pt x="57" y="1454"/>
                                </a:lnTo>
                                <a:close/>
                                <a:moveTo>
                                  <a:pt x="55" y="1454"/>
                                </a:moveTo>
                                <a:lnTo>
                                  <a:pt x="35" y="1454"/>
                                </a:lnTo>
                                <a:lnTo>
                                  <a:pt x="35" y="1417"/>
                                </a:lnTo>
                                <a:lnTo>
                                  <a:pt x="45" y="1434"/>
                                </a:lnTo>
                                <a:lnTo>
                                  <a:pt x="36" y="1449"/>
                                </a:lnTo>
                                <a:lnTo>
                                  <a:pt x="55" y="1449"/>
                                </a:lnTo>
                                <a:lnTo>
                                  <a:pt x="55" y="1454"/>
                                </a:lnTo>
                                <a:close/>
                                <a:moveTo>
                                  <a:pt x="55" y="1449"/>
                                </a:moveTo>
                                <a:lnTo>
                                  <a:pt x="54" y="1449"/>
                                </a:lnTo>
                                <a:lnTo>
                                  <a:pt x="45" y="1434"/>
                                </a:lnTo>
                                <a:lnTo>
                                  <a:pt x="55" y="1417"/>
                                </a:lnTo>
                                <a:lnTo>
                                  <a:pt x="55" y="1449"/>
                                </a:lnTo>
                                <a:close/>
                                <a:moveTo>
                                  <a:pt x="54" y="1449"/>
                                </a:moveTo>
                                <a:lnTo>
                                  <a:pt x="36" y="1449"/>
                                </a:lnTo>
                                <a:lnTo>
                                  <a:pt x="45" y="1434"/>
                                </a:lnTo>
                                <a:lnTo>
                                  <a:pt x="54" y="1449"/>
                                </a:lnTo>
                                <a:close/>
                              </a:path>
                            </a:pathLst>
                          </a:custGeom>
                          <a:solidFill>
                            <a:srgbClr val="000000"/>
                          </a:solidFill>
                          <a:ln>
                            <a:noFill/>
                          </a:ln>
                        </wps:spPr>
                        <wps:bodyPr upright="1"/>
                      </wps:wsp>
                      <wps:wsp>
                        <wps:cNvPr id="675" name="任意多边形 559"/>
                        <wps:cNvSpPr/>
                        <wps:spPr>
                          <a:xfrm>
                            <a:off x="7028" y="8038"/>
                            <a:ext cx="1361" cy="90"/>
                          </a:xfrm>
                          <a:custGeom>
                            <a:avLst/>
                            <a:gdLst/>
                            <a:ahLst/>
                            <a:cxnLst/>
                            <a:pathLst>
                              <a:path w="1361" h="90">
                                <a:moveTo>
                                  <a:pt x="81" y="90"/>
                                </a:moveTo>
                                <a:lnTo>
                                  <a:pt x="78" y="90"/>
                                </a:lnTo>
                                <a:lnTo>
                                  <a:pt x="75" y="88"/>
                                </a:lnTo>
                                <a:lnTo>
                                  <a:pt x="0" y="45"/>
                                </a:lnTo>
                                <a:lnTo>
                                  <a:pt x="75" y="1"/>
                                </a:lnTo>
                                <a:lnTo>
                                  <a:pt x="78" y="0"/>
                                </a:lnTo>
                                <a:lnTo>
                                  <a:pt x="81" y="0"/>
                                </a:lnTo>
                                <a:lnTo>
                                  <a:pt x="84" y="1"/>
                                </a:lnTo>
                                <a:lnTo>
                                  <a:pt x="87" y="2"/>
                                </a:lnTo>
                                <a:lnTo>
                                  <a:pt x="88" y="5"/>
                                </a:lnTo>
                                <a:lnTo>
                                  <a:pt x="90" y="8"/>
                                </a:lnTo>
                                <a:lnTo>
                                  <a:pt x="90" y="11"/>
                                </a:lnTo>
                                <a:lnTo>
                                  <a:pt x="89" y="14"/>
                                </a:lnTo>
                                <a:lnTo>
                                  <a:pt x="87" y="16"/>
                                </a:lnTo>
                                <a:lnTo>
                                  <a:pt x="85" y="18"/>
                                </a:lnTo>
                                <a:lnTo>
                                  <a:pt x="57" y="35"/>
                                </a:lnTo>
                                <a:lnTo>
                                  <a:pt x="20" y="35"/>
                                </a:lnTo>
                                <a:lnTo>
                                  <a:pt x="20" y="55"/>
                                </a:lnTo>
                                <a:lnTo>
                                  <a:pt x="57" y="55"/>
                                </a:lnTo>
                                <a:lnTo>
                                  <a:pt x="85" y="71"/>
                                </a:lnTo>
                                <a:lnTo>
                                  <a:pt x="87" y="73"/>
                                </a:lnTo>
                                <a:lnTo>
                                  <a:pt x="89" y="76"/>
                                </a:lnTo>
                                <a:lnTo>
                                  <a:pt x="90" y="79"/>
                                </a:lnTo>
                                <a:lnTo>
                                  <a:pt x="90" y="82"/>
                                </a:lnTo>
                                <a:lnTo>
                                  <a:pt x="88" y="85"/>
                                </a:lnTo>
                                <a:lnTo>
                                  <a:pt x="87" y="87"/>
                                </a:lnTo>
                                <a:lnTo>
                                  <a:pt x="84" y="89"/>
                                </a:lnTo>
                                <a:lnTo>
                                  <a:pt x="81" y="90"/>
                                </a:lnTo>
                                <a:close/>
                                <a:moveTo>
                                  <a:pt x="57" y="55"/>
                                </a:moveTo>
                                <a:lnTo>
                                  <a:pt x="20" y="55"/>
                                </a:lnTo>
                                <a:lnTo>
                                  <a:pt x="20" y="35"/>
                                </a:lnTo>
                                <a:lnTo>
                                  <a:pt x="57" y="35"/>
                                </a:lnTo>
                                <a:lnTo>
                                  <a:pt x="55" y="36"/>
                                </a:lnTo>
                                <a:lnTo>
                                  <a:pt x="25" y="36"/>
                                </a:lnTo>
                                <a:lnTo>
                                  <a:pt x="25" y="53"/>
                                </a:lnTo>
                                <a:lnTo>
                                  <a:pt x="55" y="53"/>
                                </a:lnTo>
                                <a:lnTo>
                                  <a:pt x="57" y="55"/>
                                </a:lnTo>
                                <a:close/>
                                <a:moveTo>
                                  <a:pt x="1361" y="55"/>
                                </a:moveTo>
                                <a:lnTo>
                                  <a:pt x="57" y="55"/>
                                </a:lnTo>
                                <a:lnTo>
                                  <a:pt x="40" y="45"/>
                                </a:lnTo>
                                <a:lnTo>
                                  <a:pt x="57" y="35"/>
                                </a:lnTo>
                                <a:lnTo>
                                  <a:pt x="1361" y="35"/>
                                </a:lnTo>
                                <a:lnTo>
                                  <a:pt x="1361" y="55"/>
                                </a:lnTo>
                                <a:close/>
                                <a:moveTo>
                                  <a:pt x="25" y="53"/>
                                </a:moveTo>
                                <a:lnTo>
                                  <a:pt x="25" y="36"/>
                                </a:lnTo>
                                <a:lnTo>
                                  <a:pt x="40" y="45"/>
                                </a:lnTo>
                                <a:lnTo>
                                  <a:pt x="25" y="53"/>
                                </a:lnTo>
                                <a:close/>
                                <a:moveTo>
                                  <a:pt x="40" y="45"/>
                                </a:moveTo>
                                <a:lnTo>
                                  <a:pt x="25" y="36"/>
                                </a:lnTo>
                                <a:lnTo>
                                  <a:pt x="55" y="36"/>
                                </a:lnTo>
                                <a:lnTo>
                                  <a:pt x="40" y="45"/>
                                </a:lnTo>
                                <a:close/>
                                <a:moveTo>
                                  <a:pt x="55" y="53"/>
                                </a:moveTo>
                                <a:lnTo>
                                  <a:pt x="25" y="53"/>
                                </a:lnTo>
                                <a:lnTo>
                                  <a:pt x="40" y="45"/>
                                </a:lnTo>
                                <a:lnTo>
                                  <a:pt x="55" y="53"/>
                                </a:lnTo>
                                <a:close/>
                              </a:path>
                            </a:pathLst>
                          </a:custGeom>
                          <a:solidFill>
                            <a:srgbClr val="000000"/>
                          </a:solidFill>
                          <a:ln>
                            <a:noFill/>
                          </a:ln>
                        </wps:spPr>
                        <wps:bodyPr upright="1"/>
                      </wps:wsp>
                      <wps:wsp>
                        <wps:cNvPr id="676" name="任意多边形 560"/>
                        <wps:cNvSpPr/>
                        <wps:spPr>
                          <a:xfrm>
                            <a:off x="5579" y="2768"/>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677" name="直线 561"/>
                        <wps:cNvCnPr/>
                        <wps:spPr>
                          <a:xfrm>
                            <a:off x="2831" y="642"/>
                            <a:ext cx="0" cy="1134"/>
                          </a:xfrm>
                          <a:prstGeom prst="line">
                            <a:avLst/>
                          </a:prstGeom>
                          <a:ln w="12700" cap="flat" cmpd="sng">
                            <a:solidFill>
                              <a:srgbClr val="000000"/>
                            </a:solidFill>
                            <a:prstDash val="solid"/>
                            <a:headEnd type="none" w="med" len="med"/>
                            <a:tailEnd type="none" w="med" len="med"/>
                          </a:ln>
                        </wps:spPr>
                        <wps:bodyPr upright="1"/>
                      </wps:wsp>
                      <wps:wsp>
                        <wps:cNvPr id="678" name="任意多边形 562"/>
                        <wps:cNvSpPr/>
                        <wps:spPr>
                          <a:xfrm>
                            <a:off x="2831" y="596"/>
                            <a:ext cx="1361" cy="90"/>
                          </a:xfrm>
                          <a:custGeom>
                            <a:avLst/>
                            <a:gdLst/>
                            <a:ahLst/>
                            <a:cxnLst/>
                            <a:pathLst>
                              <a:path w="1361" h="90">
                                <a:moveTo>
                                  <a:pt x="1321" y="45"/>
                                </a:moveTo>
                                <a:lnTo>
                                  <a:pt x="1276" y="18"/>
                                </a:lnTo>
                                <a:lnTo>
                                  <a:pt x="1274" y="16"/>
                                </a:lnTo>
                                <a:lnTo>
                                  <a:pt x="1272" y="14"/>
                                </a:lnTo>
                                <a:lnTo>
                                  <a:pt x="1271" y="11"/>
                                </a:lnTo>
                                <a:lnTo>
                                  <a:pt x="1271" y="8"/>
                                </a:lnTo>
                                <a:lnTo>
                                  <a:pt x="1273" y="5"/>
                                </a:lnTo>
                                <a:lnTo>
                                  <a:pt x="1274" y="2"/>
                                </a:lnTo>
                                <a:lnTo>
                                  <a:pt x="1277" y="1"/>
                                </a:lnTo>
                                <a:lnTo>
                                  <a:pt x="1280" y="0"/>
                                </a:lnTo>
                                <a:lnTo>
                                  <a:pt x="1283" y="0"/>
                                </a:lnTo>
                                <a:lnTo>
                                  <a:pt x="1286" y="1"/>
                                </a:lnTo>
                                <a:lnTo>
                                  <a:pt x="1344" y="35"/>
                                </a:lnTo>
                                <a:lnTo>
                                  <a:pt x="1341" y="35"/>
                                </a:lnTo>
                                <a:lnTo>
                                  <a:pt x="1341" y="36"/>
                                </a:lnTo>
                                <a:lnTo>
                                  <a:pt x="1336" y="36"/>
                                </a:lnTo>
                                <a:lnTo>
                                  <a:pt x="1321" y="45"/>
                                </a:lnTo>
                                <a:close/>
                                <a:moveTo>
                                  <a:pt x="1304" y="55"/>
                                </a:moveTo>
                                <a:lnTo>
                                  <a:pt x="0" y="55"/>
                                </a:lnTo>
                                <a:lnTo>
                                  <a:pt x="0" y="35"/>
                                </a:lnTo>
                                <a:lnTo>
                                  <a:pt x="1304" y="35"/>
                                </a:lnTo>
                                <a:lnTo>
                                  <a:pt x="1321" y="45"/>
                                </a:lnTo>
                                <a:lnTo>
                                  <a:pt x="1304" y="55"/>
                                </a:lnTo>
                                <a:close/>
                                <a:moveTo>
                                  <a:pt x="1344" y="55"/>
                                </a:moveTo>
                                <a:lnTo>
                                  <a:pt x="1341" y="55"/>
                                </a:lnTo>
                                <a:lnTo>
                                  <a:pt x="1341" y="35"/>
                                </a:lnTo>
                                <a:lnTo>
                                  <a:pt x="1344" y="35"/>
                                </a:lnTo>
                                <a:lnTo>
                                  <a:pt x="1361" y="45"/>
                                </a:lnTo>
                                <a:lnTo>
                                  <a:pt x="1344" y="55"/>
                                </a:lnTo>
                                <a:close/>
                                <a:moveTo>
                                  <a:pt x="1336" y="53"/>
                                </a:moveTo>
                                <a:lnTo>
                                  <a:pt x="1321" y="45"/>
                                </a:lnTo>
                                <a:lnTo>
                                  <a:pt x="1336" y="36"/>
                                </a:lnTo>
                                <a:lnTo>
                                  <a:pt x="1336" y="53"/>
                                </a:lnTo>
                                <a:close/>
                                <a:moveTo>
                                  <a:pt x="1341" y="53"/>
                                </a:moveTo>
                                <a:lnTo>
                                  <a:pt x="1336" y="53"/>
                                </a:lnTo>
                                <a:lnTo>
                                  <a:pt x="1336" y="36"/>
                                </a:lnTo>
                                <a:lnTo>
                                  <a:pt x="1341" y="36"/>
                                </a:lnTo>
                                <a:lnTo>
                                  <a:pt x="1341" y="53"/>
                                </a:lnTo>
                                <a:close/>
                                <a:moveTo>
                                  <a:pt x="1280" y="90"/>
                                </a:moveTo>
                                <a:lnTo>
                                  <a:pt x="1277" y="89"/>
                                </a:lnTo>
                                <a:lnTo>
                                  <a:pt x="1274" y="87"/>
                                </a:lnTo>
                                <a:lnTo>
                                  <a:pt x="1273" y="85"/>
                                </a:lnTo>
                                <a:lnTo>
                                  <a:pt x="1271" y="82"/>
                                </a:lnTo>
                                <a:lnTo>
                                  <a:pt x="1271" y="79"/>
                                </a:lnTo>
                                <a:lnTo>
                                  <a:pt x="1272" y="76"/>
                                </a:lnTo>
                                <a:lnTo>
                                  <a:pt x="1274" y="73"/>
                                </a:lnTo>
                                <a:lnTo>
                                  <a:pt x="1276" y="71"/>
                                </a:lnTo>
                                <a:lnTo>
                                  <a:pt x="1321" y="45"/>
                                </a:lnTo>
                                <a:lnTo>
                                  <a:pt x="1336" y="53"/>
                                </a:lnTo>
                                <a:lnTo>
                                  <a:pt x="1341" y="53"/>
                                </a:lnTo>
                                <a:lnTo>
                                  <a:pt x="1341" y="55"/>
                                </a:lnTo>
                                <a:lnTo>
                                  <a:pt x="1344" y="55"/>
                                </a:lnTo>
                                <a:lnTo>
                                  <a:pt x="1286" y="88"/>
                                </a:lnTo>
                                <a:lnTo>
                                  <a:pt x="1283" y="90"/>
                                </a:lnTo>
                                <a:lnTo>
                                  <a:pt x="1280" y="90"/>
                                </a:lnTo>
                                <a:close/>
                              </a:path>
                            </a:pathLst>
                          </a:custGeom>
                          <a:solidFill>
                            <a:srgbClr val="000000"/>
                          </a:solidFill>
                          <a:ln>
                            <a:noFill/>
                          </a:ln>
                        </wps:spPr>
                        <wps:bodyPr upright="1"/>
                      </wps:wsp>
                      <wps:wsp>
                        <wps:cNvPr id="679" name="直线 563"/>
                        <wps:cNvCnPr/>
                        <wps:spPr>
                          <a:xfrm>
                            <a:off x="3756" y="4356"/>
                            <a:ext cx="452" cy="0"/>
                          </a:xfrm>
                          <a:prstGeom prst="line">
                            <a:avLst/>
                          </a:prstGeom>
                          <a:ln w="12700" cap="flat" cmpd="sng">
                            <a:solidFill>
                              <a:srgbClr val="000000"/>
                            </a:solidFill>
                            <a:prstDash val="solid"/>
                            <a:headEnd type="none" w="med" len="med"/>
                            <a:tailEnd type="none" w="med" len="med"/>
                          </a:ln>
                        </wps:spPr>
                        <wps:bodyPr upright="1"/>
                      </wps:wsp>
                      <wps:wsp>
                        <wps:cNvPr id="680" name="任意多边形 564"/>
                        <wps:cNvSpPr/>
                        <wps:spPr>
                          <a:xfrm>
                            <a:off x="2800" y="2910"/>
                            <a:ext cx="90" cy="1446"/>
                          </a:xfrm>
                          <a:custGeom>
                            <a:avLst/>
                            <a:gdLst/>
                            <a:ahLst/>
                            <a:cxnLst/>
                            <a:pathLst>
                              <a:path w="90" h="1446">
                                <a:moveTo>
                                  <a:pt x="11" y="90"/>
                                </a:moveTo>
                                <a:lnTo>
                                  <a:pt x="8" y="89"/>
                                </a:lnTo>
                                <a:lnTo>
                                  <a:pt x="5" y="88"/>
                                </a:lnTo>
                                <a:lnTo>
                                  <a:pt x="3" y="86"/>
                                </a:lnTo>
                                <a:lnTo>
                                  <a:pt x="1" y="84"/>
                                </a:lnTo>
                                <a:lnTo>
                                  <a:pt x="0" y="81"/>
                                </a:lnTo>
                                <a:lnTo>
                                  <a:pt x="0" y="77"/>
                                </a:lnTo>
                                <a:lnTo>
                                  <a:pt x="1" y="75"/>
                                </a:lnTo>
                                <a:lnTo>
                                  <a:pt x="45" y="0"/>
                                </a:lnTo>
                                <a:lnTo>
                                  <a:pt x="57" y="20"/>
                                </a:lnTo>
                                <a:lnTo>
                                  <a:pt x="35" y="20"/>
                                </a:lnTo>
                                <a:lnTo>
                                  <a:pt x="35" y="57"/>
                                </a:lnTo>
                                <a:lnTo>
                                  <a:pt x="19" y="85"/>
                                </a:lnTo>
                                <a:lnTo>
                                  <a:pt x="17" y="87"/>
                                </a:lnTo>
                                <a:lnTo>
                                  <a:pt x="14" y="89"/>
                                </a:lnTo>
                                <a:lnTo>
                                  <a:pt x="11" y="90"/>
                                </a:lnTo>
                                <a:close/>
                                <a:moveTo>
                                  <a:pt x="35" y="57"/>
                                </a:moveTo>
                                <a:lnTo>
                                  <a:pt x="35" y="20"/>
                                </a:lnTo>
                                <a:lnTo>
                                  <a:pt x="55" y="20"/>
                                </a:lnTo>
                                <a:lnTo>
                                  <a:pt x="55" y="25"/>
                                </a:lnTo>
                                <a:lnTo>
                                  <a:pt x="36" y="25"/>
                                </a:lnTo>
                                <a:lnTo>
                                  <a:pt x="45" y="39"/>
                                </a:lnTo>
                                <a:lnTo>
                                  <a:pt x="35" y="57"/>
                                </a:lnTo>
                                <a:close/>
                                <a:moveTo>
                                  <a:pt x="79" y="90"/>
                                </a:moveTo>
                                <a:lnTo>
                                  <a:pt x="76" y="89"/>
                                </a:lnTo>
                                <a:lnTo>
                                  <a:pt x="73" y="87"/>
                                </a:lnTo>
                                <a:lnTo>
                                  <a:pt x="71" y="85"/>
                                </a:lnTo>
                                <a:lnTo>
                                  <a:pt x="55" y="57"/>
                                </a:lnTo>
                                <a:lnTo>
                                  <a:pt x="55" y="20"/>
                                </a:lnTo>
                                <a:lnTo>
                                  <a:pt x="57" y="20"/>
                                </a:lnTo>
                                <a:lnTo>
                                  <a:pt x="89" y="75"/>
                                </a:lnTo>
                                <a:lnTo>
                                  <a:pt x="90" y="77"/>
                                </a:lnTo>
                                <a:lnTo>
                                  <a:pt x="90" y="81"/>
                                </a:lnTo>
                                <a:lnTo>
                                  <a:pt x="89" y="84"/>
                                </a:lnTo>
                                <a:lnTo>
                                  <a:pt x="87" y="86"/>
                                </a:lnTo>
                                <a:lnTo>
                                  <a:pt x="85" y="88"/>
                                </a:lnTo>
                                <a:lnTo>
                                  <a:pt x="82" y="89"/>
                                </a:lnTo>
                                <a:lnTo>
                                  <a:pt x="79" y="90"/>
                                </a:lnTo>
                                <a:close/>
                                <a:moveTo>
                                  <a:pt x="45" y="39"/>
                                </a:moveTo>
                                <a:lnTo>
                                  <a:pt x="36" y="25"/>
                                </a:lnTo>
                                <a:lnTo>
                                  <a:pt x="54" y="25"/>
                                </a:lnTo>
                                <a:lnTo>
                                  <a:pt x="45" y="39"/>
                                </a:lnTo>
                                <a:close/>
                                <a:moveTo>
                                  <a:pt x="55" y="57"/>
                                </a:moveTo>
                                <a:lnTo>
                                  <a:pt x="45" y="39"/>
                                </a:lnTo>
                                <a:lnTo>
                                  <a:pt x="54" y="25"/>
                                </a:lnTo>
                                <a:lnTo>
                                  <a:pt x="55" y="25"/>
                                </a:lnTo>
                                <a:lnTo>
                                  <a:pt x="55" y="57"/>
                                </a:lnTo>
                                <a:close/>
                                <a:moveTo>
                                  <a:pt x="55" y="1446"/>
                                </a:moveTo>
                                <a:lnTo>
                                  <a:pt x="35" y="1446"/>
                                </a:lnTo>
                                <a:lnTo>
                                  <a:pt x="35" y="57"/>
                                </a:lnTo>
                                <a:lnTo>
                                  <a:pt x="45" y="39"/>
                                </a:lnTo>
                                <a:lnTo>
                                  <a:pt x="55" y="57"/>
                                </a:lnTo>
                                <a:lnTo>
                                  <a:pt x="55" y="1446"/>
                                </a:lnTo>
                                <a:close/>
                              </a:path>
                            </a:pathLst>
                          </a:custGeom>
                          <a:solidFill>
                            <a:srgbClr val="000000"/>
                          </a:solidFill>
                          <a:ln>
                            <a:noFill/>
                          </a:ln>
                        </wps:spPr>
                        <wps:bodyPr upright="1"/>
                      </wps:wsp>
                      <wps:wsp>
                        <wps:cNvPr id="681" name="直线 565"/>
                        <wps:cNvCnPr/>
                        <wps:spPr>
                          <a:xfrm>
                            <a:off x="2847" y="4356"/>
                            <a:ext cx="453" cy="0"/>
                          </a:xfrm>
                          <a:prstGeom prst="line">
                            <a:avLst/>
                          </a:prstGeom>
                          <a:ln w="12700" cap="flat" cmpd="sng">
                            <a:solidFill>
                              <a:srgbClr val="000000"/>
                            </a:solidFill>
                            <a:prstDash val="solid"/>
                            <a:headEnd type="none" w="med" len="med"/>
                            <a:tailEnd type="none" w="med" len="med"/>
                          </a:ln>
                        </wps:spPr>
                        <wps:bodyPr upright="1"/>
                      </wps:wsp>
                      <wps:wsp>
                        <wps:cNvPr id="682" name="直线 566"/>
                        <wps:cNvCnPr/>
                        <wps:spPr>
                          <a:xfrm>
                            <a:off x="7934" y="4356"/>
                            <a:ext cx="454" cy="0"/>
                          </a:xfrm>
                          <a:prstGeom prst="line">
                            <a:avLst/>
                          </a:prstGeom>
                          <a:ln w="12700" cap="flat" cmpd="sng">
                            <a:solidFill>
                              <a:srgbClr val="000000"/>
                            </a:solidFill>
                            <a:prstDash val="solid"/>
                            <a:headEnd type="none" w="med" len="med"/>
                            <a:tailEnd type="none" w="med" len="med"/>
                          </a:ln>
                        </wps:spPr>
                        <wps:bodyPr upright="1"/>
                      </wps:wsp>
                      <wps:wsp>
                        <wps:cNvPr id="683" name="直线 567"/>
                        <wps:cNvCnPr/>
                        <wps:spPr>
                          <a:xfrm>
                            <a:off x="7027" y="4356"/>
                            <a:ext cx="454" cy="0"/>
                          </a:xfrm>
                          <a:prstGeom prst="line">
                            <a:avLst/>
                          </a:prstGeom>
                          <a:ln w="12700" cap="flat" cmpd="sng">
                            <a:solidFill>
                              <a:srgbClr val="000000"/>
                            </a:solidFill>
                            <a:prstDash val="solid"/>
                            <a:headEnd type="none" w="med" len="med"/>
                            <a:tailEnd type="none" w="med" len="med"/>
                          </a:ln>
                        </wps:spPr>
                        <wps:bodyPr upright="1"/>
                      </wps:wsp>
                      <wps:wsp>
                        <wps:cNvPr id="684" name="任意多边形 568"/>
                        <wps:cNvSpPr/>
                        <wps:spPr>
                          <a:xfrm>
                            <a:off x="1967" y="1765"/>
                            <a:ext cx="1737" cy="1154"/>
                          </a:xfrm>
                          <a:custGeom>
                            <a:avLst/>
                            <a:gdLst/>
                            <a:ahLst/>
                            <a:cxnLst/>
                            <a:pathLst>
                              <a:path w="1737" h="1154">
                                <a:moveTo>
                                  <a:pt x="1737" y="1154"/>
                                </a:moveTo>
                                <a:lnTo>
                                  <a:pt x="0" y="1154"/>
                                </a:lnTo>
                                <a:lnTo>
                                  <a:pt x="0" y="0"/>
                                </a:lnTo>
                                <a:lnTo>
                                  <a:pt x="1737" y="0"/>
                                </a:lnTo>
                                <a:lnTo>
                                  <a:pt x="1737" y="10"/>
                                </a:lnTo>
                                <a:lnTo>
                                  <a:pt x="20" y="10"/>
                                </a:lnTo>
                                <a:lnTo>
                                  <a:pt x="10" y="20"/>
                                </a:lnTo>
                                <a:lnTo>
                                  <a:pt x="20" y="20"/>
                                </a:lnTo>
                                <a:lnTo>
                                  <a:pt x="20" y="1134"/>
                                </a:lnTo>
                                <a:lnTo>
                                  <a:pt x="10" y="1134"/>
                                </a:lnTo>
                                <a:lnTo>
                                  <a:pt x="20" y="1144"/>
                                </a:lnTo>
                                <a:lnTo>
                                  <a:pt x="1737" y="1144"/>
                                </a:lnTo>
                                <a:lnTo>
                                  <a:pt x="1737" y="1154"/>
                                </a:lnTo>
                                <a:close/>
                                <a:moveTo>
                                  <a:pt x="20" y="20"/>
                                </a:moveTo>
                                <a:lnTo>
                                  <a:pt x="10" y="20"/>
                                </a:lnTo>
                                <a:lnTo>
                                  <a:pt x="20" y="10"/>
                                </a:lnTo>
                                <a:lnTo>
                                  <a:pt x="20" y="20"/>
                                </a:lnTo>
                                <a:close/>
                                <a:moveTo>
                                  <a:pt x="1717" y="20"/>
                                </a:moveTo>
                                <a:lnTo>
                                  <a:pt x="20" y="20"/>
                                </a:lnTo>
                                <a:lnTo>
                                  <a:pt x="20" y="10"/>
                                </a:lnTo>
                                <a:lnTo>
                                  <a:pt x="1717" y="10"/>
                                </a:lnTo>
                                <a:lnTo>
                                  <a:pt x="1717" y="20"/>
                                </a:lnTo>
                                <a:close/>
                                <a:moveTo>
                                  <a:pt x="1717" y="1144"/>
                                </a:moveTo>
                                <a:lnTo>
                                  <a:pt x="1717" y="10"/>
                                </a:lnTo>
                                <a:lnTo>
                                  <a:pt x="1727" y="20"/>
                                </a:lnTo>
                                <a:lnTo>
                                  <a:pt x="1737" y="20"/>
                                </a:lnTo>
                                <a:lnTo>
                                  <a:pt x="1737" y="1134"/>
                                </a:lnTo>
                                <a:lnTo>
                                  <a:pt x="1727" y="1134"/>
                                </a:lnTo>
                                <a:lnTo>
                                  <a:pt x="1717" y="1144"/>
                                </a:lnTo>
                                <a:close/>
                                <a:moveTo>
                                  <a:pt x="1737" y="20"/>
                                </a:moveTo>
                                <a:lnTo>
                                  <a:pt x="1727" y="20"/>
                                </a:lnTo>
                                <a:lnTo>
                                  <a:pt x="1717" y="10"/>
                                </a:lnTo>
                                <a:lnTo>
                                  <a:pt x="1737" y="10"/>
                                </a:lnTo>
                                <a:lnTo>
                                  <a:pt x="1737" y="20"/>
                                </a:lnTo>
                                <a:close/>
                                <a:moveTo>
                                  <a:pt x="20" y="1144"/>
                                </a:moveTo>
                                <a:lnTo>
                                  <a:pt x="10" y="1134"/>
                                </a:lnTo>
                                <a:lnTo>
                                  <a:pt x="20" y="1134"/>
                                </a:lnTo>
                                <a:lnTo>
                                  <a:pt x="20" y="1144"/>
                                </a:lnTo>
                                <a:close/>
                                <a:moveTo>
                                  <a:pt x="1717" y="1144"/>
                                </a:moveTo>
                                <a:lnTo>
                                  <a:pt x="20" y="1144"/>
                                </a:lnTo>
                                <a:lnTo>
                                  <a:pt x="20" y="1134"/>
                                </a:lnTo>
                                <a:lnTo>
                                  <a:pt x="1717" y="1134"/>
                                </a:lnTo>
                                <a:lnTo>
                                  <a:pt x="1717" y="1144"/>
                                </a:lnTo>
                                <a:close/>
                                <a:moveTo>
                                  <a:pt x="1737" y="1144"/>
                                </a:moveTo>
                                <a:lnTo>
                                  <a:pt x="1717" y="1144"/>
                                </a:lnTo>
                                <a:lnTo>
                                  <a:pt x="1727" y="1134"/>
                                </a:lnTo>
                                <a:lnTo>
                                  <a:pt x="1737" y="1134"/>
                                </a:lnTo>
                                <a:lnTo>
                                  <a:pt x="1737" y="1144"/>
                                </a:lnTo>
                                <a:close/>
                              </a:path>
                            </a:pathLst>
                          </a:custGeom>
                          <a:solidFill>
                            <a:srgbClr val="000000"/>
                          </a:solidFill>
                          <a:ln>
                            <a:noFill/>
                          </a:ln>
                        </wps:spPr>
                        <wps:bodyPr upright="1"/>
                      </wps:wsp>
                      <wps:wsp>
                        <wps:cNvPr id="685" name="文本框 569"/>
                        <wps:cNvSpPr txBox="1"/>
                        <wps:spPr>
                          <a:xfrm>
                            <a:off x="5332" y="4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686" name="文本框 570"/>
                        <wps:cNvSpPr txBox="1"/>
                        <wps:spPr>
                          <a:xfrm>
                            <a:off x="2136" y="1916"/>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687" name="文本框 571"/>
                        <wps:cNvSpPr txBox="1"/>
                        <wps:spPr>
                          <a:xfrm>
                            <a:off x="5344" y="21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688" name="文本框 572"/>
                        <wps:cNvSpPr txBox="1"/>
                        <wps:spPr>
                          <a:xfrm>
                            <a:off x="7531" y="356"/>
                            <a:ext cx="2262" cy="2695"/>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pacing w:val="4"/>
                                  <w:w w:val="95"/>
                                  <w:sz w:val="20"/>
                                </w:rPr>
                                <w:t>《湖南省基本医疗保险参</w:t>
                              </w:r>
                            </w:p>
                            <w:p>
                              <w:pPr>
                                <w:spacing w:before="55"/>
                                <w:ind w:left="0" w:right="0" w:firstLine="0"/>
                                <w:jc w:val="left"/>
                                <w:rPr>
                                  <w:rFonts w:hint="eastAsia" w:ascii="宋体" w:eastAsia="宋体"/>
                                  <w:sz w:val="20"/>
                                </w:rPr>
                              </w:pPr>
                              <w:r>
                                <w:rPr>
                                  <w:rFonts w:hint="eastAsia" w:ascii="宋体" w:eastAsia="宋体"/>
                                  <w:spacing w:val="4"/>
                                  <w:w w:val="95"/>
                                  <w:sz w:val="20"/>
                                </w:rPr>
                                <w:t>保单位信息变更登记表》</w:t>
                              </w:r>
                            </w:p>
                            <w:p>
                              <w:pPr>
                                <w:spacing w:before="56"/>
                                <w:ind w:left="0" w:right="0" w:firstLine="0"/>
                                <w:jc w:val="left"/>
                                <w:rPr>
                                  <w:rFonts w:hint="eastAsia" w:ascii="宋体" w:eastAsia="宋体"/>
                                  <w:sz w:val="20"/>
                                </w:rPr>
                              </w:pPr>
                              <w:r>
                                <w:rPr>
                                  <w:rFonts w:hint="eastAsia" w:ascii="宋体" w:eastAsia="宋体"/>
                                  <w:sz w:val="20"/>
                                </w:rPr>
                                <w:t>（加盖单位公章）</w:t>
                              </w:r>
                            </w:p>
                            <w:p>
                              <w:pPr>
                                <w:spacing w:before="2" w:line="310" w:lineRule="atLeast"/>
                                <w:ind w:left="0" w:right="18" w:firstLine="0"/>
                                <w:jc w:val="both"/>
                                <w:rPr>
                                  <w:rFonts w:hint="eastAsia" w:ascii="宋体" w:eastAsia="宋体"/>
                                  <w:sz w:val="20"/>
                                </w:rPr>
                              </w:pPr>
                              <w:r>
                                <w:rPr>
                                  <w:rFonts w:hint="eastAsia" w:ascii="宋体" w:eastAsia="宋体"/>
                                  <w:sz w:val="20"/>
                                </w:rPr>
                                <w:t>备注：变更单位名称、统一社会信用代码、法定代表人等关键信息的需提供必要的对应辅助材料复印件（单位核对原件并加盖单位公章）</w:t>
                              </w:r>
                            </w:p>
                          </w:txbxContent>
                        </wps:txbx>
                        <wps:bodyPr lIns="0" tIns="0" rIns="0" bIns="0" upright="1"/>
                      </wps:wsp>
                      <wps:wsp>
                        <wps:cNvPr id="689" name="文本框 573"/>
                        <wps:cNvSpPr txBox="1"/>
                        <wps:spPr>
                          <a:xfrm>
                            <a:off x="3444"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690" name="文本框 574"/>
                        <wps:cNvSpPr txBox="1"/>
                        <wps:spPr>
                          <a:xfrm>
                            <a:off x="5210" y="4086"/>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691" name="文本框 575"/>
                        <wps:cNvSpPr txBox="1"/>
                        <wps:spPr>
                          <a:xfrm>
                            <a:off x="7624"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692" name="文本框 576"/>
                        <wps:cNvSpPr txBox="1"/>
                        <wps:spPr>
                          <a:xfrm>
                            <a:off x="5344" y="619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693" name="文本框 577"/>
                        <wps:cNvSpPr txBox="1"/>
                        <wps:spPr>
                          <a:xfrm>
                            <a:off x="7788" y="5955"/>
                            <a:ext cx="1220"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694" name="文本框 578"/>
                        <wps:cNvSpPr txBox="1"/>
                        <wps:spPr>
                          <a:xfrm>
                            <a:off x="5344" y="792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545" o:spid="_x0000_s1026" o:spt="203" style="position:absolute;left:0pt;margin-left:98.3pt;margin-top:10.3pt;height:414.8pt;width:398.6pt;mso-position-horizontal-relative:page;mso-wrap-distance-bottom:0pt;mso-wrap-distance-top:0pt;z-index:-251090944;mso-width-relative:page;mso-height-relative:page;" coordorigin="1967,207" coordsize="7972,8296" o:gfxdata="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">
                <o:lock v:ext="edit" aspectratio="f"/>
                <v:shape id="任意多边形 546" o:spid="_x0000_s1026" o:spt="100" style="position:absolute;left:4186;top:206;height:870;width:2855;" fillcolor="#000000" filled="t" stroked="f" coordsize="2855,870" o:gfxdata="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ai7dvQAA&#10;ANwAAAAPAAAAAAAAAAEAIAAAACIAAABkcnMvZG93bnJldi54bWxQSwECFAAUAAAACACHTuJAMy8F&#10;njsAAAA5AAAAEAAAAAAAAAABACAAAAAMAQAAZHJzL3NoYXBleG1sLnhtbFBLBQYAAAAABgAGAFsB&#10;AAC2Aw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6,850,2804,850,2794,854,2789,858,2779,862,2768,866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8,850,2744,848,2758,848,2763,846,2763,846,2768,844,2772,844,2776,842,2776,842,2781,840,2780,840,2785,838,2784,838,2793,832,2792,832,2800,826,2800,828,2827,828,2821,834,2813,842,2804,850xm2756,868l99,868,93,866,2762,866,2756,868xm2739,870l116,870,110,868,2745,868,2739,870xe">
                  <v:fill on="t" focussize="0,0"/>
                  <v:stroke on="f"/>
                  <v:imagedata o:title=""/>
                  <o:lock v:ext="edit" aspectratio="f"/>
                </v:shape>
                <v:shape id="任意多边形 547" o:spid="_x0000_s1026" o:spt="100" style="position:absolute;left:5566;top:1068;height:850;width:90;" fillcolor="#000000" filled="t" stroked="f" coordsize="90,850" o:gfxdata="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jXzCvQAA&#10;ANwAAAAPAAAAAAAAAAEAIAAAACIAAABkcnMvZG93bnJldi54bWxQSwECFAAUAAAACACHTuJAMy8F&#10;njsAAAA5AAAAEAAAAAAAAAABACAAAAAMAQAAZHJzL3NoYXBleG1sLnhtbFBLBQYAAAAABgAGAFsB&#10;AAC2Aw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548" o:spid="_x0000_s1026" o:spt="100" style="position:absolute;left:7368;top:206;height:3620;width:2571;" fillcolor="#000000" filled="t" stroked="f" coordsize="2571,3620" o:gfxdata="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FcpbsAAADc&#10;AAAADwAAAAAAAAABACAAAAAiAAAAZHJzL2Rvd25yZXYueG1sUEsBAhQAFAAAAAgAh07iQDMvBZ47&#10;AAAAOQAAABAAAAAAAAAAAQAgAAAACgEAAGRycy9zaGFwZXhtbC54bWxQSwUGAAAAAAYABgBbAQAA&#10;tAMAAAAA&#10;" path="m36,3380l0,3380,0,0,20,0,10,20,20,20,20,3360,15,3360,36,3380xm20,20l10,20,20,0,20,20xm2551,20l20,20,20,0,2551,0,2551,20xm2551,2900l2551,0,2561,20,2571,20,2571,2880,2561,2880,2551,2900xm2571,20l2561,20,2551,0,2571,0,2571,20xm2551,2900l2386,2900,2428,2880,2551,2880,2551,2900xm2571,2900l2551,2900,2561,2880,2571,2880,2571,2900xm2388,2920l2188,2920,2206,2900,2430,2900,2388,2920xm2176,2940l2119,2940,2135,2920,2193,2920,2176,2940xm2126,2960l2054,2960,2086,2940,2142,2940,2126,2960xm2061,2980l2007,2980,2023,2960,2093,2960,2061,2980xm2014,3000l1943,3000,1960,2980,2029,2980,2014,3000xm1950,3020l1895,3020,1911,3000,1966,3000,1950,3020xm1790,3100l1754,3100,1767,3080,1780,3080,1836,3040,1865,3020,1919,3020,1903,3040,1874,3040,1845,3060,1845,3060,1790,3100xm1749,3120l1713,3120,1727,3100,1762,3100,1749,3120xm1710,3140l1674,3140,1700,3120,1723,3120,1710,3140xm1585,3220l1550,3220,1575,3200,1575,3200,1649,3140,1710,3140,1684,3160,1659,3160,1635,3180,1635,3180,1585,3220xm1536,3240l1501,3240,1525,3220,1561,3220,1536,3240xm1466,3300l1432,3300,1455,3280,1455,3280,1478,3260,1478,3260,1501,3240,1537,3240,1466,3300xm1352,3360l1329,3360,1342,3340,1365,3320,1387,3320,1410,3300,1443,3300,1420,3320,1397,3340,1374,3340,1352,3360xm1331,3380l1307,3380,1318,3360,1343,3360,1331,3380xm119,3420l68,3420,26,3380,56,3380,77,3400,98,3400,119,3420xm1286,3420l1253,3420,1275,3400,1275,3400,1297,3380,1320,3380,1309,3400,1286,3420xm181,3440l110,3440,89,3420,139,3420,181,3440xm1222,3460l1168,3460,1211,3440,1233,3420,1265,3420,1222,3460xm344,3520l296,3520,255,3500,255,3500,131,3440,181,3440,222,3460,222,3460,344,3520xm1028,3560l959,3560,971,3540,1020,3540,1046,3520,1071,3520,1170,3460,1222,3460,1179,3480,1079,3520,1028,3560xm395,3540l336,3540,296,3520,378,3520,395,3540xm480,3560l407,3560,389,3540,446,3540,480,3560xm546,3580l475,3580,441,3560,530,3560,546,3580xm963,3580l874,3580,891,3560,975,3560,963,3580xm595,3600l540,3600,524,3580,579,3580,595,3600xm878,3600l756,3600,785,3580,896,3580,878,3600xm758,3620l606,3620,588,3600,788,3600,758,3620xe">
                  <v:fill on="t" focussize="0,0"/>
                  <v:stroke on="f"/>
                  <v:imagedata o:title=""/>
                  <o:lock v:ext="edit" aspectratio="f"/>
                </v:shape>
                <v:line id="直线 549" o:spid="_x0000_s1026" o:spt="20" style="position:absolute;left:7028;top:642;height:0;width:340;" filled="f" stroked="t" coordsize="21600,21600" o:gfxdata="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50y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任意多边形 550" o:spid="_x0000_s1026" o:spt="100" style="position:absolute;left:4197;top:1908;height:870;width:2855;" fillcolor="#000000" filled="t" stroked="f" coordsize="2855,870" o:gfxdata="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SjevQAA&#10;ANwAAAAPAAAAAAAAAAEAIAAAACIAAABkcnMvZG93bnJldi54bWxQSwECFAAUAAAACACHTuJAMy8F&#10;njsAAAA5AAAAEAAAAAAAAAABACAAAAAMAQAAZHJzL3NoYXBleG1sLnhtbFBLBQYAAAAABgAGAFsB&#10;AAC2Aw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551" o:spid="_x0000_s1026" o:spt="100" style="position:absolute;left:4171;top:3607;height:1497;width:2879;" fillcolor="#000000" filled="t" stroked="f" coordsize="2879,1497" o:gfxdata="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BQqi/&#10;AAAA3AAAAA8AAAAAAAAAAQAgAAAAIgAAAGRycy9kb3ducmV2LnhtbFBLAQIUABQAAAAIAIdO4kAz&#10;LwWeOwAAADkAAAAQAAAAAAAAAAEAIAAAAA4BAABkcnMvc2hhcGV4bWwueG1sUEsFBgAAAAAGAAYA&#10;WwEAALgDAAAAAA==&#10;" path="m1440,1497l0,749,1440,0,1478,21,1435,21,1440,23,61,740,27,740,27,758,61,758,1440,1474,1435,1477,1478,1477,1440,1497xm1440,23l1435,21,1444,21,1440,23xm2835,749l1440,23,1444,21,1478,21,2862,740,2852,740,2835,749xm27,758l27,740,44,749,27,758xm44,749l27,740,61,740,44,749xm2852,758l2835,749,2852,740,2852,758xm2862,758l2852,758,2852,740,2862,740,2879,749,2862,758xm61,758l27,758,44,749,61,758xm1478,1477l1444,1477,1440,1474,2835,749,2852,758,2862,758,1478,1477xm1444,1477l1435,1477,1440,1474,1444,1477xe">
                  <v:fill on="t" focussize="0,0"/>
                  <v:stroke on="f"/>
                  <v:imagedata o:title=""/>
                  <o:lock v:ext="edit" aspectratio="f"/>
                </v:shape>
                <v:shape id="任意多边形 552" o:spid="_x0000_s1026" o:spt="100" style="position:absolute;left:4198;top:5932;height:870;width:2855;" fillcolor="#000000" filled="t" stroked="f" coordsize="2855,870" o:gfxdata="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ghk3ugAAANwA&#10;AAAPAAAAAAAAAAEAIAAAACIAAABkcnMvZG93bnJldi54bWxQSwECFAAUAAAACACHTuJAMy8FnjsA&#10;AAA5AAAAEAAAAAAAAAABACAAAAAJAQAAZHJzL3NoYXBleG1sLnhtbFBLBQYAAAAABgAGAFsBAACz&#10;Aw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553" o:spid="_x0000_s1026" o:spt="100" style="position:absolute;left:5579;top:5092;height:850;width:90;" fillcolor="#000000" filled="t" stroked="f" coordsize="90,850" o:gfxdata="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VLKL4A&#10;AADcAAAADwAAAAAAAAABACAAAAAiAAAAZHJzL2Rvd25yZXYueG1sUEsBAhQAFAAAAAgAh07iQDMv&#10;BZ47AAAAOQAAABAAAAAAAAAAAQAgAAAADQEAAGRycy9zaGFwZXhtbC54bWxQSwUGAAAAAAYABgBb&#10;AQAAtwM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554" o:spid="_x0000_s1026" o:spt="100" style="position:absolute;left:5566;top:6792;height:850;width:90;" fillcolor="#000000" filled="t" stroked="f" coordsize="90,850" o:gfxdata="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IZ0aLgAAADcAAAA&#10;DwAAAAAAAAABACAAAAAiAAAAZHJzL2Rvd25yZXYueG1sUEsBAhQAFAAAAAgAh07iQDMvBZ47AAAA&#10;OQAAABAAAAAAAAAAAQAgAAAABwEAAGRycy9zaGFwZXhtbC54bWxQSwUGAAAAAAYABgBbAQAAsQMA&#10;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555" o:spid="_x0000_s1026" o:spt="100" style="position:absolute;left:4198;top:7632;height:870;width:2855;" fillcolor="#000000" filled="t" stroked="f" coordsize="2855,870" o:gfxdata="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Emd7sAAADc&#10;AAAADwAAAAAAAAABACAAAAAiAAAAZHJzL2Rvd25yZXYueG1sUEsBAhQAFAAAAAgAh07iQDMvBZ47&#10;AAAAOQAAABAAAAAAAAAAAQAgAAAACgEAAGRycy9zaGFwZXhtbC54bWxQSwUGAAAAAAYABgBbAQAA&#10;tAM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6,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8,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line id="直线 556" o:spid="_x0000_s1026" o:spt="20" style="position:absolute;left:8388;top:6950;height:1134;width:0;" filled="f" stroked="t" coordsize="21600,21600" o:gfxdata="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56Y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任意多边形 557" o:spid="_x0000_s1026" o:spt="100" style="position:absolute;left:7605;top:5806;height:1154;width:1566;" fillcolor="#000000" filled="t" stroked="f" coordsize="1566,1154" o:gfxdata="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8Y+74A&#10;AADcAAAADwAAAAAAAAABACAAAAAiAAAAZHJzL2Rvd25yZXYueG1sUEsBAhQAFAAAAAgAh07iQDMv&#10;BZ47AAAAOQAAABAAAAAAAAAAAQAgAAAADQEAAGRycy9zaGFwZXhtbC54bWxQSwUGAAAAAAYABgBb&#10;AQAAtwMAAAAA&#10;" path="m1566,1154l0,1154,0,0,1566,0,1566,10,20,10,10,20,20,20,20,1134,10,1134,20,1144,1566,1144,1566,1154xm20,20l10,20,20,10,20,20xm1546,20l20,20,20,10,1546,10,1546,20xm1546,1144l1546,10,1556,20,1566,20,1566,1134,1556,1134,1546,1144xm1566,20l1556,20,1546,10,1566,10,1566,20xm20,1144l10,1134,20,1134,20,1144xm1546,1144l20,1144,20,1134,1546,1134,1546,1144xm1566,1144l1546,1144,1556,1134,1566,1134,1566,1144xe">
                  <v:fill on="t" focussize="0,0"/>
                  <v:stroke on="f"/>
                  <v:imagedata o:title=""/>
                  <o:lock v:ext="edit" aspectratio="f"/>
                </v:shape>
                <v:shape id="任意多边形 558" o:spid="_x0000_s1026" o:spt="100" style="position:absolute;left:8344;top:4355;height:1474;width:90;" fillcolor="#000000" filled="t" stroked="f" coordsize="90,1474" o:gfxdata="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ijtL4A&#10;AADcAAAADwAAAAAAAAABACAAAAAiAAAAZHJzL2Rvd25yZXYueG1sUEsBAhQAFAAAAAgAh07iQDMv&#10;BZ47AAAAOQAAABAAAAAAAAAAAQAgAAAADQEAAGRycy9zaGFwZXhtbC54bWxQSwUGAAAAAAYABgBb&#10;AQAAtwMAAAAA&#10;" path="m45,1434l35,1417,35,0,55,0,55,1417,45,1434xm45,1474l1,1399,0,1396,0,1393,1,1390,3,1387,5,1385,8,1384,11,1384,14,1385,17,1386,19,1389,35,1417,35,1454,57,1454,45,1474xm57,1454l55,1454,55,1417,71,1389,73,1386,76,1385,79,1384,82,1384,85,1385,87,1387,89,1390,90,1393,90,1396,89,1399,57,1454xm55,1454l35,1454,35,1417,45,1434,36,1449,55,1449,55,1454xm55,1449l54,1449,45,1434,55,1417,55,1449xm54,1449l36,1449,45,1434,54,1449xe">
                  <v:fill on="t" focussize="0,0"/>
                  <v:stroke on="f"/>
                  <v:imagedata o:title=""/>
                  <o:lock v:ext="edit" aspectratio="f"/>
                </v:shape>
                <v:shape id="任意多边形 559" o:spid="_x0000_s1026" o:spt="100" style="position:absolute;left:7028;top:8038;height:90;width:1361;" fillcolor="#000000" filled="t" stroked="f" coordsize="1361,90" o:gfxdata="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e82E&#10;wAAAANwAAAAPAAAAAAAAAAEAIAAAACIAAABkcnMvZG93bnJldi54bWxQSwECFAAUAAAACACHTuJA&#10;My8FnjsAAAA5AAAAEAAAAAAAAAABACAAAAAPAQAAZHJzL3NoYXBleG1sLnhtbFBLBQYAAAAABgAG&#10;AFsBAAC5AwAAAAA=&#10;" path="m81,90l78,90,75,88,0,45,75,1,78,0,81,0,84,1,87,2,88,5,90,8,90,11,89,14,87,16,85,18,57,35,20,35,20,55,57,55,85,71,87,73,89,76,90,79,90,82,88,85,87,87,84,89,81,90xm57,55l20,55,20,35,57,35,55,36,25,36,25,53,55,53,57,55xm1361,55l57,55,40,45,57,35,1361,35,1361,55xm25,53l25,36,40,45,25,53xm40,45l25,36,55,36,40,45xm55,53l25,53,40,45,55,53xe">
                  <v:fill on="t" focussize="0,0"/>
                  <v:stroke on="f"/>
                  <v:imagedata o:title=""/>
                  <o:lock v:ext="edit" aspectratio="f"/>
                </v:shape>
                <v:shape id="任意多边形 560" o:spid="_x0000_s1026" o:spt="100" style="position:absolute;left:5579;top:2768;height:850;width:90;" fillcolor="#000000" filled="t" stroked="f" coordsize="90,850" o:gfxdata="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0mH&#10;wAAAANwAAAAPAAAAAAAAAAEAIAAAACIAAABkcnMvZG93bnJldi54bWxQSwECFAAUAAAACACHTuJA&#10;My8FnjsAAAA5AAAAEAAAAAAAAAABACAAAAAPAQAAZHJzL3NoYXBleG1sLnhtbFBLBQYAAAAABgAG&#10;AFsBAAC5Aw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line id="直线 561" o:spid="_x0000_s1026" o:spt="20" style="position:absolute;left:2831;top:642;height:1134;width:0;" filled="f" stroked="t" coordsize="21600,21600" o:gfxdata="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dn4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任意多边形 562" o:spid="_x0000_s1026" o:spt="100" style="position:absolute;left:2831;top:596;height:90;width:1361;" fillcolor="#000000" filled="t" stroked="f" coordsize="1361,90" o:gfxdata="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mIavQAA&#10;ANwAAAAPAAAAAAAAAAEAIAAAACIAAABkcnMvZG93bnJldi54bWxQSwECFAAUAAAACACHTuJAMy8F&#10;njsAAAA5AAAAEAAAAAAAAAABACAAAAAMAQAAZHJzL3NoYXBleG1sLnhtbFBLBQYAAAAABgAGAFsB&#10;AAC2AwAAAAA=&#10;" path="m1321,45l1276,18,1274,16,1272,14,1271,11,1271,8,1273,5,1274,2,1277,1,1280,0,1283,0,1286,1,1344,35,1341,35,1341,36,1336,36,1321,45xm1304,55l0,55,0,35,1304,35,1321,45,1304,55xm1344,55l1341,55,1341,35,1344,35,1361,45,1344,55xm1336,53l1321,45,1336,36,1336,53xm1341,53l1336,53,1336,36,1341,36,1341,53xm1280,90l1277,89,1274,87,1273,85,1271,82,1271,79,1272,76,1274,73,1276,71,1321,45,1336,53,1341,53,1341,55,1344,55,1286,88,1283,90,1280,90xe">
                  <v:fill on="t" focussize="0,0"/>
                  <v:stroke on="f"/>
                  <v:imagedata o:title=""/>
                  <o:lock v:ext="edit" aspectratio="f"/>
                </v:shape>
                <v:line id="直线 563" o:spid="_x0000_s1026" o:spt="20" style="position:absolute;left:3756;top:4356;height:0;width:452;" filled="f" stroked="t" coordsize="21600,21600" o:gfxdata="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roE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任意多边形 564" o:spid="_x0000_s1026" o:spt="100" style="position:absolute;left:2800;top:2910;height:1446;width:90;" fillcolor="#000000" filled="t" stroked="f" coordsize="90,1446" o:gfxdata="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0Bu+bsAAADc&#10;AAAADwAAAAAAAAABACAAAAAiAAAAZHJzL2Rvd25yZXYueG1sUEsBAhQAFAAAAAgAh07iQDMvBZ47&#10;AAAAOQAAABAAAAAAAAAAAQAgAAAACgEAAGRycy9zaGFwZXhtbC54bWxQSwUGAAAAAAYABgBbAQAA&#10;tAMAAAAA&#10;" path="m11,90l8,89,5,88,3,86,1,84,0,81,0,77,1,75,45,0,57,20,35,20,35,57,19,85,17,87,14,89,11,90xm35,57l35,20,55,20,55,25,36,25,45,39,35,57xm79,90l76,89,73,87,71,85,55,57,55,20,57,20,89,75,90,77,90,81,89,84,87,86,85,88,82,89,79,90xm45,39l36,25,54,25,45,39xm55,57l45,39,54,25,55,25,55,57xm55,1446l35,1446,35,57,45,39,55,57,55,1446xe">
                  <v:fill on="t" focussize="0,0"/>
                  <v:stroke on="f"/>
                  <v:imagedata o:title=""/>
                  <o:lock v:ext="edit" aspectratio="f"/>
                </v:shape>
                <v:line id="直线 565" o:spid="_x0000_s1026" o:spt="20" style="position:absolute;left:2847;top:4356;height:0;width:453;" filled="f" stroked="t" coordsize="21600,21600" o:gfxdata="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ZQw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线 566" o:spid="_x0000_s1026" o:spt="20" style="position:absolute;left:7934;top:4356;height:0;width:454;" filled="f" stroked="t" coordsize="21600,21600" o:gfxdata="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wpH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线 567" o:spid="_x0000_s1026" o:spt="20" style="position:absolute;left:7027;top:4356;height:0;width:454;" filled="f" stroked="t" coordsize="21600,21600" o:gfxdata="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Hr9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568" o:spid="_x0000_s1026" o:spt="100" style="position:absolute;left:1967;top:1765;height:1154;width:1737;" fillcolor="#000000" filled="t" stroked="f" coordsize="1737,1154" o:gfxdata="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fW3m/&#10;AAAA3AAAAA8AAAAAAAAAAQAgAAAAIgAAAGRycy9kb3ducmV2LnhtbFBLAQIUABQAAAAIAIdO4kAz&#10;LwWeOwAAADkAAAAQAAAAAAAAAAEAIAAAAA4BAABkcnMvc2hhcGV4bWwueG1sUEsFBgAAAAAGAAYA&#10;WwEAALgDAAAAAA==&#10;" path="m1737,1154l0,1154,0,0,1737,0,1737,10,20,10,10,20,20,20,20,1134,10,1134,20,1144,1737,1144,1737,1154xm20,20l10,20,20,10,20,20xm1717,20l20,20,20,10,1717,10,1717,20xm1717,1144l1717,10,1727,20,1737,20,1737,1134,1727,1134,1717,1144xm1737,20l1727,20,1717,10,1737,10,1737,20xm20,1144l10,1134,20,1134,20,1144xm1717,1144l20,1144,20,1134,1717,1134,1717,1144xm1737,1144l1717,1144,1727,1134,1737,1134,1737,1144xe">
                  <v:fill on="t" focussize="0,0"/>
                  <v:stroke on="f"/>
                  <v:imagedata o:title=""/>
                  <o:lock v:ext="edit" aspectratio="f"/>
                </v:shape>
                <v:shape id="文本框 569" o:spid="_x0000_s1026" o:spt="202" type="#_x0000_t202" style="position:absolute;left:5332;top:495;height:281;width:582;" filled="f" stroked="f" coordsize="21600,21600" o:gfxdata="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47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570" o:spid="_x0000_s1026" o:spt="202" type="#_x0000_t202" style="position:absolute;left:2136;top:1916;height:823;width:1419;" filled="f" stroked="f" coordsize="21600,21600" o:gfxdata="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yl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571" o:spid="_x0000_s1026" o:spt="202" type="#_x0000_t202" style="position:absolute;left:5344;top:2172;height:281;width:582;" filled="f" stroked="f" coordsize="21600,21600" o:gfxdata="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QAC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572" o:spid="_x0000_s1026" o:spt="202" type="#_x0000_t202" style="position:absolute;left:7531;top:356;height:2695;width:2262;" filled="f" stroked="f" coordsize="21600,21600" o:gfxdata="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PlF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pacing w:val="4"/>
                            <w:w w:val="95"/>
                            <w:sz w:val="20"/>
                          </w:rPr>
                          <w:t>《湖南省基本医疗保险参</w:t>
                        </w:r>
                      </w:p>
                      <w:p>
                        <w:pPr>
                          <w:spacing w:before="55"/>
                          <w:ind w:left="0" w:right="0" w:firstLine="0"/>
                          <w:jc w:val="left"/>
                          <w:rPr>
                            <w:rFonts w:hint="eastAsia" w:ascii="宋体" w:eastAsia="宋体"/>
                            <w:sz w:val="20"/>
                          </w:rPr>
                        </w:pPr>
                        <w:r>
                          <w:rPr>
                            <w:rFonts w:hint="eastAsia" w:ascii="宋体" w:eastAsia="宋体"/>
                            <w:spacing w:val="4"/>
                            <w:w w:val="95"/>
                            <w:sz w:val="20"/>
                          </w:rPr>
                          <w:t>保单位信息变更登记表》</w:t>
                        </w:r>
                      </w:p>
                      <w:p>
                        <w:pPr>
                          <w:spacing w:before="56"/>
                          <w:ind w:left="0" w:right="0" w:firstLine="0"/>
                          <w:jc w:val="left"/>
                          <w:rPr>
                            <w:rFonts w:hint="eastAsia" w:ascii="宋体" w:eastAsia="宋体"/>
                            <w:sz w:val="20"/>
                          </w:rPr>
                        </w:pPr>
                        <w:r>
                          <w:rPr>
                            <w:rFonts w:hint="eastAsia" w:ascii="宋体" w:eastAsia="宋体"/>
                            <w:sz w:val="20"/>
                          </w:rPr>
                          <w:t>（加盖单位公章）</w:t>
                        </w:r>
                      </w:p>
                      <w:p>
                        <w:pPr>
                          <w:spacing w:before="2" w:line="310" w:lineRule="atLeast"/>
                          <w:ind w:left="0" w:right="18" w:firstLine="0"/>
                          <w:jc w:val="both"/>
                          <w:rPr>
                            <w:rFonts w:hint="eastAsia" w:ascii="宋体" w:eastAsia="宋体"/>
                            <w:sz w:val="20"/>
                          </w:rPr>
                        </w:pPr>
                        <w:r>
                          <w:rPr>
                            <w:rFonts w:hint="eastAsia" w:ascii="宋体" w:eastAsia="宋体"/>
                            <w:sz w:val="20"/>
                          </w:rPr>
                          <w:t>备注：变更单位名称、统一社会信用代码、法定代表人等关键信息的需提供必要的对应辅助材料复印件（单位核对原件并加盖单位公章）</w:t>
                        </w:r>
                      </w:p>
                    </w:txbxContent>
                  </v:textbox>
                </v:shape>
                <v:shape id="文本框 573" o:spid="_x0000_s1026" o:spt="202" type="#_x0000_t202" style="position:absolute;left:3444;top:4259;height:199;width:219;" filled="f" stroked="f" coordsize="21600,21600" o:gfxdata="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Mx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574" o:spid="_x0000_s1026" o:spt="202" type="#_x0000_t202" style="position:absolute;left:5210;top:4086;height:511;width:819;" filled="f" stroked="f" coordsize="21600,21600" o:gfxdata="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gDo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575" o:spid="_x0000_s1026" o:spt="202" type="#_x0000_t202" style="position:absolute;left:7624;top:4259;height:199;width:219;" filled="f" stroked="f" coordsize="21600,21600" o:gfxdata="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sq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576" o:spid="_x0000_s1026" o:spt="202" type="#_x0000_t202" style="position:absolute;left:5344;top:6197;height:281;width:582;" filled="f" stroked="f" coordsize="21600,21600" o:gfxdata="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41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577" o:spid="_x0000_s1026" o:spt="202" type="#_x0000_t202" style="position:absolute;left:7788;top:5955;height:823;width:1220;" filled="f" stroked="f" coordsize="21600,21600" o:gfxdata="UEsDBAoAAAAAAIdO4kAAAAAAAAAAAAAAAAAEAAAAZHJzL1BLAwQUAAAACACHTuJAf/KQ978AAADc&#10;AAAADwAAAGRycy9kb3ducmV2LnhtbEWPT2sCMRTE7wW/Q3gFbzWxwl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k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578" o:spid="_x0000_s1026" o:spt="202" type="#_x0000_t202" style="position:absolute;left:5344;top:7923;height:281;width:582;" filled="f" stroked="f" coordsize="21600,21600" o:gfxdata="UEsDBAoAAAAAAIdO4kAAAAAAAAAAAAAAAAAEAAAAZHJzL1BLAwQUAAAACACHTuJA8BsIg78AAADc&#10;AAAADwAAAGRycy9kb3ducmV2LnhtbEWPT2sCMRTE7wW/Q3gFbzWxyF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bC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1580" w:bottom="1080" w:left="1580" w:header="0" w:footer="881" w:gutter="0"/>
          <w:cols w:space="720" w:num="1"/>
        </w:sectPr>
      </w:pPr>
    </w:p>
    <w:p>
      <w:pPr>
        <w:pStyle w:val="4"/>
        <w:rPr>
          <w:rFonts w:ascii="黑体"/>
          <w:sz w:val="20"/>
        </w:rPr>
      </w:pPr>
    </w:p>
    <w:p>
      <w:pPr>
        <w:pStyle w:val="4"/>
        <w:spacing w:before="3"/>
        <w:rPr>
          <w:rFonts w:ascii="黑体"/>
          <w:sz w:val="14"/>
        </w:rPr>
      </w:pPr>
    </w:p>
    <w:p>
      <w:pPr>
        <w:pStyle w:val="4"/>
        <w:spacing w:before="7"/>
        <w:ind w:left="572"/>
        <w:rPr>
          <w:rFonts w:hint="eastAsia" w:ascii="方正小标宋简体" w:eastAsia="方正小标宋简体"/>
        </w:rPr>
      </w:pPr>
      <w:r>
        <w:rPr>
          <w:rFonts w:hint="eastAsia" w:ascii="方正小标宋简体" w:eastAsia="方正小标宋简体"/>
        </w:rPr>
        <w:t>湖南省基本医疗保险参保单位信息变更登记表（表 3）</w:t>
      </w:r>
    </w:p>
    <w:p>
      <w:pPr>
        <w:pStyle w:val="4"/>
        <w:spacing w:before="8"/>
        <w:rPr>
          <w:rFonts w:ascii="方正小标宋简体"/>
          <w:sz w:val="28"/>
        </w:rPr>
      </w:pPr>
    </w:p>
    <w:p>
      <w:pPr>
        <w:tabs>
          <w:tab w:val="left" w:pos="5857"/>
        </w:tabs>
        <w:spacing w:before="0"/>
        <w:ind w:left="220" w:right="0" w:firstLine="0"/>
        <w:jc w:val="left"/>
        <w:rPr>
          <w:rFonts w:hint="eastAsia" w:ascii="宋体" w:eastAsia="宋体"/>
          <w:sz w:val="24"/>
        </w:rPr>
      </w:pPr>
      <w:r>
        <w:rPr>
          <w:rFonts w:hint="eastAsia" w:ascii="宋体" w:eastAsia="宋体"/>
          <w:sz w:val="24"/>
        </w:rPr>
        <w:t>单位编码（单位公章）：</w:t>
      </w:r>
      <w:r>
        <w:rPr>
          <w:rFonts w:hint="eastAsia" w:ascii="宋体" w:eastAsia="宋体"/>
          <w:sz w:val="24"/>
        </w:rPr>
        <w:tab/>
      </w:r>
      <w:r>
        <w:rPr>
          <w:rFonts w:hint="eastAsia" w:ascii="宋体" w:eastAsia="宋体"/>
          <w:sz w:val="24"/>
        </w:rPr>
        <w:t>填表日期：</w:t>
      </w:r>
    </w:p>
    <w:p>
      <w:pPr>
        <w:pStyle w:val="4"/>
        <w:spacing w:before="2"/>
        <w:rPr>
          <w:rFonts w:ascii="宋体"/>
          <w:sz w:val="16"/>
        </w:rPr>
      </w:pPr>
    </w:p>
    <w:tbl>
      <w:tblPr>
        <w:tblStyle w:val="5"/>
        <w:tblW w:w="0" w:type="auto"/>
        <w:tblInd w:w="1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605"/>
        <w:gridCol w:w="936"/>
        <w:gridCol w:w="1692"/>
        <w:gridCol w:w="1534"/>
        <w:gridCol w:w="28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4169" w:type="dxa"/>
            <w:gridSpan w:val="4"/>
          </w:tcPr>
          <w:p>
            <w:pPr>
              <w:pStyle w:val="9"/>
              <w:spacing w:before="189"/>
              <w:ind w:left="1463" w:right="1461"/>
              <w:jc w:val="center"/>
              <w:rPr>
                <w:sz w:val="24"/>
              </w:rPr>
            </w:pPr>
            <w:r>
              <w:rPr>
                <w:sz w:val="24"/>
              </w:rPr>
              <w:t>原登记事项</w:t>
            </w:r>
          </w:p>
        </w:tc>
        <w:tc>
          <w:tcPr>
            <w:tcW w:w="4353" w:type="dxa"/>
            <w:gridSpan w:val="2"/>
          </w:tcPr>
          <w:p>
            <w:pPr>
              <w:pStyle w:val="9"/>
              <w:spacing w:before="189"/>
              <w:ind w:left="1676" w:right="1671"/>
              <w:jc w:val="center"/>
              <w:rPr>
                <w:sz w:val="24"/>
              </w:rPr>
            </w:pPr>
            <w:r>
              <w:rPr>
                <w:sz w:val="24"/>
              </w:rPr>
              <w:t>变更事项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4169" w:type="dxa"/>
            <w:gridSpan w:val="4"/>
          </w:tcPr>
          <w:p>
            <w:pPr>
              <w:pStyle w:val="9"/>
              <w:spacing w:before="173"/>
              <w:ind w:left="107"/>
              <w:rPr>
                <w:sz w:val="24"/>
              </w:rPr>
            </w:pPr>
            <w:r>
              <w:rPr>
                <w:sz w:val="24"/>
              </w:rPr>
              <w:t>单位名称</w:t>
            </w:r>
          </w:p>
        </w:tc>
        <w:tc>
          <w:tcPr>
            <w:tcW w:w="4353" w:type="dxa"/>
            <w:gridSpan w:val="2"/>
          </w:tcPr>
          <w:p>
            <w:pPr>
              <w:pStyle w:val="9"/>
              <w:spacing w:before="173"/>
              <w:ind w:left="107"/>
              <w:rPr>
                <w:sz w:val="24"/>
              </w:rPr>
            </w:pPr>
            <w:r>
              <w:rPr>
                <w:sz w:val="24"/>
              </w:rPr>
              <w:t>单位名称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4169" w:type="dxa"/>
            <w:gridSpan w:val="4"/>
          </w:tcPr>
          <w:p>
            <w:pPr>
              <w:pStyle w:val="9"/>
              <w:spacing w:before="178"/>
              <w:ind w:left="107"/>
              <w:rPr>
                <w:sz w:val="24"/>
              </w:rPr>
            </w:pPr>
            <w:r>
              <w:rPr>
                <w:sz w:val="24"/>
              </w:rPr>
              <w:t>住所（地址）</w:t>
            </w:r>
          </w:p>
        </w:tc>
        <w:tc>
          <w:tcPr>
            <w:tcW w:w="4353" w:type="dxa"/>
            <w:gridSpan w:val="2"/>
          </w:tcPr>
          <w:p>
            <w:pPr>
              <w:pStyle w:val="9"/>
              <w:spacing w:before="178"/>
              <w:ind w:left="107"/>
              <w:rPr>
                <w:sz w:val="24"/>
              </w:rPr>
            </w:pPr>
            <w:r>
              <w:rPr>
                <w:sz w:val="24"/>
              </w:rPr>
              <w:t>住所（地址）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169" w:type="dxa"/>
            <w:gridSpan w:val="4"/>
          </w:tcPr>
          <w:p>
            <w:pPr>
              <w:pStyle w:val="9"/>
              <w:spacing w:before="159"/>
              <w:ind w:left="107"/>
              <w:rPr>
                <w:sz w:val="24"/>
              </w:rPr>
            </w:pPr>
            <w:r>
              <w:rPr>
                <w:sz w:val="24"/>
              </w:rPr>
              <w:t>单位类型</w:t>
            </w:r>
          </w:p>
        </w:tc>
        <w:tc>
          <w:tcPr>
            <w:tcW w:w="4353" w:type="dxa"/>
            <w:gridSpan w:val="2"/>
          </w:tcPr>
          <w:p>
            <w:pPr>
              <w:pStyle w:val="9"/>
              <w:spacing w:before="159"/>
              <w:ind w:left="107"/>
              <w:rPr>
                <w:sz w:val="24"/>
              </w:rPr>
            </w:pPr>
            <w:r>
              <w:rPr>
                <w:sz w:val="24"/>
              </w:rPr>
              <w:t>单位类型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36" w:type="dxa"/>
            <w:vMerge w:val="restart"/>
          </w:tcPr>
          <w:p>
            <w:pPr>
              <w:pStyle w:val="9"/>
              <w:spacing w:before="6"/>
              <w:rPr>
                <w:sz w:val="24"/>
              </w:rPr>
            </w:pPr>
          </w:p>
          <w:p>
            <w:pPr>
              <w:pStyle w:val="9"/>
              <w:spacing w:line="242" w:lineRule="auto"/>
              <w:ind w:left="107" w:right="101" w:firstLine="120"/>
              <w:rPr>
                <w:sz w:val="24"/>
              </w:rPr>
            </w:pPr>
            <w:r>
              <w:rPr>
                <w:sz w:val="24"/>
              </w:rPr>
              <w:t>法定</w:t>
            </w:r>
            <w:r>
              <w:rPr>
                <w:spacing w:val="-6"/>
                <w:sz w:val="24"/>
              </w:rPr>
              <w:t>代表人</w:t>
            </w:r>
          </w:p>
          <w:p>
            <w:pPr>
              <w:pStyle w:val="9"/>
              <w:spacing w:before="3" w:line="242" w:lineRule="auto"/>
              <w:ind w:left="227" w:right="101" w:hanging="120"/>
              <w:rPr>
                <w:sz w:val="24"/>
              </w:rPr>
            </w:pPr>
            <w:r>
              <w:rPr>
                <w:sz w:val="24"/>
              </w:rPr>
              <w:t>（</w:t>
            </w:r>
            <w:r>
              <w:rPr>
                <w:spacing w:val="-9"/>
                <w:sz w:val="24"/>
              </w:rPr>
              <w:t>负责</w:t>
            </w:r>
            <w:r>
              <w:rPr>
                <w:sz w:val="24"/>
              </w:rPr>
              <w:t>人）</w:t>
            </w:r>
          </w:p>
        </w:tc>
        <w:tc>
          <w:tcPr>
            <w:tcW w:w="1541" w:type="dxa"/>
            <w:gridSpan w:val="2"/>
          </w:tcPr>
          <w:p>
            <w:pPr>
              <w:pStyle w:val="9"/>
              <w:spacing w:before="151"/>
              <w:ind w:left="107"/>
              <w:rPr>
                <w:sz w:val="24"/>
              </w:rPr>
            </w:pPr>
            <w:r>
              <w:rPr>
                <w:sz w:val="24"/>
              </w:rPr>
              <w:t>姓名</w:t>
            </w:r>
          </w:p>
        </w:tc>
        <w:tc>
          <w:tcPr>
            <w:tcW w:w="1692" w:type="dxa"/>
          </w:tcPr>
          <w:p>
            <w:pPr>
              <w:pStyle w:val="9"/>
              <w:rPr>
                <w:rFonts w:ascii="Times New Roman"/>
                <w:sz w:val="24"/>
              </w:rPr>
            </w:pPr>
          </w:p>
        </w:tc>
        <w:tc>
          <w:tcPr>
            <w:tcW w:w="1534" w:type="dxa"/>
          </w:tcPr>
          <w:p>
            <w:pPr>
              <w:pStyle w:val="9"/>
              <w:spacing w:before="151"/>
              <w:ind w:left="107"/>
              <w:rPr>
                <w:sz w:val="24"/>
              </w:rPr>
            </w:pPr>
            <w:r>
              <w:rPr>
                <w:sz w:val="24"/>
              </w:rPr>
              <w:t>姓名</w:t>
            </w:r>
          </w:p>
        </w:tc>
        <w:tc>
          <w:tcPr>
            <w:tcW w:w="2819" w:type="dxa"/>
          </w:tcPr>
          <w:p>
            <w:pPr>
              <w:pStyle w:val="9"/>
              <w:rPr>
                <w:rFonts w:ascii="Times New Roman"/>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36" w:type="dxa"/>
            <w:vMerge w:val="continue"/>
            <w:tcBorders>
              <w:top w:val="nil"/>
            </w:tcBorders>
          </w:tcPr>
          <w:p>
            <w:pPr>
              <w:rPr>
                <w:sz w:val="2"/>
                <w:szCs w:val="2"/>
              </w:rPr>
            </w:pPr>
          </w:p>
        </w:tc>
        <w:tc>
          <w:tcPr>
            <w:tcW w:w="1541" w:type="dxa"/>
            <w:gridSpan w:val="2"/>
          </w:tcPr>
          <w:p>
            <w:pPr>
              <w:pStyle w:val="9"/>
              <w:spacing w:before="3"/>
              <w:ind w:left="107"/>
              <w:rPr>
                <w:sz w:val="24"/>
              </w:rPr>
            </w:pPr>
            <w:r>
              <w:rPr>
                <w:sz w:val="24"/>
              </w:rPr>
              <w:t>身份证件</w:t>
            </w:r>
          </w:p>
          <w:p>
            <w:pPr>
              <w:pStyle w:val="9"/>
              <w:spacing w:before="5" w:line="272" w:lineRule="exact"/>
              <w:ind w:left="107"/>
              <w:rPr>
                <w:sz w:val="24"/>
              </w:rPr>
            </w:pPr>
            <w:r>
              <w:rPr>
                <w:sz w:val="24"/>
              </w:rPr>
              <w:t>号码</w:t>
            </w:r>
          </w:p>
        </w:tc>
        <w:tc>
          <w:tcPr>
            <w:tcW w:w="1692" w:type="dxa"/>
          </w:tcPr>
          <w:p>
            <w:pPr>
              <w:pStyle w:val="9"/>
              <w:rPr>
                <w:rFonts w:ascii="Times New Roman"/>
                <w:sz w:val="24"/>
              </w:rPr>
            </w:pPr>
          </w:p>
        </w:tc>
        <w:tc>
          <w:tcPr>
            <w:tcW w:w="1534" w:type="dxa"/>
          </w:tcPr>
          <w:p>
            <w:pPr>
              <w:pStyle w:val="9"/>
              <w:spacing w:before="3"/>
              <w:ind w:left="107"/>
              <w:rPr>
                <w:sz w:val="24"/>
              </w:rPr>
            </w:pPr>
            <w:r>
              <w:rPr>
                <w:sz w:val="24"/>
              </w:rPr>
              <w:t>身份证件</w:t>
            </w:r>
          </w:p>
          <w:p>
            <w:pPr>
              <w:pStyle w:val="9"/>
              <w:spacing w:before="5" w:line="272" w:lineRule="exact"/>
              <w:ind w:left="107"/>
              <w:rPr>
                <w:sz w:val="24"/>
              </w:rPr>
            </w:pPr>
            <w:r>
              <w:rPr>
                <w:sz w:val="24"/>
              </w:rPr>
              <w:t>号码</w:t>
            </w:r>
          </w:p>
        </w:tc>
        <w:tc>
          <w:tcPr>
            <w:tcW w:w="2819" w:type="dxa"/>
          </w:tcPr>
          <w:p>
            <w:pPr>
              <w:pStyle w:val="9"/>
              <w:rPr>
                <w:rFonts w:ascii="Times New Roman"/>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6" w:hRule="atLeast"/>
        </w:trPr>
        <w:tc>
          <w:tcPr>
            <w:tcW w:w="936" w:type="dxa"/>
            <w:vMerge w:val="continue"/>
            <w:tcBorders>
              <w:top w:val="nil"/>
            </w:tcBorders>
          </w:tcPr>
          <w:p>
            <w:pPr>
              <w:rPr>
                <w:sz w:val="2"/>
                <w:szCs w:val="2"/>
              </w:rPr>
            </w:pPr>
          </w:p>
        </w:tc>
        <w:tc>
          <w:tcPr>
            <w:tcW w:w="1541" w:type="dxa"/>
            <w:gridSpan w:val="2"/>
          </w:tcPr>
          <w:p>
            <w:pPr>
              <w:pStyle w:val="9"/>
              <w:spacing w:before="170"/>
              <w:ind w:left="107"/>
              <w:rPr>
                <w:sz w:val="24"/>
              </w:rPr>
            </w:pPr>
            <w:r>
              <w:rPr>
                <w:sz w:val="24"/>
              </w:rPr>
              <w:t>联系电话</w:t>
            </w:r>
          </w:p>
        </w:tc>
        <w:tc>
          <w:tcPr>
            <w:tcW w:w="1692" w:type="dxa"/>
          </w:tcPr>
          <w:p>
            <w:pPr>
              <w:pStyle w:val="9"/>
              <w:rPr>
                <w:rFonts w:ascii="Times New Roman"/>
                <w:sz w:val="24"/>
              </w:rPr>
            </w:pPr>
          </w:p>
        </w:tc>
        <w:tc>
          <w:tcPr>
            <w:tcW w:w="1534" w:type="dxa"/>
          </w:tcPr>
          <w:p>
            <w:pPr>
              <w:pStyle w:val="9"/>
              <w:spacing w:before="170"/>
              <w:ind w:left="107"/>
              <w:rPr>
                <w:sz w:val="24"/>
              </w:rPr>
            </w:pPr>
            <w:r>
              <w:rPr>
                <w:sz w:val="24"/>
              </w:rPr>
              <w:t>联系电话</w:t>
            </w:r>
          </w:p>
        </w:tc>
        <w:tc>
          <w:tcPr>
            <w:tcW w:w="2819" w:type="dxa"/>
          </w:tcPr>
          <w:p>
            <w:pPr>
              <w:pStyle w:val="9"/>
              <w:rPr>
                <w:rFonts w:ascii="Times New Roman"/>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36" w:type="dxa"/>
            <w:vMerge w:val="restart"/>
          </w:tcPr>
          <w:p>
            <w:pPr>
              <w:pStyle w:val="9"/>
              <w:spacing w:before="182" w:line="242" w:lineRule="auto"/>
              <w:ind w:left="107" w:right="101" w:firstLine="120"/>
              <w:jc w:val="both"/>
              <w:rPr>
                <w:sz w:val="24"/>
              </w:rPr>
            </w:pPr>
            <w:r>
              <w:rPr>
                <w:sz w:val="24"/>
              </w:rPr>
              <w:t>缴费单 位 经办人</w:t>
            </w:r>
          </w:p>
        </w:tc>
        <w:tc>
          <w:tcPr>
            <w:tcW w:w="1541" w:type="dxa"/>
            <w:gridSpan w:val="2"/>
          </w:tcPr>
          <w:p>
            <w:pPr>
              <w:pStyle w:val="9"/>
              <w:spacing w:before="170"/>
              <w:ind w:left="107"/>
              <w:rPr>
                <w:sz w:val="24"/>
              </w:rPr>
            </w:pPr>
            <w:r>
              <w:rPr>
                <w:sz w:val="24"/>
              </w:rPr>
              <w:t>姓名</w:t>
            </w:r>
          </w:p>
        </w:tc>
        <w:tc>
          <w:tcPr>
            <w:tcW w:w="1692" w:type="dxa"/>
          </w:tcPr>
          <w:p>
            <w:pPr>
              <w:pStyle w:val="9"/>
              <w:rPr>
                <w:rFonts w:ascii="Times New Roman"/>
                <w:sz w:val="24"/>
              </w:rPr>
            </w:pPr>
          </w:p>
        </w:tc>
        <w:tc>
          <w:tcPr>
            <w:tcW w:w="1534" w:type="dxa"/>
          </w:tcPr>
          <w:p>
            <w:pPr>
              <w:pStyle w:val="9"/>
              <w:spacing w:before="170"/>
              <w:ind w:left="107"/>
              <w:rPr>
                <w:sz w:val="24"/>
              </w:rPr>
            </w:pPr>
            <w:r>
              <w:rPr>
                <w:sz w:val="24"/>
              </w:rPr>
              <w:t>姓名</w:t>
            </w:r>
          </w:p>
        </w:tc>
        <w:tc>
          <w:tcPr>
            <w:tcW w:w="2819" w:type="dxa"/>
          </w:tcPr>
          <w:p>
            <w:pPr>
              <w:pStyle w:val="9"/>
              <w:rPr>
                <w:rFonts w:ascii="Times New Roman"/>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36" w:type="dxa"/>
            <w:vMerge w:val="continue"/>
            <w:tcBorders>
              <w:top w:val="nil"/>
            </w:tcBorders>
          </w:tcPr>
          <w:p>
            <w:pPr>
              <w:rPr>
                <w:sz w:val="2"/>
                <w:szCs w:val="2"/>
              </w:rPr>
            </w:pPr>
          </w:p>
        </w:tc>
        <w:tc>
          <w:tcPr>
            <w:tcW w:w="1541" w:type="dxa"/>
            <w:gridSpan w:val="2"/>
          </w:tcPr>
          <w:p>
            <w:pPr>
              <w:pStyle w:val="9"/>
              <w:spacing w:before="168"/>
              <w:ind w:left="107"/>
              <w:rPr>
                <w:sz w:val="24"/>
              </w:rPr>
            </w:pPr>
            <w:r>
              <w:rPr>
                <w:sz w:val="24"/>
              </w:rPr>
              <w:t>联系电话</w:t>
            </w:r>
          </w:p>
        </w:tc>
        <w:tc>
          <w:tcPr>
            <w:tcW w:w="1692" w:type="dxa"/>
          </w:tcPr>
          <w:p>
            <w:pPr>
              <w:pStyle w:val="9"/>
              <w:rPr>
                <w:rFonts w:ascii="Times New Roman"/>
                <w:sz w:val="24"/>
              </w:rPr>
            </w:pPr>
          </w:p>
        </w:tc>
        <w:tc>
          <w:tcPr>
            <w:tcW w:w="1534" w:type="dxa"/>
          </w:tcPr>
          <w:p>
            <w:pPr>
              <w:pStyle w:val="9"/>
              <w:spacing w:before="168"/>
              <w:ind w:left="107"/>
              <w:rPr>
                <w:sz w:val="24"/>
              </w:rPr>
            </w:pPr>
            <w:r>
              <w:rPr>
                <w:sz w:val="24"/>
              </w:rPr>
              <w:t>联系电话</w:t>
            </w:r>
          </w:p>
        </w:tc>
        <w:tc>
          <w:tcPr>
            <w:tcW w:w="2819" w:type="dxa"/>
          </w:tcPr>
          <w:p>
            <w:pPr>
              <w:pStyle w:val="9"/>
              <w:rPr>
                <w:rFonts w:ascii="Times New Roman"/>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36" w:type="dxa"/>
            <w:vMerge w:val="restart"/>
          </w:tcPr>
          <w:p>
            <w:pPr>
              <w:pStyle w:val="9"/>
              <w:spacing w:before="12"/>
              <w:rPr>
                <w:sz w:val="24"/>
              </w:rPr>
            </w:pPr>
          </w:p>
          <w:p>
            <w:pPr>
              <w:pStyle w:val="9"/>
              <w:spacing w:line="242" w:lineRule="auto"/>
              <w:ind w:left="227" w:right="221"/>
              <w:rPr>
                <w:sz w:val="24"/>
              </w:rPr>
            </w:pPr>
            <w:r>
              <w:rPr>
                <w:sz w:val="24"/>
              </w:rPr>
              <w:t>开户银行</w:t>
            </w:r>
          </w:p>
        </w:tc>
        <w:tc>
          <w:tcPr>
            <w:tcW w:w="1541" w:type="dxa"/>
            <w:gridSpan w:val="2"/>
          </w:tcPr>
          <w:p>
            <w:pPr>
              <w:pStyle w:val="9"/>
              <w:spacing w:before="151"/>
              <w:ind w:left="107"/>
              <w:rPr>
                <w:sz w:val="24"/>
              </w:rPr>
            </w:pPr>
            <w:r>
              <w:rPr>
                <w:sz w:val="24"/>
              </w:rPr>
              <w:t>账号</w:t>
            </w:r>
          </w:p>
        </w:tc>
        <w:tc>
          <w:tcPr>
            <w:tcW w:w="1692" w:type="dxa"/>
          </w:tcPr>
          <w:p>
            <w:pPr>
              <w:pStyle w:val="9"/>
              <w:rPr>
                <w:rFonts w:ascii="Times New Roman"/>
                <w:sz w:val="24"/>
              </w:rPr>
            </w:pPr>
          </w:p>
        </w:tc>
        <w:tc>
          <w:tcPr>
            <w:tcW w:w="1534" w:type="dxa"/>
          </w:tcPr>
          <w:p>
            <w:pPr>
              <w:pStyle w:val="9"/>
              <w:spacing w:before="151"/>
              <w:ind w:left="107"/>
              <w:rPr>
                <w:sz w:val="24"/>
              </w:rPr>
            </w:pPr>
            <w:r>
              <w:rPr>
                <w:sz w:val="24"/>
              </w:rPr>
              <w:t>账号</w:t>
            </w:r>
          </w:p>
        </w:tc>
        <w:tc>
          <w:tcPr>
            <w:tcW w:w="2819" w:type="dxa"/>
          </w:tcPr>
          <w:p>
            <w:pPr>
              <w:pStyle w:val="9"/>
              <w:rPr>
                <w:rFonts w:ascii="Times New Roman"/>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5" w:hRule="atLeast"/>
        </w:trPr>
        <w:tc>
          <w:tcPr>
            <w:tcW w:w="936" w:type="dxa"/>
            <w:vMerge w:val="continue"/>
            <w:tcBorders>
              <w:top w:val="nil"/>
            </w:tcBorders>
          </w:tcPr>
          <w:p>
            <w:pPr>
              <w:rPr>
                <w:sz w:val="2"/>
                <w:szCs w:val="2"/>
              </w:rPr>
            </w:pPr>
          </w:p>
        </w:tc>
        <w:tc>
          <w:tcPr>
            <w:tcW w:w="1541" w:type="dxa"/>
            <w:gridSpan w:val="2"/>
          </w:tcPr>
          <w:p>
            <w:pPr>
              <w:pStyle w:val="9"/>
              <w:spacing w:before="170"/>
              <w:ind w:left="107"/>
              <w:rPr>
                <w:sz w:val="24"/>
              </w:rPr>
            </w:pPr>
            <w:r>
              <w:rPr>
                <w:sz w:val="24"/>
              </w:rPr>
              <w:t>开户行</w:t>
            </w:r>
          </w:p>
        </w:tc>
        <w:tc>
          <w:tcPr>
            <w:tcW w:w="1692" w:type="dxa"/>
          </w:tcPr>
          <w:p>
            <w:pPr>
              <w:pStyle w:val="9"/>
              <w:rPr>
                <w:rFonts w:ascii="Times New Roman"/>
                <w:sz w:val="24"/>
              </w:rPr>
            </w:pPr>
          </w:p>
        </w:tc>
        <w:tc>
          <w:tcPr>
            <w:tcW w:w="1534" w:type="dxa"/>
          </w:tcPr>
          <w:p>
            <w:pPr>
              <w:pStyle w:val="9"/>
              <w:spacing w:before="170"/>
              <w:ind w:left="107"/>
              <w:rPr>
                <w:sz w:val="24"/>
              </w:rPr>
            </w:pPr>
            <w:r>
              <w:rPr>
                <w:sz w:val="24"/>
              </w:rPr>
              <w:t>开户行</w:t>
            </w:r>
          </w:p>
        </w:tc>
        <w:tc>
          <w:tcPr>
            <w:tcW w:w="2819" w:type="dxa"/>
          </w:tcPr>
          <w:p>
            <w:pPr>
              <w:pStyle w:val="9"/>
              <w:rPr>
                <w:rFonts w:ascii="Times New Roman"/>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7" w:hRule="atLeast"/>
        </w:trPr>
        <w:tc>
          <w:tcPr>
            <w:tcW w:w="936" w:type="dxa"/>
          </w:tcPr>
          <w:p>
            <w:pPr>
              <w:pStyle w:val="9"/>
              <w:spacing w:before="160"/>
              <w:ind w:left="207" w:right="203"/>
              <w:jc w:val="center"/>
              <w:rPr>
                <w:sz w:val="24"/>
              </w:rPr>
            </w:pPr>
            <w:r>
              <w:rPr>
                <w:sz w:val="24"/>
              </w:rPr>
              <w:t>其他</w:t>
            </w:r>
          </w:p>
        </w:tc>
        <w:tc>
          <w:tcPr>
            <w:tcW w:w="1541" w:type="dxa"/>
            <w:gridSpan w:val="2"/>
          </w:tcPr>
          <w:p>
            <w:pPr>
              <w:pStyle w:val="9"/>
              <w:rPr>
                <w:rFonts w:ascii="Times New Roman"/>
                <w:sz w:val="24"/>
              </w:rPr>
            </w:pPr>
          </w:p>
        </w:tc>
        <w:tc>
          <w:tcPr>
            <w:tcW w:w="1692" w:type="dxa"/>
          </w:tcPr>
          <w:p>
            <w:pPr>
              <w:pStyle w:val="9"/>
              <w:rPr>
                <w:rFonts w:ascii="Times New Roman"/>
                <w:sz w:val="24"/>
              </w:rPr>
            </w:pPr>
          </w:p>
        </w:tc>
        <w:tc>
          <w:tcPr>
            <w:tcW w:w="1534" w:type="dxa"/>
          </w:tcPr>
          <w:p>
            <w:pPr>
              <w:pStyle w:val="9"/>
              <w:rPr>
                <w:rFonts w:ascii="Times New Roman"/>
                <w:sz w:val="24"/>
              </w:rPr>
            </w:pPr>
          </w:p>
        </w:tc>
        <w:tc>
          <w:tcPr>
            <w:tcW w:w="2819" w:type="dxa"/>
          </w:tcPr>
          <w:p>
            <w:pPr>
              <w:pStyle w:val="9"/>
              <w:rPr>
                <w:rFonts w:ascii="Times New Roman"/>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936" w:type="dxa"/>
          </w:tcPr>
          <w:p>
            <w:pPr>
              <w:pStyle w:val="9"/>
              <w:spacing w:before="8"/>
              <w:rPr>
                <w:sz w:val="18"/>
              </w:rPr>
            </w:pPr>
          </w:p>
          <w:p>
            <w:pPr>
              <w:pStyle w:val="9"/>
              <w:ind w:left="207" w:right="203"/>
              <w:jc w:val="center"/>
              <w:rPr>
                <w:sz w:val="24"/>
              </w:rPr>
            </w:pPr>
            <w:r>
              <w:rPr>
                <w:sz w:val="24"/>
              </w:rPr>
              <w:t>备注</w:t>
            </w:r>
          </w:p>
        </w:tc>
        <w:tc>
          <w:tcPr>
            <w:tcW w:w="7586" w:type="dxa"/>
            <w:gridSpan w:val="5"/>
          </w:tcPr>
          <w:p>
            <w:pPr>
              <w:pStyle w:val="9"/>
              <w:rPr>
                <w:rFonts w:ascii="Times New Roman"/>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0" w:hRule="atLeast"/>
        </w:trPr>
        <w:tc>
          <w:tcPr>
            <w:tcW w:w="1541" w:type="dxa"/>
            <w:gridSpan w:val="2"/>
          </w:tcPr>
          <w:p>
            <w:pPr>
              <w:pStyle w:val="9"/>
              <w:rPr>
                <w:sz w:val="24"/>
              </w:rPr>
            </w:pPr>
          </w:p>
          <w:p>
            <w:pPr>
              <w:pStyle w:val="9"/>
              <w:rPr>
                <w:sz w:val="24"/>
              </w:rPr>
            </w:pPr>
          </w:p>
          <w:p>
            <w:pPr>
              <w:pStyle w:val="9"/>
              <w:spacing w:before="2"/>
              <w:rPr>
                <w:sz w:val="26"/>
              </w:rPr>
            </w:pPr>
          </w:p>
          <w:p>
            <w:pPr>
              <w:pStyle w:val="9"/>
              <w:spacing w:line="242" w:lineRule="auto"/>
              <w:ind w:left="107" w:right="226"/>
              <w:rPr>
                <w:sz w:val="24"/>
              </w:rPr>
            </w:pPr>
            <w:r>
              <w:rPr>
                <w:sz w:val="24"/>
              </w:rPr>
              <w:t>经办机构审核意见</w:t>
            </w:r>
          </w:p>
        </w:tc>
        <w:tc>
          <w:tcPr>
            <w:tcW w:w="6981" w:type="dxa"/>
            <w:gridSpan w:val="4"/>
          </w:tcPr>
          <w:p>
            <w:pPr>
              <w:pStyle w:val="9"/>
              <w:rPr>
                <w:sz w:val="24"/>
              </w:rPr>
            </w:pPr>
          </w:p>
          <w:p>
            <w:pPr>
              <w:pStyle w:val="9"/>
              <w:rPr>
                <w:sz w:val="24"/>
              </w:rPr>
            </w:pPr>
          </w:p>
          <w:p>
            <w:pPr>
              <w:pStyle w:val="9"/>
              <w:rPr>
                <w:sz w:val="24"/>
              </w:rPr>
            </w:pPr>
          </w:p>
          <w:p>
            <w:pPr>
              <w:pStyle w:val="9"/>
              <w:rPr>
                <w:sz w:val="24"/>
              </w:rPr>
            </w:pPr>
          </w:p>
          <w:p>
            <w:pPr>
              <w:pStyle w:val="9"/>
              <w:rPr>
                <w:sz w:val="24"/>
              </w:rPr>
            </w:pPr>
          </w:p>
          <w:p>
            <w:pPr>
              <w:pStyle w:val="9"/>
              <w:spacing w:before="4"/>
              <w:rPr>
                <w:sz w:val="19"/>
              </w:rPr>
            </w:pPr>
          </w:p>
          <w:p>
            <w:pPr>
              <w:pStyle w:val="9"/>
              <w:tabs>
                <w:tab w:val="left" w:pos="1427"/>
                <w:tab w:val="left" w:pos="1907"/>
                <w:tab w:val="left" w:pos="3107"/>
              </w:tabs>
              <w:spacing w:line="252" w:lineRule="auto"/>
              <w:ind w:left="467" w:right="1946" w:hanging="360"/>
              <w:rPr>
                <w:sz w:val="24"/>
              </w:rPr>
            </w:pPr>
            <w:r>
              <w:rPr>
                <w:sz w:val="24"/>
              </w:rPr>
              <w:t>经办人:</w:t>
            </w:r>
            <w:r>
              <w:rPr>
                <w:sz w:val="24"/>
              </w:rPr>
              <w:tab/>
            </w:r>
            <w:r>
              <w:rPr>
                <w:sz w:val="24"/>
              </w:rPr>
              <w:tab/>
            </w:r>
            <w:r>
              <w:rPr>
                <w:sz w:val="24"/>
              </w:rPr>
              <w:tab/>
            </w:r>
            <w:r>
              <w:rPr>
                <w:sz w:val="24"/>
              </w:rPr>
              <w:t>（受理单位盖章</w:t>
            </w:r>
            <w:r>
              <w:rPr>
                <w:spacing w:val="-17"/>
                <w:sz w:val="24"/>
              </w:rPr>
              <w:t xml:space="preserve">） </w:t>
            </w:r>
            <w:r>
              <w:rPr>
                <w:sz w:val="24"/>
              </w:rPr>
              <w:t>年</w:t>
            </w:r>
            <w:r>
              <w:rPr>
                <w:sz w:val="24"/>
              </w:rPr>
              <w:tab/>
            </w:r>
            <w:r>
              <w:rPr>
                <w:sz w:val="24"/>
              </w:rPr>
              <w:t>月</w:t>
            </w:r>
            <w:r>
              <w:rPr>
                <w:sz w:val="24"/>
              </w:rPr>
              <w:tab/>
            </w:r>
            <w:r>
              <w:rPr>
                <w:sz w:val="24"/>
              </w:rPr>
              <w:t>日</w:t>
            </w:r>
          </w:p>
        </w:tc>
      </w:tr>
    </w:tbl>
    <w:p>
      <w:pPr>
        <w:spacing w:after="0" w:line="252" w:lineRule="auto"/>
        <w:rPr>
          <w:sz w:val="24"/>
        </w:rPr>
        <w:sectPr>
          <w:pgSz w:w="11910" w:h="16840"/>
          <w:pgMar w:top="1580" w:right="1580" w:bottom="1080" w:left="1580" w:header="0" w:footer="881" w:gutter="0"/>
          <w:cols w:space="720" w:num="1"/>
        </w:sectPr>
      </w:pPr>
    </w:p>
    <w:p>
      <w:pPr>
        <w:pStyle w:val="4"/>
        <w:spacing w:before="43"/>
        <w:ind w:left="860"/>
        <w:rPr>
          <w:rFonts w:hint="eastAsia" w:ascii="黑体" w:eastAsia="黑体"/>
        </w:rPr>
      </w:pPr>
      <w:r>
        <w:rPr>
          <w:rFonts w:hint="eastAsia" w:ascii="黑体" w:eastAsia="黑体"/>
        </w:rPr>
        <w:t>四、职工参保信息变更登记（002036001005）</w:t>
      </w:r>
    </w:p>
    <w:p>
      <w:pPr>
        <w:pStyle w:val="4"/>
        <w:spacing w:before="190"/>
        <w:ind w:left="860"/>
      </w:pPr>
      <w:r>
        <w:rPr>
          <w:rFonts w:hint="eastAsia" w:ascii="楷体_GB2312" w:eastAsia="楷体_GB2312"/>
        </w:rPr>
        <w:t>（一）事项名称：</w:t>
      </w:r>
      <w:r>
        <w:t>职工参保信息变更登记</w:t>
      </w:r>
    </w:p>
    <w:p>
      <w:pPr>
        <w:pStyle w:val="4"/>
        <w:spacing w:before="190" w:line="350" w:lineRule="auto"/>
        <w:ind w:left="220" w:right="393" w:firstLine="640"/>
      </w:pPr>
      <w:r>
        <w:rPr>
          <w:rFonts w:hint="eastAsia" w:ascii="楷体_GB2312" w:hAnsi="楷体_GB2312" w:eastAsia="楷体_GB2312"/>
          <w:spacing w:val="7"/>
          <w:w w:val="95"/>
        </w:rPr>
        <w:t>（二）</w:t>
      </w:r>
      <w:r>
        <w:rPr>
          <w:rFonts w:hint="eastAsia" w:ascii="楷体_GB2312" w:hAnsi="楷体_GB2312" w:eastAsia="楷体_GB2312"/>
          <w:spacing w:val="5"/>
          <w:w w:val="95"/>
        </w:rPr>
        <w:t>受理单位：</w:t>
      </w:r>
      <w:r>
        <w:rPr>
          <w:spacing w:val="5"/>
          <w:w w:val="95"/>
        </w:rPr>
        <w:t>湖南省医疗生育保险服务中心</w:t>
      </w:r>
      <w:r>
        <w:rPr>
          <w:spacing w:val="7"/>
          <w:w w:val="95"/>
        </w:rPr>
        <w:t>（</w:t>
      </w:r>
      <w:r>
        <w:rPr>
          <w:spacing w:val="-11"/>
          <w:w w:val="95"/>
        </w:rPr>
        <w:t xml:space="preserve">以 </w:t>
      </w:r>
      <w:r>
        <w:t>下简称“省医保中心”）。</w:t>
      </w:r>
    </w:p>
    <w:p>
      <w:pPr>
        <w:pStyle w:val="4"/>
        <w:spacing w:before="3"/>
        <w:ind w:left="860"/>
      </w:pPr>
      <w:r>
        <w:rPr>
          <w:rFonts w:hint="eastAsia" w:ascii="楷体_GB2312" w:eastAsia="楷体_GB2312"/>
        </w:rPr>
        <w:t>（三）服务对象：</w:t>
      </w:r>
      <w:r>
        <w:t>省本级参保人员。</w:t>
      </w:r>
    </w:p>
    <w:p>
      <w:pPr>
        <w:pStyle w:val="4"/>
        <w:spacing w:before="190"/>
        <w:ind w:left="860"/>
        <w:rPr>
          <w:rFonts w:hint="eastAsia" w:ascii="楷体_GB2312" w:eastAsia="楷体_GB2312"/>
        </w:rPr>
      </w:pPr>
      <w:r>
        <w:rPr>
          <w:rFonts w:hint="eastAsia" w:ascii="楷体_GB2312" w:eastAsia="楷体_GB2312"/>
        </w:rPr>
        <w:t>（四）办理渠道：</w:t>
      </w:r>
    </w:p>
    <w:p>
      <w:pPr>
        <w:pStyle w:val="8"/>
        <w:numPr>
          <w:ilvl w:val="0"/>
          <w:numId w:val="31"/>
        </w:numPr>
        <w:tabs>
          <w:tab w:val="left" w:pos="1185"/>
        </w:tabs>
        <w:spacing w:before="190" w:after="0" w:line="240" w:lineRule="auto"/>
        <w:ind w:left="1184" w:right="0" w:hanging="325"/>
        <w:jc w:val="left"/>
        <w:rPr>
          <w:sz w:val="32"/>
        </w:rPr>
      </w:pPr>
      <w:r>
        <w:rPr>
          <w:spacing w:val="-1"/>
          <w:sz w:val="32"/>
        </w:rPr>
        <w:t xml:space="preserve">现场办理：湖南省政府政务服务大厅 </w:t>
      </w:r>
      <w:r>
        <w:rPr>
          <w:sz w:val="32"/>
        </w:rPr>
        <w:t>3</w:t>
      </w:r>
      <w:r>
        <w:rPr>
          <w:spacing w:val="-10"/>
          <w:sz w:val="32"/>
        </w:rPr>
        <w:t xml:space="preserve"> 楼医保服务</w:t>
      </w:r>
    </w:p>
    <w:p>
      <w:pPr>
        <w:pStyle w:val="4"/>
        <w:spacing w:before="190"/>
        <w:ind w:left="220"/>
      </w:pPr>
      <w:r>
        <w:t>窗口（湖南省长沙市天心区银杏路 6 号）；</w:t>
      </w:r>
    </w:p>
    <w:p>
      <w:pPr>
        <w:pStyle w:val="8"/>
        <w:numPr>
          <w:ilvl w:val="0"/>
          <w:numId w:val="31"/>
        </w:numPr>
        <w:tabs>
          <w:tab w:val="left" w:pos="1185"/>
        </w:tabs>
        <w:spacing w:before="189" w:after="0" w:line="350" w:lineRule="auto"/>
        <w:ind w:left="220" w:right="205" w:firstLine="640"/>
        <w:jc w:val="left"/>
        <w:rPr>
          <w:sz w:val="32"/>
        </w:rPr>
      </w:pPr>
      <w:r>
        <w:rPr>
          <w:spacing w:val="6"/>
          <w:sz w:val="32"/>
        </w:rPr>
        <w:t>线上办理：医疗</w:t>
      </w:r>
      <w:r>
        <w:rPr>
          <w:spacing w:val="7"/>
          <w:sz w:val="32"/>
        </w:rPr>
        <w:t>（生育</w:t>
      </w:r>
      <w:r>
        <w:rPr>
          <w:spacing w:val="5"/>
          <w:sz w:val="32"/>
        </w:rPr>
        <w:t>）保险参保单位网上服务管</w:t>
      </w:r>
      <w:r>
        <w:rPr>
          <w:spacing w:val="-15"/>
          <w:sz w:val="32"/>
        </w:rPr>
        <w:t>理系统</w:t>
      </w:r>
      <w:r>
        <w:rPr>
          <w:sz w:val="32"/>
        </w:rPr>
        <w:t>（</w:t>
      </w:r>
      <w:r>
        <w:rPr>
          <w:spacing w:val="-1"/>
          <w:sz w:val="32"/>
        </w:rPr>
        <w:t>网址：</w:t>
      </w:r>
      <w:r>
        <w:rPr>
          <w:spacing w:val="-3"/>
          <w:sz w:val="32"/>
        </w:rPr>
        <w:t>http://222.240.173.83:8000/corpweb/）</w:t>
      </w:r>
      <w:r>
        <w:rPr>
          <w:sz w:val="32"/>
        </w:rPr>
        <w:t>。</w:t>
      </w:r>
    </w:p>
    <w:p>
      <w:pPr>
        <w:pStyle w:val="4"/>
        <w:spacing w:before="3"/>
        <w:ind w:left="860"/>
        <w:rPr>
          <w:rFonts w:hint="eastAsia" w:ascii="楷体_GB2312" w:eastAsia="楷体_GB2312"/>
        </w:rPr>
      </w:pPr>
      <w:r>
        <w:rPr>
          <w:rFonts w:hint="eastAsia" w:ascii="楷体_GB2312" w:eastAsia="楷体_GB2312"/>
        </w:rPr>
        <w:t>（五）办理流程：</w:t>
      </w:r>
    </w:p>
    <w:p>
      <w:pPr>
        <w:pStyle w:val="8"/>
        <w:numPr>
          <w:ilvl w:val="0"/>
          <w:numId w:val="32"/>
        </w:numPr>
        <w:tabs>
          <w:tab w:val="left" w:pos="1185"/>
        </w:tabs>
        <w:spacing w:before="190" w:after="0" w:line="350" w:lineRule="auto"/>
        <w:ind w:left="220" w:right="393" w:firstLine="640"/>
        <w:jc w:val="left"/>
        <w:rPr>
          <w:sz w:val="32"/>
        </w:rPr>
      </w:pPr>
      <w:r>
        <w:rPr>
          <w:spacing w:val="4"/>
          <w:w w:val="95"/>
          <w:sz w:val="32"/>
        </w:rPr>
        <w:t xml:space="preserve">申请。申请人按属地管理原则通过线上或现场向省 </w:t>
      </w:r>
      <w:r>
        <w:rPr>
          <w:spacing w:val="4"/>
          <w:sz w:val="32"/>
        </w:rPr>
        <w:t>医保中心提出职工参保信息变更登记申请。</w:t>
      </w:r>
    </w:p>
    <w:p>
      <w:pPr>
        <w:pStyle w:val="8"/>
        <w:numPr>
          <w:ilvl w:val="0"/>
          <w:numId w:val="32"/>
        </w:numPr>
        <w:tabs>
          <w:tab w:val="left" w:pos="1185"/>
        </w:tabs>
        <w:spacing w:before="3" w:after="0" w:line="350" w:lineRule="auto"/>
        <w:ind w:left="220" w:right="393" w:firstLine="640"/>
        <w:jc w:val="both"/>
        <w:rPr>
          <w:sz w:val="32"/>
        </w:rPr>
      </w:pPr>
      <w:r>
        <w:rPr>
          <w:spacing w:val="4"/>
          <w:w w:val="95"/>
          <w:sz w:val="32"/>
        </w:rPr>
        <w:t xml:space="preserve">受理。省医保中心工作人员受理申请人提交的申请 材料，确认其是否属于受理范围、材料是否齐全。属于受 理范围且材料齐全的当场受理，材料不全的一次性告知需 </w:t>
      </w:r>
      <w:r>
        <w:rPr>
          <w:sz w:val="32"/>
        </w:rPr>
        <w:t>补齐的材料并重新提交；不予受理的应告知理由。</w:t>
      </w:r>
    </w:p>
    <w:p>
      <w:pPr>
        <w:pStyle w:val="8"/>
        <w:numPr>
          <w:ilvl w:val="0"/>
          <w:numId w:val="32"/>
        </w:numPr>
        <w:tabs>
          <w:tab w:val="left" w:pos="1185"/>
        </w:tabs>
        <w:spacing w:before="6" w:after="0" w:line="350" w:lineRule="auto"/>
        <w:ind w:left="220" w:right="393" w:firstLine="640"/>
        <w:jc w:val="left"/>
        <w:rPr>
          <w:sz w:val="32"/>
        </w:rPr>
      </w:pPr>
      <w:r>
        <w:rPr>
          <w:spacing w:val="4"/>
          <w:w w:val="95"/>
          <w:sz w:val="32"/>
        </w:rPr>
        <w:t xml:space="preserve">审核。省医保中心对提交的材料进行审核，审核通 </w:t>
      </w:r>
      <w:r>
        <w:rPr>
          <w:spacing w:val="4"/>
          <w:sz w:val="32"/>
        </w:rPr>
        <w:t>过的予以变更登记，审核不通过的将原因告知申请人。</w:t>
      </w:r>
    </w:p>
    <w:p>
      <w:pPr>
        <w:pStyle w:val="8"/>
        <w:numPr>
          <w:ilvl w:val="0"/>
          <w:numId w:val="32"/>
        </w:numPr>
        <w:tabs>
          <w:tab w:val="left" w:pos="1183"/>
        </w:tabs>
        <w:spacing w:before="2" w:after="0" w:line="240" w:lineRule="auto"/>
        <w:ind w:left="1182" w:right="0" w:hanging="323"/>
        <w:jc w:val="left"/>
        <w:rPr>
          <w:sz w:val="32"/>
        </w:rPr>
      </w:pPr>
      <w:r>
        <w:rPr>
          <w:sz w:val="32"/>
        </w:rPr>
        <w:t>办结。</w:t>
      </w:r>
    </w:p>
    <w:p>
      <w:pPr>
        <w:pStyle w:val="4"/>
        <w:spacing w:before="190"/>
        <w:ind w:left="860"/>
        <w:rPr>
          <w:rFonts w:hint="eastAsia" w:ascii="楷体_GB2312" w:eastAsia="楷体_GB2312"/>
        </w:rPr>
      </w:pPr>
      <w:r>
        <w:rPr>
          <w:rFonts w:hint="eastAsia" w:ascii="楷体_GB2312" w:eastAsia="楷体_GB2312"/>
        </w:rPr>
        <w:t>（六）办理材料：</w:t>
      </w:r>
    </w:p>
    <w:p>
      <w:pPr>
        <w:pStyle w:val="8"/>
        <w:numPr>
          <w:ilvl w:val="0"/>
          <w:numId w:val="33"/>
        </w:numPr>
        <w:tabs>
          <w:tab w:val="left" w:pos="1183"/>
        </w:tabs>
        <w:spacing w:before="191" w:after="0" w:line="240" w:lineRule="auto"/>
        <w:ind w:left="1182" w:right="0" w:hanging="323"/>
        <w:jc w:val="left"/>
        <w:rPr>
          <w:sz w:val="32"/>
        </w:rPr>
      </w:pPr>
      <w:r>
        <w:rPr>
          <w:sz w:val="32"/>
        </w:rPr>
        <w:t>有效身份证件或社保卡；</w:t>
      </w:r>
    </w:p>
    <w:p>
      <w:pPr>
        <w:pStyle w:val="8"/>
        <w:numPr>
          <w:ilvl w:val="0"/>
          <w:numId w:val="33"/>
        </w:numPr>
        <w:tabs>
          <w:tab w:val="left" w:pos="1185"/>
        </w:tabs>
        <w:spacing w:before="190" w:after="0" w:line="240" w:lineRule="auto"/>
        <w:ind w:left="1184" w:right="0" w:hanging="325"/>
        <w:jc w:val="left"/>
        <w:rPr>
          <w:sz w:val="32"/>
        </w:rPr>
      </w:pPr>
      <w:r>
        <w:rPr>
          <w:spacing w:val="4"/>
          <w:sz w:val="32"/>
        </w:rPr>
        <w:t>《湖南省基本医疗保险职工参保信息变更登记表》</w:t>
      </w:r>
    </w:p>
    <w:p>
      <w:pPr>
        <w:spacing w:after="0" w:line="240" w:lineRule="auto"/>
        <w:jc w:val="left"/>
        <w:rPr>
          <w:sz w:val="32"/>
        </w:rPr>
        <w:sectPr>
          <w:pgSz w:w="11910" w:h="16840"/>
          <w:pgMar w:top="1540" w:right="1580" w:bottom="1080" w:left="1580" w:header="0" w:footer="881" w:gutter="0"/>
          <w:cols w:space="720" w:num="1"/>
        </w:sectPr>
      </w:pPr>
    </w:p>
    <w:p>
      <w:pPr>
        <w:pStyle w:val="4"/>
        <w:spacing w:before="43"/>
        <w:ind w:left="220"/>
      </w:pPr>
      <w:r>
        <w:t>（加盖单位公章）。</w:t>
      </w:r>
    </w:p>
    <w:p>
      <w:pPr>
        <w:pStyle w:val="4"/>
        <w:spacing w:before="190" w:line="350" w:lineRule="auto"/>
        <w:ind w:left="220" w:right="393" w:firstLine="640"/>
        <w:jc w:val="both"/>
      </w:pPr>
      <w:r>
        <w:rPr>
          <w:spacing w:val="4"/>
          <w:w w:val="95"/>
        </w:rPr>
        <w:t xml:space="preserve">备注：变更姓名、性别、身份证号、出生日期、人员 身份、人员状态等关键信息的需提供必要的对应辅助材料 </w:t>
      </w:r>
      <w:r>
        <w:t>复印件（单位核对原件并加盖单位公章）。</w:t>
      </w:r>
    </w:p>
    <w:p>
      <w:pPr>
        <w:pStyle w:val="4"/>
        <w:spacing w:before="4"/>
        <w:ind w:left="860"/>
      </w:pPr>
      <w:r>
        <w:rPr>
          <w:rFonts w:hint="eastAsia" w:ascii="楷体_GB2312" w:eastAsia="楷体_GB2312"/>
        </w:rPr>
        <w:t>（七）办理时限：</w:t>
      </w:r>
      <w:r>
        <w:t>即时办结。</w:t>
      </w:r>
    </w:p>
    <w:p>
      <w:pPr>
        <w:pStyle w:val="4"/>
        <w:spacing w:before="190"/>
        <w:ind w:left="860"/>
        <w:rPr>
          <w:rFonts w:hint="eastAsia" w:ascii="楷体_GB2312" w:eastAsia="楷体_GB2312"/>
        </w:rPr>
      </w:pPr>
      <w:r>
        <w:rPr>
          <w:rFonts w:hint="eastAsia" w:ascii="楷体_GB2312" w:eastAsia="楷体_GB2312"/>
        </w:rPr>
        <w:t>（八）查询方式：</w:t>
      </w:r>
    </w:p>
    <w:p>
      <w:pPr>
        <w:pStyle w:val="4"/>
        <w:spacing w:before="190"/>
        <w:ind w:left="860"/>
        <w:jc w:val="both"/>
      </w:pPr>
      <w:r>
        <w:t>1.现场查询：湖南省政府政务服务大厅 3 楼医保服务</w:t>
      </w:r>
    </w:p>
    <w:p>
      <w:pPr>
        <w:pStyle w:val="4"/>
        <w:spacing w:before="190"/>
        <w:ind w:left="220"/>
        <w:jc w:val="both"/>
      </w:pPr>
      <w:r>
        <w:t>窗口（湖南省长沙市天心区银杏路 6 号）；</w:t>
      </w:r>
    </w:p>
    <w:p>
      <w:pPr>
        <w:pStyle w:val="4"/>
        <w:spacing w:before="190" w:line="350" w:lineRule="auto"/>
        <w:ind w:left="220" w:right="364" w:firstLine="640"/>
        <w:jc w:val="both"/>
      </w:pPr>
      <w:r>
        <w:rPr>
          <w:w w:val="95"/>
        </w:rPr>
        <w:t xml:space="preserve">2.线上查询：查询电话：0731-84900252；查询网站： </w:t>
      </w:r>
      <w:r>
        <w:rPr>
          <w:spacing w:val="20"/>
        </w:rPr>
        <w:t>医疗</w:t>
      </w:r>
      <w:r>
        <w:rPr>
          <w:spacing w:val="21"/>
        </w:rPr>
        <w:t>（</w:t>
      </w:r>
      <w:r>
        <w:rPr>
          <w:spacing w:val="20"/>
        </w:rPr>
        <w:t>生育</w:t>
      </w:r>
      <w:r>
        <w:rPr>
          <w:spacing w:val="19"/>
        </w:rPr>
        <w:t>）保险参保单位网上服务管理系统</w:t>
      </w:r>
      <w:r>
        <w:rPr>
          <w:spacing w:val="21"/>
        </w:rPr>
        <w:t>（</w:t>
      </w:r>
      <w:r>
        <w:rPr>
          <w:spacing w:val="13"/>
        </w:rPr>
        <w:t>网址： http://222.240.173.83:8000/corpweb/）。</w:t>
      </w:r>
    </w:p>
    <w:p>
      <w:pPr>
        <w:pStyle w:val="4"/>
        <w:spacing w:before="4"/>
        <w:ind w:left="860"/>
      </w:pPr>
      <w:r>
        <w:rPr>
          <w:rFonts w:hint="eastAsia" w:ascii="楷体_GB2312" w:eastAsia="楷体_GB2312"/>
        </w:rPr>
        <w:t>（九）监督电话：</w:t>
      </w:r>
      <w:r>
        <w:t>0731-84900375。</w:t>
      </w:r>
    </w:p>
    <w:p>
      <w:pPr>
        <w:pStyle w:val="4"/>
        <w:spacing w:before="190"/>
        <w:ind w:left="860"/>
        <w:rPr>
          <w:rFonts w:hint="eastAsia" w:ascii="楷体_GB2312" w:eastAsia="楷体_GB2312"/>
        </w:rPr>
      </w:pPr>
      <w:r>
        <w:rPr>
          <w:rFonts w:hint="eastAsia" w:ascii="楷体_GB2312" w:eastAsia="楷体_GB2312"/>
        </w:rPr>
        <w:t>（十）评价渠道：</w:t>
      </w:r>
    </w:p>
    <w:p>
      <w:pPr>
        <w:pStyle w:val="8"/>
        <w:numPr>
          <w:ilvl w:val="0"/>
          <w:numId w:val="34"/>
        </w:numPr>
        <w:tabs>
          <w:tab w:val="left" w:pos="1185"/>
        </w:tabs>
        <w:spacing w:before="190" w:after="0" w:line="350" w:lineRule="auto"/>
        <w:ind w:left="220" w:right="393" w:firstLine="640"/>
        <w:jc w:val="left"/>
        <w:rPr>
          <w:sz w:val="32"/>
        </w:rPr>
      </w:pPr>
      <w:r>
        <w:rPr>
          <w:spacing w:val="4"/>
          <w:w w:val="95"/>
          <w:sz w:val="32"/>
        </w:rPr>
        <w:t xml:space="preserve">现场评价：服务对象通过政务服务大厅现场评价器 </w:t>
      </w:r>
      <w:r>
        <w:rPr>
          <w:spacing w:val="4"/>
          <w:sz w:val="32"/>
        </w:rPr>
        <w:t>进行评价；</w:t>
      </w:r>
    </w:p>
    <w:p>
      <w:pPr>
        <w:pStyle w:val="8"/>
        <w:numPr>
          <w:ilvl w:val="0"/>
          <w:numId w:val="34"/>
        </w:numPr>
        <w:tabs>
          <w:tab w:val="left" w:pos="1185"/>
        </w:tabs>
        <w:spacing w:before="3" w:after="0" w:line="350" w:lineRule="auto"/>
        <w:ind w:left="220" w:right="393" w:firstLine="640"/>
        <w:jc w:val="left"/>
        <w:rPr>
          <w:sz w:val="32"/>
        </w:rPr>
      </w:pPr>
      <w:r>
        <w:rPr>
          <w:spacing w:val="4"/>
          <w:w w:val="95"/>
          <w:sz w:val="32"/>
        </w:rPr>
        <w:t xml:space="preserve">第三方评价：根据省人民政府政务服务中心的统一 </w:t>
      </w:r>
      <w:r>
        <w:rPr>
          <w:spacing w:val="4"/>
          <w:sz w:val="32"/>
        </w:rPr>
        <w:t>安排进行。</w:t>
      </w:r>
    </w:p>
    <w:p>
      <w:pPr>
        <w:pStyle w:val="4"/>
        <w:spacing w:before="3" w:line="350" w:lineRule="auto"/>
        <w:ind w:left="860" w:right="232" w:hanging="24"/>
      </w:pPr>
      <w:r>
        <w:rPr>
          <w:spacing w:val="-12"/>
        </w:rPr>
        <w:t>评价结果由省人民政府政务服务中心统一向社会公布。</w:t>
      </w:r>
      <w:r>
        <w:rPr>
          <w:spacing w:val="-23"/>
          <w:w w:val="95"/>
        </w:rPr>
        <w:t>评价标准采用“非常满意”、“满意”、“基本满意”、</w:t>
      </w:r>
    </w:p>
    <w:p>
      <w:pPr>
        <w:pStyle w:val="4"/>
        <w:spacing w:before="2" w:line="350" w:lineRule="auto"/>
        <w:ind w:left="220" w:right="393"/>
        <w:jc w:val="both"/>
      </w:pPr>
      <w:r>
        <w:rPr>
          <w:spacing w:val="4"/>
          <w:w w:val="95"/>
        </w:rPr>
        <w:t xml:space="preserve">“不满意”和“非常不满意”五个评价等级，后两个等级 为差评。评价内容主要在实践的基础上，围绕具体政务服 务事项管理、办事流程、服务规范、服务质量、监督管理 </w:t>
      </w:r>
      <w:r>
        <w:t>等方面进行评价。</w:t>
      </w:r>
    </w:p>
    <w:p>
      <w:pPr>
        <w:spacing w:after="0" w:line="350" w:lineRule="auto"/>
        <w:jc w:val="both"/>
        <w:sectPr>
          <w:pgSz w:w="11910" w:h="16840"/>
          <w:pgMar w:top="1540" w:right="1580" w:bottom="1080" w:left="1580" w:header="0" w:footer="881" w:gutter="0"/>
          <w:cols w:space="720" w:num="1"/>
        </w:sectPr>
      </w:pPr>
    </w:p>
    <w:p>
      <w:pPr>
        <w:pStyle w:val="3"/>
        <w:ind w:left="1027" w:right="1027"/>
      </w:pPr>
      <w:r>
        <w:t>职工参保信息变更登记办理流程图</w:t>
      </w:r>
    </w:p>
    <w:p>
      <w:pPr>
        <w:pStyle w:val="4"/>
        <w:rPr>
          <w:rFonts w:ascii="黑体"/>
          <w:sz w:val="20"/>
        </w:rPr>
      </w:pPr>
    </w:p>
    <w:p>
      <w:pPr>
        <w:pStyle w:val="4"/>
        <w:spacing w:before="11"/>
        <w:rPr>
          <w:rFonts w:ascii="黑体"/>
          <w:sz w:val="24"/>
        </w:rPr>
      </w:pPr>
      <w:r>
        <mc:AlternateContent>
          <mc:Choice Requires="wpg">
            <w:drawing>
              <wp:anchor distT="0" distB="0" distL="0" distR="0" simplePos="0" relativeHeight="252226560" behindDoc="1" locked="0" layoutInCell="1" allowOverlap="1">
                <wp:simplePos x="0" y="0"/>
                <wp:positionH relativeFrom="page">
                  <wp:posOffset>1212850</wp:posOffset>
                </wp:positionH>
                <wp:positionV relativeFrom="paragraph">
                  <wp:posOffset>227330</wp:posOffset>
                </wp:positionV>
                <wp:extent cx="5210175" cy="5334635"/>
                <wp:effectExtent l="0" t="0" r="9525" b="18415"/>
                <wp:wrapTopAndBottom/>
                <wp:docPr id="729" name="组合 579"/>
                <wp:cNvGraphicFramePr/>
                <a:graphic xmlns:a="http://schemas.openxmlformats.org/drawingml/2006/main">
                  <a:graphicData uri="http://schemas.microsoft.com/office/word/2010/wordprocessingGroup">
                    <wpg:wgp>
                      <wpg:cNvGrpSpPr/>
                      <wpg:grpSpPr>
                        <a:xfrm>
                          <a:off x="0" y="0"/>
                          <a:ext cx="5210175" cy="5334635"/>
                          <a:chOff x="1910" y="358"/>
                          <a:chExt cx="8205" cy="8401"/>
                        </a:xfrm>
                      </wpg:grpSpPr>
                      <wps:wsp>
                        <wps:cNvPr id="696" name="任意多边形 580"/>
                        <wps:cNvSpPr/>
                        <wps:spPr>
                          <a:xfrm>
                            <a:off x="4129" y="463"/>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7" y="850"/>
                                </a:lnTo>
                                <a:lnTo>
                                  <a:pt x="2804" y="850"/>
                                </a:lnTo>
                                <a:lnTo>
                                  <a:pt x="2794" y="854"/>
                                </a:lnTo>
                                <a:lnTo>
                                  <a:pt x="2789" y="858"/>
                                </a:lnTo>
                                <a:lnTo>
                                  <a:pt x="2779" y="862"/>
                                </a:lnTo>
                                <a:lnTo>
                                  <a:pt x="2768" y="866"/>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9"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697" name="任意多边形 581"/>
                        <wps:cNvSpPr/>
                        <wps:spPr>
                          <a:xfrm>
                            <a:off x="5509" y="1325"/>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4"/>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4"/>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698" name="任意多边形 582"/>
                        <wps:cNvSpPr/>
                        <wps:spPr>
                          <a:xfrm>
                            <a:off x="7296" y="358"/>
                            <a:ext cx="2819" cy="3980"/>
                          </a:xfrm>
                          <a:custGeom>
                            <a:avLst/>
                            <a:gdLst/>
                            <a:ahLst/>
                            <a:cxnLst/>
                            <a:pathLst>
                              <a:path w="2819" h="3980">
                                <a:moveTo>
                                  <a:pt x="129" y="3760"/>
                                </a:moveTo>
                                <a:lnTo>
                                  <a:pt x="74" y="3760"/>
                                </a:lnTo>
                                <a:lnTo>
                                  <a:pt x="28" y="3720"/>
                                </a:lnTo>
                                <a:lnTo>
                                  <a:pt x="0" y="3700"/>
                                </a:lnTo>
                                <a:lnTo>
                                  <a:pt x="0" y="0"/>
                                </a:lnTo>
                                <a:lnTo>
                                  <a:pt x="20" y="0"/>
                                </a:lnTo>
                                <a:lnTo>
                                  <a:pt x="10" y="20"/>
                                </a:lnTo>
                                <a:lnTo>
                                  <a:pt x="20" y="20"/>
                                </a:lnTo>
                                <a:lnTo>
                                  <a:pt x="20" y="3700"/>
                                </a:lnTo>
                                <a:lnTo>
                                  <a:pt x="38" y="3700"/>
                                </a:lnTo>
                                <a:lnTo>
                                  <a:pt x="61" y="3720"/>
                                </a:lnTo>
                                <a:lnTo>
                                  <a:pt x="61" y="3720"/>
                                </a:lnTo>
                                <a:lnTo>
                                  <a:pt x="83" y="3740"/>
                                </a:lnTo>
                                <a:lnTo>
                                  <a:pt x="106" y="3740"/>
                                </a:lnTo>
                                <a:lnTo>
                                  <a:pt x="129" y="3760"/>
                                </a:lnTo>
                                <a:close/>
                                <a:moveTo>
                                  <a:pt x="20" y="20"/>
                                </a:moveTo>
                                <a:lnTo>
                                  <a:pt x="10" y="20"/>
                                </a:lnTo>
                                <a:lnTo>
                                  <a:pt x="20" y="0"/>
                                </a:lnTo>
                                <a:lnTo>
                                  <a:pt x="20" y="20"/>
                                </a:lnTo>
                                <a:close/>
                                <a:moveTo>
                                  <a:pt x="2799" y="20"/>
                                </a:moveTo>
                                <a:lnTo>
                                  <a:pt x="20" y="20"/>
                                </a:lnTo>
                                <a:lnTo>
                                  <a:pt x="20" y="0"/>
                                </a:lnTo>
                                <a:lnTo>
                                  <a:pt x="2799" y="0"/>
                                </a:lnTo>
                                <a:lnTo>
                                  <a:pt x="2799" y="20"/>
                                </a:lnTo>
                                <a:close/>
                                <a:moveTo>
                                  <a:pt x="2819" y="3200"/>
                                </a:moveTo>
                                <a:lnTo>
                                  <a:pt x="2484" y="3200"/>
                                </a:lnTo>
                                <a:lnTo>
                                  <a:pt x="2506" y="3180"/>
                                </a:lnTo>
                                <a:lnTo>
                                  <a:pt x="2799" y="3180"/>
                                </a:lnTo>
                                <a:lnTo>
                                  <a:pt x="2799" y="0"/>
                                </a:lnTo>
                                <a:lnTo>
                                  <a:pt x="2809" y="20"/>
                                </a:lnTo>
                                <a:lnTo>
                                  <a:pt x="2819" y="20"/>
                                </a:lnTo>
                                <a:lnTo>
                                  <a:pt x="2819" y="3200"/>
                                </a:lnTo>
                                <a:close/>
                                <a:moveTo>
                                  <a:pt x="2819" y="20"/>
                                </a:moveTo>
                                <a:lnTo>
                                  <a:pt x="2809" y="20"/>
                                </a:lnTo>
                                <a:lnTo>
                                  <a:pt x="2799" y="0"/>
                                </a:lnTo>
                                <a:lnTo>
                                  <a:pt x="2819" y="0"/>
                                </a:lnTo>
                                <a:lnTo>
                                  <a:pt x="2819" y="20"/>
                                </a:lnTo>
                                <a:close/>
                                <a:moveTo>
                                  <a:pt x="2485" y="3220"/>
                                </a:moveTo>
                                <a:lnTo>
                                  <a:pt x="2361" y="3220"/>
                                </a:lnTo>
                                <a:lnTo>
                                  <a:pt x="2380" y="3200"/>
                                </a:lnTo>
                                <a:lnTo>
                                  <a:pt x="2507" y="3200"/>
                                </a:lnTo>
                                <a:lnTo>
                                  <a:pt x="2485" y="3220"/>
                                </a:lnTo>
                                <a:close/>
                                <a:moveTo>
                                  <a:pt x="2295" y="3260"/>
                                </a:moveTo>
                                <a:lnTo>
                                  <a:pt x="2253" y="3260"/>
                                </a:lnTo>
                                <a:lnTo>
                                  <a:pt x="2288" y="3240"/>
                                </a:lnTo>
                                <a:lnTo>
                                  <a:pt x="2324" y="3220"/>
                                </a:lnTo>
                                <a:lnTo>
                                  <a:pt x="2386" y="3220"/>
                                </a:lnTo>
                                <a:lnTo>
                                  <a:pt x="2367" y="3240"/>
                                </a:lnTo>
                                <a:lnTo>
                                  <a:pt x="2331" y="3240"/>
                                </a:lnTo>
                                <a:lnTo>
                                  <a:pt x="2295" y="3260"/>
                                </a:lnTo>
                                <a:close/>
                                <a:moveTo>
                                  <a:pt x="2260" y="3280"/>
                                </a:moveTo>
                                <a:lnTo>
                                  <a:pt x="2202" y="3280"/>
                                </a:lnTo>
                                <a:lnTo>
                                  <a:pt x="2219" y="3260"/>
                                </a:lnTo>
                                <a:lnTo>
                                  <a:pt x="2295" y="3260"/>
                                </a:lnTo>
                                <a:lnTo>
                                  <a:pt x="2260" y="3280"/>
                                </a:lnTo>
                                <a:close/>
                                <a:moveTo>
                                  <a:pt x="2208" y="3300"/>
                                </a:moveTo>
                                <a:lnTo>
                                  <a:pt x="2131" y="3300"/>
                                </a:lnTo>
                                <a:lnTo>
                                  <a:pt x="2150" y="3280"/>
                                </a:lnTo>
                                <a:lnTo>
                                  <a:pt x="2226" y="3280"/>
                                </a:lnTo>
                                <a:lnTo>
                                  <a:pt x="2208" y="3300"/>
                                </a:lnTo>
                                <a:close/>
                                <a:moveTo>
                                  <a:pt x="2138" y="3320"/>
                                </a:moveTo>
                                <a:lnTo>
                                  <a:pt x="2079" y="3320"/>
                                </a:lnTo>
                                <a:lnTo>
                                  <a:pt x="2096" y="3300"/>
                                </a:lnTo>
                                <a:lnTo>
                                  <a:pt x="2156" y="3300"/>
                                </a:lnTo>
                                <a:lnTo>
                                  <a:pt x="2138" y="3320"/>
                                </a:lnTo>
                                <a:close/>
                                <a:moveTo>
                                  <a:pt x="2087" y="3340"/>
                                </a:moveTo>
                                <a:lnTo>
                                  <a:pt x="2045" y="3340"/>
                                </a:lnTo>
                                <a:lnTo>
                                  <a:pt x="2062" y="3320"/>
                                </a:lnTo>
                                <a:lnTo>
                                  <a:pt x="2104" y="3320"/>
                                </a:lnTo>
                                <a:lnTo>
                                  <a:pt x="2087" y="3340"/>
                                </a:lnTo>
                                <a:close/>
                                <a:moveTo>
                                  <a:pt x="2023" y="3360"/>
                                </a:moveTo>
                                <a:lnTo>
                                  <a:pt x="1983" y="3360"/>
                                </a:lnTo>
                                <a:lnTo>
                                  <a:pt x="2013" y="3340"/>
                                </a:lnTo>
                                <a:lnTo>
                                  <a:pt x="2055" y="3340"/>
                                </a:lnTo>
                                <a:lnTo>
                                  <a:pt x="2023" y="3360"/>
                                </a:lnTo>
                                <a:close/>
                                <a:moveTo>
                                  <a:pt x="1962" y="3400"/>
                                </a:moveTo>
                                <a:lnTo>
                                  <a:pt x="1938" y="3400"/>
                                </a:lnTo>
                                <a:lnTo>
                                  <a:pt x="1953" y="3380"/>
                                </a:lnTo>
                                <a:lnTo>
                                  <a:pt x="1953" y="3380"/>
                                </a:lnTo>
                                <a:lnTo>
                                  <a:pt x="1983" y="3360"/>
                                </a:lnTo>
                                <a:lnTo>
                                  <a:pt x="2023" y="3360"/>
                                </a:lnTo>
                                <a:lnTo>
                                  <a:pt x="1993" y="3380"/>
                                </a:lnTo>
                                <a:lnTo>
                                  <a:pt x="1962" y="3400"/>
                                </a:lnTo>
                                <a:close/>
                                <a:moveTo>
                                  <a:pt x="1932" y="3420"/>
                                </a:moveTo>
                                <a:lnTo>
                                  <a:pt x="1894" y="3420"/>
                                </a:lnTo>
                                <a:lnTo>
                                  <a:pt x="1909" y="3400"/>
                                </a:lnTo>
                                <a:lnTo>
                                  <a:pt x="1947" y="3400"/>
                                </a:lnTo>
                                <a:lnTo>
                                  <a:pt x="1932" y="3420"/>
                                </a:lnTo>
                                <a:close/>
                                <a:moveTo>
                                  <a:pt x="1738" y="3540"/>
                                </a:moveTo>
                                <a:lnTo>
                                  <a:pt x="1700" y="3540"/>
                                </a:lnTo>
                                <a:lnTo>
                                  <a:pt x="1727" y="3520"/>
                                </a:lnTo>
                                <a:lnTo>
                                  <a:pt x="1727" y="3520"/>
                                </a:lnTo>
                                <a:lnTo>
                                  <a:pt x="1809" y="3460"/>
                                </a:lnTo>
                                <a:lnTo>
                                  <a:pt x="1836" y="3440"/>
                                </a:lnTo>
                                <a:lnTo>
                                  <a:pt x="1865" y="3420"/>
                                </a:lnTo>
                                <a:lnTo>
                                  <a:pt x="1917" y="3420"/>
                                </a:lnTo>
                                <a:lnTo>
                                  <a:pt x="1903" y="3440"/>
                                </a:lnTo>
                                <a:lnTo>
                                  <a:pt x="1875" y="3440"/>
                                </a:lnTo>
                                <a:lnTo>
                                  <a:pt x="1847" y="3460"/>
                                </a:lnTo>
                                <a:lnTo>
                                  <a:pt x="1847" y="3460"/>
                                </a:lnTo>
                                <a:lnTo>
                                  <a:pt x="1819" y="3480"/>
                                </a:lnTo>
                                <a:lnTo>
                                  <a:pt x="1819" y="3480"/>
                                </a:lnTo>
                                <a:lnTo>
                                  <a:pt x="1738" y="3540"/>
                                </a:lnTo>
                                <a:close/>
                                <a:moveTo>
                                  <a:pt x="1683" y="3560"/>
                                </a:moveTo>
                                <a:lnTo>
                                  <a:pt x="1647" y="3560"/>
                                </a:lnTo>
                                <a:lnTo>
                                  <a:pt x="1673" y="3540"/>
                                </a:lnTo>
                                <a:lnTo>
                                  <a:pt x="1711" y="3540"/>
                                </a:lnTo>
                                <a:lnTo>
                                  <a:pt x="1683" y="3560"/>
                                </a:lnTo>
                                <a:close/>
                                <a:moveTo>
                                  <a:pt x="1556" y="3660"/>
                                </a:moveTo>
                                <a:lnTo>
                                  <a:pt x="1497" y="3660"/>
                                </a:lnTo>
                                <a:lnTo>
                                  <a:pt x="1522" y="3640"/>
                                </a:lnTo>
                                <a:lnTo>
                                  <a:pt x="1546" y="3640"/>
                                </a:lnTo>
                                <a:lnTo>
                                  <a:pt x="1571" y="3620"/>
                                </a:lnTo>
                                <a:lnTo>
                                  <a:pt x="1571" y="3620"/>
                                </a:lnTo>
                                <a:lnTo>
                                  <a:pt x="1596" y="3600"/>
                                </a:lnTo>
                                <a:lnTo>
                                  <a:pt x="1596" y="3600"/>
                                </a:lnTo>
                                <a:lnTo>
                                  <a:pt x="1622" y="3580"/>
                                </a:lnTo>
                                <a:lnTo>
                                  <a:pt x="1621" y="3580"/>
                                </a:lnTo>
                                <a:lnTo>
                                  <a:pt x="1647" y="3560"/>
                                </a:lnTo>
                                <a:lnTo>
                                  <a:pt x="1684" y="3560"/>
                                </a:lnTo>
                                <a:lnTo>
                                  <a:pt x="1582" y="3640"/>
                                </a:lnTo>
                                <a:lnTo>
                                  <a:pt x="1556" y="3660"/>
                                </a:lnTo>
                                <a:close/>
                                <a:moveTo>
                                  <a:pt x="1482" y="3700"/>
                                </a:moveTo>
                                <a:lnTo>
                                  <a:pt x="1446" y="3700"/>
                                </a:lnTo>
                                <a:lnTo>
                                  <a:pt x="1459" y="3680"/>
                                </a:lnTo>
                                <a:lnTo>
                                  <a:pt x="1472" y="3680"/>
                                </a:lnTo>
                                <a:lnTo>
                                  <a:pt x="1497" y="3660"/>
                                </a:lnTo>
                                <a:lnTo>
                                  <a:pt x="1531" y="3660"/>
                                </a:lnTo>
                                <a:lnTo>
                                  <a:pt x="1507" y="3680"/>
                                </a:lnTo>
                                <a:lnTo>
                                  <a:pt x="1482" y="3700"/>
                                </a:lnTo>
                                <a:close/>
                                <a:moveTo>
                                  <a:pt x="1459" y="3720"/>
                                </a:moveTo>
                                <a:lnTo>
                                  <a:pt x="1422" y="3720"/>
                                </a:lnTo>
                                <a:lnTo>
                                  <a:pt x="1434" y="3700"/>
                                </a:lnTo>
                                <a:lnTo>
                                  <a:pt x="1472" y="3700"/>
                                </a:lnTo>
                                <a:lnTo>
                                  <a:pt x="1459" y="3720"/>
                                </a:lnTo>
                                <a:close/>
                                <a:moveTo>
                                  <a:pt x="1434" y="3740"/>
                                </a:moveTo>
                                <a:lnTo>
                                  <a:pt x="1398" y="3740"/>
                                </a:lnTo>
                                <a:lnTo>
                                  <a:pt x="1410" y="3720"/>
                                </a:lnTo>
                                <a:lnTo>
                                  <a:pt x="1447" y="3720"/>
                                </a:lnTo>
                                <a:lnTo>
                                  <a:pt x="1434" y="3740"/>
                                </a:lnTo>
                                <a:close/>
                                <a:moveTo>
                                  <a:pt x="1410" y="3760"/>
                                </a:moveTo>
                                <a:lnTo>
                                  <a:pt x="1375" y="3760"/>
                                </a:lnTo>
                                <a:lnTo>
                                  <a:pt x="1398" y="3740"/>
                                </a:lnTo>
                                <a:lnTo>
                                  <a:pt x="1422" y="3740"/>
                                </a:lnTo>
                                <a:lnTo>
                                  <a:pt x="1410" y="3760"/>
                                </a:lnTo>
                                <a:close/>
                                <a:moveTo>
                                  <a:pt x="174" y="3780"/>
                                </a:moveTo>
                                <a:lnTo>
                                  <a:pt x="120" y="3780"/>
                                </a:lnTo>
                                <a:lnTo>
                                  <a:pt x="97" y="3760"/>
                                </a:lnTo>
                                <a:lnTo>
                                  <a:pt x="151" y="3760"/>
                                </a:lnTo>
                                <a:lnTo>
                                  <a:pt x="174" y="3780"/>
                                </a:lnTo>
                                <a:close/>
                                <a:moveTo>
                                  <a:pt x="1316" y="3820"/>
                                </a:moveTo>
                                <a:lnTo>
                                  <a:pt x="1282" y="3820"/>
                                </a:lnTo>
                                <a:lnTo>
                                  <a:pt x="1305" y="3800"/>
                                </a:lnTo>
                                <a:lnTo>
                                  <a:pt x="1329" y="3780"/>
                                </a:lnTo>
                                <a:lnTo>
                                  <a:pt x="1329" y="3780"/>
                                </a:lnTo>
                                <a:lnTo>
                                  <a:pt x="1352" y="3760"/>
                                </a:lnTo>
                                <a:lnTo>
                                  <a:pt x="1386" y="3760"/>
                                </a:lnTo>
                                <a:lnTo>
                                  <a:pt x="1316" y="3820"/>
                                </a:lnTo>
                                <a:close/>
                                <a:moveTo>
                                  <a:pt x="242" y="3800"/>
                                </a:moveTo>
                                <a:lnTo>
                                  <a:pt x="166" y="3800"/>
                                </a:lnTo>
                                <a:lnTo>
                                  <a:pt x="143" y="3780"/>
                                </a:lnTo>
                                <a:lnTo>
                                  <a:pt x="197" y="3780"/>
                                </a:lnTo>
                                <a:lnTo>
                                  <a:pt x="242" y="3800"/>
                                </a:lnTo>
                                <a:close/>
                                <a:moveTo>
                                  <a:pt x="376" y="3860"/>
                                </a:moveTo>
                                <a:lnTo>
                                  <a:pt x="324" y="3860"/>
                                </a:lnTo>
                                <a:lnTo>
                                  <a:pt x="279" y="3840"/>
                                </a:lnTo>
                                <a:lnTo>
                                  <a:pt x="279" y="3840"/>
                                </a:lnTo>
                                <a:lnTo>
                                  <a:pt x="189" y="3800"/>
                                </a:lnTo>
                                <a:lnTo>
                                  <a:pt x="242" y="3800"/>
                                </a:lnTo>
                                <a:lnTo>
                                  <a:pt x="376" y="3860"/>
                                </a:lnTo>
                                <a:close/>
                                <a:moveTo>
                                  <a:pt x="1265" y="3840"/>
                                </a:moveTo>
                                <a:lnTo>
                                  <a:pt x="1202" y="3840"/>
                                </a:lnTo>
                                <a:lnTo>
                                  <a:pt x="1257" y="3820"/>
                                </a:lnTo>
                                <a:lnTo>
                                  <a:pt x="1292" y="3820"/>
                                </a:lnTo>
                                <a:lnTo>
                                  <a:pt x="1265" y="3840"/>
                                </a:lnTo>
                                <a:close/>
                                <a:moveTo>
                                  <a:pt x="1155" y="3900"/>
                                </a:moveTo>
                                <a:lnTo>
                                  <a:pt x="1091" y="3900"/>
                                </a:lnTo>
                                <a:lnTo>
                                  <a:pt x="1105" y="3880"/>
                                </a:lnTo>
                                <a:lnTo>
                                  <a:pt x="1147" y="3880"/>
                                </a:lnTo>
                                <a:lnTo>
                                  <a:pt x="1175" y="3860"/>
                                </a:lnTo>
                                <a:lnTo>
                                  <a:pt x="1174" y="3860"/>
                                </a:lnTo>
                                <a:lnTo>
                                  <a:pt x="1202" y="3840"/>
                                </a:lnTo>
                                <a:lnTo>
                                  <a:pt x="1265" y="3840"/>
                                </a:lnTo>
                                <a:lnTo>
                                  <a:pt x="1211" y="3860"/>
                                </a:lnTo>
                                <a:lnTo>
                                  <a:pt x="1155" y="3900"/>
                                </a:lnTo>
                                <a:close/>
                                <a:moveTo>
                                  <a:pt x="414" y="3880"/>
                                </a:moveTo>
                                <a:lnTo>
                                  <a:pt x="368" y="3880"/>
                                </a:lnTo>
                                <a:lnTo>
                                  <a:pt x="324" y="3860"/>
                                </a:lnTo>
                                <a:lnTo>
                                  <a:pt x="395" y="3860"/>
                                </a:lnTo>
                                <a:lnTo>
                                  <a:pt x="414" y="3880"/>
                                </a:lnTo>
                                <a:close/>
                                <a:moveTo>
                                  <a:pt x="488" y="3900"/>
                                </a:moveTo>
                                <a:lnTo>
                                  <a:pt x="407" y="3900"/>
                                </a:lnTo>
                                <a:lnTo>
                                  <a:pt x="388" y="3880"/>
                                </a:lnTo>
                                <a:lnTo>
                                  <a:pt x="451" y="3880"/>
                                </a:lnTo>
                                <a:lnTo>
                                  <a:pt x="488" y="3900"/>
                                </a:lnTo>
                                <a:close/>
                                <a:moveTo>
                                  <a:pt x="562" y="3920"/>
                                </a:moveTo>
                                <a:lnTo>
                                  <a:pt x="483" y="3920"/>
                                </a:lnTo>
                                <a:lnTo>
                                  <a:pt x="445" y="3900"/>
                                </a:lnTo>
                                <a:lnTo>
                                  <a:pt x="525" y="3900"/>
                                </a:lnTo>
                                <a:lnTo>
                                  <a:pt x="562" y="3920"/>
                                </a:lnTo>
                                <a:close/>
                                <a:moveTo>
                                  <a:pt x="1098" y="3920"/>
                                </a:moveTo>
                                <a:lnTo>
                                  <a:pt x="977" y="3920"/>
                                </a:lnTo>
                                <a:lnTo>
                                  <a:pt x="1038" y="3900"/>
                                </a:lnTo>
                                <a:lnTo>
                                  <a:pt x="1112" y="3900"/>
                                </a:lnTo>
                                <a:lnTo>
                                  <a:pt x="1098" y="3920"/>
                                </a:lnTo>
                                <a:close/>
                                <a:moveTo>
                                  <a:pt x="616" y="3940"/>
                                </a:moveTo>
                                <a:lnTo>
                                  <a:pt x="556" y="3940"/>
                                </a:lnTo>
                                <a:lnTo>
                                  <a:pt x="520" y="3920"/>
                                </a:lnTo>
                                <a:lnTo>
                                  <a:pt x="598" y="3920"/>
                                </a:lnTo>
                                <a:lnTo>
                                  <a:pt x="616" y="3940"/>
                                </a:lnTo>
                                <a:close/>
                                <a:moveTo>
                                  <a:pt x="982" y="3940"/>
                                </a:moveTo>
                                <a:lnTo>
                                  <a:pt x="937" y="3940"/>
                                </a:lnTo>
                                <a:lnTo>
                                  <a:pt x="958" y="3920"/>
                                </a:lnTo>
                                <a:lnTo>
                                  <a:pt x="1043" y="3920"/>
                                </a:lnTo>
                                <a:lnTo>
                                  <a:pt x="982" y="3940"/>
                                </a:lnTo>
                                <a:close/>
                                <a:moveTo>
                                  <a:pt x="670" y="3960"/>
                                </a:moveTo>
                                <a:lnTo>
                                  <a:pt x="610" y="3960"/>
                                </a:lnTo>
                                <a:lnTo>
                                  <a:pt x="592" y="3940"/>
                                </a:lnTo>
                                <a:lnTo>
                                  <a:pt x="652" y="3940"/>
                                </a:lnTo>
                                <a:lnTo>
                                  <a:pt x="670" y="3960"/>
                                </a:lnTo>
                                <a:close/>
                                <a:moveTo>
                                  <a:pt x="941" y="3960"/>
                                </a:moveTo>
                                <a:lnTo>
                                  <a:pt x="812" y="3960"/>
                                </a:lnTo>
                                <a:lnTo>
                                  <a:pt x="829" y="3940"/>
                                </a:lnTo>
                                <a:lnTo>
                                  <a:pt x="963" y="3940"/>
                                </a:lnTo>
                                <a:lnTo>
                                  <a:pt x="941" y="3960"/>
                                </a:lnTo>
                                <a:close/>
                                <a:moveTo>
                                  <a:pt x="814" y="3980"/>
                                </a:moveTo>
                                <a:lnTo>
                                  <a:pt x="664" y="3980"/>
                                </a:lnTo>
                                <a:lnTo>
                                  <a:pt x="644" y="3960"/>
                                </a:lnTo>
                                <a:lnTo>
                                  <a:pt x="831" y="3960"/>
                                </a:lnTo>
                                <a:lnTo>
                                  <a:pt x="814" y="3980"/>
                                </a:lnTo>
                                <a:close/>
                              </a:path>
                            </a:pathLst>
                          </a:custGeom>
                          <a:solidFill>
                            <a:srgbClr val="000000"/>
                          </a:solidFill>
                          <a:ln>
                            <a:noFill/>
                          </a:ln>
                        </wps:spPr>
                        <wps:bodyPr upright="1"/>
                      </wps:wsp>
                      <wps:wsp>
                        <wps:cNvPr id="699" name="直线 583"/>
                        <wps:cNvCnPr/>
                        <wps:spPr>
                          <a:xfrm>
                            <a:off x="6971" y="898"/>
                            <a:ext cx="340" cy="0"/>
                          </a:xfrm>
                          <a:prstGeom prst="line">
                            <a:avLst/>
                          </a:prstGeom>
                          <a:ln w="12700" cap="flat" cmpd="sng">
                            <a:solidFill>
                              <a:srgbClr val="000000"/>
                            </a:solidFill>
                            <a:prstDash val="solid"/>
                            <a:headEnd type="none" w="med" len="med"/>
                            <a:tailEnd type="none" w="med" len="med"/>
                          </a:ln>
                        </wps:spPr>
                        <wps:bodyPr upright="1"/>
                      </wps:wsp>
                      <wps:wsp>
                        <wps:cNvPr id="700" name="任意多边形 584"/>
                        <wps:cNvSpPr/>
                        <wps:spPr>
                          <a:xfrm>
                            <a:off x="4140" y="2165"/>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701" name="任意多边形 585"/>
                        <wps:cNvSpPr/>
                        <wps:spPr>
                          <a:xfrm>
                            <a:off x="4114" y="3863"/>
                            <a:ext cx="2879" cy="1497"/>
                          </a:xfrm>
                          <a:custGeom>
                            <a:avLst/>
                            <a:gdLst/>
                            <a:ahLst/>
                            <a:cxnLst/>
                            <a:pathLst>
                              <a:path w="2879" h="1497">
                                <a:moveTo>
                                  <a:pt x="1440" y="1496"/>
                                </a:moveTo>
                                <a:lnTo>
                                  <a:pt x="0" y="748"/>
                                </a:lnTo>
                                <a:lnTo>
                                  <a:pt x="1440" y="0"/>
                                </a:lnTo>
                                <a:lnTo>
                                  <a:pt x="1478" y="20"/>
                                </a:lnTo>
                                <a:lnTo>
                                  <a:pt x="1435" y="20"/>
                                </a:lnTo>
                                <a:lnTo>
                                  <a:pt x="1440" y="22"/>
                                </a:lnTo>
                                <a:lnTo>
                                  <a:pt x="61" y="739"/>
                                </a:lnTo>
                                <a:lnTo>
                                  <a:pt x="27" y="739"/>
                                </a:lnTo>
                                <a:lnTo>
                                  <a:pt x="27" y="757"/>
                                </a:lnTo>
                                <a:lnTo>
                                  <a:pt x="61" y="757"/>
                                </a:lnTo>
                                <a:lnTo>
                                  <a:pt x="1440" y="1474"/>
                                </a:lnTo>
                                <a:lnTo>
                                  <a:pt x="1435" y="1476"/>
                                </a:lnTo>
                                <a:lnTo>
                                  <a:pt x="1478" y="1476"/>
                                </a:lnTo>
                                <a:lnTo>
                                  <a:pt x="1440" y="1496"/>
                                </a:lnTo>
                                <a:close/>
                                <a:moveTo>
                                  <a:pt x="1440" y="22"/>
                                </a:moveTo>
                                <a:lnTo>
                                  <a:pt x="1435" y="20"/>
                                </a:lnTo>
                                <a:lnTo>
                                  <a:pt x="1444" y="20"/>
                                </a:lnTo>
                                <a:lnTo>
                                  <a:pt x="1440" y="22"/>
                                </a:lnTo>
                                <a:close/>
                                <a:moveTo>
                                  <a:pt x="2835" y="748"/>
                                </a:moveTo>
                                <a:lnTo>
                                  <a:pt x="1440" y="22"/>
                                </a:lnTo>
                                <a:lnTo>
                                  <a:pt x="1444" y="20"/>
                                </a:lnTo>
                                <a:lnTo>
                                  <a:pt x="1478" y="20"/>
                                </a:lnTo>
                                <a:lnTo>
                                  <a:pt x="2862" y="739"/>
                                </a:lnTo>
                                <a:lnTo>
                                  <a:pt x="2852" y="739"/>
                                </a:lnTo>
                                <a:lnTo>
                                  <a:pt x="2835" y="748"/>
                                </a:lnTo>
                                <a:close/>
                                <a:moveTo>
                                  <a:pt x="27" y="757"/>
                                </a:moveTo>
                                <a:lnTo>
                                  <a:pt x="27" y="739"/>
                                </a:lnTo>
                                <a:lnTo>
                                  <a:pt x="44" y="748"/>
                                </a:lnTo>
                                <a:lnTo>
                                  <a:pt x="27" y="757"/>
                                </a:lnTo>
                                <a:close/>
                                <a:moveTo>
                                  <a:pt x="44" y="748"/>
                                </a:moveTo>
                                <a:lnTo>
                                  <a:pt x="27" y="739"/>
                                </a:lnTo>
                                <a:lnTo>
                                  <a:pt x="61" y="739"/>
                                </a:lnTo>
                                <a:lnTo>
                                  <a:pt x="44" y="748"/>
                                </a:lnTo>
                                <a:close/>
                                <a:moveTo>
                                  <a:pt x="2852" y="757"/>
                                </a:moveTo>
                                <a:lnTo>
                                  <a:pt x="2835" y="748"/>
                                </a:lnTo>
                                <a:lnTo>
                                  <a:pt x="2852" y="739"/>
                                </a:lnTo>
                                <a:lnTo>
                                  <a:pt x="2852" y="757"/>
                                </a:lnTo>
                                <a:close/>
                                <a:moveTo>
                                  <a:pt x="2862" y="757"/>
                                </a:moveTo>
                                <a:lnTo>
                                  <a:pt x="2852" y="757"/>
                                </a:lnTo>
                                <a:lnTo>
                                  <a:pt x="2852" y="739"/>
                                </a:lnTo>
                                <a:lnTo>
                                  <a:pt x="2862" y="739"/>
                                </a:lnTo>
                                <a:lnTo>
                                  <a:pt x="2879" y="748"/>
                                </a:lnTo>
                                <a:lnTo>
                                  <a:pt x="2862" y="757"/>
                                </a:lnTo>
                                <a:close/>
                                <a:moveTo>
                                  <a:pt x="61" y="757"/>
                                </a:moveTo>
                                <a:lnTo>
                                  <a:pt x="27" y="757"/>
                                </a:lnTo>
                                <a:lnTo>
                                  <a:pt x="44" y="748"/>
                                </a:lnTo>
                                <a:lnTo>
                                  <a:pt x="61" y="757"/>
                                </a:lnTo>
                                <a:close/>
                                <a:moveTo>
                                  <a:pt x="1478" y="1476"/>
                                </a:moveTo>
                                <a:lnTo>
                                  <a:pt x="1444" y="1476"/>
                                </a:lnTo>
                                <a:lnTo>
                                  <a:pt x="1440" y="1474"/>
                                </a:lnTo>
                                <a:lnTo>
                                  <a:pt x="2835" y="748"/>
                                </a:lnTo>
                                <a:lnTo>
                                  <a:pt x="2852" y="757"/>
                                </a:lnTo>
                                <a:lnTo>
                                  <a:pt x="2862" y="757"/>
                                </a:lnTo>
                                <a:lnTo>
                                  <a:pt x="1478" y="1476"/>
                                </a:lnTo>
                                <a:close/>
                                <a:moveTo>
                                  <a:pt x="1444" y="1476"/>
                                </a:moveTo>
                                <a:lnTo>
                                  <a:pt x="1435" y="1476"/>
                                </a:lnTo>
                                <a:lnTo>
                                  <a:pt x="1440" y="1474"/>
                                </a:lnTo>
                                <a:lnTo>
                                  <a:pt x="1444" y="1476"/>
                                </a:lnTo>
                                <a:close/>
                              </a:path>
                            </a:pathLst>
                          </a:custGeom>
                          <a:solidFill>
                            <a:srgbClr val="000000"/>
                          </a:solidFill>
                          <a:ln>
                            <a:noFill/>
                          </a:ln>
                        </wps:spPr>
                        <wps:bodyPr upright="1"/>
                      </wps:wsp>
                      <wps:wsp>
                        <wps:cNvPr id="702" name="任意多边形 586"/>
                        <wps:cNvSpPr/>
                        <wps:spPr>
                          <a:xfrm>
                            <a:off x="4141" y="6189"/>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703" name="任意多边形 587"/>
                        <wps:cNvSpPr/>
                        <wps:spPr>
                          <a:xfrm>
                            <a:off x="5522" y="5349"/>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4"/>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4"/>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704" name="任意多边形 588"/>
                        <wps:cNvSpPr/>
                        <wps:spPr>
                          <a:xfrm>
                            <a:off x="5509" y="7049"/>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705" name="任意多边形 589"/>
                        <wps:cNvSpPr/>
                        <wps:spPr>
                          <a:xfrm>
                            <a:off x="4141" y="7889"/>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6"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8"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706" name="直线 590"/>
                        <wps:cNvCnPr/>
                        <wps:spPr>
                          <a:xfrm>
                            <a:off x="8331" y="7206"/>
                            <a:ext cx="0" cy="1134"/>
                          </a:xfrm>
                          <a:prstGeom prst="line">
                            <a:avLst/>
                          </a:prstGeom>
                          <a:ln w="12700" cap="flat" cmpd="sng">
                            <a:solidFill>
                              <a:srgbClr val="000000"/>
                            </a:solidFill>
                            <a:prstDash val="solid"/>
                            <a:headEnd type="none" w="med" len="med"/>
                            <a:tailEnd type="none" w="med" len="med"/>
                          </a:ln>
                        </wps:spPr>
                        <wps:bodyPr upright="1"/>
                      </wps:wsp>
                      <wps:wsp>
                        <wps:cNvPr id="707" name="任意多边形 591"/>
                        <wps:cNvSpPr/>
                        <wps:spPr>
                          <a:xfrm>
                            <a:off x="7548" y="6063"/>
                            <a:ext cx="1566" cy="1154"/>
                          </a:xfrm>
                          <a:custGeom>
                            <a:avLst/>
                            <a:gdLst/>
                            <a:ahLst/>
                            <a:cxnLst/>
                            <a:pathLst>
                              <a:path w="1566" h="1154">
                                <a:moveTo>
                                  <a:pt x="1566" y="1154"/>
                                </a:moveTo>
                                <a:lnTo>
                                  <a:pt x="0" y="1154"/>
                                </a:lnTo>
                                <a:lnTo>
                                  <a:pt x="0" y="0"/>
                                </a:lnTo>
                                <a:lnTo>
                                  <a:pt x="1566" y="0"/>
                                </a:lnTo>
                                <a:lnTo>
                                  <a:pt x="1566" y="10"/>
                                </a:lnTo>
                                <a:lnTo>
                                  <a:pt x="20" y="10"/>
                                </a:lnTo>
                                <a:lnTo>
                                  <a:pt x="10" y="20"/>
                                </a:lnTo>
                                <a:lnTo>
                                  <a:pt x="20" y="20"/>
                                </a:lnTo>
                                <a:lnTo>
                                  <a:pt x="20" y="1134"/>
                                </a:lnTo>
                                <a:lnTo>
                                  <a:pt x="10" y="1134"/>
                                </a:lnTo>
                                <a:lnTo>
                                  <a:pt x="20" y="1144"/>
                                </a:lnTo>
                                <a:lnTo>
                                  <a:pt x="1566" y="1144"/>
                                </a:lnTo>
                                <a:lnTo>
                                  <a:pt x="1566" y="1154"/>
                                </a:lnTo>
                                <a:close/>
                                <a:moveTo>
                                  <a:pt x="20" y="20"/>
                                </a:moveTo>
                                <a:lnTo>
                                  <a:pt x="10" y="20"/>
                                </a:lnTo>
                                <a:lnTo>
                                  <a:pt x="20" y="10"/>
                                </a:lnTo>
                                <a:lnTo>
                                  <a:pt x="20" y="20"/>
                                </a:lnTo>
                                <a:close/>
                                <a:moveTo>
                                  <a:pt x="1546" y="20"/>
                                </a:moveTo>
                                <a:lnTo>
                                  <a:pt x="20" y="20"/>
                                </a:lnTo>
                                <a:lnTo>
                                  <a:pt x="20" y="10"/>
                                </a:lnTo>
                                <a:lnTo>
                                  <a:pt x="1546" y="10"/>
                                </a:lnTo>
                                <a:lnTo>
                                  <a:pt x="1546" y="20"/>
                                </a:lnTo>
                                <a:close/>
                                <a:moveTo>
                                  <a:pt x="1546" y="1144"/>
                                </a:moveTo>
                                <a:lnTo>
                                  <a:pt x="1546" y="10"/>
                                </a:lnTo>
                                <a:lnTo>
                                  <a:pt x="1556" y="20"/>
                                </a:lnTo>
                                <a:lnTo>
                                  <a:pt x="1566" y="20"/>
                                </a:lnTo>
                                <a:lnTo>
                                  <a:pt x="1566" y="1134"/>
                                </a:lnTo>
                                <a:lnTo>
                                  <a:pt x="1556" y="1134"/>
                                </a:lnTo>
                                <a:lnTo>
                                  <a:pt x="1546" y="1144"/>
                                </a:lnTo>
                                <a:close/>
                                <a:moveTo>
                                  <a:pt x="1566" y="20"/>
                                </a:moveTo>
                                <a:lnTo>
                                  <a:pt x="1556" y="20"/>
                                </a:lnTo>
                                <a:lnTo>
                                  <a:pt x="1546" y="10"/>
                                </a:lnTo>
                                <a:lnTo>
                                  <a:pt x="1566" y="10"/>
                                </a:lnTo>
                                <a:lnTo>
                                  <a:pt x="1566" y="20"/>
                                </a:lnTo>
                                <a:close/>
                                <a:moveTo>
                                  <a:pt x="20" y="1144"/>
                                </a:moveTo>
                                <a:lnTo>
                                  <a:pt x="10" y="1134"/>
                                </a:lnTo>
                                <a:lnTo>
                                  <a:pt x="20" y="1134"/>
                                </a:lnTo>
                                <a:lnTo>
                                  <a:pt x="20" y="1144"/>
                                </a:lnTo>
                                <a:close/>
                                <a:moveTo>
                                  <a:pt x="1546" y="1144"/>
                                </a:moveTo>
                                <a:lnTo>
                                  <a:pt x="20" y="1144"/>
                                </a:lnTo>
                                <a:lnTo>
                                  <a:pt x="20" y="1134"/>
                                </a:lnTo>
                                <a:lnTo>
                                  <a:pt x="1546" y="1134"/>
                                </a:lnTo>
                                <a:lnTo>
                                  <a:pt x="1546" y="1144"/>
                                </a:lnTo>
                                <a:close/>
                                <a:moveTo>
                                  <a:pt x="1566" y="1144"/>
                                </a:moveTo>
                                <a:lnTo>
                                  <a:pt x="1546" y="1144"/>
                                </a:lnTo>
                                <a:lnTo>
                                  <a:pt x="1556" y="1134"/>
                                </a:lnTo>
                                <a:lnTo>
                                  <a:pt x="1566" y="1134"/>
                                </a:lnTo>
                                <a:lnTo>
                                  <a:pt x="1566" y="1144"/>
                                </a:lnTo>
                                <a:close/>
                              </a:path>
                            </a:pathLst>
                          </a:custGeom>
                          <a:solidFill>
                            <a:srgbClr val="000000"/>
                          </a:solidFill>
                          <a:ln>
                            <a:noFill/>
                          </a:ln>
                        </wps:spPr>
                        <wps:bodyPr upright="1"/>
                      </wps:wsp>
                      <wps:wsp>
                        <wps:cNvPr id="708" name="任意多边形 592"/>
                        <wps:cNvSpPr/>
                        <wps:spPr>
                          <a:xfrm>
                            <a:off x="8287" y="4612"/>
                            <a:ext cx="90" cy="1474"/>
                          </a:xfrm>
                          <a:custGeom>
                            <a:avLst/>
                            <a:gdLst/>
                            <a:ahLst/>
                            <a:cxnLst/>
                            <a:pathLst>
                              <a:path w="90" h="1474">
                                <a:moveTo>
                                  <a:pt x="45" y="1434"/>
                                </a:moveTo>
                                <a:lnTo>
                                  <a:pt x="35" y="1417"/>
                                </a:lnTo>
                                <a:lnTo>
                                  <a:pt x="35" y="0"/>
                                </a:lnTo>
                                <a:lnTo>
                                  <a:pt x="55" y="0"/>
                                </a:lnTo>
                                <a:lnTo>
                                  <a:pt x="55" y="1417"/>
                                </a:lnTo>
                                <a:lnTo>
                                  <a:pt x="45" y="1434"/>
                                </a:lnTo>
                                <a:close/>
                                <a:moveTo>
                                  <a:pt x="45" y="1474"/>
                                </a:moveTo>
                                <a:lnTo>
                                  <a:pt x="1" y="1399"/>
                                </a:lnTo>
                                <a:lnTo>
                                  <a:pt x="0" y="1396"/>
                                </a:lnTo>
                                <a:lnTo>
                                  <a:pt x="0" y="1393"/>
                                </a:lnTo>
                                <a:lnTo>
                                  <a:pt x="1" y="1390"/>
                                </a:lnTo>
                                <a:lnTo>
                                  <a:pt x="3" y="1388"/>
                                </a:lnTo>
                                <a:lnTo>
                                  <a:pt x="5" y="1386"/>
                                </a:lnTo>
                                <a:lnTo>
                                  <a:pt x="8" y="1384"/>
                                </a:lnTo>
                                <a:lnTo>
                                  <a:pt x="11" y="1384"/>
                                </a:lnTo>
                                <a:lnTo>
                                  <a:pt x="14" y="1385"/>
                                </a:lnTo>
                                <a:lnTo>
                                  <a:pt x="17" y="1387"/>
                                </a:lnTo>
                                <a:lnTo>
                                  <a:pt x="19" y="1389"/>
                                </a:lnTo>
                                <a:lnTo>
                                  <a:pt x="35" y="1417"/>
                                </a:lnTo>
                                <a:lnTo>
                                  <a:pt x="35" y="1454"/>
                                </a:lnTo>
                                <a:lnTo>
                                  <a:pt x="57" y="1454"/>
                                </a:lnTo>
                                <a:lnTo>
                                  <a:pt x="45" y="1474"/>
                                </a:lnTo>
                                <a:close/>
                                <a:moveTo>
                                  <a:pt x="57" y="1454"/>
                                </a:moveTo>
                                <a:lnTo>
                                  <a:pt x="55" y="1454"/>
                                </a:lnTo>
                                <a:lnTo>
                                  <a:pt x="55" y="1417"/>
                                </a:lnTo>
                                <a:lnTo>
                                  <a:pt x="71" y="1389"/>
                                </a:lnTo>
                                <a:lnTo>
                                  <a:pt x="73" y="1387"/>
                                </a:lnTo>
                                <a:lnTo>
                                  <a:pt x="76" y="1385"/>
                                </a:lnTo>
                                <a:lnTo>
                                  <a:pt x="79" y="1384"/>
                                </a:lnTo>
                                <a:lnTo>
                                  <a:pt x="82" y="1384"/>
                                </a:lnTo>
                                <a:lnTo>
                                  <a:pt x="85" y="1386"/>
                                </a:lnTo>
                                <a:lnTo>
                                  <a:pt x="87" y="1388"/>
                                </a:lnTo>
                                <a:lnTo>
                                  <a:pt x="89" y="1390"/>
                                </a:lnTo>
                                <a:lnTo>
                                  <a:pt x="90" y="1393"/>
                                </a:lnTo>
                                <a:lnTo>
                                  <a:pt x="90" y="1396"/>
                                </a:lnTo>
                                <a:lnTo>
                                  <a:pt x="89" y="1399"/>
                                </a:lnTo>
                                <a:lnTo>
                                  <a:pt x="57" y="1454"/>
                                </a:lnTo>
                                <a:close/>
                                <a:moveTo>
                                  <a:pt x="55" y="1454"/>
                                </a:moveTo>
                                <a:lnTo>
                                  <a:pt x="35" y="1454"/>
                                </a:lnTo>
                                <a:lnTo>
                                  <a:pt x="35" y="1417"/>
                                </a:lnTo>
                                <a:lnTo>
                                  <a:pt x="45" y="1434"/>
                                </a:lnTo>
                                <a:lnTo>
                                  <a:pt x="36" y="1449"/>
                                </a:lnTo>
                                <a:lnTo>
                                  <a:pt x="55" y="1449"/>
                                </a:lnTo>
                                <a:lnTo>
                                  <a:pt x="55" y="1454"/>
                                </a:lnTo>
                                <a:close/>
                                <a:moveTo>
                                  <a:pt x="55" y="1449"/>
                                </a:moveTo>
                                <a:lnTo>
                                  <a:pt x="54" y="1449"/>
                                </a:lnTo>
                                <a:lnTo>
                                  <a:pt x="45" y="1434"/>
                                </a:lnTo>
                                <a:lnTo>
                                  <a:pt x="55" y="1417"/>
                                </a:lnTo>
                                <a:lnTo>
                                  <a:pt x="55" y="1449"/>
                                </a:lnTo>
                                <a:close/>
                                <a:moveTo>
                                  <a:pt x="54" y="1449"/>
                                </a:moveTo>
                                <a:lnTo>
                                  <a:pt x="36" y="1449"/>
                                </a:lnTo>
                                <a:lnTo>
                                  <a:pt x="45" y="1434"/>
                                </a:lnTo>
                                <a:lnTo>
                                  <a:pt x="54" y="1449"/>
                                </a:lnTo>
                                <a:close/>
                              </a:path>
                            </a:pathLst>
                          </a:custGeom>
                          <a:solidFill>
                            <a:srgbClr val="000000"/>
                          </a:solidFill>
                          <a:ln>
                            <a:noFill/>
                          </a:ln>
                        </wps:spPr>
                        <wps:bodyPr upright="1"/>
                      </wps:wsp>
                      <wps:wsp>
                        <wps:cNvPr id="709" name="任意多边形 593"/>
                        <wps:cNvSpPr/>
                        <wps:spPr>
                          <a:xfrm>
                            <a:off x="6971" y="8295"/>
                            <a:ext cx="1361" cy="90"/>
                          </a:xfrm>
                          <a:custGeom>
                            <a:avLst/>
                            <a:gdLst/>
                            <a:ahLst/>
                            <a:cxnLst/>
                            <a:pathLst>
                              <a:path w="1361" h="90">
                                <a:moveTo>
                                  <a:pt x="81" y="90"/>
                                </a:moveTo>
                                <a:lnTo>
                                  <a:pt x="78" y="90"/>
                                </a:lnTo>
                                <a:lnTo>
                                  <a:pt x="75" y="89"/>
                                </a:lnTo>
                                <a:lnTo>
                                  <a:pt x="0" y="45"/>
                                </a:lnTo>
                                <a:lnTo>
                                  <a:pt x="75" y="1"/>
                                </a:lnTo>
                                <a:lnTo>
                                  <a:pt x="78" y="0"/>
                                </a:lnTo>
                                <a:lnTo>
                                  <a:pt x="81" y="0"/>
                                </a:lnTo>
                                <a:lnTo>
                                  <a:pt x="84" y="1"/>
                                </a:lnTo>
                                <a:lnTo>
                                  <a:pt x="87" y="3"/>
                                </a:lnTo>
                                <a:lnTo>
                                  <a:pt x="88" y="5"/>
                                </a:lnTo>
                                <a:lnTo>
                                  <a:pt x="90" y="8"/>
                                </a:lnTo>
                                <a:lnTo>
                                  <a:pt x="90" y="11"/>
                                </a:lnTo>
                                <a:lnTo>
                                  <a:pt x="89" y="14"/>
                                </a:lnTo>
                                <a:lnTo>
                                  <a:pt x="87" y="17"/>
                                </a:lnTo>
                                <a:lnTo>
                                  <a:pt x="85" y="19"/>
                                </a:lnTo>
                                <a:lnTo>
                                  <a:pt x="57" y="35"/>
                                </a:lnTo>
                                <a:lnTo>
                                  <a:pt x="20" y="35"/>
                                </a:lnTo>
                                <a:lnTo>
                                  <a:pt x="20" y="55"/>
                                </a:lnTo>
                                <a:lnTo>
                                  <a:pt x="57" y="55"/>
                                </a:lnTo>
                                <a:lnTo>
                                  <a:pt x="85" y="71"/>
                                </a:lnTo>
                                <a:lnTo>
                                  <a:pt x="87" y="73"/>
                                </a:lnTo>
                                <a:lnTo>
                                  <a:pt x="89" y="76"/>
                                </a:lnTo>
                                <a:lnTo>
                                  <a:pt x="90" y="79"/>
                                </a:lnTo>
                                <a:lnTo>
                                  <a:pt x="90" y="82"/>
                                </a:lnTo>
                                <a:lnTo>
                                  <a:pt x="88" y="85"/>
                                </a:lnTo>
                                <a:lnTo>
                                  <a:pt x="87" y="87"/>
                                </a:lnTo>
                                <a:lnTo>
                                  <a:pt x="84" y="89"/>
                                </a:lnTo>
                                <a:lnTo>
                                  <a:pt x="81" y="90"/>
                                </a:lnTo>
                                <a:close/>
                                <a:moveTo>
                                  <a:pt x="57" y="55"/>
                                </a:moveTo>
                                <a:lnTo>
                                  <a:pt x="20" y="55"/>
                                </a:lnTo>
                                <a:lnTo>
                                  <a:pt x="20" y="35"/>
                                </a:lnTo>
                                <a:lnTo>
                                  <a:pt x="57" y="35"/>
                                </a:lnTo>
                                <a:lnTo>
                                  <a:pt x="55" y="36"/>
                                </a:lnTo>
                                <a:lnTo>
                                  <a:pt x="25" y="36"/>
                                </a:lnTo>
                                <a:lnTo>
                                  <a:pt x="25" y="54"/>
                                </a:lnTo>
                                <a:lnTo>
                                  <a:pt x="55" y="54"/>
                                </a:lnTo>
                                <a:lnTo>
                                  <a:pt x="57" y="55"/>
                                </a:lnTo>
                                <a:close/>
                                <a:moveTo>
                                  <a:pt x="1361" y="55"/>
                                </a:moveTo>
                                <a:lnTo>
                                  <a:pt x="57" y="55"/>
                                </a:lnTo>
                                <a:lnTo>
                                  <a:pt x="40" y="45"/>
                                </a:lnTo>
                                <a:lnTo>
                                  <a:pt x="57" y="35"/>
                                </a:lnTo>
                                <a:lnTo>
                                  <a:pt x="1361" y="35"/>
                                </a:lnTo>
                                <a:lnTo>
                                  <a:pt x="1361" y="55"/>
                                </a:lnTo>
                                <a:close/>
                                <a:moveTo>
                                  <a:pt x="25" y="54"/>
                                </a:moveTo>
                                <a:lnTo>
                                  <a:pt x="25" y="36"/>
                                </a:lnTo>
                                <a:lnTo>
                                  <a:pt x="40" y="45"/>
                                </a:lnTo>
                                <a:lnTo>
                                  <a:pt x="25" y="54"/>
                                </a:lnTo>
                                <a:close/>
                                <a:moveTo>
                                  <a:pt x="40" y="45"/>
                                </a:moveTo>
                                <a:lnTo>
                                  <a:pt x="25" y="36"/>
                                </a:lnTo>
                                <a:lnTo>
                                  <a:pt x="55" y="36"/>
                                </a:lnTo>
                                <a:lnTo>
                                  <a:pt x="40" y="45"/>
                                </a:lnTo>
                                <a:close/>
                                <a:moveTo>
                                  <a:pt x="55" y="54"/>
                                </a:moveTo>
                                <a:lnTo>
                                  <a:pt x="25" y="54"/>
                                </a:lnTo>
                                <a:lnTo>
                                  <a:pt x="40" y="45"/>
                                </a:lnTo>
                                <a:lnTo>
                                  <a:pt x="55" y="54"/>
                                </a:lnTo>
                                <a:close/>
                              </a:path>
                            </a:pathLst>
                          </a:custGeom>
                          <a:solidFill>
                            <a:srgbClr val="000000"/>
                          </a:solidFill>
                          <a:ln>
                            <a:noFill/>
                          </a:ln>
                        </wps:spPr>
                        <wps:bodyPr upright="1"/>
                      </wps:wsp>
                      <wps:wsp>
                        <wps:cNvPr id="710" name="任意多边形 594"/>
                        <wps:cNvSpPr/>
                        <wps:spPr>
                          <a:xfrm>
                            <a:off x="5522" y="3025"/>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4"/>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4"/>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711" name="直线 595"/>
                        <wps:cNvCnPr/>
                        <wps:spPr>
                          <a:xfrm>
                            <a:off x="2774" y="898"/>
                            <a:ext cx="0" cy="1134"/>
                          </a:xfrm>
                          <a:prstGeom prst="line">
                            <a:avLst/>
                          </a:prstGeom>
                          <a:ln w="12700" cap="flat" cmpd="sng">
                            <a:solidFill>
                              <a:srgbClr val="000000"/>
                            </a:solidFill>
                            <a:prstDash val="solid"/>
                            <a:headEnd type="none" w="med" len="med"/>
                            <a:tailEnd type="none" w="med" len="med"/>
                          </a:ln>
                        </wps:spPr>
                        <wps:bodyPr upright="1"/>
                      </wps:wsp>
                      <wps:wsp>
                        <wps:cNvPr id="712" name="任意多边形 596"/>
                        <wps:cNvSpPr/>
                        <wps:spPr>
                          <a:xfrm>
                            <a:off x="2774" y="853"/>
                            <a:ext cx="1361" cy="90"/>
                          </a:xfrm>
                          <a:custGeom>
                            <a:avLst/>
                            <a:gdLst/>
                            <a:ahLst/>
                            <a:cxnLst/>
                            <a:pathLst>
                              <a:path w="1361" h="90">
                                <a:moveTo>
                                  <a:pt x="1321" y="45"/>
                                </a:moveTo>
                                <a:lnTo>
                                  <a:pt x="1276" y="19"/>
                                </a:lnTo>
                                <a:lnTo>
                                  <a:pt x="1274" y="17"/>
                                </a:lnTo>
                                <a:lnTo>
                                  <a:pt x="1272" y="14"/>
                                </a:lnTo>
                                <a:lnTo>
                                  <a:pt x="1271" y="11"/>
                                </a:lnTo>
                                <a:lnTo>
                                  <a:pt x="1271" y="8"/>
                                </a:lnTo>
                                <a:lnTo>
                                  <a:pt x="1273" y="5"/>
                                </a:lnTo>
                                <a:lnTo>
                                  <a:pt x="1275" y="3"/>
                                </a:lnTo>
                                <a:lnTo>
                                  <a:pt x="1277" y="1"/>
                                </a:lnTo>
                                <a:lnTo>
                                  <a:pt x="1280" y="0"/>
                                </a:lnTo>
                                <a:lnTo>
                                  <a:pt x="1283" y="0"/>
                                </a:lnTo>
                                <a:lnTo>
                                  <a:pt x="1286" y="1"/>
                                </a:lnTo>
                                <a:lnTo>
                                  <a:pt x="1344" y="35"/>
                                </a:lnTo>
                                <a:lnTo>
                                  <a:pt x="1341" y="35"/>
                                </a:lnTo>
                                <a:lnTo>
                                  <a:pt x="1341" y="36"/>
                                </a:lnTo>
                                <a:lnTo>
                                  <a:pt x="1336" y="36"/>
                                </a:lnTo>
                                <a:lnTo>
                                  <a:pt x="1321" y="45"/>
                                </a:lnTo>
                                <a:close/>
                                <a:moveTo>
                                  <a:pt x="1304" y="55"/>
                                </a:moveTo>
                                <a:lnTo>
                                  <a:pt x="0" y="55"/>
                                </a:lnTo>
                                <a:lnTo>
                                  <a:pt x="0" y="35"/>
                                </a:lnTo>
                                <a:lnTo>
                                  <a:pt x="1304" y="35"/>
                                </a:lnTo>
                                <a:lnTo>
                                  <a:pt x="1321" y="45"/>
                                </a:lnTo>
                                <a:lnTo>
                                  <a:pt x="1304" y="55"/>
                                </a:lnTo>
                                <a:close/>
                                <a:moveTo>
                                  <a:pt x="1344" y="55"/>
                                </a:moveTo>
                                <a:lnTo>
                                  <a:pt x="1341" y="55"/>
                                </a:lnTo>
                                <a:lnTo>
                                  <a:pt x="1341" y="35"/>
                                </a:lnTo>
                                <a:lnTo>
                                  <a:pt x="1344" y="35"/>
                                </a:lnTo>
                                <a:lnTo>
                                  <a:pt x="1361" y="45"/>
                                </a:lnTo>
                                <a:lnTo>
                                  <a:pt x="1344" y="55"/>
                                </a:lnTo>
                                <a:close/>
                                <a:moveTo>
                                  <a:pt x="1336" y="54"/>
                                </a:moveTo>
                                <a:lnTo>
                                  <a:pt x="1321" y="45"/>
                                </a:lnTo>
                                <a:lnTo>
                                  <a:pt x="1336" y="36"/>
                                </a:lnTo>
                                <a:lnTo>
                                  <a:pt x="1336" y="54"/>
                                </a:lnTo>
                                <a:close/>
                                <a:moveTo>
                                  <a:pt x="1341" y="54"/>
                                </a:moveTo>
                                <a:lnTo>
                                  <a:pt x="1336" y="54"/>
                                </a:lnTo>
                                <a:lnTo>
                                  <a:pt x="1336" y="36"/>
                                </a:lnTo>
                                <a:lnTo>
                                  <a:pt x="1341" y="36"/>
                                </a:lnTo>
                                <a:lnTo>
                                  <a:pt x="1341" y="54"/>
                                </a:lnTo>
                                <a:close/>
                                <a:moveTo>
                                  <a:pt x="1280" y="90"/>
                                </a:moveTo>
                                <a:lnTo>
                                  <a:pt x="1277" y="89"/>
                                </a:lnTo>
                                <a:lnTo>
                                  <a:pt x="1275" y="87"/>
                                </a:lnTo>
                                <a:lnTo>
                                  <a:pt x="1273" y="85"/>
                                </a:lnTo>
                                <a:lnTo>
                                  <a:pt x="1271" y="82"/>
                                </a:lnTo>
                                <a:lnTo>
                                  <a:pt x="1271" y="79"/>
                                </a:lnTo>
                                <a:lnTo>
                                  <a:pt x="1272" y="76"/>
                                </a:lnTo>
                                <a:lnTo>
                                  <a:pt x="1274" y="73"/>
                                </a:lnTo>
                                <a:lnTo>
                                  <a:pt x="1276" y="71"/>
                                </a:lnTo>
                                <a:lnTo>
                                  <a:pt x="1321" y="45"/>
                                </a:lnTo>
                                <a:lnTo>
                                  <a:pt x="1336" y="54"/>
                                </a:lnTo>
                                <a:lnTo>
                                  <a:pt x="1341" y="54"/>
                                </a:lnTo>
                                <a:lnTo>
                                  <a:pt x="1341" y="55"/>
                                </a:lnTo>
                                <a:lnTo>
                                  <a:pt x="1344" y="55"/>
                                </a:lnTo>
                                <a:lnTo>
                                  <a:pt x="1286" y="89"/>
                                </a:lnTo>
                                <a:lnTo>
                                  <a:pt x="1283" y="90"/>
                                </a:lnTo>
                                <a:lnTo>
                                  <a:pt x="1280" y="90"/>
                                </a:lnTo>
                                <a:close/>
                              </a:path>
                            </a:pathLst>
                          </a:custGeom>
                          <a:solidFill>
                            <a:srgbClr val="000000"/>
                          </a:solidFill>
                          <a:ln>
                            <a:noFill/>
                          </a:ln>
                        </wps:spPr>
                        <wps:bodyPr upright="1"/>
                      </wps:wsp>
                      <wps:wsp>
                        <wps:cNvPr id="713" name="直线 597"/>
                        <wps:cNvCnPr/>
                        <wps:spPr>
                          <a:xfrm>
                            <a:off x="3698" y="4612"/>
                            <a:ext cx="453" cy="0"/>
                          </a:xfrm>
                          <a:prstGeom prst="line">
                            <a:avLst/>
                          </a:prstGeom>
                          <a:ln w="12700" cap="flat" cmpd="sng">
                            <a:solidFill>
                              <a:srgbClr val="000000"/>
                            </a:solidFill>
                            <a:prstDash val="solid"/>
                            <a:headEnd type="none" w="med" len="med"/>
                            <a:tailEnd type="none" w="med" len="med"/>
                          </a:ln>
                        </wps:spPr>
                        <wps:bodyPr upright="1"/>
                      </wps:wsp>
                      <wps:wsp>
                        <wps:cNvPr id="714" name="任意多边形 598"/>
                        <wps:cNvSpPr/>
                        <wps:spPr>
                          <a:xfrm>
                            <a:off x="2743" y="3167"/>
                            <a:ext cx="90" cy="1446"/>
                          </a:xfrm>
                          <a:custGeom>
                            <a:avLst/>
                            <a:gdLst/>
                            <a:ahLst/>
                            <a:cxnLst/>
                            <a:pathLst>
                              <a:path w="90" h="1446">
                                <a:moveTo>
                                  <a:pt x="11" y="90"/>
                                </a:moveTo>
                                <a:lnTo>
                                  <a:pt x="8" y="90"/>
                                </a:lnTo>
                                <a:lnTo>
                                  <a:pt x="5" y="88"/>
                                </a:lnTo>
                                <a:lnTo>
                                  <a:pt x="3" y="87"/>
                                </a:lnTo>
                                <a:lnTo>
                                  <a:pt x="1" y="84"/>
                                </a:lnTo>
                                <a:lnTo>
                                  <a:pt x="0" y="81"/>
                                </a:lnTo>
                                <a:lnTo>
                                  <a:pt x="0" y="78"/>
                                </a:lnTo>
                                <a:lnTo>
                                  <a:pt x="1" y="75"/>
                                </a:lnTo>
                                <a:lnTo>
                                  <a:pt x="45" y="0"/>
                                </a:lnTo>
                                <a:lnTo>
                                  <a:pt x="57" y="20"/>
                                </a:lnTo>
                                <a:lnTo>
                                  <a:pt x="35" y="20"/>
                                </a:lnTo>
                                <a:lnTo>
                                  <a:pt x="35" y="57"/>
                                </a:lnTo>
                                <a:lnTo>
                                  <a:pt x="19" y="85"/>
                                </a:lnTo>
                                <a:lnTo>
                                  <a:pt x="17" y="87"/>
                                </a:lnTo>
                                <a:lnTo>
                                  <a:pt x="14" y="89"/>
                                </a:lnTo>
                                <a:lnTo>
                                  <a:pt x="11" y="90"/>
                                </a:lnTo>
                                <a:close/>
                                <a:moveTo>
                                  <a:pt x="35" y="57"/>
                                </a:moveTo>
                                <a:lnTo>
                                  <a:pt x="35" y="20"/>
                                </a:lnTo>
                                <a:lnTo>
                                  <a:pt x="55" y="20"/>
                                </a:lnTo>
                                <a:lnTo>
                                  <a:pt x="55" y="25"/>
                                </a:lnTo>
                                <a:lnTo>
                                  <a:pt x="36" y="25"/>
                                </a:lnTo>
                                <a:lnTo>
                                  <a:pt x="45" y="40"/>
                                </a:lnTo>
                                <a:lnTo>
                                  <a:pt x="35" y="57"/>
                                </a:lnTo>
                                <a:close/>
                                <a:moveTo>
                                  <a:pt x="79" y="90"/>
                                </a:moveTo>
                                <a:lnTo>
                                  <a:pt x="76" y="89"/>
                                </a:lnTo>
                                <a:lnTo>
                                  <a:pt x="73" y="87"/>
                                </a:lnTo>
                                <a:lnTo>
                                  <a:pt x="71" y="85"/>
                                </a:lnTo>
                                <a:lnTo>
                                  <a:pt x="55" y="57"/>
                                </a:lnTo>
                                <a:lnTo>
                                  <a:pt x="55" y="20"/>
                                </a:lnTo>
                                <a:lnTo>
                                  <a:pt x="57" y="20"/>
                                </a:lnTo>
                                <a:lnTo>
                                  <a:pt x="89" y="75"/>
                                </a:lnTo>
                                <a:lnTo>
                                  <a:pt x="90" y="78"/>
                                </a:lnTo>
                                <a:lnTo>
                                  <a:pt x="90" y="81"/>
                                </a:lnTo>
                                <a:lnTo>
                                  <a:pt x="89" y="84"/>
                                </a:lnTo>
                                <a:lnTo>
                                  <a:pt x="87" y="87"/>
                                </a:lnTo>
                                <a:lnTo>
                                  <a:pt x="85" y="88"/>
                                </a:lnTo>
                                <a:lnTo>
                                  <a:pt x="82" y="90"/>
                                </a:lnTo>
                                <a:lnTo>
                                  <a:pt x="79" y="90"/>
                                </a:lnTo>
                                <a:close/>
                                <a:moveTo>
                                  <a:pt x="45" y="40"/>
                                </a:moveTo>
                                <a:lnTo>
                                  <a:pt x="36" y="25"/>
                                </a:lnTo>
                                <a:lnTo>
                                  <a:pt x="54" y="25"/>
                                </a:lnTo>
                                <a:lnTo>
                                  <a:pt x="45" y="40"/>
                                </a:lnTo>
                                <a:close/>
                                <a:moveTo>
                                  <a:pt x="55" y="57"/>
                                </a:moveTo>
                                <a:lnTo>
                                  <a:pt x="45" y="40"/>
                                </a:lnTo>
                                <a:lnTo>
                                  <a:pt x="54" y="25"/>
                                </a:lnTo>
                                <a:lnTo>
                                  <a:pt x="55" y="25"/>
                                </a:lnTo>
                                <a:lnTo>
                                  <a:pt x="55" y="57"/>
                                </a:lnTo>
                                <a:close/>
                                <a:moveTo>
                                  <a:pt x="55" y="1446"/>
                                </a:moveTo>
                                <a:lnTo>
                                  <a:pt x="35" y="1446"/>
                                </a:lnTo>
                                <a:lnTo>
                                  <a:pt x="35" y="57"/>
                                </a:lnTo>
                                <a:lnTo>
                                  <a:pt x="45" y="40"/>
                                </a:lnTo>
                                <a:lnTo>
                                  <a:pt x="55" y="57"/>
                                </a:lnTo>
                                <a:lnTo>
                                  <a:pt x="55" y="1446"/>
                                </a:lnTo>
                                <a:close/>
                              </a:path>
                            </a:pathLst>
                          </a:custGeom>
                          <a:solidFill>
                            <a:srgbClr val="000000"/>
                          </a:solidFill>
                          <a:ln>
                            <a:noFill/>
                          </a:ln>
                        </wps:spPr>
                        <wps:bodyPr upright="1"/>
                      </wps:wsp>
                      <wps:wsp>
                        <wps:cNvPr id="715" name="直线 599"/>
                        <wps:cNvCnPr/>
                        <wps:spPr>
                          <a:xfrm>
                            <a:off x="2790" y="4612"/>
                            <a:ext cx="455" cy="0"/>
                          </a:xfrm>
                          <a:prstGeom prst="line">
                            <a:avLst/>
                          </a:prstGeom>
                          <a:ln w="12700" cap="flat" cmpd="sng">
                            <a:solidFill>
                              <a:srgbClr val="000000"/>
                            </a:solidFill>
                            <a:prstDash val="solid"/>
                            <a:headEnd type="none" w="med" len="med"/>
                            <a:tailEnd type="none" w="med" len="med"/>
                          </a:ln>
                        </wps:spPr>
                        <wps:bodyPr upright="1"/>
                      </wps:wsp>
                      <wps:wsp>
                        <wps:cNvPr id="716" name="直线 600"/>
                        <wps:cNvCnPr/>
                        <wps:spPr>
                          <a:xfrm>
                            <a:off x="7879" y="4612"/>
                            <a:ext cx="452" cy="0"/>
                          </a:xfrm>
                          <a:prstGeom prst="line">
                            <a:avLst/>
                          </a:prstGeom>
                          <a:ln w="12700" cap="flat" cmpd="sng">
                            <a:solidFill>
                              <a:srgbClr val="000000"/>
                            </a:solidFill>
                            <a:prstDash val="solid"/>
                            <a:headEnd type="none" w="med" len="med"/>
                            <a:tailEnd type="none" w="med" len="med"/>
                          </a:ln>
                        </wps:spPr>
                        <wps:bodyPr upright="1"/>
                      </wps:wsp>
                      <wps:wsp>
                        <wps:cNvPr id="717" name="直线 601"/>
                        <wps:cNvCnPr/>
                        <wps:spPr>
                          <a:xfrm>
                            <a:off x="6970" y="4612"/>
                            <a:ext cx="453" cy="0"/>
                          </a:xfrm>
                          <a:prstGeom prst="line">
                            <a:avLst/>
                          </a:prstGeom>
                          <a:ln w="12700" cap="flat" cmpd="sng">
                            <a:solidFill>
                              <a:srgbClr val="000000"/>
                            </a:solidFill>
                            <a:prstDash val="solid"/>
                            <a:headEnd type="none" w="med" len="med"/>
                            <a:tailEnd type="none" w="med" len="med"/>
                          </a:ln>
                        </wps:spPr>
                        <wps:bodyPr upright="1"/>
                      </wps:wsp>
                      <wps:wsp>
                        <wps:cNvPr id="718" name="任意多边形 602"/>
                        <wps:cNvSpPr/>
                        <wps:spPr>
                          <a:xfrm>
                            <a:off x="1910" y="2022"/>
                            <a:ext cx="1737" cy="1154"/>
                          </a:xfrm>
                          <a:custGeom>
                            <a:avLst/>
                            <a:gdLst/>
                            <a:ahLst/>
                            <a:cxnLst/>
                            <a:pathLst>
                              <a:path w="1737" h="1154">
                                <a:moveTo>
                                  <a:pt x="1737" y="1154"/>
                                </a:moveTo>
                                <a:lnTo>
                                  <a:pt x="0" y="1154"/>
                                </a:lnTo>
                                <a:lnTo>
                                  <a:pt x="0" y="0"/>
                                </a:lnTo>
                                <a:lnTo>
                                  <a:pt x="1737" y="0"/>
                                </a:lnTo>
                                <a:lnTo>
                                  <a:pt x="1737" y="10"/>
                                </a:lnTo>
                                <a:lnTo>
                                  <a:pt x="20" y="10"/>
                                </a:lnTo>
                                <a:lnTo>
                                  <a:pt x="10" y="20"/>
                                </a:lnTo>
                                <a:lnTo>
                                  <a:pt x="20" y="20"/>
                                </a:lnTo>
                                <a:lnTo>
                                  <a:pt x="20" y="1134"/>
                                </a:lnTo>
                                <a:lnTo>
                                  <a:pt x="10" y="1134"/>
                                </a:lnTo>
                                <a:lnTo>
                                  <a:pt x="20" y="1144"/>
                                </a:lnTo>
                                <a:lnTo>
                                  <a:pt x="1737" y="1144"/>
                                </a:lnTo>
                                <a:lnTo>
                                  <a:pt x="1737" y="1154"/>
                                </a:lnTo>
                                <a:close/>
                                <a:moveTo>
                                  <a:pt x="20" y="20"/>
                                </a:moveTo>
                                <a:lnTo>
                                  <a:pt x="10" y="20"/>
                                </a:lnTo>
                                <a:lnTo>
                                  <a:pt x="20" y="10"/>
                                </a:lnTo>
                                <a:lnTo>
                                  <a:pt x="20" y="20"/>
                                </a:lnTo>
                                <a:close/>
                                <a:moveTo>
                                  <a:pt x="1717" y="20"/>
                                </a:moveTo>
                                <a:lnTo>
                                  <a:pt x="20" y="20"/>
                                </a:lnTo>
                                <a:lnTo>
                                  <a:pt x="20" y="10"/>
                                </a:lnTo>
                                <a:lnTo>
                                  <a:pt x="1717" y="10"/>
                                </a:lnTo>
                                <a:lnTo>
                                  <a:pt x="1717" y="20"/>
                                </a:lnTo>
                                <a:close/>
                                <a:moveTo>
                                  <a:pt x="1717" y="1144"/>
                                </a:moveTo>
                                <a:lnTo>
                                  <a:pt x="1717" y="10"/>
                                </a:lnTo>
                                <a:lnTo>
                                  <a:pt x="1727" y="20"/>
                                </a:lnTo>
                                <a:lnTo>
                                  <a:pt x="1737" y="20"/>
                                </a:lnTo>
                                <a:lnTo>
                                  <a:pt x="1737" y="1134"/>
                                </a:lnTo>
                                <a:lnTo>
                                  <a:pt x="1727" y="1134"/>
                                </a:lnTo>
                                <a:lnTo>
                                  <a:pt x="1717" y="1144"/>
                                </a:lnTo>
                                <a:close/>
                                <a:moveTo>
                                  <a:pt x="1737" y="20"/>
                                </a:moveTo>
                                <a:lnTo>
                                  <a:pt x="1727" y="20"/>
                                </a:lnTo>
                                <a:lnTo>
                                  <a:pt x="1717" y="10"/>
                                </a:lnTo>
                                <a:lnTo>
                                  <a:pt x="1737" y="10"/>
                                </a:lnTo>
                                <a:lnTo>
                                  <a:pt x="1737" y="20"/>
                                </a:lnTo>
                                <a:close/>
                                <a:moveTo>
                                  <a:pt x="20" y="1144"/>
                                </a:moveTo>
                                <a:lnTo>
                                  <a:pt x="10" y="1134"/>
                                </a:lnTo>
                                <a:lnTo>
                                  <a:pt x="20" y="1134"/>
                                </a:lnTo>
                                <a:lnTo>
                                  <a:pt x="20" y="1144"/>
                                </a:lnTo>
                                <a:close/>
                                <a:moveTo>
                                  <a:pt x="1717" y="1144"/>
                                </a:moveTo>
                                <a:lnTo>
                                  <a:pt x="20" y="1144"/>
                                </a:lnTo>
                                <a:lnTo>
                                  <a:pt x="20" y="1134"/>
                                </a:lnTo>
                                <a:lnTo>
                                  <a:pt x="1717" y="1134"/>
                                </a:lnTo>
                                <a:lnTo>
                                  <a:pt x="1717" y="1144"/>
                                </a:lnTo>
                                <a:close/>
                                <a:moveTo>
                                  <a:pt x="1737" y="1144"/>
                                </a:moveTo>
                                <a:lnTo>
                                  <a:pt x="1717" y="1144"/>
                                </a:lnTo>
                                <a:lnTo>
                                  <a:pt x="1727" y="1134"/>
                                </a:lnTo>
                                <a:lnTo>
                                  <a:pt x="1737" y="1134"/>
                                </a:lnTo>
                                <a:lnTo>
                                  <a:pt x="1737" y="1144"/>
                                </a:lnTo>
                                <a:close/>
                              </a:path>
                            </a:pathLst>
                          </a:custGeom>
                          <a:solidFill>
                            <a:srgbClr val="000000"/>
                          </a:solidFill>
                          <a:ln>
                            <a:noFill/>
                          </a:ln>
                        </wps:spPr>
                        <wps:bodyPr upright="1"/>
                      </wps:wsp>
                      <wps:wsp>
                        <wps:cNvPr id="719" name="文本框 603"/>
                        <wps:cNvSpPr txBox="1"/>
                        <wps:spPr>
                          <a:xfrm>
                            <a:off x="5275" y="751"/>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720" name="文本框 604"/>
                        <wps:cNvSpPr txBox="1"/>
                        <wps:spPr>
                          <a:xfrm>
                            <a:off x="2078" y="2172"/>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721" name="文本框 605"/>
                        <wps:cNvSpPr txBox="1"/>
                        <wps:spPr>
                          <a:xfrm>
                            <a:off x="5287" y="2428"/>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722" name="文本框 606"/>
                        <wps:cNvSpPr txBox="1"/>
                        <wps:spPr>
                          <a:xfrm>
                            <a:off x="7459" y="507"/>
                            <a:ext cx="2511" cy="3007"/>
                          </a:xfrm>
                          <a:prstGeom prst="rect">
                            <a:avLst/>
                          </a:prstGeom>
                          <a:noFill/>
                          <a:ln>
                            <a:noFill/>
                          </a:ln>
                        </wps:spPr>
                        <wps:txbx>
                          <w:txbxContent>
                            <w:p>
                              <w:pPr>
                                <w:numPr>
                                  <w:ilvl w:val="0"/>
                                  <w:numId w:val="35"/>
                                </w:numPr>
                                <w:tabs>
                                  <w:tab w:val="left" w:pos="202"/>
                                </w:tabs>
                                <w:spacing w:before="0" w:line="227" w:lineRule="exact"/>
                                <w:ind w:left="201" w:right="0" w:hanging="202"/>
                                <w:jc w:val="left"/>
                                <w:rPr>
                                  <w:rFonts w:hint="eastAsia" w:ascii="宋体" w:eastAsia="宋体"/>
                                  <w:sz w:val="20"/>
                                </w:rPr>
                              </w:pPr>
                              <w:r>
                                <w:rPr>
                                  <w:rFonts w:hint="eastAsia" w:ascii="宋体" w:eastAsia="宋体"/>
                                  <w:sz w:val="20"/>
                                </w:rPr>
                                <w:t>有效身份证件或社保卡；</w:t>
                              </w:r>
                            </w:p>
                            <w:p>
                              <w:pPr>
                                <w:numPr>
                                  <w:ilvl w:val="0"/>
                                  <w:numId w:val="35"/>
                                </w:numPr>
                                <w:tabs>
                                  <w:tab w:val="left" w:pos="209"/>
                                </w:tabs>
                                <w:spacing w:before="55" w:line="292" w:lineRule="auto"/>
                                <w:ind w:left="0" w:right="18" w:firstLine="0"/>
                                <w:jc w:val="both"/>
                                <w:rPr>
                                  <w:rFonts w:hint="eastAsia" w:ascii="宋体" w:eastAsia="宋体"/>
                                  <w:sz w:val="20"/>
                                </w:rPr>
                              </w:pPr>
                              <w:r>
                                <w:rPr>
                                  <w:rFonts w:hint="eastAsia" w:ascii="宋体" w:eastAsia="宋体"/>
                                  <w:spacing w:val="6"/>
                                  <w:w w:val="95"/>
                                  <w:sz w:val="20"/>
                                </w:rPr>
                                <w:t>《湖南省基本医疗保险职</w:t>
                              </w:r>
                              <w:r>
                                <w:rPr>
                                  <w:rFonts w:hint="eastAsia" w:ascii="宋体" w:eastAsia="宋体"/>
                                  <w:spacing w:val="6"/>
                                  <w:sz w:val="20"/>
                                </w:rPr>
                                <w:t>工参保信息变更登记表</w:t>
                              </w:r>
                              <w:r>
                                <w:rPr>
                                  <w:rFonts w:hint="eastAsia" w:ascii="宋体" w:eastAsia="宋体"/>
                                  <w:spacing w:val="-108"/>
                                  <w:sz w:val="20"/>
                                </w:rPr>
                                <w:t>》</w:t>
                              </w:r>
                              <w:r>
                                <w:rPr>
                                  <w:rFonts w:hint="eastAsia" w:ascii="宋体" w:eastAsia="宋体"/>
                                  <w:sz w:val="20"/>
                                </w:rPr>
                                <w:t>（</w:t>
                              </w:r>
                              <w:r>
                                <w:rPr>
                                  <w:rFonts w:hint="eastAsia" w:ascii="宋体" w:eastAsia="宋体"/>
                                  <w:spacing w:val="-14"/>
                                  <w:sz w:val="20"/>
                                </w:rPr>
                                <w:t>加</w:t>
                              </w:r>
                              <w:r>
                                <w:rPr>
                                  <w:rFonts w:hint="eastAsia" w:ascii="宋体" w:eastAsia="宋体"/>
                                  <w:sz w:val="20"/>
                                </w:rPr>
                                <w:t>盖单位公章）</w:t>
                              </w:r>
                            </w:p>
                            <w:p>
                              <w:pPr>
                                <w:spacing w:before="0" w:line="292" w:lineRule="auto"/>
                                <w:ind w:left="0" w:right="18" w:firstLine="0"/>
                                <w:jc w:val="both"/>
                                <w:rPr>
                                  <w:rFonts w:hint="eastAsia" w:ascii="宋体" w:eastAsia="宋体"/>
                                  <w:sz w:val="20"/>
                                </w:rPr>
                              </w:pPr>
                              <w:r>
                                <w:rPr>
                                  <w:rFonts w:hint="eastAsia" w:ascii="宋体" w:eastAsia="宋体"/>
                                  <w:w w:val="95"/>
                                  <w:sz w:val="20"/>
                                </w:rPr>
                                <w:t>备注：变更姓名、性别、身份证号、出生日期、人员身份、人员状态等关键信息的需提供必要的对应辅助材料复印件（单位核对原件并加</w:t>
                              </w:r>
                            </w:p>
                            <w:p>
                              <w:pPr>
                                <w:spacing w:before="0" w:line="225" w:lineRule="exact"/>
                                <w:ind w:left="0" w:right="0" w:firstLine="0"/>
                                <w:jc w:val="left"/>
                                <w:rPr>
                                  <w:rFonts w:hint="eastAsia" w:ascii="宋体" w:eastAsia="宋体"/>
                                  <w:sz w:val="20"/>
                                </w:rPr>
                              </w:pPr>
                              <w:r>
                                <w:rPr>
                                  <w:rFonts w:hint="eastAsia" w:ascii="宋体" w:eastAsia="宋体"/>
                                  <w:sz w:val="20"/>
                                </w:rPr>
                                <w:t>盖单位公章）</w:t>
                              </w:r>
                            </w:p>
                          </w:txbxContent>
                        </wps:txbx>
                        <wps:bodyPr lIns="0" tIns="0" rIns="0" bIns="0" upright="1"/>
                      </wps:wsp>
                      <wps:wsp>
                        <wps:cNvPr id="723" name="文本框 607"/>
                        <wps:cNvSpPr txBox="1"/>
                        <wps:spPr>
                          <a:xfrm>
                            <a:off x="3388" y="4515"/>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724" name="文本框 608"/>
                        <wps:cNvSpPr txBox="1"/>
                        <wps:spPr>
                          <a:xfrm>
                            <a:off x="5152" y="4342"/>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725" name="文本框 609"/>
                        <wps:cNvSpPr txBox="1"/>
                        <wps:spPr>
                          <a:xfrm>
                            <a:off x="7567" y="4515"/>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726" name="文本框 610"/>
                        <wps:cNvSpPr txBox="1"/>
                        <wps:spPr>
                          <a:xfrm>
                            <a:off x="5287" y="645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727" name="文本框 611"/>
                        <wps:cNvSpPr txBox="1"/>
                        <wps:spPr>
                          <a:xfrm>
                            <a:off x="7730" y="6212"/>
                            <a:ext cx="1220"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728" name="文本框 612"/>
                        <wps:cNvSpPr txBox="1"/>
                        <wps:spPr>
                          <a:xfrm>
                            <a:off x="5287" y="817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579" o:spid="_x0000_s1026" o:spt="203" style="position:absolute;left:0pt;margin-left:95.5pt;margin-top:17.9pt;height:420.05pt;width:410.25pt;mso-position-horizontal-relative:page;mso-wrap-distance-bottom:0pt;mso-wrap-distance-top:0pt;z-index:-251089920;mso-width-relative:page;mso-height-relative:page;" coordorigin="1910,358" coordsize="8205,8401" o:gfxdata="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">
                <o:lock v:ext="edit" aspectratio="f"/>
                <v:shape id="任意多边形 580" o:spid="_x0000_s1026" o:spt="100" style="position:absolute;left:4129;top:463;height:870;width:2855;" fillcolor="#000000" filled="t" stroked="f" coordsize="2855,870" o:gfxdata="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hFj5vQAA&#10;ANwAAAAPAAAAAAAAAAEAIAAAACIAAABkcnMvZG93bnJldi54bWxQSwECFAAUAAAACACHTuJAMy8F&#10;njsAAAA5AAAAEAAAAAAAAAABACAAAAAMAQAAZHJzL3NoYXBleG1sLnhtbFBLBQYAAAAABgAGAFsB&#10;AAC2Aw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7,850,2804,850,2794,854,2789,858,2779,862,2768,866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9,850,2744,848,2758,848,2763,846,2763,846,2768,844,2772,844,2776,842,2776,842,2781,840,2780,840,2785,838,2784,838,2793,832,2792,832,2800,826,2800,828,2827,828,2821,834,2813,842,2804,850xm2756,868l99,868,93,866,2762,866,2756,868xm2739,870l116,870,110,868,2745,868,2739,870xe">
                  <v:fill on="t" focussize="0,0"/>
                  <v:stroke on="f"/>
                  <v:imagedata o:title=""/>
                  <o:lock v:ext="edit" aspectratio="f"/>
                </v:shape>
                <v:shape id="任意多边形 581" o:spid="_x0000_s1026" o:spt="100" style="position:absolute;left:5509;top:1325;height:850;width:90;" fillcolor="#000000" filled="t" stroked="f" coordsize="90,850" o:gfxdata="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jCua/&#10;AAAA3AAAAA8AAAAAAAAAAQAgAAAAIgAAAGRycy9kb3ducmV2LnhtbFBLAQIUABQAAAAIAIdO4kAz&#10;LwWeOwAAADkAAAAQAAAAAAAAAAEAIAAAAA4BAABkcnMvc2hhcGV4bWwueG1sUEsFBgAAAAAGAAYA&#10;WwEAALgDAAAAAA==&#10;" path="m45,810l35,793,35,0,55,0,55,793,45,810xm45,850l1,775,0,772,0,769,1,766,3,764,5,762,8,760,11,760,14,761,17,763,19,765,35,793,35,830,57,830,45,850xm57,830l55,830,55,793,71,765,73,763,76,761,79,760,82,760,85,762,87,764,89,766,90,769,90,772,89,775,57,830xm55,830l35,830,35,793,45,810,36,825,55,825,55,830xm55,825l54,825,45,810,55,793,55,825xm54,825l36,825,45,810,54,825xe">
                  <v:fill on="t" focussize="0,0"/>
                  <v:stroke on="f"/>
                  <v:imagedata o:title=""/>
                  <o:lock v:ext="edit" aspectratio="f"/>
                </v:shape>
                <v:shape id="任意多边形 582" o:spid="_x0000_s1026" o:spt="100" style="position:absolute;left:7296;top:358;height:3980;width:2819;" fillcolor="#000000" filled="t" stroked="f" coordsize="2819,3980" o:gfxdata="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yaKTW2AAAA3AAAAA8A&#10;AAAAAAAAAQAgAAAAIgAAAGRycy9kb3ducmV2LnhtbFBLAQIUABQAAAAIAIdO4kAzLwWeOwAAADkA&#10;AAAQAAAAAAAAAAEAIAAAAAUBAABkcnMvc2hhcGV4bWwueG1sUEsFBgAAAAAGAAYAWwEAAK8DAAAA&#10;AA==&#10;" path="m129,3760l74,3760,28,3720,0,3700,0,0,20,0,10,20,20,20,20,3700,38,3700,61,3720,61,3720,83,3740,106,3740,129,3760xm20,20l10,20,20,0,20,20xm2799,20l20,20,20,0,2799,0,2799,20xm2819,3200l2484,3200,2506,3180,2799,3180,2799,0,2809,20,2819,20,2819,3200xm2819,20l2809,20,2799,0,2819,0,2819,20xm2485,3220l2361,3220,2380,3200,2507,3200,2485,3220xm2295,3260l2253,3260,2288,3240,2324,3220,2386,3220,2367,3240,2331,3240,2295,3260xm2260,3280l2202,3280,2219,3260,2295,3260,2260,3280xm2208,3300l2131,3300,2150,3280,2226,3280,2208,3300xm2138,3320l2079,3320,2096,3300,2156,3300,2138,3320xm2087,3340l2045,3340,2062,3320,2104,3320,2087,3340xm2023,3360l1983,3360,2013,3340,2055,3340,2023,3360xm1962,3400l1938,3400,1953,3380,1953,3380,1983,3360,2023,3360,1993,3380,1962,3400xm1932,3420l1894,3420,1909,3400,1947,3400,1932,3420xm1738,3540l1700,3540,1727,3520,1727,3520,1809,3460,1836,3440,1865,3420,1917,3420,1903,3440,1875,3440,1847,3460,1847,3460,1819,3480,1819,3480,1738,3540xm1683,3560l1647,3560,1673,3540,1711,3540,1683,3560xm1556,3660l1497,3660,1522,3640,1546,3640,1571,3620,1571,3620,1596,3600,1596,3600,1622,3580,1621,3580,1647,3560,1684,3560,1582,3640,1556,3660xm1482,3700l1446,3700,1459,3680,1472,3680,1497,3660,1531,3660,1507,3680,1482,3700xm1459,3720l1422,3720,1434,3700,1472,3700,1459,3720xm1434,3740l1398,3740,1410,3720,1447,3720,1434,3740xm1410,3760l1375,3760,1398,3740,1422,3740,1410,3760xm174,3780l120,3780,97,3760,151,3760,174,3780xm1316,3820l1282,3820,1305,3800,1329,3780,1329,3780,1352,3760,1386,3760,1316,3820xm242,3800l166,3800,143,3780,197,3780,242,3800xm376,3860l324,3860,279,3840,279,3840,189,3800,242,3800,376,3860xm1265,3840l1202,3840,1257,3820,1292,3820,1265,3840xm1155,3900l1091,3900,1105,3880,1147,3880,1175,3860,1174,3860,1202,3840,1265,3840,1211,3860,1155,3900xm414,3880l368,3880,324,3860,395,3860,414,3880xm488,3900l407,3900,388,3880,451,3880,488,3900xm562,3920l483,3920,445,3900,525,3900,562,3920xm1098,3920l977,3920,1038,3900,1112,3900,1098,3920xm616,3940l556,3940,520,3920,598,3920,616,3940xm982,3940l937,3940,958,3920,1043,3920,982,3940xm670,3960l610,3960,592,3940,652,3940,670,3960xm941,3960l812,3960,829,3940,963,3940,941,3960xm814,3980l664,3980,644,3960,831,3960,814,3980xe">
                  <v:fill on="t" focussize="0,0"/>
                  <v:stroke on="f"/>
                  <v:imagedata o:title=""/>
                  <o:lock v:ext="edit" aspectratio="f"/>
                </v:shape>
                <v:line id="直线 583" o:spid="_x0000_s1026" o:spt="20" style="position:absolute;left:6971;top:898;height:0;width:340;" filled="f" stroked="t" coordsize="21600,21600" o:gfxdata="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YO6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任意多边形 584" o:spid="_x0000_s1026" o:spt="100" style="position:absolute;left:4140;top:2165;height:870;width:2855;" fillcolor="#000000" filled="t" stroked="f" coordsize="2855,870" o:gfxdata="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7K/wy5AAAA3AAA&#10;AA8AAAAAAAAAAQAgAAAAIgAAAGRycy9kb3ducmV2LnhtbFBLAQIUABQAAAAIAIdO4kAzLwWeOwAA&#10;ADkAAAAQAAAAAAAAAAEAIAAAAAgBAABkcnMvc2hhcGV4bWwueG1sUEsFBgAAAAAGAAYAWwEAALID&#10;A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585" o:spid="_x0000_s1026" o:spt="100" style="position:absolute;left:4114;top:3863;height:1497;width:2879;" fillcolor="#000000" filled="t" stroked="f" coordsize="2879,1497" o:gfxdata="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lXq/&#10;AAAA3AAAAA8AAAAAAAAAAQAgAAAAIgAAAGRycy9kb3ducmV2LnhtbFBLAQIUABQAAAAIAIdO4kAz&#10;LwWeOwAAADkAAAAQAAAAAAAAAAEAIAAAAA4BAABkcnMvc2hhcGV4bWwueG1sUEsFBgAAAAAGAAYA&#10;WwEAALgDAAAAAA==&#10;" path="m1440,1496l0,748,1440,0,1478,20,1435,20,1440,22,61,739,27,739,27,757,61,757,1440,1474,1435,1476,1478,1476,1440,1496xm1440,22l1435,20,1444,20,1440,22xm2835,748l1440,22,1444,20,1478,20,2862,739,2852,739,2835,748xm27,757l27,739,44,748,27,757xm44,748l27,739,61,739,44,748xm2852,757l2835,748,2852,739,2852,757xm2862,757l2852,757,2852,739,2862,739,2879,748,2862,757xm61,757l27,757,44,748,61,757xm1478,1476l1444,1476,1440,1474,2835,748,2852,757,2862,757,1478,1476xm1444,1476l1435,1476,1440,1474,1444,1476xe">
                  <v:fill on="t" focussize="0,0"/>
                  <v:stroke on="f"/>
                  <v:imagedata o:title=""/>
                  <o:lock v:ext="edit" aspectratio="f"/>
                </v:shape>
                <v:shape id="任意多边形 586" o:spid="_x0000_s1026" o:spt="100" style="position:absolute;left:4141;top:6189;height:870;width:2855;" fillcolor="#000000" filled="t" stroked="f" coordsize="2855,870" o:gfxdata="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TE4LsAAADc&#10;AAAADwAAAAAAAAABACAAAAAiAAAAZHJzL2Rvd25yZXYueG1sUEsBAhQAFAAAAAgAh07iQDMvBZ47&#10;AAAAOQAAABAAAAAAAAAAAQAgAAAACgEAAGRycy9zaGFwZXhtbC54bWxQSwUGAAAAAAYABgBbAQAA&#10;tAM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587" o:spid="_x0000_s1026" o:spt="100" style="position:absolute;left:5522;top:5349;height:850;width:90;" fillcolor="#000000" filled="t" stroked="f" coordsize="90,850" o:gfxdata="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OW/74A&#10;AADcAAAADwAAAAAAAAABACAAAAAiAAAAZHJzL2Rvd25yZXYueG1sUEsBAhQAFAAAAAgAh07iQDMv&#10;BZ47AAAAOQAAABAAAAAAAAAAAQAgAAAADQEAAGRycy9zaGFwZXhtbC54bWxQSwUGAAAAAAYABgBb&#10;AQAAtwMAAAAA&#10;" path="m45,810l35,793,35,0,55,0,55,793,45,810xm45,850l1,775,0,772,0,769,1,766,3,764,5,762,8,760,11,760,14,761,17,763,19,765,35,793,35,830,57,830,45,850xm57,830l55,830,55,793,71,765,73,763,76,761,79,760,82,760,85,762,87,764,89,766,90,769,90,772,89,775,57,830xm55,830l35,830,35,793,45,810,36,825,55,825,55,830xm55,825l54,825,45,810,55,793,55,825xm54,825l36,825,45,810,54,825xe">
                  <v:fill on="t" focussize="0,0"/>
                  <v:stroke on="f"/>
                  <v:imagedata o:title=""/>
                  <o:lock v:ext="edit" aspectratio="f"/>
                </v:shape>
                <v:shape id="任意多边形 588" o:spid="_x0000_s1026" o:spt="100" style="position:absolute;left:5509;top:7049;height:850;width:90;" fillcolor="#000000" filled="t" stroked="f" coordsize="90,850" o:gfxdata="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Wg6L&#10;wAAAANwAAAAPAAAAAAAAAAEAIAAAACIAAABkcnMvZG93bnJldi54bWxQSwECFAAUAAAACACHTuJA&#10;My8FnjsAAAA5AAAAEAAAAAAAAAABACAAAAAPAQAAZHJzL3NoYXBleG1sLnhtbFBLBQYAAAAABgAG&#10;AFsBAAC5AwAAAAA=&#10;" path="m45,810l35,793,35,0,55,0,55,793,45,810xm45,850l1,775,0,772,0,769,1,766,3,763,5,762,8,760,11,760,14,761,17,763,19,765,35,793,35,830,57,830,45,850xm57,830l55,830,55,793,71,765,73,763,76,761,79,760,82,760,85,762,87,763,89,766,90,769,90,772,89,775,57,830xm55,830l35,830,35,793,45,810,36,825,55,825,55,830xm55,825l54,825,45,810,55,793,55,825xm54,825l36,825,45,810,54,825xe">
                  <v:fill on="t" focussize="0,0"/>
                  <v:stroke on="f"/>
                  <v:imagedata o:title=""/>
                  <o:lock v:ext="edit" aspectratio="f"/>
                </v:shape>
                <v:shape id="任意多边形 589" o:spid="_x0000_s1026" o:spt="100" style="position:absolute;left:4141;top:7889;height:870;width:2855;" fillcolor="#000000" filled="t" stroked="f" coordsize="2855,870" o:gfxdata="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9XJS8AAAA&#10;3AAAAA8AAAAAAAAAAQAgAAAAIgAAAGRycy9kb3ducmV2LnhtbFBLAQIUABQAAAAIAIdO4kAzLwWe&#10;OwAAADkAAAAQAAAAAAAAAAEAIAAAAAsBAABkcnMvc2hhcGV4bWwueG1sUEsFBgAAAAAGAAYAWwEA&#10;ALUDA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6,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8,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line id="直线 590" o:spid="_x0000_s1026" o:spt="20" style="position:absolute;left:8331;top:7206;height:1134;width:0;" filled="f" stroked="t" coordsize="21600,21600" o:gfxdata="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gCD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任意多边形 591" o:spid="_x0000_s1026" o:spt="100" style="position:absolute;left:7548;top:6063;height:1154;width:1566;" fillcolor="#000000" filled="t" stroked="f" coordsize="1566,1154" o:gfxdata="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zYhi/&#10;AAAA3AAAAA8AAAAAAAAAAQAgAAAAIgAAAGRycy9kb3ducmV2LnhtbFBLAQIUABQAAAAIAIdO4kAz&#10;LwWeOwAAADkAAAAQAAAAAAAAAAEAIAAAAA4BAABkcnMvc2hhcGV4bWwueG1sUEsFBgAAAAAGAAYA&#10;WwEAALgDAAAAAA==&#10;" path="m1566,1154l0,1154,0,0,1566,0,1566,10,20,10,10,20,20,20,20,1134,10,1134,20,1144,1566,1144,1566,1154xm20,20l10,20,20,10,20,20xm1546,20l20,20,20,10,1546,10,1546,20xm1546,1144l1546,10,1556,20,1566,20,1566,1134,1556,1134,1546,1144xm1566,20l1556,20,1546,10,1566,10,1566,20xm20,1144l10,1134,20,1134,20,1144xm1546,1144l20,1144,20,1134,1546,1134,1546,1144xm1566,1144l1546,1144,1556,1134,1566,1134,1566,1144xe">
                  <v:fill on="t" focussize="0,0"/>
                  <v:stroke on="f"/>
                  <v:imagedata o:title=""/>
                  <o:lock v:ext="edit" aspectratio="f"/>
                </v:shape>
                <v:shape id="任意多边形 592" o:spid="_x0000_s1026" o:spt="100" style="position:absolute;left:8287;top:4612;height:1474;width:90;" fillcolor="#000000" filled="t" stroked="f" coordsize="90,1474" o:gfxdata="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ctVRugAAANwA&#10;AAAPAAAAAAAAAAEAIAAAACIAAABkcnMvZG93bnJldi54bWxQSwECFAAUAAAACACHTuJAMy8FnjsA&#10;AAA5AAAAEAAAAAAAAAABACAAAAAJAQAAZHJzL3NoYXBleG1sLnhtbFBLBQYAAAAABgAGAFsBAACz&#10;AwAAAAA=&#10;" path="m45,1434l35,1417,35,0,55,0,55,1417,45,1434xm45,1474l1,1399,0,1396,0,1393,1,1390,3,1388,5,1386,8,1384,11,1384,14,1385,17,1387,19,1389,35,1417,35,1454,57,1454,45,1474xm57,1454l55,1454,55,1417,71,1389,73,1387,76,1385,79,1384,82,1384,85,1386,87,1388,89,1390,90,1393,90,1396,89,1399,57,1454xm55,1454l35,1454,35,1417,45,1434,36,1449,55,1449,55,1454xm55,1449l54,1449,45,1434,55,1417,55,1449xm54,1449l36,1449,45,1434,54,1449xe">
                  <v:fill on="t" focussize="0,0"/>
                  <v:stroke on="f"/>
                  <v:imagedata o:title=""/>
                  <o:lock v:ext="edit" aspectratio="f"/>
                </v:shape>
                <v:shape id="任意多边形 593" o:spid="_x0000_s1026" o:spt="100" style="position:absolute;left:6971;top:8295;height:90;width:1361;" fillcolor="#000000" filled="t" stroked="f" coordsize="1361,90" o:gfxdata="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0bth&#10;wAAAANwAAAAPAAAAAAAAAAEAIAAAACIAAABkcnMvZG93bnJldi54bWxQSwECFAAUAAAACACHTuJA&#10;My8FnjsAAAA5AAAAEAAAAAAAAAABACAAAAAPAQAAZHJzL3NoYXBleG1sLnhtbFBLBQYAAAAABgAG&#10;AFsBAAC5AwAAAAA=&#10;" path="m81,90l78,90,75,89,0,45,75,1,78,0,81,0,84,1,87,3,88,5,90,8,90,11,89,14,87,17,85,19,57,35,20,35,20,55,57,55,85,71,87,73,89,76,90,79,90,82,88,85,87,87,84,89,81,90xm57,55l20,55,20,35,57,35,55,36,25,36,25,54,55,54,57,55xm1361,55l57,55,40,45,57,35,1361,35,1361,55xm25,54l25,36,40,45,25,54xm40,45l25,36,55,36,40,45xm55,54l25,54,40,45,55,54xe">
                  <v:fill on="t" focussize="0,0"/>
                  <v:stroke on="f"/>
                  <v:imagedata o:title=""/>
                  <o:lock v:ext="edit" aspectratio="f"/>
                </v:shape>
                <v:shape id="任意多边形 594" o:spid="_x0000_s1026" o:spt="100" style="position:absolute;left:5522;top:3025;height:850;width:90;" fillcolor="#000000" filled="t" stroked="f" coordsize="90,850" o:gfxdata="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7ieVbgAAADcAAAA&#10;DwAAAAAAAAABACAAAAAiAAAAZHJzL2Rvd25yZXYueG1sUEsBAhQAFAAAAAgAh07iQDMvBZ47AAAA&#10;OQAAABAAAAAAAAAAAQAgAAAABwEAAGRycy9zaGFwZXhtbC54bWxQSwUGAAAAAAYABgBbAQAAsQMA&#10;AAAA&#10;" path="m45,810l35,793,35,0,55,0,55,793,45,810xm45,850l1,775,0,772,0,769,1,766,3,764,5,762,8,760,11,760,14,761,17,763,19,765,35,793,35,830,57,830,45,850xm57,830l55,830,55,793,71,765,73,763,76,761,79,760,82,760,85,762,87,764,89,766,90,769,90,772,89,775,57,830xm55,830l35,830,35,793,45,810,36,825,55,825,55,830xm55,825l54,825,45,810,55,793,55,825xm54,825l36,825,45,810,54,825xe">
                  <v:fill on="t" focussize="0,0"/>
                  <v:stroke on="f"/>
                  <v:imagedata o:title=""/>
                  <o:lock v:ext="edit" aspectratio="f"/>
                </v:shape>
                <v:line id="直线 595" o:spid="_x0000_s1026" o:spt="20" style="position:absolute;left:2774;top:898;height:1134;width:0;" filled="f" stroked="t" coordsize="21600,21600" o:gfxdata="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yDiq/&#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596" o:spid="_x0000_s1026" o:spt="100" style="position:absolute;left:2774;top:853;height:90;width:1361;" fillcolor="#000000" filled="t" stroked="f" coordsize="1361,90" o:gfxdata="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y/&#10;zcEAAADcAAAADwAAAAAAAAABACAAAAAiAAAAZHJzL2Rvd25yZXYueG1sUEsBAhQAFAAAAAgAh07i&#10;QDMvBZ47AAAAOQAAABAAAAAAAAAAAQAgAAAAEAEAAGRycy9zaGFwZXhtbC54bWxQSwUGAAAAAAYA&#10;BgBbAQAAugMAAAAA&#10;" path="m1321,45l1276,19,1274,17,1272,14,1271,11,1271,8,1273,5,1275,3,1277,1,1280,0,1283,0,1286,1,1344,35,1341,35,1341,36,1336,36,1321,45xm1304,55l0,55,0,35,1304,35,1321,45,1304,55xm1344,55l1341,55,1341,35,1344,35,1361,45,1344,55xm1336,54l1321,45,1336,36,1336,54xm1341,54l1336,54,1336,36,1341,36,1341,54xm1280,90l1277,89,1275,87,1273,85,1271,82,1271,79,1272,76,1274,73,1276,71,1321,45,1336,54,1341,54,1341,55,1344,55,1286,89,1283,90,1280,90xe">
                  <v:fill on="t" focussize="0,0"/>
                  <v:stroke on="f"/>
                  <v:imagedata o:title=""/>
                  <o:lock v:ext="edit" aspectratio="f"/>
                </v:shape>
                <v:line id="直线 597" o:spid="_x0000_s1026" o:spt="20" style="position:absolute;left:3698;top:4612;height:0;width:453;" filled="f" stroked="t" coordsize="21600,21600" o:gfxdata="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sNc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598" o:spid="_x0000_s1026" o:spt="100" style="position:absolute;left:2743;top:3167;height:1446;width:90;" fillcolor="#000000" filled="t" stroked="f" coordsize="90,1446" o:gfxdata="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Dy4L4A&#10;AADcAAAADwAAAAAAAAABACAAAAAiAAAAZHJzL2Rvd25yZXYueG1sUEsBAhQAFAAAAAgAh07iQDMv&#10;BZ47AAAAOQAAABAAAAAAAAAAAQAgAAAADQEAAGRycy9zaGFwZXhtbC54bWxQSwUGAAAAAAYABgBb&#10;AQAAtwMAAAAA&#10;" path="m11,90l8,90,5,88,3,87,1,84,0,81,0,78,1,75,45,0,57,20,35,20,35,57,19,85,17,87,14,89,11,90xm35,57l35,20,55,20,55,25,36,25,45,40,35,57xm79,90l76,89,73,87,71,85,55,57,55,20,57,20,89,75,90,78,90,81,89,84,87,87,85,88,82,90,79,90xm45,40l36,25,54,25,45,40xm55,57l45,40,54,25,55,25,55,57xm55,1446l35,1446,35,57,45,40,55,57,55,1446xe">
                  <v:fill on="t" focussize="0,0"/>
                  <v:stroke on="f"/>
                  <v:imagedata o:title=""/>
                  <o:lock v:ext="edit" aspectratio="f"/>
                </v:shape>
                <v:line id="直线 599" o:spid="_x0000_s1026" o:spt="20" style="position:absolute;left:2790;top:4612;height:0;width:455;" filled="f" stroked="t" coordsize="21600,21600" o:gfxdata="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JCC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线 600" o:spid="_x0000_s1026" o:spt="20" style="position:absolute;left:7879;top:4612;height:0;width:452;" filled="f" stroked="t" coordsize="21600,21600" o:gfxdata="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m5Ze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线 601" o:spid="_x0000_s1026" o:spt="20" style="position:absolute;left:6970;top:4612;height:0;width:453;" filled="f" stroked="t" coordsize="21600,21600" o:gfxdata="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czx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任意多边形 602" o:spid="_x0000_s1026" o:spt="100" style="position:absolute;left:1910;top:2022;height:1154;width:1737;" fillcolor="#000000" filled="t" stroked="f" coordsize="1737,1154" o:gfxdata="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nLZrsAAADc&#10;AAAADwAAAAAAAAABACAAAAAiAAAAZHJzL2Rvd25yZXYueG1sUEsBAhQAFAAAAAgAh07iQDMvBZ47&#10;AAAAOQAAABAAAAAAAAAAAQAgAAAACgEAAGRycy9zaGFwZXhtbC54bWxQSwUGAAAAAAYABgBbAQAA&#10;tAMAAAAA&#10;" path="m1737,1154l0,1154,0,0,1737,0,1737,10,20,10,10,20,20,20,20,1134,10,1134,20,1144,1737,1144,1737,1154xm20,20l10,20,20,10,20,20xm1717,20l20,20,20,10,1717,10,1717,20xm1717,1144l1717,10,1727,20,1737,20,1737,1134,1727,1134,1717,1144xm1737,20l1727,20,1717,10,1737,10,1737,20xm20,1144l10,1134,20,1134,20,1144xm1717,1144l20,1144,20,1134,1717,1134,1717,1144xm1737,1144l1717,1144,1727,1134,1737,1134,1737,1144xe">
                  <v:fill on="t" focussize="0,0"/>
                  <v:stroke on="f"/>
                  <v:imagedata o:title=""/>
                  <o:lock v:ext="edit" aspectratio="f"/>
                </v:shape>
                <v:shape id="文本框 603" o:spid="_x0000_s1026" o:spt="202" type="#_x0000_t202" style="position:absolute;left:5275;top:751;height:281;width:582;" filled="f" stroked="f" coordsize="21600,21600" o:gfxdata="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oq9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604" o:spid="_x0000_s1026" o:spt="202" type="#_x0000_t202" style="position:absolute;left:2078;top:2172;height:823;width:1419;" filled="f" stroked="f" coordsize="21600,21600" o:gfxdata="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yP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05" o:spid="_x0000_s1026" o:spt="202" type="#_x0000_t202" style="position:absolute;left:5287;top:2428;height:281;width:582;" filled="f" stroked="f" coordsize="21600,21600" o:gfxdata="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ybW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606" o:spid="_x0000_s1026" o:spt="202" type="#_x0000_t202" style="position:absolute;left:7459;top:507;height:3007;width:2511;" filled="f" stroked="f" coordsize="21600,21600" o:gfxdata="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DzF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35"/>
                          </w:numPr>
                          <w:tabs>
                            <w:tab w:val="left" w:pos="202"/>
                          </w:tabs>
                          <w:spacing w:before="0" w:line="227" w:lineRule="exact"/>
                          <w:ind w:left="201" w:right="0" w:hanging="202"/>
                          <w:jc w:val="left"/>
                          <w:rPr>
                            <w:rFonts w:hint="eastAsia" w:ascii="宋体" w:eastAsia="宋体"/>
                            <w:sz w:val="20"/>
                          </w:rPr>
                        </w:pPr>
                        <w:r>
                          <w:rPr>
                            <w:rFonts w:hint="eastAsia" w:ascii="宋体" w:eastAsia="宋体"/>
                            <w:sz w:val="20"/>
                          </w:rPr>
                          <w:t>有效身份证件或社保卡；</w:t>
                        </w:r>
                      </w:p>
                      <w:p>
                        <w:pPr>
                          <w:numPr>
                            <w:ilvl w:val="0"/>
                            <w:numId w:val="35"/>
                          </w:numPr>
                          <w:tabs>
                            <w:tab w:val="left" w:pos="209"/>
                          </w:tabs>
                          <w:spacing w:before="55" w:line="292" w:lineRule="auto"/>
                          <w:ind w:left="0" w:right="18" w:firstLine="0"/>
                          <w:jc w:val="both"/>
                          <w:rPr>
                            <w:rFonts w:hint="eastAsia" w:ascii="宋体" w:eastAsia="宋体"/>
                            <w:sz w:val="20"/>
                          </w:rPr>
                        </w:pPr>
                        <w:r>
                          <w:rPr>
                            <w:rFonts w:hint="eastAsia" w:ascii="宋体" w:eastAsia="宋体"/>
                            <w:spacing w:val="6"/>
                            <w:w w:val="95"/>
                            <w:sz w:val="20"/>
                          </w:rPr>
                          <w:t>《湖南省基本医疗保险职</w:t>
                        </w:r>
                        <w:r>
                          <w:rPr>
                            <w:rFonts w:hint="eastAsia" w:ascii="宋体" w:eastAsia="宋体"/>
                            <w:spacing w:val="6"/>
                            <w:sz w:val="20"/>
                          </w:rPr>
                          <w:t>工参保信息变更登记表</w:t>
                        </w:r>
                        <w:r>
                          <w:rPr>
                            <w:rFonts w:hint="eastAsia" w:ascii="宋体" w:eastAsia="宋体"/>
                            <w:spacing w:val="-108"/>
                            <w:sz w:val="20"/>
                          </w:rPr>
                          <w:t>》</w:t>
                        </w:r>
                        <w:r>
                          <w:rPr>
                            <w:rFonts w:hint="eastAsia" w:ascii="宋体" w:eastAsia="宋体"/>
                            <w:sz w:val="20"/>
                          </w:rPr>
                          <w:t>（</w:t>
                        </w:r>
                        <w:r>
                          <w:rPr>
                            <w:rFonts w:hint="eastAsia" w:ascii="宋体" w:eastAsia="宋体"/>
                            <w:spacing w:val="-14"/>
                            <w:sz w:val="20"/>
                          </w:rPr>
                          <w:t>加</w:t>
                        </w:r>
                        <w:r>
                          <w:rPr>
                            <w:rFonts w:hint="eastAsia" w:ascii="宋体" w:eastAsia="宋体"/>
                            <w:sz w:val="20"/>
                          </w:rPr>
                          <w:t>盖单位公章）</w:t>
                        </w:r>
                      </w:p>
                      <w:p>
                        <w:pPr>
                          <w:spacing w:before="0" w:line="292" w:lineRule="auto"/>
                          <w:ind w:left="0" w:right="18" w:firstLine="0"/>
                          <w:jc w:val="both"/>
                          <w:rPr>
                            <w:rFonts w:hint="eastAsia" w:ascii="宋体" w:eastAsia="宋体"/>
                            <w:sz w:val="20"/>
                          </w:rPr>
                        </w:pPr>
                        <w:r>
                          <w:rPr>
                            <w:rFonts w:hint="eastAsia" w:ascii="宋体" w:eastAsia="宋体"/>
                            <w:w w:val="95"/>
                            <w:sz w:val="20"/>
                          </w:rPr>
                          <w:t>备注：变更姓名、性别、身份证号、出生日期、人员身份、人员状态等关键信息的需提供必要的对应辅助材料复印件（单位核对原件并加</w:t>
                        </w:r>
                      </w:p>
                      <w:p>
                        <w:pPr>
                          <w:spacing w:before="0" w:line="225" w:lineRule="exact"/>
                          <w:ind w:left="0" w:right="0" w:firstLine="0"/>
                          <w:jc w:val="left"/>
                          <w:rPr>
                            <w:rFonts w:hint="eastAsia" w:ascii="宋体" w:eastAsia="宋体"/>
                            <w:sz w:val="20"/>
                          </w:rPr>
                        </w:pPr>
                        <w:r>
                          <w:rPr>
                            <w:rFonts w:hint="eastAsia" w:ascii="宋体" w:eastAsia="宋体"/>
                            <w:sz w:val="20"/>
                          </w:rPr>
                          <w:t>盖单位公章）</w:t>
                        </w:r>
                      </w:p>
                    </w:txbxContent>
                  </v:textbox>
                </v:shape>
                <v:shape id="文本框 607" o:spid="_x0000_s1026" o:spt="202" type="#_x0000_t202" style="position:absolute;left:3388;top:4515;height:199;width:219;" filled="f" stroked="f" coordsize="21600,21600" o:gfxdata="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sVo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08" o:spid="_x0000_s1026" o:spt="202" type="#_x0000_t202" style="position:absolute;left:5152;top:4342;height:511;width:819;" filled="f" stroked="f" coordsize="21600,21600" o:gfxdata="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Fzv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609" o:spid="_x0000_s1026" o:spt="202" type="#_x0000_t202" style="position:absolute;left:7567;top:4515;height:199;width:219;" filled="f" stroked="f" coordsize="21600,21600" o:gfxdata="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Ja2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10" o:spid="_x0000_s1026" o:spt="202" type="#_x0000_t202" style="position:absolute;left:5287;top:6453;height:281;width:582;" filled="f" stroked="f" coordsize="21600,21600" o:gfxdata="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b9R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611" o:spid="_x0000_s1026" o:spt="202" type="#_x0000_t202" style="position:absolute;left:7730;top:6212;height:823;width:1220;" filled="f" stroked="f" coordsize="21600,21600" o:gfxdata="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dQ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612" o:spid="_x0000_s1026" o:spt="202" type="#_x0000_t202" style="position:absolute;left:5287;top:8179;height:281;width:582;" filled="f" stroked="f" coordsize="21600,21600" o:gfxdata="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IxP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24"/>
        </w:rPr>
        <w:sectPr>
          <w:pgSz w:w="11910" w:h="16840"/>
          <w:pgMar w:top="1440" w:right="1580" w:bottom="1080" w:left="1580" w:header="0" w:footer="881" w:gutter="0"/>
          <w:cols w:space="720" w:num="1"/>
        </w:sectPr>
      </w:pPr>
    </w:p>
    <w:p>
      <w:pPr>
        <w:pStyle w:val="4"/>
        <w:spacing w:before="9"/>
        <w:rPr>
          <w:rFonts w:ascii="黑体"/>
          <w:sz w:val="27"/>
        </w:rPr>
      </w:pPr>
    </w:p>
    <w:p>
      <w:pPr>
        <w:pStyle w:val="4"/>
        <w:spacing w:before="7"/>
        <w:ind w:left="3381" w:right="3398"/>
        <w:jc w:val="center"/>
        <w:rPr>
          <w:rFonts w:hint="eastAsia" w:ascii="方正小标宋简体" w:eastAsia="方正小标宋简体"/>
        </w:rPr>
      </w:pPr>
      <w:r>
        <w:rPr>
          <w:rFonts w:hint="eastAsia" w:ascii="方正小标宋简体" w:eastAsia="方正小标宋简体"/>
        </w:rPr>
        <w:t>湖南省基本医疗保险职工参保信息变更登记表（表 4）</w:t>
      </w:r>
    </w:p>
    <w:p>
      <w:pPr>
        <w:tabs>
          <w:tab w:val="left" w:pos="3747"/>
          <w:tab w:val="left" w:pos="6267"/>
          <w:tab w:val="left" w:pos="8547"/>
          <w:tab w:val="left" w:pos="10227"/>
          <w:tab w:val="left" w:pos="12867"/>
          <w:tab w:val="left" w:pos="13467"/>
          <w:tab w:val="left" w:pos="14067"/>
        </w:tabs>
        <w:spacing w:before="189"/>
        <w:ind w:left="388" w:right="0" w:firstLine="0"/>
        <w:jc w:val="left"/>
        <w:rPr>
          <w:rFonts w:hint="eastAsia" w:ascii="宋体" w:hAnsi="宋体" w:eastAsia="宋体"/>
          <w:sz w:val="24"/>
        </w:rPr>
      </w:pPr>
      <w:r>
        <w:rPr>
          <w:rFonts w:hint="eastAsia" w:ascii="宋体" w:hAnsi="宋体" w:eastAsia="宋体"/>
          <w:sz w:val="24"/>
        </w:rPr>
        <w:t>单位名称：</w:t>
      </w:r>
      <w:r>
        <w:rPr>
          <w:rFonts w:hint="eastAsia" w:ascii="宋体" w:hAnsi="宋体" w:eastAsia="宋体"/>
          <w:sz w:val="24"/>
        </w:rPr>
        <w:tab/>
      </w:r>
      <w:r>
        <w:rPr>
          <w:rFonts w:hint="eastAsia" w:ascii="宋体" w:hAnsi="宋体" w:eastAsia="宋体"/>
          <w:sz w:val="24"/>
        </w:rPr>
        <w:t>单位编码：</w:t>
      </w:r>
      <w:r>
        <w:rPr>
          <w:rFonts w:hint="eastAsia" w:ascii="宋体" w:hAnsi="宋体" w:eastAsia="宋体"/>
          <w:sz w:val="24"/>
        </w:rPr>
        <w:tab/>
      </w:r>
      <w:r>
        <w:rPr>
          <w:rFonts w:hint="eastAsia" w:ascii="宋体" w:hAnsi="宋体" w:eastAsia="宋体"/>
          <w:sz w:val="24"/>
        </w:rPr>
        <w:t>联系电话：</w:t>
      </w:r>
      <w:r>
        <w:rPr>
          <w:rFonts w:hint="eastAsia" w:ascii="宋体" w:hAnsi="宋体" w:eastAsia="宋体"/>
          <w:sz w:val="24"/>
        </w:rPr>
        <w:tab/>
      </w:r>
      <w:r>
        <w:rPr>
          <w:rFonts w:hint="eastAsia" w:ascii="宋体" w:hAnsi="宋体" w:eastAsia="宋体"/>
          <w:sz w:val="24"/>
        </w:rPr>
        <w:t>□关键信息</w:t>
      </w:r>
      <w:r>
        <w:rPr>
          <w:rFonts w:hint="eastAsia" w:ascii="宋体" w:hAnsi="宋体" w:eastAsia="宋体"/>
          <w:sz w:val="24"/>
        </w:rPr>
        <w:tab/>
      </w:r>
      <w:r>
        <w:rPr>
          <w:rFonts w:hint="eastAsia" w:ascii="宋体" w:hAnsi="宋体" w:eastAsia="宋体"/>
          <w:sz w:val="24"/>
        </w:rPr>
        <w:t>□非关键信息</w:t>
      </w:r>
      <w:r>
        <w:rPr>
          <w:rFonts w:hint="eastAsia" w:ascii="宋体" w:hAnsi="宋体" w:eastAsia="宋体"/>
          <w:sz w:val="24"/>
        </w:rPr>
        <w:tab/>
      </w:r>
      <w:r>
        <w:rPr>
          <w:rFonts w:hint="eastAsia" w:ascii="宋体" w:hAnsi="宋体" w:eastAsia="宋体"/>
          <w:sz w:val="24"/>
        </w:rPr>
        <w:t>年</w:t>
      </w:r>
      <w:r>
        <w:rPr>
          <w:rFonts w:hint="eastAsia" w:ascii="宋体" w:hAnsi="宋体" w:eastAsia="宋体"/>
          <w:sz w:val="24"/>
        </w:rPr>
        <w:tab/>
      </w:r>
      <w:r>
        <w:rPr>
          <w:rFonts w:hint="eastAsia" w:ascii="宋体" w:hAnsi="宋体" w:eastAsia="宋体"/>
          <w:sz w:val="24"/>
        </w:rPr>
        <w:t>月</w:t>
      </w:r>
      <w:r>
        <w:rPr>
          <w:rFonts w:hint="eastAsia" w:ascii="宋体" w:hAnsi="宋体" w:eastAsia="宋体"/>
          <w:sz w:val="24"/>
        </w:rPr>
        <w:tab/>
      </w:r>
      <w:r>
        <w:rPr>
          <w:rFonts w:hint="eastAsia" w:ascii="宋体" w:hAnsi="宋体" w:eastAsia="宋体"/>
          <w:sz w:val="24"/>
        </w:rPr>
        <w:t>日</w:t>
      </w:r>
    </w:p>
    <w:p>
      <w:pPr>
        <w:pStyle w:val="4"/>
        <w:spacing w:before="3"/>
        <w:rPr>
          <w:rFonts w:ascii="宋体"/>
          <w:sz w:val="12"/>
        </w:rPr>
      </w:pP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2"/>
        <w:gridCol w:w="567"/>
        <w:gridCol w:w="2033"/>
        <w:gridCol w:w="475"/>
        <w:gridCol w:w="1341"/>
        <w:gridCol w:w="441"/>
        <w:gridCol w:w="1609"/>
        <w:gridCol w:w="1709"/>
        <w:gridCol w:w="316"/>
        <w:gridCol w:w="1409"/>
        <w:gridCol w:w="672"/>
        <w:gridCol w:w="1404"/>
        <w:gridCol w:w="1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942" w:type="dxa"/>
          </w:tcPr>
          <w:p>
            <w:pPr>
              <w:pStyle w:val="9"/>
              <w:spacing w:before="140"/>
              <w:ind w:left="211" w:right="201"/>
              <w:jc w:val="center"/>
              <w:rPr>
                <w:sz w:val="24"/>
              </w:rPr>
            </w:pPr>
            <w:r>
              <w:rPr>
                <w:sz w:val="24"/>
              </w:rPr>
              <w:t>序号</w:t>
            </w:r>
          </w:p>
        </w:tc>
        <w:tc>
          <w:tcPr>
            <w:tcW w:w="2600" w:type="dxa"/>
            <w:gridSpan w:val="2"/>
          </w:tcPr>
          <w:p>
            <w:pPr>
              <w:pStyle w:val="9"/>
              <w:spacing w:before="140"/>
              <w:ind w:left="580"/>
              <w:rPr>
                <w:sz w:val="24"/>
              </w:rPr>
            </w:pPr>
            <w:r>
              <w:rPr>
                <w:sz w:val="24"/>
              </w:rPr>
              <w:t>身份证件号码</w:t>
            </w:r>
          </w:p>
        </w:tc>
        <w:tc>
          <w:tcPr>
            <w:tcW w:w="1816" w:type="dxa"/>
            <w:gridSpan w:val="2"/>
          </w:tcPr>
          <w:p>
            <w:pPr>
              <w:pStyle w:val="9"/>
              <w:spacing w:before="140"/>
              <w:ind w:left="648" w:right="638"/>
              <w:jc w:val="center"/>
              <w:rPr>
                <w:sz w:val="24"/>
              </w:rPr>
            </w:pPr>
            <w:r>
              <w:rPr>
                <w:sz w:val="24"/>
              </w:rPr>
              <w:t>姓名</w:t>
            </w:r>
          </w:p>
        </w:tc>
        <w:tc>
          <w:tcPr>
            <w:tcW w:w="2050" w:type="dxa"/>
            <w:gridSpan w:val="2"/>
          </w:tcPr>
          <w:p>
            <w:pPr>
              <w:pStyle w:val="9"/>
              <w:spacing w:before="140"/>
              <w:ind w:left="544"/>
              <w:rPr>
                <w:sz w:val="24"/>
              </w:rPr>
            </w:pPr>
            <w:r>
              <w:rPr>
                <w:sz w:val="24"/>
              </w:rPr>
              <w:t>变更项目</w:t>
            </w:r>
          </w:p>
        </w:tc>
        <w:tc>
          <w:tcPr>
            <w:tcW w:w="2025" w:type="dxa"/>
            <w:gridSpan w:val="2"/>
          </w:tcPr>
          <w:p>
            <w:pPr>
              <w:pStyle w:val="9"/>
              <w:spacing w:before="140"/>
              <w:ind w:left="651"/>
              <w:rPr>
                <w:sz w:val="24"/>
              </w:rPr>
            </w:pPr>
            <w:r>
              <w:rPr>
                <w:sz w:val="24"/>
              </w:rPr>
              <w:t>变更前</w:t>
            </w:r>
          </w:p>
        </w:tc>
        <w:tc>
          <w:tcPr>
            <w:tcW w:w="2081" w:type="dxa"/>
            <w:gridSpan w:val="2"/>
          </w:tcPr>
          <w:p>
            <w:pPr>
              <w:pStyle w:val="9"/>
              <w:spacing w:before="140"/>
              <w:ind w:left="678"/>
              <w:rPr>
                <w:sz w:val="24"/>
              </w:rPr>
            </w:pPr>
            <w:r>
              <w:rPr>
                <w:sz w:val="24"/>
              </w:rPr>
              <w:t>变更后</w:t>
            </w:r>
          </w:p>
        </w:tc>
        <w:tc>
          <w:tcPr>
            <w:tcW w:w="1404" w:type="dxa"/>
          </w:tcPr>
          <w:p>
            <w:pPr>
              <w:pStyle w:val="9"/>
              <w:spacing w:before="140"/>
              <w:ind w:left="462"/>
              <w:rPr>
                <w:sz w:val="24"/>
              </w:rPr>
            </w:pPr>
            <w:r>
              <w:rPr>
                <w:sz w:val="24"/>
              </w:rPr>
              <w:t>签字</w:t>
            </w:r>
          </w:p>
        </w:tc>
        <w:tc>
          <w:tcPr>
            <w:tcW w:w="1257" w:type="dxa"/>
          </w:tcPr>
          <w:p>
            <w:pPr>
              <w:pStyle w:val="9"/>
              <w:spacing w:before="140"/>
              <w:ind w:left="388"/>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42" w:type="dxa"/>
          </w:tcPr>
          <w:p>
            <w:pPr>
              <w:pStyle w:val="9"/>
              <w:spacing w:before="141"/>
              <w:ind w:left="10"/>
              <w:jc w:val="center"/>
              <w:rPr>
                <w:sz w:val="24"/>
              </w:rPr>
            </w:pPr>
            <w:r>
              <w:rPr>
                <w:sz w:val="24"/>
              </w:rPr>
              <w:t>1</w:t>
            </w:r>
          </w:p>
        </w:tc>
        <w:tc>
          <w:tcPr>
            <w:tcW w:w="2600" w:type="dxa"/>
            <w:gridSpan w:val="2"/>
          </w:tcPr>
          <w:p>
            <w:pPr>
              <w:pStyle w:val="9"/>
              <w:rPr>
                <w:rFonts w:ascii="Times New Roman"/>
                <w:sz w:val="24"/>
              </w:rPr>
            </w:pPr>
          </w:p>
        </w:tc>
        <w:tc>
          <w:tcPr>
            <w:tcW w:w="1816" w:type="dxa"/>
            <w:gridSpan w:val="2"/>
          </w:tcPr>
          <w:p>
            <w:pPr>
              <w:pStyle w:val="9"/>
              <w:rPr>
                <w:rFonts w:ascii="Times New Roman"/>
                <w:sz w:val="24"/>
              </w:rPr>
            </w:pPr>
          </w:p>
        </w:tc>
        <w:tc>
          <w:tcPr>
            <w:tcW w:w="2050" w:type="dxa"/>
            <w:gridSpan w:val="2"/>
          </w:tcPr>
          <w:p>
            <w:pPr>
              <w:pStyle w:val="9"/>
              <w:rPr>
                <w:rFonts w:ascii="Times New Roman"/>
                <w:sz w:val="24"/>
              </w:rPr>
            </w:pPr>
          </w:p>
        </w:tc>
        <w:tc>
          <w:tcPr>
            <w:tcW w:w="2025" w:type="dxa"/>
            <w:gridSpan w:val="2"/>
          </w:tcPr>
          <w:p>
            <w:pPr>
              <w:pStyle w:val="9"/>
              <w:rPr>
                <w:rFonts w:ascii="Times New Roman"/>
                <w:sz w:val="24"/>
              </w:rPr>
            </w:pPr>
          </w:p>
        </w:tc>
        <w:tc>
          <w:tcPr>
            <w:tcW w:w="2081" w:type="dxa"/>
            <w:gridSpan w:val="2"/>
          </w:tcPr>
          <w:p>
            <w:pPr>
              <w:pStyle w:val="9"/>
              <w:rPr>
                <w:rFonts w:ascii="Times New Roman"/>
                <w:sz w:val="24"/>
              </w:rPr>
            </w:pPr>
          </w:p>
        </w:tc>
        <w:tc>
          <w:tcPr>
            <w:tcW w:w="1404" w:type="dxa"/>
          </w:tcPr>
          <w:p>
            <w:pPr>
              <w:pStyle w:val="9"/>
              <w:rPr>
                <w:rFonts w:ascii="Times New Roman"/>
                <w:sz w:val="24"/>
              </w:rPr>
            </w:pPr>
          </w:p>
        </w:tc>
        <w:tc>
          <w:tcPr>
            <w:tcW w:w="125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942" w:type="dxa"/>
          </w:tcPr>
          <w:p>
            <w:pPr>
              <w:pStyle w:val="9"/>
              <w:spacing w:before="142"/>
              <w:ind w:left="10"/>
              <w:jc w:val="center"/>
              <w:rPr>
                <w:sz w:val="24"/>
              </w:rPr>
            </w:pPr>
            <w:r>
              <w:rPr>
                <w:sz w:val="24"/>
              </w:rPr>
              <w:t>2</w:t>
            </w:r>
          </w:p>
        </w:tc>
        <w:tc>
          <w:tcPr>
            <w:tcW w:w="2600" w:type="dxa"/>
            <w:gridSpan w:val="2"/>
          </w:tcPr>
          <w:p>
            <w:pPr>
              <w:pStyle w:val="9"/>
              <w:rPr>
                <w:rFonts w:ascii="Times New Roman"/>
                <w:sz w:val="24"/>
              </w:rPr>
            </w:pPr>
          </w:p>
        </w:tc>
        <w:tc>
          <w:tcPr>
            <w:tcW w:w="1816" w:type="dxa"/>
            <w:gridSpan w:val="2"/>
          </w:tcPr>
          <w:p>
            <w:pPr>
              <w:pStyle w:val="9"/>
              <w:rPr>
                <w:rFonts w:ascii="Times New Roman"/>
                <w:sz w:val="24"/>
              </w:rPr>
            </w:pPr>
          </w:p>
        </w:tc>
        <w:tc>
          <w:tcPr>
            <w:tcW w:w="2050" w:type="dxa"/>
            <w:gridSpan w:val="2"/>
          </w:tcPr>
          <w:p>
            <w:pPr>
              <w:pStyle w:val="9"/>
              <w:rPr>
                <w:rFonts w:ascii="Times New Roman"/>
                <w:sz w:val="24"/>
              </w:rPr>
            </w:pPr>
          </w:p>
        </w:tc>
        <w:tc>
          <w:tcPr>
            <w:tcW w:w="2025" w:type="dxa"/>
            <w:gridSpan w:val="2"/>
          </w:tcPr>
          <w:p>
            <w:pPr>
              <w:pStyle w:val="9"/>
              <w:rPr>
                <w:rFonts w:ascii="Times New Roman"/>
                <w:sz w:val="24"/>
              </w:rPr>
            </w:pPr>
          </w:p>
        </w:tc>
        <w:tc>
          <w:tcPr>
            <w:tcW w:w="2081" w:type="dxa"/>
            <w:gridSpan w:val="2"/>
          </w:tcPr>
          <w:p>
            <w:pPr>
              <w:pStyle w:val="9"/>
              <w:rPr>
                <w:rFonts w:ascii="Times New Roman"/>
                <w:sz w:val="24"/>
              </w:rPr>
            </w:pPr>
          </w:p>
        </w:tc>
        <w:tc>
          <w:tcPr>
            <w:tcW w:w="1404" w:type="dxa"/>
          </w:tcPr>
          <w:p>
            <w:pPr>
              <w:pStyle w:val="9"/>
              <w:rPr>
                <w:rFonts w:ascii="Times New Roman"/>
                <w:sz w:val="24"/>
              </w:rPr>
            </w:pPr>
          </w:p>
        </w:tc>
        <w:tc>
          <w:tcPr>
            <w:tcW w:w="125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42" w:type="dxa"/>
          </w:tcPr>
          <w:p>
            <w:pPr>
              <w:pStyle w:val="9"/>
              <w:spacing w:before="140"/>
              <w:ind w:left="10"/>
              <w:jc w:val="center"/>
              <w:rPr>
                <w:sz w:val="24"/>
              </w:rPr>
            </w:pPr>
            <w:r>
              <w:rPr>
                <w:sz w:val="24"/>
              </w:rPr>
              <w:t>3</w:t>
            </w:r>
          </w:p>
        </w:tc>
        <w:tc>
          <w:tcPr>
            <w:tcW w:w="2600" w:type="dxa"/>
            <w:gridSpan w:val="2"/>
          </w:tcPr>
          <w:p>
            <w:pPr>
              <w:pStyle w:val="9"/>
              <w:rPr>
                <w:rFonts w:ascii="Times New Roman"/>
                <w:sz w:val="24"/>
              </w:rPr>
            </w:pPr>
          </w:p>
        </w:tc>
        <w:tc>
          <w:tcPr>
            <w:tcW w:w="1816" w:type="dxa"/>
            <w:gridSpan w:val="2"/>
          </w:tcPr>
          <w:p>
            <w:pPr>
              <w:pStyle w:val="9"/>
              <w:rPr>
                <w:rFonts w:ascii="Times New Roman"/>
                <w:sz w:val="24"/>
              </w:rPr>
            </w:pPr>
          </w:p>
        </w:tc>
        <w:tc>
          <w:tcPr>
            <w:tcW w:w="2050" w:type="dxa"/>
            <w:gridSpan w:val="2"/>
          </w:tcPr>
          <w:p>
            <w:pPr>
              <w:pStyle w:val="9"/>
              <w:rPr>
                <w:rFonts w:ascii="Times New Roman"/>
                <w:sz w:val="24"/>
              </w:rPr>
            </w:pPr>
          </w:p>
        </w:tc>
        <w:tc>
          <w:tcPr>
            <w:tcW w:w="2025" w:type="dxa"/>
            <w:gridSpan w:val="2"/>
          </w:tcPr>
          <w:p>
            <w:pPr>
              <w:pStyle w:val="9"/>
              <w:rPr>
                <w:rFonts w:ascii="Times New Roman"/>
                <w:sz w:val="24"/>
              </w:rPr>
            </w:pPr>
          </w:p>
        </w:tc>
        <w:tc>
          <w:tcPr>
            <w:tcW w:w="2081" w:type="dxa"/>
            <w:gridSpan w:val="2"/>
          </w:tcPr>
          <w:p>
            <w:pPr>
              <w:pStyle w:val="9"/>
              <w:rPr>
                <w:rFonts w:ascii="Times New Roman"/>
                <w:sz w:val="24"/>
              </w:rPr>
            </w:pPr>
          </w:p>
        </w:tc>
        <w:tc>
          <w:tcPr>
            <w:tcW w:w="1404" w:type="dxa"/>
          </w:tcPr>
          <w:p>
            <w:pPr>
              <w:pStyle w:val="9"/>
              <w:rPr>
                <w:rFonts w:ascii="Times New Roman"/>
                <w:sz w:val="24"/>
              </w:rPr>
            </w:pPr>
          </w:p>
        </w:tc>
        <w:tc>
          <w:tcPr>
            <w:tcW w:w="125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42" w:type="dxa"/>
          </w:tcPr>
          <w:p>
            <w:pPr>
              <w:pStyle w:val="9"/>
              <w:spacing w:before="141"/>
              <w:ind w:left="10"/>
              <w:jc w:val="center"/>
              <w:rPr>
                <w:sz w:val="24"/>
              </w:rPr>
            </w:pPr>
            <w:r>
              <w:rPr>
                <w:sz w:val="24"/>
              </w:rPr>
              <w:t>4</w:t>
            </w:r>
          </w:p>
        </w:tc>
        <w:tc>
          <w:tcPr>
            <w:tcW w:w="2600" w:type="dxa"/>
            <w:gridSpan w:val="2"/>
          </w:tcPr>
          <w:p>
            <w:pPr>
              <w:pStyle w:val="9"/>
              <w:rPr>
                <w:rFonts w:ascii="Times New Roman"/>
                <w:sz w:val="24"/>
              </w:rPr>
            </w:pPr>
          </w:p>
        </w:tc>
        <w:tc>
          <w:tcPr>
            <w:tcW w:w="1816" w:type="dxa"/>
            <w:gridSpan w:val="2"/>
          </w:tcPr>
          <w:p>
            <w:pPr>
              <w:pStyle w:val="9"/>
              <w:rPr>
                <w:rFonts w:ascii="Times New Roman"/>
                <w:sz w:val="24"/>
              </w:rPr>
            </w:pPr>
          </w:p>
        </w:tc>
        <w:tc>
          <w:tcPr>
            <w:tcW w:w="2050" w:type="dxa"/>
            <w:gridSpan w:val="2"/>
          </w:tcPr>
          <w:p>
            <w:pPr>
              <w:pStyle w:val="9"/>
              <w:rPr>
                <w:rFonts w:ascii="Times New Roman"/>
                <w:sz w:val="24"/>
              </w:rPr>
            </w:pPr>
          </w:p>
        </w:tc>
        <w:tc>
          <w:tcPr>
            <w:tcW w:w="2025" w:type="dxa"/>
            <w:gridSpan w:val="2"/>
          </w:tcPr>
          <w:p>
            <w:pPr>
              <w:pStyle w:val="9"/>
              <w:rPr>
                <w:rFonts w:ascii="Times New Roman"/>
                <w:sz w:val="24"/>
              </w:rPr>
            </w:pPr>
          </w:p>
        </w:tc>
        <w:tc>
          <w:tcPr>
            <w:tcW w:w="2081" w:type="dxa"/>
            <w:gridSpan w:val="2"/>
          </w:tcPr>
          <w:p>
            <w:pPr>
              <w:pStyle w:val="9"/>
              <w:rPr>
                <w:rFonts w:ascii="Times New Roman"/>
                <w:sz w:val="24"/>
              </w:rPr>
            </w:pPr>
          </w:p>
        </w:tc>
        <w:tc>
          <w:tcPr>
            <w:tcW w:w="1404" w:type="dxa"/>
          </w:tcPr>
          <w:p>
            <w:pPr>
              <w:pStyle w:val="9"/>
              <w:rPr>
                <w:rFonts w:ascii="Times New Roman"/>
                <w:sz w:val="24"/>
              </w:rPr>
            </w:pPr>
          </w:p>
        </w:tc>
        <w:tc>
          <w:tcPr>
            <w:tcW w:w="125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942" w:type="dxa"/>
          </w:tcPr>
          <w:p>
            <w:pPr>
              <w:pStyle w:val="9"/>
              <w:spacing w:before="140"/>
              <w:ind w:left="10"/>
              <w:jc w:val="center"/>
              <w:rPr>
                <w:sz w:val="24"/>
              </w:rPr>
            </w:pPr>
            <w:r>
              <w:rPr>
                <w:sz w:val="24"/>
              </w:rPr>
              <w:t>5</w:t>
            </w:r>
          </w:p>
        </w:tc>
        <w:tc>
          <w:tcPr>
            <w:tcW w:w="2600" w:type="dxa"/>
            <w:gridSpan w:val="2"/>
          </w:tcPr>
          <w:p>
            <w:pPr>
              <w:pStyle w:val="9"/>
              <w:rPr>
                <w:rFonts w:ascii="Times New Roman"/>
                <w:sz w:val="24"/>
              </w:rPr>
            </w:pPr>
          </w:p>
        </w:tc>
        <w:tc>
          <w:tcPr>
            <w:tcW w:w="1816" w:type="dxa"/>
            <w:gridSpan w:val="2"/>
          </w:tcPr>
          <w:p>
            <w:pPr>
              <w:pStyle w:val="9"/>
              <w:rPr>
                <w:rFonts w:ascii="Times New Roman"/>
                <w:sz w:val="24"/>
              </w:rPr>
            </w:pPr>
          </w:p>
        </w:tc>
        <w:tc>
          <w:tcPr>
            <w:tcW w:w="2050" w:type="dxa"/>
            <w:gridSpan w:val="2"/>
          </w:tcPr>
          <w:p>
            <w:pPr>
              <w:pStyle w:val="9"/>
              <w:rPr>
                <w:rFonts w:ascii="Times New Roman"/>
                <w:sz w:val="24"/>
              </w:rPr>
            </w:pPr>
          </w:p>
        </w:tc>
        <w:tc>
          <w:tcPr>
            <w:tcW w:w="2025" w:type="dxa"/>
            <w:gridSpan w:val="2"/>
          </w:tcPr>
          <w:p>
            <w:pPr>
              <w:pStyle w:val="9"/>
              <w:rPr>
                <w:rFonts w:ascii="Times New Roman"/>
                <w:sz w:val="24"/>
              </w:rPr>
            </w:pPr>
          </w:p>
        </w:tc>
        <w:tc>
          <w:tcPr>
            <w:tcW w:w="2081" w:type="dxa"/>
            <w:gridSpan w:val="2"/>
          </w:tcPr>
          <w:p>
            <w:pPr>
              <w:pStyle w:val="9"/>
              <w:rPr>
                <w:rFonts w:ascii="Times New Roman"/>
                <w:sz w:val="24"/>
              </w:rPr>
            </w:pPr>
          </w:p>
        </w:tc>
        <w:tc>
          <w:tcPr>
            <w:tcW w:w="1404" w:type="dxa"/>
          </w:tcPr>
          <w:p>
            <w:pPr>
              <w:pStyle w:val="9"/>
              <w:rPr>
                <w:rFonts w:ascii="Times New Roman"/>
                <w:sz w:val="24"/>
              </w:rPr>
            </w:pPr>
          </w:p>
        </w:tc>
        <w:tc>
          <w:tcPr>
            <w:tcW w:w="125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942" w:type="dxa"/>
          </w:tcPr>
          <w:p>
            <w:pPr>
              <w:pStyle w:val="9"/>
              <w:spacing w:before="141"/>
              <w:ind w:left="10"/>
              <w:jc w:val="center"/>
              <w:rPr>
                <w:sz w:val="24"/>
              </w:rPr>
            </w:pPr>
            <w:r>
              <w:rPr>
                <w:sz w:val="24"/>
              </w:rPr>
              <w:t>6</w:t>
            </w:r>
          </w:p>
        </w:tc>
        <w:tc>
          <w:tcPr>
            <w:tcW w:w="2600" w:type="dxa"/>
            <w:gridSpan w:val="2"/>
          </w:tcPr>
          <w:p>
            <w:pPr>
              <w:pStyle w:val="9"/>
              <w:rPr>
                <w:rFonts w:ascii="Times New Roman"/>
                <w:sz w:val="24"/>
              </w:rPr>
            </w:pPr>
          </w:p>
        </w:tc>
        <w:tc>
          <w:tcPr>
            <w:tcW w:w="1816" w:type="dxa"/>
            <w:gridSpan w:val="2"/>
          </w:tcPr>
          <w:p>
            <w:pPr>
              <w:pStyle w:val="9"/>
              <w:rPr>
                <w:rFonts w:ascii="Times New Roman"/>
                <w:sz w:val="24"/>
              </w:rPr>
            </w:pPr>
          </w:p>
        </w:tc>
        <w:tc>
          <w:tcPr>
            <w:tcW w:w="2050" w:type="dxa"/>
            <w:gridSpan w:val="2"/>
          </w:tcPr>
          <w:p>
            <w:pPr>
              <w:pStyle w:val="9"/>
              <w:rPr>
                <w:rFonts w:ascii="Times New Roman"/>
                <w:sz w:val="24"/>
              </w:rPr>
            </w:pPr>
          </w:p>
        </w:tc>
        <w:tc>
          <w:tcPr>
            <w:tcW w:w="2025" w:type="dxa"/>
            <w:gridSpan w:val="2"/>
          </w:tcPr>
          <w:p>
            <w:pPr>
              <w:pStyle w:val="9"/>
              <w:rPr>
                <w:rFonts w:ascii="Times New Roman"/>
                <w:sz w:val="24"/>
              </w:rPr>
            </w:pPr>
          </w:p>
        </w:tc>
        <w:tc>
          <w:tcPr>
            <w:tcW w:w="2081" w:type="dxa"/>
            <w:gridSpan w:val="2"/>
          </w:tcPr>
          <w:p>
            <w:pPr>
              <w:pStyle w:val="9"/>
              <w:rPr>
                <w:rFonts w:ascii="Times New Roman"/>
                <w:sz w:val="24"/>
              </w:rPr>
            </w:pPr>
          </w:p>
        </w:tc>
        <w:tc>
          <w:tcPr>
            <w:tcW w:w="1404" w:type="dxa"/>
          </w:tcPr>
          <w:p>
            <w:pPr>
              <w:pStyle w:val="9"/>
              <w:rPr>
                <w:rFonts w:ascii="Times New Roman"/>
                <w:sz w:val="24"/>
              </w:rPr>
            </w:pPr>
          </w:p>
        </w:tc>
        <w:tc>
          <w:tcPr>
            <w:tcW w:w="125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0" w:hRule="atLeast"/>
        </w:trPr>
        <w:tc>
          <w:tcPr>
            <w:tcW w:w="1509" w:type="dxa"/>
            <w:gridSpan w:val="2"/>
          </w:tcPr>
          <w:p>
            <w:pPr>
              <w:pStyle w:val="9"/>
              <w:rPr>
                <w:sz w:val="24"/>
              </w:rPr>
            </w:pPr>
          </w:p>
          <w:p>
            <w:pPr>
              <w:pStyle w:val="9"/>
              <w:spacing w:before="11"/>
              <w:rPr>
                <w:sz w:val="19"/>
              </w:rPr>
            </w:pPr>
          </w:p>
          <w:p>
            <w:pPr>
              <w:pStyle w:val="9"/>
              <w:ind w:left="154"/>
              <w:rPr>
                <w:sz w:val="24"/>
              </w:rPr>
            </w:pPr>
            <w:r>
              <w:rPr>
                <w:sz w:val="24"/>
              </w:rPr>
              <w:t>单位经办人</w:t>
            </w:r>
          </w:p>
          <w:p>
            <w:pPr>
              <w:pStyle w:val="9"/>
              <w:spacing w:before="4"/>
              <w:ind w:left="274"/>
              <w:rPr>
                <w:sz w:val="24"/>
              </w:rPr>
            </w:pPr>
            <w:r>
              <w:rPr>
                <w:sz w:val="24"/>
              </w:rPr>
              <w:t>（签章）</w:t>
            </w:r>
          </w:p>
        </w:tc>
        <w:tc>
          <w:tcPr>
            <w:tcW w:w="2508" w:type="dxa"/>
            <w:gridSpan w:val="2"/>
          </w:tcPr>
          <w:p>
            <w:pPr>
              <w:pStyle w:val="9"/>
              <w:rPr>
                <w:rFonts w:ascii="Times New Roman"/>
                <w:sz w:val="24"/>
              </w:rPr>
            </w:pPr>
          </w:p>
        </w:tc>
        <w:tc>
          <w:tcPr>
            <w:tcW w:w="1782" w:type="dxa"/>
            <w:gridSpan w:val="2"/>
          </w:tcPr>
          <w:p>
            <w:pPr>
              <w:pStyle w:val="9"/>
              <w:rPr>
                <w:sz w:val="24"/>
              </w:rPr>
            </w:pPr>
          </w:p>
          <w:p>
            <w:pPr>
              <w:pStyle w:val="9"/>
              <w:spacing w:before="11"/>
              <w:rPr>
                <w:sz w:val="19"/>
              </w:rPr>
            </w:pPr>
          </w:p>
          <w:p>
            <w:pPr>
              <w:pStyle w:val="9"/>
              <w:ind w:left="151" w:right="140"/>
              <w:jc w:val="center"/>
              <w:rPr>
                <w:sz w:val="24"/>
              </w:rPr>
            </w:pPr>
            <w:r>
              <w:rPr>
                <w:sz w:val="24"/>
              </w:rPr>
              <w:t>单位意见</w:t>
            </w:r>
          </w:p>
          <w:p>
            <w:pPr>
              <w:pStyle w:val="9"/>
              <w:spacing w:before="4"/>
              <w:ind w:left="151" w:right="140"/>
              <w:jc w:val="center"/>
              <w:rPr>
                <w:sz w:val="24"/>
              </w:rPr>
            </w:pPr>
            <w:r>
              <w:rPr>
                <w:sz w:val="24"/>
              </w:rPr>
              <w:t>（单位公章）</w:t>
            </w:r>
          </w:p>
        </w:tc>
        <w:tc>
          <w:tcPr>
            <w:tcW w:w="3318" w:type="dxa"/>
            <w:gridSpan w:val="2"/>
          </w:tcPr>
          <w:p>
            <w:pPr>
              <w:pStyle w:val="9"/>
              <w:rPr>
                <w:rFonts w:ascii="Times New Roman"/>
                <w:sz w:val="24"/>
              </w:rPr>
            </w:pPr>
          </w:p>
        </w:tc>
        <w:tc>
          <w:tcPr>
            <w:tcW w:w="1725" w:type="dxa"/>
            <w:gridSpan w:val="2"/>
          </w:tcPr>
          <w:p>
            <w:pPr>
              <w:pStyle w:val="9"/>
              <w:rPr>
                <w:sz w:val="24"/>
              </w:rPr>
            </w:pPr>
          </w:p>
          <w:p>
            <w:pPr>
              <w:pStyle w:val="9"/>
              <w:spacing w:before="11"/>
              <w:rPr>
                <w:sz w:val="19"/>
              </w:rPr>
            </w:pPr>
          </w:p>
          <w:p>
            <w:pPr>
              <w:pStyle w:val="9"/>
              <w:spacing w:line="242" w:lineRule="auto"/>
              <w:ind w:left="620" w:right="372" w:hanging="240"/>
              <w:rPr>
                <w:sz w:val="24"/>
              </w:rPr>
            </w:pPr>
            <w:r>
              <w:rPr>
                <w:sz w:val="24"/>
              </w:rPr>
              <w:t>经办机构意见</w:t>
            </w:r>
          </w:p>
        </w:tc>
        <w:tc>
          <w:tcPr>
            <w:tcW w:w="3333" w:type="dxa"/>
            <w:gridSpan w:val="3"/>
          </w:tcPr>
          <w:p>
            <w:pPr>
              <w:pStyle w:val="9"/>
              <w:rPr>
                <w:rFonts w:ascii="Times New Roman"/>
                <w:sz w:val="24"/>
              </w:rPr>
            </w:pPr>
          </w:p>
        </w:tc>
      </w:tr>
    </w:tbl>
    <w:p>
      <w:pPr>
        <w:pStyle w:val="4"/>
        <w:rPr>
          <w:rFonts w:ascii="宋体"/>
          <w:sz w:val="24"/>
        </w:rPr>
      </w:pPr>
    </w:p>
    <w:p>
      <w:pPr>
        <w:pStyle w:val="4"/>
        <w:rPr>
          <w:rFonts w:ascii="宋体"/>
          <w:sz w:val="24"/>
        </w:rPr>
      </w:pPr>
    </w:p>
    <w:p>
      <w:pPr>
        <w:pStyle w:val="4"/>
        <w:rPr>
          <w:rFonts w:ascii="宋体"/>
          <w:sz w:val="24"/>
        </w:rPr>
      </w:pPr>
    </w:p>
    <w:p>
      <w:pPr>
        <w:pStyle w:val="4"/>
        <w:rPr>
          <w:rFonts w:ascii="宋体"/>
          <w:sz w:val="24"/>
        </w:rPr>
      </w:pPr>
    </w:p>
    <w:p>
      <w:pPr>
        <w:pStyle w:val="4"/>
        <w:rPr>
          <w:rFonts w:ascii="宋体"/>
          <w:sz w:val="24"/>
        </w:rPr>
      </w:pPr>
    </w:p>
    <w:p>
      <w:pPr>
        <w:pStyle w:val="4"/>
        <w:rPr>
          <w:rFonts w:ascii="宋体"/>
          <w:sz w:val="24"/>
        </w:rPr>
      </w:pPr>
    </w:p>
    <w:p>
      <w:pPr>
        <w:pStyle w:val="4"/>
        <w:spacing w:before="7"/>
        <w:rPr>
          <w:rFonts w:ascii="宋体"/>
          <w:sz w:val="25"/>
        </w:rPr>
      </w:pPr>
    </w:p>
    <w:p>
      <w:pPr>
        <w:spacing w:before="0"/>
        <w:ind w:left="0" w:right="555" w:firstLine="0"/>
        <w:jc w:val="right"/>
        <w:rPr>
          <w:rFonts w:ascii="Times New Roman" w:hAnsi="Times New Roman"/>
          <w:sz w:val="24"/>
        </w:rPr>
      </w:pPr>
      <w:r>
        <w:rPr>
          <w:rFonts w:ascii="Times New Roman" w:hAnsi="Times New Roman"/>
          <w:sz w:val="24"/>
        </w:rPr>
        <w:t>— 25 —</w:t>
      </w:r>
    </w:p>
    <w:p>
      <w:pPr>
        <w:spacing w:after="0"/>
        <w:jc w:val="right"/>
        <w:rPr>
          <w:rFonts w:ascii="Times New Roman" w:hAnsi="Times New Roman"/>
          <w:sz w:val="24"/>
        </w:rPr>
        <w:sectPr>
          <w:footerReference r:id="rId10" w:type="default"/>
          <w:pgSz w:w="16840" w:h="11910" w:orient="landscape"/>
          <w:pgMar w:top="1100" w:right="1200" w:bottom="280" w:left="1220" w:header="0" w:footer="0" w:gutter="0"/>
          <w:cols w:space="720" w:num="1"/>
        </w:sectPr>
      </w:pPr>
    </w:p>
    <w:p>
      <w:pPr>
        <w:pStyle w:val="4"/>
        <w:spacing w:before="43"/>
        <w:ind w:left="760"/>
        <w:rPr>
          <w:rFonts w:hint="eastAsia" w:ascii="黑体" w:eastAsia="黑体"/>
        </w:rPr>
      </w:pPr>
      <w:r>
        <w:rPr>
          <w:rFonts w:hint="eastAsia" w:ascii="黑体" w:eastAsia="黑体"/>
        </w:rPr>
        <w:t>五、法定断档补缴（002036001007）</w:t>
      </w:r>
    </w:p>
    <w:p>
      <w:pPr>
        <w:pStyle w:val="4"/>
        <w:spacing w:before="190"/>
        <w:ind w:left="760"/>
      </w:pPr>
      <w:r>
        <w:rPr>
          <w:rFonts w:hint="eastAsia" w:ascii="楷体_GB2312" w:eastAsia="楷体_GB2312"/>
        </w:rPr>
        <w:t>（一）事项名称：</w:t>
      </w:r>
      <w:r>
        <w:t>法定断档补缴</w:t>
      </w:r>
    </w:p>
    <w:p>
      <w:pPr>
        <w:pStyle w:val="4"/>
        <w:spacing w:before="190" w:line="350" w:lineRule="auto"/>
        <w:ind w:left="120" w:right="293" w:firstLine="640"/>
      </w:pPr>
      <w:r>
        <w:rPr>
          <w:rFonts w:hint="eastAsia" w:ascii="楷体_GB2312" w:hAnsi="楷体_GB2312" w:eastAsia="楷体_GB2312"/>
          <w:spacing w:val="7"/>
          <w:w w:val="95"/>
        </w:rPr>
        <w:t>（二）</w:t>
      </w:r>
      <w:r>
        <w:rPr>
          <w:rFonts w:hint="eastAsia" w:ascii="楷体_GB2312" w:hAnsi="楷体_GB2312" w:eastAsia="楷体_GB2312"/>
          <w:spacing w:val="5"/>
          <w:w w:val="95"/>
        </w:rPr>
        <w:t>受理单位：</w:t>
      </w:r>
      <w:r>
        <w:rPr>
          <w:spacing w:val="5"/>
          <w:w w:val="95"/>
        </w:rPr>
        <w:t>湖南省医疗生育保险服务中心</w:t>
      </w:r>
      <w:r>
        <w:rPr>
          <w:spacing w:val="7"/>
          <w:w w:val="95"/>
        </w:rPr>
        <w:t>（</w:t>
      </w:r>
      <w:r>
        <w:rPr>
          <w:spacing w:val="-11"/>
          <w:w w:val="95"/>
        </w:rPr>
        <w:t xml:space="preserve">以 </w:t>
      </w:r>
      <w:r>
        <w:t>下简称“省医保中心”）。</w:t>
      </w:r>
    </w:p>
    <w:p>
      <w:pPr>
        <w:pStyle w:val="4"/>
        <w:spacing w:before="3"/>
        <w:ind w:left="760"/>
      </w:pPr>
      <w:r>
        <w:rPr>
          <w:rFonts w:hint="eastAsia" w:ascii="楷体_GB2312" w:eastAsia="楷体_GB2312"/>
        </w:rPr>
        <w:t>（三）服务对象：</w:t>
      </w:r>
      <w:r>
        <w:t>省本级参保人员等。</w:t>
      </w:r>
    </w:p>
    <w:p>
      <w:pPr>
        <w:pStyle w:val="4"/>
        <w:spacing w:before="190"/>
        <w:ind w:left="760"/>
        <w:rPr>
          <w:rFonts w:hint="eastAsia" w:ascii="楷体_GB2312" w:eastAsia="楷体_GB2312"/>
        </w:rPr>
      </w:pPr>
      <w:r>
        <w:rPr>
          <w:rFonts w:hint="eastAsia" w:ascii="楷体_GB2312" w:eastAsia="楷体_GB2312"/>
        </w:rPr>
        <w:t>（四）办理渠道：</w:t>
      </w:r>
    </w:p>
    <w:p>
      <w:pPr>
        <w:pStyle w:val="8"/>
        <w:numPr>
          <w:ilvl w:val="0"/>
          <w:numId w:val="36"/>
        </w:numPr>
        <w:tabs>
          <w:tab w:val="left" w:pos="1085"/>
        </w:tabs>
        <w:spacing w:before="190" w:after="0" w:line="240" w:lineRule="auto"/>
        <w:ind w:left="1084" w:right="0" w:hanging="325"/>
        <w:jc w:val="left"/>
        <w:rPr>
          <w:sz w:val="32"/>
        </w:rPr>
      </w:pPr>
      <w:r>
        <w:rPr>
          <w:spacing w:val="-1"/>
          <w:sz w:val="32"/>
        </w:rPr>
        <w:t xml:space="preserve">现场办理：湖南省政府政务服务大厅 </w:t>
      </w:r>
      <w:r>
        <w:rPr>
          <w:sz w:val="32"/>
        </w:rPr>
        <w:t>3</w:t>
      </w:r>
      <w:r>
        <w:rPr>
          <w:spacing w:val="-10"/>
          <w:sz w:val="32"/>
        </w:rPr>
        <w:t xml:space="preserve"> 楼医保服务</w:t>
      </w:r>
    </w:p>
    <w:p>
      <w:pPr>
        <w:pStyle w:val="4"/>
        <w:spacing w:before="190"/>
        <w:ind w:left="120"/>
      </w:pPr>
      <w:r>
        <w:t>窗口（湖南省长沙市天心区银杏路 6 号）；</w:t>
      </w:r>
    </w:p>
    <w:p>
      <w:pPr>
        <w:pStyle w:val="8"/>
        <w:numPr>
          <w:ilvl w:val="0"/>
          <w:numId w:val="36"/>
        </w:numPr>
        <w:tabs>
          <w:tab w:val="left" w:pos="1085"/>
        </w:tabs>
        <w:spacing w:before="189" w:after="0" w:line="350" w:lineRule="auto"/>
        <w:ind w:left="120" w:right="105" w:firstLine="640"/>
        <w:jc w:val="left"/>
        <w:rPr>
          <w:sz w:val="32"/>
        </w:rPr>
      </w:pPr>
      <w:r>
        <w:rPr>
          <w:spacing w:val="6"/>
          <w:sz w:val="32"/>
        </w:rPr>
        <w:t>线上办理：医疗</w:t>
      </w:r>
      <w:r>
        <w:rPr>
          <w:spacing w:val="7"/>
          <w:sz w:val="32"/>
        </w:rPr>
        <w:t>（生育</w:t>
      </w:r>
      <w:r>
        <w:rPr>
          <w:spacing w:val="5"/>
          <w:sz w:val="32"/>
        </w:rPr>
        <w:t>）保险参保单位网上服务管</w:t>
      </w:r>
      <w:r>
        <w:rPr>
          <w:spacing w:val="-15"/>
          <w:sz w:val="32"/>
        </w:rPr>
        <w:t>理系统</w:t>
      </w:r>
      <w:r>
        <w:rPr>
          <w:sz w:val="32"/>
        </w:rPr>
        <w:t>（</w:t>
      </w:r>
      <w:r>
        <w:rPr>
          <w:spacing w:val="-1"/>
          <w:sz w:val="32"/>
        </w:rPr>
        <w:t>网址：</w:t>
      </w:r>
      <w:r>
        <w:rPr>
          <w:spacing w:val="-3"/>
          <w:sz w:val="32"/>
        </w:rPr>
        <w:t>http://222.240.173.83:8000/corpweb/）</w:t>
      </w:r>
      <w:r>
        <w:rPr>
          <w:sz w:val="32"/>
        </w:rPr>
        <w:t>。</w:t>
      </w:r>
    </w:p>
    <w:p>
      <w:pPr>
        <w:pStyle w:val="4"/>
        <w:spacing w:before="3"/>
        <w:ind w:left="760"/>
        <w:rPr>
          <w:rFonts w:hint="eastAsia" w:ascii="楷体_GB2312" w:eastAsia="楷体_GB2312"/>
        </w:rPr>
      </w:pPr>
      <w:r>
        <w:rPr>
          <w:rFonts w:hint="eastAsia" w:ascii="楷体_GB2312" w:eastAsia="楷体_GB2312"/>
          <w:w w:val="95"/>
        </w:rPr>
        <w:t>（五）办理流程：</w:t>
      </w:r>
    </w:p>
    <w:p>
      <w:pPr>
        <w:pStyle w:val="8"/>
        <w:numPr>
          <w:ilvl w:val="0"/>
          <w:numId w:val="37"/>
        </w:numPr>
        <w:tabs>
          <w:tab w:val="left" w:pos="1085"/>
        </w:tabs>
        <w:spacing w:before="190" w:after="0" w:line="350" w:lineRule="auto"/>
        <w:ind w:left="120" w:right="293" w:firstLine="640"/>
        <w:jc w:val="left"/>
        <w:rPr>
          <w:sz w:val="32"/>
        </w:rPr>
      </w:pPr>
      <w:r>
        <w:rPr>
          <w:spacing w:val="4"/>
          <w:w w:val="95"/>
          <w:sz w:val="32"/>
        </w:rPr>
        <w:t xml:space="preserve">申请。申请人按属地管理原则通过线上或现场向省 </w:t>
      </w:r>
      <w:r>
        <w:rPr>
          <w:spacing w:val="4"/>
          <w:sz w:val="32"/>
        </w:rPr>
        <w:t>医保中心提出法定断档补缴申请。</w:t>
      </w:r>
    </w:p>
    <w:p>
      <w:pPr>
        <w:pStyle w:val="8"/>
        <w:numPr>
          <w:ilvl w:val="0"/>
          <w:numId w:val="37"/>
        </w:numPr>
        <w:tabs>
          <w:tab w:val="left" w:pos="1085"/>
        </w:tabs>
        <w:spacing w:before="3" w:after="0" w:line="350" w:lineRule="auto"/>
        <w:ind w:left="120" w:right="293" w:firstLine="640"/>
        <w:jc w:val="both"/>
        <w:rPr>
          <w:sz w:val="32"/>
        </w:rPr>
      </w:pPr>
      <w:r>
        <w:rPr>
          <w:spacing w:val="4"/>
          <w:w w:val="95"/>
          <w:sz w:val="32"/>
        </w:rPr>
        <w:t xml:space="preserve">受理。省医保中心工作人员受理申请人提交的申请 材料，确认其是否属于受理范围、材料是否齐全。属于受 理范围且材料齐全的当场受理，材料不全的一次性告知需 </w:t>
      </w:r>
      <w:r>
        <w:rPr>
          <w:sz w:val="32"/>
        </w:rPr>
        <w:t>补齐的材料并重新提交；不予受理的应告知理由。</w:t>
      </w:r>
    </w:p>
    <w:p>
      <w:pPr>
        <w:pStyle w:val="8"/>
        <w:numPr>
          <w:ilvl w:val="0"/>
          <w:numId w:val="37"/>
        </w:numPr>
        <w:tabs>
          <w:tab w:val="left" w:pos="1085"/>
        </w:tabs>
        <w:spacing w:before="6" w:after="0" w:line="350" w:lineRule="auto"/>
        <w:ind w:left="120" w:right="293" w:firstLine="640"/>
        <w:jc w:val="both"/>
        <w:rPr>
          <w:sz w:val="32"/>
        </w:rPr>
      </w:pPr>
      <w:r>
        <w:rPr>
          <w:spacing w:val="4"/>
          <w:w w:val="95"/>
          <w:sz w:val="32"/>
        </w:rPr>
        <w:t xml:space="preserve">审核。省医保中心对提交的材料进行审核，审核通 过的予以办理法定断档补缴，审核不通过的将原因告知申 </w:t>
      </w:r>
      <w:r>
        <w:rPr>
          <w:sz w:val="32"/>
        </w:rPr>
        <w:t>请人。</w:t>
      </w:r>
    </w:p>
    <w:p>
      <w:pPr>
        <w:pStyle w:val="8"/>
        <w:numPr>
          <w:ilvl w:val="0"/>
          <w:numId w:val="37"/>
        </w:numPr>
        <w:tabs>
          <w:tab w:val="left" w:pos="1083"/>
        </w:tabs>
        <w:spacing w:before="4" w:after="0" w:line="240" w:lineRule="auto"/>
        <w:ind w:left="1082" w:right="0" w:hanging="323"/>
        <w:jc w:val="left"/>
        <w:rPr>
          <w:sz w:val="32"/>
        </w:rPr>
      </w:pPr>
      <w:r>
        <w:rPr>
          <w:sz w:val="32"/>
        </w:rPr>
        <w:t>办结。</w:t>
      </w:r>
    </w:p>
    <w:p>
      <w:pPr>
        <w:pStyle w:val="4"/>
        <w:spacing w:before="190"/>
        <w:ind w:left="760"/>
        <w:rPr>
          <w:rFonts w:hint="eastAsia" w:ascii="楷体_GB2312" w:eastAsia="楷体_GB2312"/>
        </w:rPr>
      </w:pPr>
      <w:r>
        <w:rPr>
          <w:rFonts w:hint="eastAsia" w:ascii="楷体_GB2312" w:eastAsia="楷体_GB2312"/>
        </w:rPr>
        <w:t>（六）办理材料：</w:t>
      </w:r>
    </w:p>
    <w:p>
      <w:pPr>
        <w:pStyle w:val="4"/>
        <w:spacing w:before="190"/>
        <w:ind w:left="760"/>
      </w:pPr>
      <w:r>
        <w:t>提供《湖南省基本医疗保险法定断档补缴申请表》（参</w:t>
      </w:r>
    </w:p>
    <w:p>
      <w:pPr>
        <w:spacing w:after="0"/>
        <w:sectPr>
          <w:footerReference r:id="rId11" w:type="default"/>
          <w:footerReference r:id="rId12" w:type="even"/>
          <w:pgSz w:w="11910" w:h="16840"/>
          <w:pgMar w:top="1540" w:right="1680" w:bottom="1080" w:left="1680" w:header="0" w:footer="881" w:gutter="0"/>
          <w:pgNumType w:start="26"/>
          <w:cols w:space="720" w:num="1"/>
        </w:sectPr>
      </w:pPr>
    </w:p>
    <w:p>
      <w:pPr>
        <w:pStyle w:val="4"/>
        <w:spacing w:before="43" w:line="350" w:lineRule="auto"/>
        <w:ind w:left="760" w:right="425" w:hanging="641"/>
      </w:pPr>
      <w:r>
        <w:t>保人手写签名、加盖单位公章）及需要的对应辅助材料。备注：需要的对应辅助材料包括：</w:t>
      </w:r>
    </w:p>
    <w:p>
      <w:pPr>
        <w:pStyle w:val="8"/>
        <w:numPr>
          <w:ilvl w:val="0"/>
          <w:numId w:val="38"/>
        </w:numPr>
        <w:tabs>
          <w:tab w:val="left" w:pos="1085"/>
        </w:tabs>
        <w:spacing w:before="3" w:after="0" w:line="350" w:lineRule="auto"/>
        <w:ind w:left="120" w:right="132" w:firstLine="640"/>
        <w:jc w:val="left"/>
        <w:rPr>
          <w:sz w:val="32"/>
        </w:rPr>
      </w:pPr>
      <w:r>
        <w:rPr>
          <w:spacing w:val="4"/>
          <w:sz w:val="32"/>
        </w:rPr>
        <w:t>劳动关系存续期补缴的，需提交①关于申请法定断</w:t>
      </w:r>
      <w:r>
        <w:rPr>
          <w:spacing w:val="5"/>
          <w:sz w:val="32"/>
        </w:rPr>
        <w:t>档补缴的报告（写清断档、补缴原因</w:t>
      </w:r>
      <w:r>
        <w:rPr>
          <w:spacing w:val="6"/>
          <w:sz w:val="32"/>
        </w:rPr>
        <w:t>）</w:t>
      </w:r>
      <w:r>
        <w:rPr>
          <w:spacing w:val="4"/>
          <w:sz w:val="32"/>
        </w:rPr>
        <w:t>；②申请断档补缴</w:t>
      </w:r>
      <w:r>
        <w:rPr>
          <w:spacing w:val="5"/>
          <w:sz w:val="32"/>
        </w:rPr>
        <w:t>期间与单位之间存在劳动关系的材料复印件</w:t>
      </w:r>
      <w:r>
        <w:rPr>
          <w:spacing w:val="7"/>
          <w:sz w:val="32"/>
        </w:rPr>
        <w:t>（</w:t>
      </w:r>
      <w:r>
        <w:rPr>
          <w:spacing w:val="4"/>
          <w:sz w:val="32"/>
        </w:rPr>
        <w:t>单位核对原</w:t>
      </w:r>
      <w:r>
        <w:rPr>
          <w:spacing w:val="5"/>
          <w:sz w:val="32"/>
        </w:rPr>
        <w:t>件并加盖单位公章</w:t>
      </w:r>
      <w:r>
        <w:rPr>
          <w:spacing w:val="6"/>
          <w:sz w:val="32"/>
        </w:rPr>
        <w:t>）</w:t>
      </w:r>
      <w:r>
        <w:rPr>
          <w:spacing w:val="4"/>
          <w:sz w:val="32"/>
        </w:rPr>
        <w:t>，如劳动合同等；③申请断档补缴期</w:t>
      </w:r>
      <w:r>
        <w:rPr>
          <w:spacing w:val="2"/>
          <w:sz w:val="32"/>
        </w:rPr>
        <w:t>间的单位工资发放材料</w:t>
      </w:r>
      <w:r>
        <w:rPr>
          <w:sz w:val="32"/>
        </w:rPr>
        <w:t>（单位核对原件并加盖单位公章</w:t>
      </w:r>
      <w:r>
        <w:rPr>
          <w:spacing w:val="-8"/>
          <w:sz w:val="32"/>
        </w:rPr>
        <w:t xml:space="preserve">）， </w:t>
      </w:r>
      <w:r>
        <w:rPr>
          <w:sz w:val="32"/>
        </w:rPr>
        <w:t>如工资表等；</w:t>
      </w:r>
    </w:p>
    <w:p>
      <w:pPr>
        <w:pStyle w:val="8"/>
        <w:numPr>
          <w:ilvl w:val="0"/>
          <w:numId w:val="38"/>
        </w:numPr>
        <w:tabs>
          <w:tab w:val="left" w:pos="1085"/>
        </w:tabs>
        <w:spacing w:before="8" w:after="0" w:line="350" w:lineRule="auto"/>
        <w:ind w:left="120" w:right="293" w:firstLine="640"/>
        <w:jc w:val="both"/>
        <w:rPr>
          <w:sz w:val="32"/>
        </w:rPr>
      </w:pPr>
      <w:r>
        <w:rPr>
          <w:spacing w:val="4"/>
          <w:w w:val="95"/>
          <w:sz w:val="32"/>
        </w:rPr>
        <w:t xml:space="preserve">经劳动仲裁或劳动监察或法院判决补缴的，可提交 </w:t>
      </w:r>
      <w:r>
        <w:rPr>
          <w:spacing w:val="5"/>
          <w:w w:val="95"/>
          <w:sz w:val="32"/>
        </w:rPr>
        <w:t>调解书、裁决书或判决书等复印件（</w:t>
      </w:r>
      <w:r>
        <w:rPr>
          <w:spacing w:val="3"/>
          <w:w w:val="95"/>
          <w:sz w:val="32"/>
        </w:rPr>
        <w:t xml:space="preserve">单位核对原件并加盖 </w:t>
      </w:r>
      <w:r>
        <w:rPr>
          <w:sz w:val="32"/>
        </w:rPr>
        <w:t>单位公章）；</w:t>
      </w:r>
    </w:p>
    <w:p>
      <w:pPr>
        <w:pStyle w:val="8"/>
        <w:numPr>
          <w:ilvl w:val="0"/>
          <w:numId w:val="38"/>
        </w:numPr>
        <w:tabs>
          <w:tab w:val="left" w:pos="1085"/>
        </w:tabs>
        <w:spacing w:before="4" w:after="0" w:line="350" w:lineRule="auto"/>
        <w:ind w:left="120" w:right="294" w:firstLine="640"/>
        <w:jc w:val="both"/>
        <w:rPr>
          <w:sz w:val="32"/>
        </w:rPr>
      </w:pPr>
      <w:r>
        <w:rPr>
          <w:spacing w:val="4"/>
          <w:w w:val="95"/>
          <w:sz w:val="32"/>
        </w:rPr>
        <w:t xml:space="preserve">其他情况要求补缴的，需提交《关于申请断档补缴 </w:t>
      </w:r>
      <w:r>
        <w:rPr>
          <w:spacing w:val="6"/>
          <w:w w:val="95"/>
          <w:sz w:val="32"/>
        </w:rPr>
        <w:t>的报告》</w:t>
      </w:r>
      <w:r>
        <w:rPr>
          <w:spacing w:val="5"/>
          <w:w w:val="95"/>
          <w:sz w:val="32"/>
        </w:rPr>
        <w:t>（写清补缴原因</w:t>
      </w:r>
      <w:r>
        <w:rPr>
          <w:spacing w:val="6"/>
          <w:w w:val="95"/>
          <w:sz w:val="32"/>
        </w:rPr>
        <w:t>）</w:t>
      </w:r>
      <w:r>
        <w:rPr>
          <w:spacing w:val="3"/>
          <w:w w:val="95"/>
          <w:sz w:val="32"/>
        </w:rPr>
        <w:t xml:space="preserve">，有印证材料的需一并提交材 </w:t>
      </w:r>
      <w:r>
        <w:rPr>
          <w:sz w:val="32"/>
        </w:rPr>
        <w:t>料复印件（单位核对原件并加盖单位公章）。</w:t>
      </w:r>
    </w:p>
    <w:p>
      <w:pPr>
        <w:pStyle w:val="4"/>
        <w:spacing w:before="4"/>
        <w:ind w:left="760"/>
        <w:jc w:val="both"/>
      </w:pPr>
      <w:r>
        <w:rPr>
          <w:rFonts w:hint="eastAsia" w:ascii="楷体_GB2312" w:eastAsia="楷体_GB2312"/>
        </w:rPr>
        <w:t>（七）办理时限：</w:t>
      </w:r>
      <w:r>
        <w:t>不超过 5 个工作日。</w:t>
      </w:r>
    </w:p>
    <w:p>
      <w:pPr>
        <w:pStyle w:val="4"/>
        <w:spacing w:before="190"/>
        <w:ind w:left="760"/>
        <w:rPr>
          <w:rFonts w:hint="eastAsia" w:ascii="楷体_GB2312" w:eastAsia="楷体_GB2312"/>
        </w:rPr>
      </w:pPr>
      <w:r>
        <w:rPr>
          <w:rFonts w:hint="eastAsia" w:ascii="楷体_GB2312" w:eastAsia="楷体_GB2312"/>
        </w:rPr>
        <w:t>（八）查询方式：</w:t>
      </w:r>
    </w:p>
    <w:p>
      <w:pPr>
        <w:pStyle w:val="4"/>
        <w:spacing w:before="190"/>
        <w:ind w:left="760"/>
        <w:jc w:val="both"/>
      </w:pPr>
      <w:r>
        <w:t>1.现场查询：湖南省政府政务服务大厅 3 楼医保服务</w:t>
      </w:r>
    </w:p>
    <w:p>
      <w:pPr>
        <w:pStyle w:val="4"/>
        <w:spacing w:before="190"/>
        <w:ind w:left="120"/>
        <w:jc w:val="both"/>
      </w:pPr>
      <w:r>
        <w:t>窗口（湖南省长沙市天心区银杏路 6 号）；</w:t>
      </w:r>
    </w:p>
    <w:p>
      <w:pPr>
        <w:pStyle w:val="4"/>
        <w:spacing w:before="190" w:line="350" w:lineRule="auto"/>
        <w:ind w:left="120" w:right="264" w:firstLine="640"/>
        <w:jc w:val="both"/>
      </w:pPr>
      <w:r>
        <w:rPr>
          <w:w w:val="95"/>
        </w:rPr>
        <w:t xml:space="preserve">2.线上查询：查询电话：0731-84900252；查询网站： </w:t>
      </w:r>
      <w:r>
        <w:rPr>
          <w:spacing w:val="20"/>
        </w:rPr>
        <w:t>医疗</w:t>
      </w:r>
      <w:r>
        <w:rPr>
          <w:spacing w:val="21"/>
        </w:rPr>
        <w:t>（</w:t>
      </w:r>
      <w:r>
        <w:rPr>
          <w:spacing w:val="20"/>
        </w:rPr>
        <w:t>生育</w:t>
      </w:r>
      <w:r>
        <w:rPr>
          <w:spacing w:val="19"/>
        </w:rPr>
        <w:t>）保险参保单位网上服务管理系统</w:t>
      </w:r>
      <w:r>
        <w:rPr>
          <w:spacing w:val="21"/>
        </w:rPr>
        <w:t>（</w:t>
      </w:r>
      <w:r>
        <w:rPr>
          <w:spacing w:val="13"/>
        </w:rPr>
        <w:t>网址： http://222.240.173.83:8000/corpweb/）。</w:t>
      </w:r>
    </w:p>
    <w:p>
      <w:pPr>
        <w:pStyle w:val="4"/>
        <w:spacing w:line="361" w:lineRule="exact"/>
        <w:ind w:left="760"/>
      </w:pPr>
      <w:r>
        <w:rPr>
          <w:rFonts w:hint="eastAsia" w:ascii="楷体_GB2312" w:eastAsia="楷体_GB2312"/>
        </w:rPr>
        <w:t>（九）监督电话：</w:t>
      </w:r>
      <w:r>
        <w:t>0731-84900375。</w:t>
      </w:r>
    </w:p>
    <w:p>
      <w:pPr>
        <w:pStyle w:val="4"/>
        <w:spacing w:before="214"/>
        <w:ind w:left="760"/>
        <w:rPr>
          <w:rFonts w:hint="eastAsia" w:ascii="楷体_GB2312" w:eastAsia="楷体_GB2312"/>
        </w:rPr>
      </w:pPr>
      <w:r>
        <w:rPr>
          <w:rFonts w:hint="eastAsia" w:ascii="楷体_GB2312" w:eastAsia="楷体_GB2312"/>
        </w:rPr>
        <w:t>（十）评价渠道：</w:t>
      </w:r>
    </w:p>
    <w:p>
      <w:pPr>
        <w:spacing w:after="0"/>
        <w:rPr>
          <w:rFonts w:hint="eastAsia" w:ascii="楷体_GB2312" w:eastAsia="楷体_GB2312"/>
        </w:rPr>
        <w:sectPr>
          <w:pgSz w:w="11910" w:h="16840"/>
          <w:pgMar w:top="1540" w:right="1680" w:bottom="1080" w:left="1680" w:header="0" w:footer="881" w:gutter="0"/>
          <w:cols w:space="720" w:num="1"/>
        </w:sectPr>
      </w:pPr>
    </w:p>
    <w:p>
      <w:pPr>
        <w:pStyle w:val="8"/>
        <w:numPr>
          <w:ilvl w:val="0"/>
          <w:numId w:val="39"/>
        </w:numPr>
        <w:tabs>
          <w:tab w:val="left" w:pos="1085"/>
        </w:tabs>
        <w:spacing w:before="30" w:after="0" w:line="364" w:lineRule="auto"/>
        <w:ind w:left="120" w:right="293" w:firstLine="640"/>
        <w:jc w:val="left"/>
        <w:rPr>
          <w:sz w:val="32"/>
        </w:rPr>
      </w:pPr>
      <w:r>
        <w:rPr>
          <w:spacing w:val="4"/>
          <w:w w:val="95"/>
          <w:sz w:val="32"/>
        </w:rPr>
        <w:t xml:space="preserve">现场评价：服务对象通过政务服务大厅现场评价器 </w:t>
      </w:r>
      <w:r>
        <w:rPr>
          <w:spacing w:val="4"/>
          <w:sz w:val="32"/>
        </w:rPr>
        <w:t>进行评价；</w:t>
      </w:r>
    </w:p>
    <w:p>
      <w:pPr>
        <w:pStyle w:val="8"/>
        <w:numPr>
          <w:ilvl w:val="0"/>
          <w:numId w:val="39"/>
        </w:numPr>
        <w:tabs>
          <w:tab w:val="left" w:pos="1085"/>
        </w:tabs>
        <w:spacing w:before="1" w:after="0" w:line="364" w:lineRule="auto"/>
        <w:ind w:left="120" w:right="293" w:firstLine="640"/>
        <w:jc w:val="left"/>
        <w:rPr>
          <w:sz w:val="32"/>
        </w:rPr>
      </w:pPr>
      <w:r>
        <w:rPr>
          <w:spacing w:val="4"/>
          <w:w w:val="95"/>
          <w:sz w:val="32"/>
        </w:rPr>
        <w:t xml:space="preserve">第三方评价：根据省人民政府政务服务中心的统一 </w:t>
      </w:r>
      <w:r>
        <w:rPr>
          <w:spacing w:val="4"/>
          <w:sz w:val="32"/>
        </w:rPr>
        <w:t>安排进行。</w:t>
      </w:r>
    </w:p>
    <w:p>
      <w:pPr>
        <w:pStyle w:val="4"/>
        <w:spacing w:before="2"/>
        <w:ind w:left="760"/>
      </w:pPr>
      <w:r>
        <w:t>评价结果由省人民政府政务服务中心统一向社会公</w:t>
      </w:r>
    </w:p>
    <w:p>
      <w:pPr>
        <w:pStyle w:val="4"/>
        <w:spacing w:before="6"/>
        <w:rPr>
          <w:sz w:val="12"/>
        </w:rPr>
      </w:pPr>
    </w:p>
    <w:p>
      <w:pPr>
        <w:pStyle w:val="4"/>
        <w:spacing w:before="54"/>
        <w:ind w:left="120"/>
      </w:pPr>
      <w:r>
        <w:t>布。</w:t>
      </w:r>
    </w:p>
    <w:p>
      <w:pPr>
        <w:pStyle w:val="4"/>
        <w:spacing w:before="214"/>
        <w:ind w:left="760"/>
      </w:pPr>
      <w:r>
        <w:rPr>
          <w:spacing w:val="-22"/>
        </w:rPr>
        <w:t>评价标准采用“非常满意”、“满意”、“基本满意”、</w:t>
      </w:r>
    </w:p>
    <w:p>
      <w:pPr>
        <w:pStyle w:val="4"/>
        <w:spacing w:before="6"/>
        <w:rPr>
          <w:sz w:val="12"/>
        </w:rPr>
      </w:pPr>
    </w:p>
    <w:p>
      <w:pPr>
        <w:pStyle w:val="4"/>
        <w:spacing w:before="55" w:line="364" w:lineRule="auto"/>
        <w:ind w:left="120" w:right="293"/>
        <w:jc w:val="both"/>
      </w:pPr>
      <w:r>
        <w:rPr>
          <w:spacing w:val="4"/>
          <w:w w:val="95"/>
        </w:rPr>
        <w:t xml:space="preserve">“不满意”和“非常不满意”五个评价等级，后两个等级 为差评。评价内容主要在实践的基础上，围绕具体政务服 务事项管理、办事流程、服务规范、服务质量、监督管理 </w:t>
      </w:r>
      <w:r>
        <w:t>等方面进行评价。</w:t>
      </w:r>
    </w:p>
    <w:p>
      <w:pPr>
        <w:spacing w:after="0" w:line="364" w:lineRule="auto"/>
        <w:jc w:val="both"/>
        <w:sectPr>
          <w:pgSz w:w="11910" w:h="16840"/>
          <w:pgMar w:top="1500" w:right="1680" w:bottom="1080" w:left="1680" w:header="0" w:footer="881" w:gutter="0"/>
          <w:cols w:space="720" w:num="1"/>
        </w:sectPr>
      </w:pPr>
    </w:p>
    <w:p>
      <w:pPr>
        <w:pStyle w:val="3"/>
        <w:ind w:left="1835" w:right="1835"/>
      </w:pPr>
      <w:r>
        <w:t>法定断档补缴办理流程图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27584" behindDoc="1" locked="0" layoutInCell="1" allowOverlap="1">
                <wp:simplePos x="0" y="0"/>
                <wp:positionH relativeFrom="page">
                  <wp:posOffset>1464310</wp:posOffset>
                </wp:positionH>
                <wp:positionV relativeFrom="paragraph">
                  <wp:posOffset>130810</wp:posOffset>
                </wp:positionV>
                <wp:extent cx="4686935" cy="5267960"/>
                <wp:effectExtent l="0" t="635" r="18415" b="8255"/>
                <wp:wrapTopAndBottom/>
                <wp:docPr id="741" name="组合 613"/>
                <wp:cNvGraphicFramePr/>
                <a:graphic xmlns:a="http://schemas.openxmlformats.org/drawingml/2006/main">
                  <a:graphicData uri="http://schemas.microsoft.com/office/word/2010/wordprocessingGroup">
                    <wpg:wgp>
                      <wpg:cNvGrpSpPr/>
                      <wpg:grpSpPr>
                        <a:xfrm>
                          <a:off x="0" y="0"/>
                          <a:ext cx="4686935" cy="5267960"/>
                          <a:chOff x="2307" y="207"/>
                          <a:chExt cx="7381" cy="8296"/>
                        </a:xfrm>
                      </wpg:grpSpPr>
                      <pic:pic xmlns:pic="http://schemas.openxmlformats.org/drawingml/2006/picture">
                        <pic:nvPicPr>
                          <pic:cNvPr id="730" name="图片 614"/>
                          <pic:cNvPicPr>
                            <a:picLocks noChangeAspect="1"/>
                          </pic:cNvPicPr>
                        </pic:nvPicPr>
                        <pic:blipFill>
                          <a:blip r:embed="rId111"/>
                          <a:stretch>
                            <a:fillRect/>
                          </a:stretch>
                        </pic:blipFill>
                        <pic:spPr>
                          <a:xfrm>
                            <a:off x="2307" y="206"/>
                            <a:ext cx="7381" cy="8296"/>
                          </a:xfrm>
                          <a:prstGeom prst="rect">
                            <a:avLst/>
                          </a:prstGeom>
                          <a:noFill/>
                          <a:ln>
                            <a:noFill/>
                          </a:ln>
                        </pic:spPr>
                      </pic:pic>
                      <wps:wsp>
                        <wps:cNvPr id="731" name="文本框 615"/>
                        <wps:cNvSpPr txBox="1"/>
                        <wps:spPr>
                          <a:xfrm>
                            <a:off x="5673" y="4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732" name="文本框 616"/>
                        <wps:cNvSpPr txBox="1"/>
                        <wps:spPr>
                          <a:xfrm>
                            <a:off x="2474" y="1916"/>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733" name="文本框 617"/>
                        <wps:cNvSpPr txBox="1"/>
                        <wps:spPr>
                          <a:xfrm>
                            <a:off x="7872" y="356"/>
                            <a:ext cx="1671" cy="1759"/>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提供《湖南省基本</w:t>
                              </w:r>
                            </w:p>
                            <w:p>
                              <w:pPr>
                                <w:spacing w:before="2" w:line="310" w:lineRule="atLeast"/>
                                <w:ind w:left="0" w:right="18" w:firstLine="0"/>
                                <w:jc w:val="both"/>
                                <w:rPr>
                                  <w:rFonts w:hint="eastAsia" w:ascii="宋体" w:eastAsia="宋体"/>
                                  <w:sz w:val="20"/>
                                </w:rPr>
                              </w:pPr>
                              <w:r>
                                <w:rPr>
                                  <w:rFonts w:hint="eastAsia" w:ascii="宋体" w:eastAsia="宋体"/>
                                  <w:sz w:val="20"/>
                                </w:rPr>
                                <w:t>医疗保险法定断档补缴申请表》（参保人手写签名、加盖单位公章）及需要的对应辅助材料</w:t>
                              </w:r>
                            </w:p>
                          </w:txbxContent>
                        </wps:txbx>
                        <wps:bodyPr lIns="0" tIns="0" rIns="0" bIns="0" upright="1"/>
                      </wps:wsp>
                      <wps:wsp>
                        <wps:cNvPr id="734" name="文本框 618"/>
                        <wps:cNvSpPr txBox="1"/>
                        <wps:spPr>
                          <a:xfrm>
                            <a:off x="5683" y="21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735" name="文本框 619"/>
                        <wps:cNvSpPr txBox="1"/>
                        <wps:spPr>
                          <a:xfrm>
                            <a:off x="3784"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736" name="文本框 620"/>
                        <wps:cNvSpPr txBox="1"/>
                        <wps:spPr>
                          <a:xfrm>
                            <a:off x="5548" y="4086"/>
                            <a:ext cx="819" cy="511"/>
                          </a:xfrm>
                          <a:prstGeom prst="rect">
                            <a:avLst/>
                          </a:prstGeom>
                          <a:noFill/>
                          <a:ln>
                            <a:noFill/>
                          </a:ln>
                        </wps:spPr>
                        <wps:txbx>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737" name="文本框 621"/>
                        <wps:cNvSpPr txBox="1"/>
                        <wps:spPr>
                          <a:xfrm>
                            <a:off x="7965"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738" name="文本框 622"/>
                        <wps:cNvSpPr txBox="1"/>
                        <wps:spPr>
                          <a:xfrm>
                            <a:off x="5685" y="619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739" name="文本框 623"/>
                        <wps:cNvSpPr txBox="1"/>
                        <wps:spPr>
                          <a:xfrm>
                            <a:off x="8128" y="5955"/>
                            <a:ext cx="1220"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98" w:right="20" w:hanging="99"/>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740" name="文本框 624"/>
                        <wps:cNvSpPr txBox="1"/>
                        <wps:spPr>
                          <a:xfrm>
                            <a:off x="5685" y="792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13" o:spid="_x0000_s1026" o:spt="203" style="position:absolute;left:0pt;margin-left:115.3pt;margin-top:10.3pt;height:414.8pt;width:369.05pt;mso-position-horizontal-relative:page;mso-wrap-distance-bottom:0pt;mso-wrap-distance-top:0pt;z-index:-251088896;mso-width-relative:page;mso-height-relative:page;" coordorigin="2307,207" coordsize="7381,8296" o:gfxdata="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">
                <o:lock v:ext="edit" aspectratio="f"/>
                <v:shape id="图片 614" o:spid="_x0000_s1026" o:spt="75" type="#_x0000_t75" style="position:absolute;left:2307;top:206;height:8296;width:7381;" filled="f" o:preferrelative="t" stroked="f" coordsize="21600,21600" o:gfxdata="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lEbsAAADc&#10;AAAADwAAAAAAAAABACAAAAAiAAAAZHJzL2Rvd25yZXYueG1sUEsBAhQAFAAAAAgAh07iQDMvBZ47&#10;AAAAOQAAABAAAAAAAAAAAQAgAAAACgEAAGRycy9zaGFwZXhtbC54bWxQSwUGAAAAAAYABgBbAQAA&#10;tAMAAAAA&#10;">
                  <v:fill on="f" focussize="0,0"/>
                  <v:stroke on="f"/>
                  <v:imagedata r:id="rId111" o:title=""/>
                  <o:lock v:ext="edit" aspectratio="t"/>
                </v:shape>
                <v:shape id="文本框 615" o:spid="_x0000_s1026" o:spt="202" type="#_x0000_t202" style="position:absolute;left:5673;top:495;height:281;width:582;"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616" o:spid="_x0000_s1026" o:spt="202" type="#_x0000_t202" style="position:absolute;left:2474;top:1916;height:823;width:141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17" o:spid="_x0000_s1026" o:spt="202" type="#_x0000_t202" style="position:absolute;left:7872;top:356;height:1759;width:1671;"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提供《湖南省基本</w:t>
                        </w:r>
                      </w:p>
                      <w:p>
                        <w:pPr>
                          <w:spacing w:before="2" w:line="310" w:lineRule="atLeast"/>
                          <w:ind w:left="0" w:right="18" w:firstLine="0"/>
                          <w:jc w:val="both"/>
                          <w:rPr>
                            <w:rFonts w:hint="eastAsia" w:ascii="宋体" w:eastAsia="宋体"/>
                            <w:sz w:val="20"/>
                          </w:rPr>
                        </w:pPr>
                        <w:r>
                          <w:rPr>
                            <w:rFonts w:hint="eastAsia" w:ascii="宋体" w:eastAsia="宋体"/>
                            <w:sz w:val="20"/>
                          </w:rPr>
                          <w:t>医疗保险法定断档补缴申请表》（参保人手写签名、加盖单位公章）及需要的对应辅助材料</w:t>
                        </w:r>
                      </w:p>
                    </w:txbxContent>
                  </v:textbox>
                </v:shape>
                <v:shape id="文本框 618" o:spid="_x0000_s1026" o:spt="202" type="#_x0000_t202" style="position:absolute;left:5683;top:2172;height:281;width:582;"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619" o:spid="_x0000_s1026" o:spt="202" type="#_x0000_t202" style="position:absolute;left:3784;top:4259;height:199;width:21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20" o:spid="_x0000_s1026" o:spt="202" type="#_x0000_t202" style="position:absolute;left:5548;top:4086;height:511;width:819;"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621" o:spid="_x0000_s1026" o:spt="202" type="#_x0000_t202" style="position:absolute;left:7965;top:4259;height:199;width:21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22" o:spid="_x0000_s1026" o:spt="202" type="#_x0000_t202" style="position:absolute;left:5685;top:6197;height:281;width:582;"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623" o:spid="_x0000_s1026" o:spt="202" type="#_x0000_t202" style="position:absolute;left:8128;top:5955;height:823;width:1220;"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98" w:right="20" w:hanging="99"/>
                          <w:jc w:val="left"/>
                          <w:rPr>
                            <w:rFonts w:hint="eastAsia" w:ascii="宋体" w:eastAsia="宋体"/>
                            <w:sz w:val="20"/>
                          </w:rPr>
                        </w:pPr>
                        <w:r>
                          <w:rPr>
                            <w:rFonts w:hint="eastAsia" w:ascii="宋体" w:eastAsia="宋体"/>
                            <w:sz w:val="20"/>
                          </w:rPr>
                          <w:t>围的不予受理并告知原因</w:t>
                        </w:r>
                      </w:p>
                    </w:txbxContent>
                  </v:textbox>
                </v:shape>
                <v:shape id="文本框 624" o:spid="_x0000_s1026" o:spt="202" type="#_x0000_t202" style="position:absolute;left:5685;top:7923;height:281;width:582;"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1680" w:bottom="1080" w:left="1680" w:header="0" w:footer="881" w:gutter="0"/>
          <w:cols w:space="720" w:num="1"/>
        </w:sectPr>
      </w:pPr>
    </w:p>
    <w:p>
      <w:pPr>
        <w:pStyle w:val="4"/>
        <w:rPr>
          <w:rFonts w:ascii="黑体"/>
          <w:sz w:val="20"/>
        </w:rPr>
      </w:pPr>
    </w:p>
    <w:p>
      <w:pPr>
        <w:pStyle w:val="4"/>
        <w:spacing w:before="175"/>
        <w:ind w:left="3919" w:right="3761"/>
        <w:jc w:val="center"/>
        <w:rPr>
          <w:rFonts w:hint="eastAsia" w:ascii="方正小标宋简体" w:eastAsia="方正小标宋简体"/>
        </w:rPr>
      </w:pPr>
      <w:r>
        <w:rPr>
          <w:rFonts w:hint="eastAsia" w:ascii="方正小标宋简体" w:eastAsia="方正小标宋简体"/>
        </w:rPr>
        <w:t>湖南省基本医疗保险法定断档补缴申请表（表 5）</w:t>
      </w:r>
    </w:p>
    <w:p>
      <w:pPr>
        <w:tabs>
          <w:tab w:val="left" w:pos="5519"/>
        </w:tabs>
        <w:spacing w:before="96"/>
        <w:ind w:left="480" w:right="0" w:firstLine="0"/>
        <w:jc w:val="left"/>
        <w:rPr>
          <w:rFonts w:hint="eastAsia" w:ascii="宋体" w:eastAsia="宋体"/>
          <w:sz w:val="24"/>
        </w:rPr>
      </w:pPr>
      <w:r>
        <w:rPr>
          <w:rFonts w:hint="eastAsia" w:ascii="宋体" w:eastAsia="宋体"/>
          <w:sz w:val="24"/>
        </w:rPr>
        <w:t>单位名称（单位公章）：</w:t>
      </w:r>
      <w:r>
        <w:rPr>
          <w:rFonts w:hint="eastAsia" w:ascii="宋体" w:eastAsia="宋体"/>
          <w:sz w:val="24"/>
        </w:rPr>
        <w:tab/>
      </w:r>
      <w:r>
        <w:rPr>
          <w:rFonts w:hint="eastAsia" w:ascii="宋体" w:eastAsia="宋体"/>
          <w:sz w:val="24"/>
        </w:rPr>
        <w:t>单位编码：</w:t>
      </w:r>
    </w:p>
    <w:p>
      <w:pPr>
        <w:pStyle w:val="4"/>
        <w:spacing w:before="3"/>
        <w:rPr>
          <w:rFonts w:ascii="宋体"/>
          <w:sz w:val="12"/>
        </w:rPr>
      </w:pPr>
    </w:p>
    <w:tbl>
      <w:tblPr>
        <w:tblStyle w:val="5"/>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767"/>
        <w:gridCol w:w="766"/>
        <w:gridCol w:w="972"/>
        <w:gridCol w:w="1862"/>
        <w:gridCol w:w="855"/>
        <w:gridCol w:w="1365"/>
        <w:gridCol w:w="710"/>
        <w:gridCol w:w="1143"/>
        <w:gridCol w:w="1285"/>
        <w:gridCol w:w="1285"/>
        <w:gridCol w:w="1977"/>
        <w:gridCol w:w="7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0" w:type="dxa"/>
          </w:tcPr>
          <w:p>
            <w:pPr>
              <w:pStyle w:val="9"/>
              <w:spacing w:before="159"/>
              <w:ind w:left="90" w:right="80"/>
              <w:jc w:val="center"/>
              <w:rPr>
                <w:sz w:val="24"/>
              </w:rPr>
            </w:pPr>
            <w:r>
              <w:rPr>
                <w:sz w:val="24"/>
              </w:rPr>
              <w:t>序号</w:t>
            </w:r>
          </w:p>
        </w:tc>
        <w:tc>
          <w:tcPr>
            <w:tcW w:w="767" w:type="dxa"/>
          </w:tcPr>
          <w:p>
            <w:pPr>
              <w:pStyle w:val="9"/>
              <w:spacing w:before="159"/>
              <w:ind w:left="142"/>
              <w:rPr>
                <w:sz w:val="24"/>
              </w:rPr>
            </w:pPr>
            <w:r>
              <w:rPr>
                <w:sz w:val="24"/>
              </w:rPr>
              <w:t>姓名</w:t>
            </w:r>
          </w:p>
        </w:tc>
        <w:tc>
          <w:tcPr>
            <w:tcW w:w="766" w:type="dxa"/>
          </w:tcPr>
          <w:p>
            <w:pPr>
              <w:pStyle w:val="9"/>
              <w:spacing w:before="159"/>
              <w:ind w:left="143"/>
              <w:rPr>
                <w:sz w:val="24"/>
              </w:rPr>
            </w:pPr>
            <w:r>
              <w:rPr>
                <w:sz w:val="24"/>
              </w:rPr>
              <w:t>性别</w:t>
            </w:r>
          </w:p>
        </w:tc>
        <w:tc>
          <w:tcPr>
            <w:tcW w:w="972" w:type="dxa"/>
          </w:tcPr>
          <w:p>
            <w:pPr>
              <w:pStyle w:val="9"/>
              <w:spacing w:before="3"/>
              <w:ind w:left="245"/>
              <w:rPr>
                <w:sz w:val="24"/>
              </w:rPr>
            </w:pPr>
            <w:r>
              <w:rPr>
                <w:sz w:val="24"/>
              </w:rPr>
              <w:t>出生</w:t>
            </w:r>
          </w:p>
          <w:p>
            <w:pPr>
              <w:pStyle w:val="9"/>
              <w:spacing w:before="4" w:line="289" w:lineRule="exact"/>
              <w:ind w:left="125"/>
              <w:rPr>
                <w:sz w:val="24"/>
              </w:rPr>
            </w:pPr>
            <w:r>
              <w:rPr>
                <w:sz w:val="24"/>
              </w:rPr>
              <w:t>年月日</w:t>
            </w:r>
          </w:p>
        </w:tc>
        <w:tc>
          <w:tcPr>
            <w:tcW w:w="1862" w:type="dxa"/>
          </w:tcPr>
          <w:p>
            <w:pPr>
              <w:pStyle w:val="9"/>
              <w:spacing w:before="159"/>
              <w:ind w:left="209"/>
              <w:rPr>
                <w:sz w:val="24"/>
              </w:rPr>
            </w:pPr>
            <w:r>
              <w:rPr>
                <w:sz w:val="24"/>
              </w:rPr>
              <w:t>身份证件号码</w:t>
            </w:r>
          </w:p>
        </w:tc>
        <w:tc>
          <w:tcPr>
            <w:tcW w:w="855" w:type="dxa"/>
          </w:tcPr>
          <w:p>
            <w:pPr>
              <w:pStyle w:val="9"/>
              <w:spacing w:before="3"/>
              <w:ind w:left="186"/>
              <w:rPr>
                <w:sz w:val="24"/>
              </w:rPr>
            </w:pPr>
            <w:r>
              <w:rPr>
                <w:sz w:val="24"/>
              </w:rPr>
              <w:t>人员</w:t>
            </w:r>
          </w:p>
          <w:p>
            <w:pPr>
              <w:pStyle w:val="9"/>
              <w:spacing w:before="4" w:line="289" w:lineRule="exact"/>
              <w:ind w:left="186"/>
              <w:rPr>
                <w:sz w:val="24"/>
              </w:rPr>
            </w:pPr>
            <w:r>
              <w:rPr>
                <w:sz w:val="24"/>
              </w:rPr>
              <w:t>类别</w:t>
            </w:r>
          </w:p>
        </w:tc>
        <w:tc>
          <w:tcPr>
            <w:tcW w:w="1365" w:type="dxa"/>
          </w:tcPr>
          <w:p>
            <w:pPr>
              <w:pStyle w:val="9"/>
              <w:spacing w:before="3"/>
              <w:ind w:left="202"/>
              <w:rPr>
                <w:sz w:val="24"/>
              </w:rPr>
            </w:pPr>
            <w:r>
              <w:rPr>
                <w:sz w:val="24"/>
              </w:rPr>
              <w:t>补缴工资</w:t>
            </w:r>
          </w:p>
          <w:p>
            <w:pPr>
              <w:pStyle w:val="9"/>
              <w:spacing w:before="4" w:line="289" w:lineRule="exact"/>
              <w:ind w:left="168"/>
              <w:rPr>
                <w:sz w:val="24"/>
              </w:rPr>
            </w:pPr>
            <w:r>
              <w:rPr>
                <w:spacing w:val="-1"/>
                <w:sz w:val="24"/>
              </w:rPr>
              <w:t>（元</w:t>
            </w:r>
            <w:r>
              <w:rPr>
                <w:rFonts w:ascii="Times New Roman" w:eastAsia="Times New Roman"/>
                <w:sz w:val="24"/>
              </w:rPr>
              <w:t>/</w:t>
            </w:r>
            <w:r>
              <w:rPr>
                <w:sz w:val="24"/>
              </w:rPr>
              <w:t>月）</w:t>
            </w:r>
          </w:p>
        </w:tc>
        <w:tc>
          <w:tcPr>
            <w:tcW w:w="710" w:type="dxa"/>
          </w:tcPr>
          <w:p>
            <w:pPr>
              <w:pStyle w:val="9"/>
              <w:spacing w:before="3"/>
              <w:ind w:left="114"/>
              <w:rPr>
                <w:sz w:val="24"/>
              </w:rPr>
            </w:pPr>
            <w:r>
              <w:rPr>
                <w:sz w:val="24"/>
              </w:rPr>
              <w:t>参保</w:t>
            </w:r>
          </w:p>
          <w:p>
            <w:pPr>
              <w:pStyle w:val="9"/>
              <w:spacing w:before="4" w:line="289" w:lineRule="exact"/>
              <w:ind w:left="114"/>
              <w:rPr>
                <w:sz w:val="24"/>
              </w:rPr>
            </w:pPr>
            <w:r>
              <w:rPr>
                <w:sz w:val="24"/>
              </w:rPr>
              <w:t>险种</w:t>
            </w:r>
          </w:p>
        </w:tc>
        <w:tc>
          <w:tcPr>
            <w:tcW w:w="1143" w:type="dxa"/>
          </w:tcPr>
          <w:p>
            <w:pPr>
              <w:pStyle w:val="9"/>
              <w:spacing w:before="3"/>
              <w:ind w:left="210"/>
              <w:rPr>
                <w:sz w:val="24"/>
              </w:rPr>
            </w:pPr>
            <w:r>
              <w:rPr>
                <w:sz w:val="24"/>
              </w:rPr>
              <w:t>当前参</w:t>
            </w:r>
          </w:p>
          <w:p>
            <w:pPr>
              <w:pStyle w:val="9"/>
              <w:spacing w:before="4" w:line="289" w:lineRule="exact"/>
              <w:ind w:left="210"/>
              <w:rPr>
                <w:sz w:val="24"/>
              </w:rPr>
            </w:pPr>
            <w:r>
              <w:rPr>
                <w:sz w:val="24"/>
              </w:rPr>
              <w:t>保状态</w:t>
            </w:r>
          </w:p>
        </w:tc>
        <w:tc>
          <w:tcPr>
            <w:tcW w:w="1285" w:type="dxa"/>
          </w:tcPr>
          <w:p>
            <w:pPr>
              <w:pStyle w:val="9"/>
              <w:spacing w:before="3"/>
              <w:ind w:left="141" w:right="132"/>
              <w:jc w:val="center"/>
              <w:rPr>
                <w:sz w:val="24"/>
              </w:rPr>
            </w:pPr>
            <w:r>
              <w:rPr>
                <w:sz w:val="24"/>
              </w:rPr>
              <w:t>补缴开始</w:t>
            </w:r>
          </w:p>
          <w:p>
            <w:pPr>
              <w:pStyle w:val="9"/>
              <w:spacing w:before="4" w:line="289" w:lineRule="exact"/>
              <w:ind w:left="141" w:right="132"/>
              <w:jc w:val="center"/>
              <w:rPr>
                <w:sz w:val="24"/>
              </w:rPr>
            </w:pPr>
            <w:r>
              <w:rPr>
                <w:sz w:val="24"/>
              </w:rPr>
              <w:t>年月</w:t>
            </w:r>
          </w:p>
        </w:tc>
        <w:tc>
          <w:tcPr>
            <w:tcW w:w="1285" w:type="dxa"/>
          </w:tcPr>
          <w:p>
            <w:pPr>
              <w:pStyle w:val="9"/>
              <w:spacing w:before="3"/>
              <w:ind w:left="140" w:right="133"/>
              <w:jc w:val="center"/>
              <w:rPr>
                <w:sz w:val="24"/>
              </w:rPr>
            </w:pPr>
            <w:r>
              <w:rPr>
                <w:sz w:val="24"/>
              </w:rPr>
              <w:t>补缴结束</w:t>
            </w:r>
          </w:p>
          <w:p>
            <w:pPr>
              <w:pStyle w:val="9"/>
              <w:spacing w:before="4" w:line="289" w:lineRule="exact"/>
              <w:ind w:left="140" w:right="133"/>
              <w:jc w:val="center"/>
              <w:rPr>
                <w:sz w:val="24"/>
              </w:rPr>
            </w:pPr>
            <w:r>
              <w:rPr>
                <w:sz w:val="24"/>
              </w:rPr>
              <w:t>年月</w:t>
            </w:r>
          </w:p>
        </w:tc>
        <w:tc>
          <w:tcPr>
            <w:tcW w:w="1977" w:type="dxa"/>
          </w:tcPr>
          <w:p>
            <w:pPr>
              <w:pStyle w:val="9"/>
              <w:spacing w:before="159"/>
              <w:ind w:left="148"/>
              <w:rPr>
                <w:sz w:val="24"/>
              </w:rPr>
            </w:pPr>
            <w:r>
              <w:rPr>
                <w:sz w:val="24"/>
              </w:rPr>
              <w:t>参保人手写签名</w:t>
            </w:r>
          </w:p>
        </w:tc>
        <w:tc>
          <w:tcPr>
            <w:tcW w:w="750" w:type="dxa"/>
          </w:tcPr>
          <w:p>
            <w:pPr>
              <w:pStyle w:val="9"/>
              <w:spacing w:before="159"/>
              <w:ind w:left="134"/>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0" w:type="dxa"/>
          </w:tcPr>
          <w:p>
            <w:pPr>
              <w:pStyle w:val="9"/>
              <w:rPr>
                <w:sz w:val="20"/>
              </w:rPr>
            </w:pPr>
          </w:p>
          <w:p>
            <w:pPr>
              <w:pStyle w:val="9"/>
              <w:ind w:left="10"/>
              <w:jc w:val="center"/>
              <w:rPr>
                <w:rFonts w:ascii="Times New Roman"/>
                <w:sz w:val="24"/>
              </w:rPr>
            </w:pPr>
            <w:r>
              <w:rPr>
                <w:rFonts w:ascii="Times New Roman"/>
                <w:sz w:val="24"/>
              </w:rPr>
              <w:t>1</w:t>
            </w:r>
          </w:p>
        </w:tc>
        <w:tc>
          <w:tcPr>
            <w:tcW w:w="767" w:type="dxa"/>
          </w:tcPr>
          <w:p>
            <w:pPr>
              <w:pStyle w:val="9"/>
              <w:rPr>
                <w:rFonts w:ascii="Times New Roman"/>
                <w:sz w:val="24"/>
              </w:rPr>
            </w:pPr>
          </w:p>
        </w:tc>
        <w:tc>
          <w:tcPr>
            <w:tcW w:w="766" w:type="dxa"/>
          </w:tcPr>
          <w:p>
            <w:pPr>
              <w:pStyle w:val="9"/>
              <w:rPr>
                <w:rFonts w:ascii="Times New Roman"/>
                <w:sz w:val="24"/>
              </w:rPr>
            </w:pPr>
          </w:p>
        </w:tc>
        <w:tc>
          <w:tcPr>
            <w:tcW w:w="972" w:type="dxa"/>
          </w:tcPr>
          <w:p>
            <w:pPr>
              <w:pStyle w:val="9"/>
              <w:rPr>
                <w:rFonts w:ascii="Times New Roman"/>
                <w:sz w:val="24"/>
              </w:rPr>
            </w:pPr>
          </w:p>
        </w:tc>
        <w:tc>
          <w:tcPr>
            <w:tcW w:w="1862" w:type="dxa"/>
          </w:tcPr>
          <w:p>
            <w:pPr>
              <w:pStyle w:val="9"/>
              <w:rPr>
                <w:rFonts w:ascii="Times New Roman"/>
                <w:sz w:val="24"/>
              </w:rPr>
            </w:pPr>
          </w:p>
        </w:tc>
        <w:tc>
          <w:tcPr>
            <w:tcW w:w="855" w:type="dxa"/>
          </w:tcPr>
          <w:p>
            <w:pPr>
              <w:pStyle w:val="9"/>
              <w:rPr>
                <w:rFonts w:ascii="Times New Roman"/>
                <w:sz w:val="24"/>
              </w:rPr>
            </w:pPr>
          </w:p>
        </w:tc>
        <w:tc>
          <w:tcPr>
            <w:tcW w:w="1365" w:type="dxa"/>
          </w:tcPr>
          <w:p>
            <w:pPr>
              <w:pStyle w:val="9"/>
              <w:rPr>
                <w:rFonts w:ascii="Times New Roman"/>
                <w:sz w:val="24"/>
              </w:rPr>
            </w:pPr>
          </w:p>
        </w:tc>
        <w:tc>
          <w:tcPr>
            <w:tcW w:w="710" w:type="dxa"/>
          </w:tcPr>
          <w:p>
            <w:pPr>
              <w:pStyle w:val="9"/>
              <w:rPr>
                <w:rFonts w:ascii="Times New Roman"/>
                <w:sz w:val="24"/>
              </w:rPr>
            </w:pPr>
          </w:p>
        </w:tc>
        <w:tc>
          <w:tcPr>
            <w:tcW w:w="1143" w:type="dxa"/>
          </w:tcPr>
          <w:p>
            <w:pPr>
              <w:pStyle w:val="9"/>
              <w:rPr>
                <w:rFonts w:ascii="Times New Roman"/>
                <w:sz w:val="24"/>
              </w:rPr>
            </w:pPr>
          </w:p>
        </w:tc>
        <w:tc>
          <w:tcPr>
            <w:tcW w:w="1285" w:type="dxa"/>
          </w:tcPr>
          <w:p>
            <w:pPr>
              <w:pStyle w:val="9"/>
              <w:rPr>
                <w:rFonts w:ascii="Times New Roman"/>
                <w:sz w:val="24"/>
              </w:rPr>
            </w:pPr>
          </w:p>
        </w:tc>
        <w:tc>
          <w:tcPr>
            <w:tcW w:w="1285" w:type="dxa"/>
          </w:tcPr>
          <w:p>
            <w:pPr>
              <w:pStyle w:val="9"/>
              <w:rPr>
                <w:rFonts w:ascii="Times New Roman"/>
                <w:sz w:val="24"/>
              </w:rPr>
            </w:pPr>
          </w:p>
        </w:tc>
        <w:tc>
          <w:tcPr>
            <w:tcW w:w="1977" w:type="dxa"/>
          </w:tcPr>
          <w:p>
            <w:pPr>
              <w:pStyle w:val="9"/>
              <w:rPr>
                <w:rFonts w:ascii="Times New Roman"/>
                <w:sz w:val="24"/>
              </w:rPr>
            </w:pPr>
          </w:p>
        </w:tc>
        <w:tc>
          <w:tcPr>
            <w:tcW w:w="75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0" w:type="dxa"/>
          </w:tcPr>
          <w:p>
            <w:pPr>
              <w:pStyle w:val="9"/>
              <w:spacing w:before="12"/>
              <w:rPr>
                <w:sz w:val="19"/>
              </w:rPr>
            </w:pPr>
          </w:p>
          <w:p>
            <w:pPr>
              <w:pStyle w:val="9"/>
              <w:ind w:left="10"/>
              <w:jc w:val="center"/>
              <w:rPr>
                <w:rFonts w:ascii="Times New Roman"/>
                <w:sz w:val="24"/>
              </w:rPr>
            </w:pPr>
            <w:r>
              <w:rPr>
                <w:rFonts w:ascii="Times New Roman"/>
                <w:sz w:val="24"/>
              </w:rPr>
              <w:t>2</w:t>
            </w:r>
          </w:p>
        </w:tc>
        <w:tc>
          <w:tcPr>
            <w:tcW w:w="767" w:type="dxa"/>
          </w:tcPr>
          <w:p>
            <w:pPr>
              <w:pStyle w:val="9"/>
              <w:rPr>
                <w:rFonts w:ascii="Times New Roman"/>
                <w:sz w:val="24"/>
              </w:rPr>
            </w:pPr>
          </w:p>
        </w:tc>
        <w:tc>
          <w:tcPr>
            <w:tcW w:w="766" w:type="dxa"/>
          </w:tcPr>
          <w:p>
            <w:pPr>
              <w:pStyle w:val="9"/>
              <w:rPr>
                <w:rFonts w:ascii="Times New Roman"/>
                <w:sz w:val="24"/>
              </w:rPr>
            </w:pPr>
          </w:p>
        </w:tc>
        <w:tc>
          <w:tcPr>
            <w:tcW w:w="972" w:type="dxa"/>
          </w:tcPr>
          <w:p>
            <w:pPr>
              <w:pStyle w:val="9"/>
              <w:rPr>
                <w:rFonts w:ascii="Times New Roman"/>
                <w:sz w:val="24"/>
              </w:rPr>
            </w:pPr>
          </w:p>
        </w:tc>
        <w:tc>
          <w:tcPr>
            <w:tcW w:w="1862" w:type="dxa"/>
          </w:tcPr>
          <w:p>
            <w:pPr>
              <w:pStyle w:val="9"/>
              <w:rPr>
                <w:rFonts w:ascii="Times New Roman"/>
                <w:sz w:val="24"/>
              </w:rPr>
            </w:pPr>
          </w:p>
        </w:tc>
        <w:tc>
          <w:tcPr>
            <w:tcW w:w="855" w:type="dxa"/>
          </w:tcPr>
          <w:p>
            <w:pPr>
              <w:pStyle w:val="9"/>
              <w:rPr>
                <w:rFonts w:ascii="Times New Roman"/>
                <w:sz w:val="24"/>
              </w:rPr>
            </w:pPr>
          </w:p>
        </w:tc>
        <w:tc>
          <w:tcPr>
            <w:tcW w:w="1365" w:type="dxa"/>
          </w:tcPr>
          <w:p>
            <w:pPr>
              <w:pStyle w:val="9"/>
              <w:rPr>
                <w:rFonts w:ascii="Times New Roman"/>
                <w:sz w:val="24"/>
              </w:rPr>
            </w:pPr>
          </w:p>
        </w:tc>
        <w:tc>
          <w:tcPr>
            <w:tcW w:w="710" w:type="dxa"/>
          </w:tcPr>
          <w:p>
            <w:pPr>
              <w:pStyle w:val="9"/>
              <w:rPr>
                <w:rFonts w:ascii="Times New Roman"/>
                <w:sz w:val="24"/>
              </w:rPr>
            </w:pPr>
          </w:p>
        </w:tc>
        <w:tc>
          <w:tcPr>
            <w:tcW w:w="1143" w:type="dxa"/>
          </w:tcPr>
          <w:p>
            <w:pPr>
              <w:pStyle w:val="9"/>
              <w:rPr>
                <w:rFonts w:ascii="Times New Roman"/>
                <w:sz w:val="24"/>
              </w:rPr>
            </w:pPr>
          </w:p>
        </w:tc>
        <w:tc>
          <w:tcPr>
            <w:tcW w:w="1285" w:type="dxa"/>
          </w:tcPr>
          <w:p>
            <w:pPr>
              <w:pStyle w:val="9"/>
              <w:rPr>
                <w:rFonts w:ascii="Times New Roman"/>
                <w:sz w:val="24"/>
              </w:rPr>
            </w:pPr>
          </w:p>
        </w:tc>
        <w:tc>
          <w:tcPr>
            <w:tcW w:w="1285" w:type="dxa"/>
          </w:tcPr>
          <w:p>
            <w:pPr>
              <w:pStyle w:val="9"/>
              <w:rPr>
                <w:rFonts w:ascii="Times New Roman"/>
                <w:sz w:val="24"/>
              </w:rPr>
            </w:pPr>
          </w:p>
        </w:tc>
        <w:tc>
          <w:tcPr>
            <w:tcW w:w="1977" w:type="dxa"/>
          </w:tcPr>
          <w:p>
            <w:pPr>
              <w:pStyle w:val="9"/>
              <w:rPr>
                <w:rFonts w:ascii="Times New Roman"/>
                <w:sz w:val="24"/>
              </w:rPr>
            </w:pPr>
          </w:p>
        </w:tc>
        <w:tc>
          <w:tcPr>
            <w:tcW w:w="75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0" w:type="dxa"/>
          </w:tcPr>
          <w:p>
            <w:pPr>
              <w:pStyle w:val="9"/>
              <w:spacing w:before="12"/>
              <w:rPr>
                <w:sz w:val="19"/>
              </w:rPr>
            </w:pPr>
          </w:p>
          <w:p>
            <w:pPr>
              <w:pStyle w:val="9"/>
              <w:ind w:left="10"/>
              <w:jc w:val="center"/>
              <w:rPr>
                <w:rFonts w:ascii="Times New Roman"/>
                <w:sz w:val="24"/>
              </w:rPr>
            </w:pPr>
            <w:r>
              <w:rPr>
                <w:rFonts w:ascii="Times New Roman"/>
                <w:sz w:val="24"/>
              </w:rPr>
              <w:t>3</w:t>
            </w:r>
          </w:p>
        </w:tc>
        <w:tc>
          <w:tcPr>
            <w:tcW w:w="767" w:type="dxa"/>
          </w:tcPr>
          <w:p>
            <w:pPr>
              <w:pStyle w:val="9"/>
              <w:rPr>
                <w:rFonts w:ascii="Times New Roman"/>
                <w:sz w:val="24"/>
              </w:rPr>
            </w:pPr>
          </w:p>
        </w:tc>
        <w:tc>
          <w:tcPr>
            <w:tcW w:w="766" w:type="dxa"/>
          </w:tcPr>
          <w:p>
            <w:pPr>
              <w:pStyle w:val="9"/>
              <w:rPr>
                <w:rFonts w:ascii="Times New Roman"/>
                <w:sz w:val="24"/>
              </w:rPr>
            </w:pPr>
          </w:p>
        </w:tc>
        <w:tc>
          <w:tcPr>
            <w:tcW w:w="972" w:type="dxa"/>
          </w:tcPr>
          <w:p>
            <w:pPr>
              <w:pStyle w:val="9"/>
              <w:rPr>
                <w:rFonts w:ascii="Times New Roman"/>
                <w:sz w:val="24"/>
              </w:rPr>
            </w:pPr>
          </w:p>
        </w:tc>
        <w:tc>
          <w:tcPr>
            <w:tcW w:w="1862" w:type="dxa"/>
          </w:tcPr>
          <w:p>
            <w:pPr>
              <w:pStyle w:val="9"/>
              <w:rPr>
                <w:rFonts w:ascii="Times New Roman"/>
                <w:sz w:val="24"/>
              </w:rPr>
            </w:pPr>
          </w:p>
        </w:tc>
        <w:tc>
          <w:tcPr>
            <w:tcW w:w="855" w:type="dxa"/>
          </w:tcPr>
          <w:p>
            <w:pPr>
              <w:pStyle w:val="9"/>
              <w:rPr>
                <w:rFonts w:ascii="Times New Roman"/>
                <w:sz w:val="24"/>
              </w:rPr>
            </w:pPr>
          </w:p>
        </w:tc>
        <w:tc>
          <w:tcPr>
            <w:tcW w:w="1365" w:type="dxa"/>
          </w:tcPr>
          <w:p>
            <w:pPr>
              <w:pStyle w:val="9"/>
              <w:rPr>
                <w:rFonts w:ascii="Times New Roman"/>
                <w:sz w:val="24"/>
              </w:rPr>
            </w:pPr>
          </w:p>
        </w:tc>
        <w:tc>
          <w:tcPr>
            <w:tcW w:w="710" w:type="dxa"/>
          </w:tcPr>
          <w:p>
            <w:pPr>
              <w:pStyle w:val="9"/>
              <w:rPr>
                <w:rFonts w:ascii="Times New Roman"/>
                <w:sz w:val="24"/>
              </w:rPr>
            </w:pPr>
          </w:p>
        </w:tc>
        <w:tc>
          <w:tcPr>
            <w:tcW w:w="1143" w:type="dxa"/>
          </w:tcPr>
          <w:p>
            <w:pPr>
              <w:pStyle w:val="9"/>
              <w:rPr>
                <w:rFonts w:ascii="Times New Roman"/>
                <w:sz w:val="24"/>
              </w:rPr>
            </w:pPr>
          </w:p>
        </w:tc>
        <w:tc>
          <w:tcPr>
            <w:tcW w:w="1285" w:type="dxa"/>
          </w:tcPr>
          <w:p>
            <w:pPr>
              <w:pStyle w:val="9"/>
              <w:rPr>
                <w:rFonts w:ascii="Times New Roman"/>
                <w:sz w:val="24"/>
              </w:rPr>
            </w:pPr>
          </w:p>
        </w:tc>
        <w:tc>
          <w:tcPr>
            <w:tcW w:w="1285" w:type="dxa"/>
          </w:tcPr>
          <w:p>
            <w:pPr>
              <w:pStyle w:val="9"/>
              <w:rPr>
                <w:rFonts w:ascii="Times New Roman"/>
                <w:sz w:val="24"/>
              </w:rPr>
            </w:pPr>
          </w:p>
        </w:tc>
        <w:tc>
          <w:tcPr>
            <w:tcW w:w="1977" w:type="dxa"/>
          </w:tcPr>
          <w:p>
            <w:pPr>
              <w:pStyle w:val="9"/>
              <w:rPr>
                <w:rFonts w:ascii="Times New Roman"/>
                <w:sz w:val="24"/>
              </w:rPr>
            </w:pPr>
          </w:p>
        </w:tc>
        <w:tc>
          <w:tcPr>
            <w:tcW w:w="75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0" w:type="dxa"/>
          </w:tcPr>
          <w:p>
            <w:pPr>
              <w:pStyle w:val="9"/>
              <w:spacing w:before="11"/>
              <w:rPr>
                <w:sz w:val="19"/>
              </w:rPr>
            </w:pPr>
          </w:p>
          <w:p>
            <w:pPr>
              <w:pStyle w:val="9"/>
              <w:ind w:left="10"/>
              <w:jc w:val="center"/>
              <w:rPr>
                <w:rFonts w:ascii="Times New Roman"/>
                <w:sz w:val="24"/>
              </w:rPr>
            </w:pPr>
            <w:r>
              <w:rPr>
                <w:rFonts w:ascii="Times New Roman"/>
                <w:sz w:val="24"/>
              </w:rPr>
              <w:t>4</w:t>
            </w:r>
          </w:p>
        </w:tc>
        <w:tc>
          <w:tcPr>
            <w:tcW w:w="767" w:type="dxa"/>
          </w:tcPr>
          <w:p>
            <w:pPr>
              <w:pStyle w:val="9"/>
              <w:rPr>
                <w:rFonts w:ascii="Times New Roman"/>
                <w:sz w:val="24"/>
              </w:rPr>
            </w:pPr>
          </w:p>
        </w:tc>
        <w:tc>
          <w:tcPr>
            <w:tcW w:w="766" w:type="dxa"/>
          </w:tcPr>
          <w:p>
            <w:pPr>
              <w:pStyle w:val="9"/>
              <w:rPr>
                <w:rFonts w:ascii="Times New Roman"/>
                <w:sz w:val="24"/>
              </w:rPr>
            </w:pPr>
          </w:p>
        </w:tc>
        <w:tc>
          <w:tcPr>
            <w:tcW w:w="972" w:type="dxa"/>
          </w:tcPr>
          <w:p>
            <w:pPr>
              <w:pStyle w:val="9"/>
              <w:rPr>
                <w:rFonts w:ascii="Times New Roman"/>
                <w:sz w:val="24"/>
              </w:rPr>
            </w:pPr>
          </w:p>
        </w:tc>
        <w:tc>
          <w:tcPr>
            <w:tcW w:w="1862" w:type="dxa"/>
          </w:tcPr>
          <w:p>
            <w:pPr>
              <w:pStyle w:val="9"/>
              <w:rPr>
                <w:rFonts w:ascii="Times New Roman"/>
                <w:sz w:val="24"/>
              </w:rPr>
            </w:pPr>
          </w:p>
        </w:tc>
        <w:tc>
          <w:tcPr>
            <w:tcW w:w="855" w:type="dxa"/>
          </w:tcPr>
          <w:p>
            <w:pPr>
              <w:pStyle w:val="9"/>
              <w:rPr>
                <w:rFonts w:ascii="Times New Roman"/>
                <w:sz w:val="24"/>
              </w:rPr>
            </w:pPr>
          </w:p>
        </w:tc>
        <w:tc>
          <w:tcPr>
            <w:tcW w:w="1365" w:type="dxa"/>
          </w:tcPr>
          <w:p>
            <w:pPr>
              <w:pStyle w:val="9"/>
              <w:rPr>
                <w:rFonts w:ascii="Times New Roman"/>
                <w:sz w:val="24"/>
              </w:rPr>
            </w:pPr>
          </w:p>
        </w:tc>
        <w:tc>
          <w:tcPr>
            <w:tcW w:w="710" w:type="dxa"/>
          </w:tcPr>
          <w:p>
            <w:pPr>
              <w:pStyle w:val="9"/>
              <w:rPr>
                <w:rFonts w:ascii="Times New Roman"/>
                <w:sz w:val="24"/>
              </w:rPr>
            </w:pPr>
          </w:p>
        </w:tc>
        <w:tc>
          <w:tcPr>
            <w:tcW w:w="1143" w:type="dxa"/>
          </w:tcPr>
          <w:p>
            <w:pPr>
              <w:pStyle w:val="9"/>
              <w:rPr>
                <w:rFonts w:ascii="Times New Roman"/>
                <w:sz w:val="24"/>
              </w:rPr>
            </w:pPr>
          </w:p>
        </w:tc>
        <w:tc>
          <w:tcPr>
            <w:tcW w:w="1285" w:type="dxa"/>
          </w:tcPr>
          <w:p>
            <w:pPr>
              <w:pStyle w:val="9"/>
              <w:rPr>
                <w:rFonts w:ascii="Times New Roman"/>
                <w:sz w:val="24"/>
              </w:rPr>
            </w:pPr>
          </w:p>
        </w:tc>
        <w:tc>
          <w:tcPr>
            <w:tcW w:w="1285" w:type="dxa"/>
          </w:tcPr>
          <w:p>
            <w:pPr>
              <w:pStyle w:val="9"/>
              <w:rPr>
                <w:rFonts w:ascii="Times New Roman"/>
                <w:sz w:val="24"/>
              </w:rPr>
            </w:pPr>
          </w:p>
        </w:tc>
        <w:tc>
          <w:tcPr>
            <w:tcW w:w="1977" w:type="dxa"/>
          </w:tcPr>
          <w:p>
            <w:pPr>
              <w:pStyle w:val="9"/>
              <w:rPr>
                <w:rFonts w:ascii="Times New Roman"/>
                <w:sz w:val="24"/>
              </w:rPr>
            </w:pPr>
          </w:p>
        </w:tc>
        <w:tc>
          <w:tcPr>
            <w:tcW w:w="75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0" w:type="dxa"/>
          </w:tcPr>
          <w:p>
            <w:pPr>
              <w:pStyle w:val="9"/>
              <w:rPr>
                <w:sz w:val="20"/>
              </w:rPr>
            </w:pPr>
          </w:p>
          <w:p>
            <w:pPr>
              <w:pStyle w:val="9"/>
              <w:spacing w:before="1"/>
              <w:ind w:left="10"/>
              <w:jc w:val="center"/>
              <w:rPr>
                <w:rFonts w:ascii="Times New Roman"/>
                <w:sz w:val="24"/>
              </w:rPr>
            </w:pPr>
            <w:r>
              <w:rPr>
                <w:rFonts w:ascii="Times New Roman"/>
                <w:sz w:val="24"/>
              </w:rPr>
              <w:t>5</w:t>
            </w:r>
          </w:p>
        </w:tc>
        <w:tc>
          <w:tcPr>
            <w:tcW w:w="767" w:type="dxa"/>
          </w:tcPr>
          <w:p>
            <w:pPr>
              <w:pStyle w:val="9"/>
              <w:rPr>
                <w:rFonts w:ascii="Times New Roman"/>
                <w:sz w:val="24"/>
              </w:rPr>
            </w:pPr>
          </w:p>
        </w:tc>
        <w:tc>
          <w:tcPr>
            <w:tcW w:w="766" w:type="dxa"/>
          </w:tcPr>
          <w:p>
            <w:pPr>
              <w:pStyle w:val="9"/>
              <w:rPr>
                <w:rFonts w:ascii="Times New Roman"/>
                <w:sz w:val="24"/>
              </w:rPr>
            </w:pPr>
          </w:p>
        </w:tc>
        <w:tc>
          <w:tcPr>
            <w:tcW w:w="972" w:type="dxa"/>
          </w:tcPr>
          <w:p>
            <w:pPr>
              <w:pStyle w:val="9"/>
              <w:rPr>
                <w:rFonts w:ascii="Times New Roman"/>
                <w:sz w:val="24"/>
              </w:rPr>
            </w:pPr>
          </w:p>
        </w:tc>
        <w:tc>
          <w:tcPr>
            <w:tcW w:w="1862" w:type="dxa"/>
          </w:tcPr>
          <w:p>
            <w:pPr>
              <w:pStyle w:val="9"/>
              <w:rPr>
                <w:rFonts w:ascii="Times New Roman"/>
                <w:sz w:val="24"/>
              </w:rPr>
            </w:pPr>
          </w:p>
        </w:tc>
        <w:tc>
          <w:tcPr>
            <w:tcW w:w="855" w:type="dxa"/>
          </w:tcPr>
          <w:p>
            <w:pPr>
              <w:pStyle w:val="9"/>
              <w:rPr>
                <w:rFonts w:ascii="Times New Roman"/>
                <w:sz w:val="24"/>
              </w:rPr>
            </w:pPr>
          </w:p>
        </w:tc>
        <w:tc>
          <w:tcPr>
            <w:tcW w:w="1365" w:type="dxa"/>
          </w:tcPr>
          <w:p>
            <w:pPr>
              <w:pStyle w:val="9"/>
              <w:rPr>
                <w:rFonts w:ascii="Times New Roman"/>
                <w:sz w:val="24"/>
              </w:rPr>
            </w:pPr>
          </w:p>
        </w:tc>
        <w:tc>
          <w:tcPr>
            <w:tcW w:w="710" w:type="dxa"/>
          </w:tcPr>
          <w:p>
            <w:pPr>
              <w:pStyle w:val="9"/>
              <w:rPr>
                <w:rFonts w:ascii="Times New Roman"/>
                <w:sz w:val="24"/>
              </w:rPr>
            </w:pPr>
          </w:p>
        </w:tc>
        <w:tc>
          <w:tcPr>
            <w:tcW w:w="1143" w:type="dxa"/>
          </w:tcPr>
          <w:p>
            <w:pPr>
              <w:pStyle w:val="9"/>
              <w:rPr>
                <w:rFonts w:ascii="Times New Roman"/>
                <w:sz w:val="24"/>
              </w:rPr>
            </w:pPr>
          </w:p>
        </w:tc>
        <w:tc>
          <w:tcPr>
            <w:tcW w:w="1285" w:type="dxa"/>
          </w:tcPr>
          <w:p>
            <w:pPr>
              <w:pStyle w:val="9"/>
              <w:rPr>
                <w:rFonts w:ascii="Times New Roman"/>
                <w:sz w:val="24"/>
              </w:rPr>
            </w:pPr>
          </w:p>
        </w:tc>
        <w:tc>
          <w:tcPr>
            <w:tcW w:w="1285" w:type="dxa"/>
          </w:tcPr>
          <w:p>
            <w:pPr>
              <w:pStyle w:val="9"/>
              <w:rPr>
                <w:rFonts w:ascii="Times New Roman"/>
                <w:sz w:val="24"/>
              </w:rPr>
            </w:pPr>
          </w:p>
        </w:tc>
        <w:tc>
          <w:tcPr>
            <w:tcW w:w="1977" w:type="dxa"/>
          </w:tcPr>
          <w:p>
            <w:pPr>
              <w:pStyle w:val="9"/>
              <w:rPr>
                <w:rFonts w:ascii="Times New Roman"/>
                <w:sz w:val="24"/>
              </w:rPr>
            </w:pPr>
          </w:p>
        </w:tc>
        <w:tc>
          <w:tcPr>
            <w:tcW w:w="75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0" w:type="dxa"/>
          </w:tcPr>
          <w:p>
            <w:pPr>
              <w:pStyle w:val="9"/>
              <w:rPr>
                <w:sz w:val="20"/>
              </w:rPr>
            </w:pPr>
          </w:p>
          <w:p>
            <w:pPr>
              <w:pStyle w:val="9"/>
              <w:ind w:left="10"/>
              <w:jc w:val="center"/>
              <w:rPr>
                <w:rFonts w:ascii="Times New Roman"/>
                <w:sz w:val="24"/>
              </w:rPr>
            </w:pPr>
            <w:r>
              <w:rPr>
                <w:rFonts w:ascii="Times New Roman"/>
                <w:sz w:val="24"/>
              </w:rPr>
              <w:t>6</w:t>
            </w:r>
          </w:p>
        </w:tc>
        <w:tc>
          <w:tcPr>
            <w:tcW w:w="767" w:type="dxa"/>
          </w:tcPr>
          <w:p>
            <w:pPr>
              <w:pStyle w:val="9"/>
              <w:rPr>
                <w:rFonts w:ascii="Times New Roman"/>
                <w:sz w:val="24"/>
              </w:rPr>
            </w:pPr>
          </w:p>
        </w:tc>
        <w:tc>
          <w:tcPr>
            <w:tcW w:w="766" w:type="dxa"/>
          </w:tcPr>
          <w:p>
            <w:pPr>
              <w:pStyle w:val="9"/>
              <w:rPr>
                <w:rFonts w:ascii="Times New Roman"/>
                <w:sz w:val="24"/>
              </w:rPr>
            </w:pPr>
          </w:p>
        </w:tc>
        <w:tc>
          <w:tcPr>
            <w:tcW w:w="972" w:type="dxa"/>
          </w:tcPr>
          <w:p>
            <w:pPr>
              <w:pStyle w:val="9"/>
              <w:rPr>
                <w:rFonts w:ascii="Times New Roman"/>
                <w:sz w:val="24"/>
              </w:rPr>
            </w:pPr>
          </w:p>
        </w:tc>
        <w:tc>
          <w:tcPr>
            <w:tcW w:w="1862" w:type="dxa"/>
          </w:tcPr>
          <w:p>
            <w:pPr>
              <w:pStyle w:val="9"/>
              <w:rPr>
                <w:rFonts w:ascii="Times New Roman"/>
                <w:sz w:val="24"/>
              </w:rPr>
            </w:pPr>
          </w:p>
        </w:tc>
        <w:tc>
          <w:tcPr>
            <w:tcW w:w="855" w:type="dxa"/>
          </w:tcPr>
          <w:p>
            <w:pPr>
              <w:pStyle w:val="9"/>
              <w:rPr>
                <w:rFonts w:ascii="Times New Roman"/>
                <w:sz w:val="24"/>
              </w:rPr>
            </w:pPr>
          </w:p>
        </w:tc>
        <w:tc>
          <w:tcPr>
            <w:tcW w:w="1365" w:type="dxa"/>
          </w:tcPr>
          <w:p>
            <w:pPr>
              <w:pStyle w:val="9"/>
              <w:rPr>
                <w:rFonts w:ascii="Times New Roman"/>
                <w:sz w:val="24"/>
              </w:rPr>
            </w:pPr>
          </w:p>
        </w:tc>
        <w:tc>
          <w:tcPr>
            <w:tcW w:w="710" w:type="dxa"/>
          </w:tcPr>
          <w:p>
            <w:pPr>
              <w:pStyle w:val="9"/>
              <w:rPr>
                <w:rFonts w:ascii="Times New Roman"/>
                <w:sz w:val="24"/>
              </w:rPr>
            </w:pPr>
          </w:p>
        </w:tc>
        <w:tc>
          <w:tcPr>
            <w:tcW w:w="1143" w:type="dxa"/>
          </w:tcPr>
          <w:p>
            <w:pPr>
              <w:pStyle w:val="9"/>
              <w:rPr>
                <w:rFonts w:ascii="Times New Roman"/>
                <w:sz w:val="24"/>
              </w:rPr>
            </w:pPr>
          </w:p>
        </w:tc>
        <w:tc>
          <w:tcPr>
            <w:tcW w:w="1285" w:type="dxa"/>
          </w:tcPr>
          <w:p>
            <w:pPr>
              <w:pStyle w:val="9"/>
              <w:rPr>
                <w:rFonts w:ascii="Times New Roman"/>
                <w:sz w:val="24"/>
              </w:rPr>
            </w:pPr>
          </w:p>
        </w:tc>
        <w:tc>
          <w:tcPr>
            <w:tcW w:w="1285" w:type="dxa"/>
          </w:tcPr>
          <w:p>
            <w:pPr>
              <w:pStyle w:val="9"/>
              <w:rPr>
                <w:rFonts w:ascii="Times New Roman"/>
                <w:sz w:val="24"/>
              </w:rPr>
            </w:pPr>
          </w:p>
        </w:tc>
        <w:tc>
          <w:tcPr>
            <w:tcW w:w="1977" w:type="dxa"/>
          </w:tcPr>
          <w:p>
            <w:pPr>
              <w:pStyle w:val="9"/>
              <w:rPr>
                <w:rFonts w:ascii="Times New Roman"/>
                <w:sz w:val="24"/>
              </w:rPr>
            </w:pPr>
          </w:p>
        </w:tc>
        <w:tc>
          <w:tcPr>
            <w:tcW w:w="75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0" w:type="dxa"/>
          </w:tcPr>
          <w:p>
            <w:pPr>
              <w:pStyle w:val="9"/>
              <w:rPr>
                <w:sz w:val="20"/>
              </w:rPr>
            </w:pPr>
          </w:p>
          <w:p>
            <w:pPr>
              <w:pStyle w:val="9"/>
              <w:ind w:left="10"/>
              <w:jc w:val="center"/>
              <w:rPr>
                <w:rFonts w:ascii="Times New Roman"/>
                <w:sz w:val="24"/>
              </w:rPr>
            </w:pPr>
            <w:r>
              <w:rPr>
                <w:rFonts w:ascii="Times New Roman"/>
                <w:sz w:val="24"/>
              </w:rPr>
              <w:t>7</w:t>
            </w:r>
          </w:p>
        </w:tc>
        <w:tc>
          <w:tcPr>
            <w:tcW w:w="767" w:type="dxa"/>
          </w:tcPr>
          <w:p>
            <w:pPr>
              <w:pStyle w:val="9"/>
              <w:rPr>
                <w:rFonts w:ascii="Times New Roman"/>
                <w:sz w:val="24"/>
              </w:rPr>
            </w:pPr>
          </w:p>
        </w:tc>
        <w:tc>
          <w:tcPr>
            <w:tcW w:w="766" w:type="dxa"/>
          </w:tcPr>
          <w:p>
            <w:pPr>
              <w:pStyle w:val="9"/>
              <w:rPr>
                <w:rFonts w:ascii="Times New Roman"/>
                <w:sz w:val="24"/>
              </w:rPr>
            </w:pPr>
          </w:p>
        </w:tc>
        <w:tc>
          <w:tcPr>
            <w:tcW w:w="972" w:type="dxa"/>
          </w:tcPr>
          <w:p>
            <w:pPr>
              <w:pStyle w:val="9"/>
              <w:rPr>
                <w:rFonts w:ascii="Times New Roman"/>
                <w:sz w:val="24"/>
              </w:rPr>
            </w:pPr>
          </w:p>
        </w:tc>
        <w:tc>
          <w:tcPr>
            <w:tcW w:w="1862" w:type="dxa"/>
          </w:tcPr>
          <w:p>
            <w:pPr>
              <w:pStyle w:val="9"/>
              <w:rPr>
                <w:rFonts w:ascii="Times New Roman"/>
                <w:sz w:val="24"/>
              </w:rPr>
            </w:pPr>
          </w:p>
        </w:tc>
        <w:tc>
          <w:tcPr>
            <w:tcW w:w="855" w:type="dxa"/>
          </w:tcPr>
          <w:p>
            <w:pPr>
              <w:pStyle w:val="9"/>
              <w:rPr>
                <w:rFonts w:ascii="Times New Roman"/>
                <w:sz w:val="24"/>
              </w:rPr>
            </w:pPr>
          </w:p>
        </w:tc>
        <w:tc>
          <w:tcPr>
            <w:tcW w:w="1365" w:type="dxa"/>
          </w:tcPr>
          <w:p>
            <w:pPr>
              <w:pStyle w:val="9"/>
              <w:rPr>
                <w:rFonts w:ascii="Times New Roman"/>
                <w:sz w:val="24"/>
              </w:rPr>
            </w:pPr>
          </w:p>
        </w:tc>
        <w:tc>
          <w:tcPr>
            <w:tcW w:w="710" w:type="dxa"/>
          </w:tcPr>
          <w:p>
            <w:pPr>
              <w:pStyle w:val="9"/>
              <w:rPr>
                <w:rFonts w:ascii="Times New Roman"/>
                <w:sz w:val="24"/>
              </w:rPr>
            </w:pPr>
          </w:p>
        </w:tc>
        <w:tc>
          <w:tcPr>
            <w:tcW w:w="1143" w:type="dxa"/>
          </w:tcPr>
          <w:p>
            <w:pPr>
              <w:pStyle w:val="9"/>
              <w:rPr>
                <w:rFonts w:ascii="Times New Roman"/>
                <w:sz w:val="24"/>
              </w:rPr>
            </w:pPr>
          </w:p>
        </w:tc>
        <w:tc>
          <w:tcPr>
            <w:tcW w:w="1285" w:type="dxa"/>
          </w:tcPr>
          <w:p>
            <w:pPr>
              <w:pStyle w:val="9"/>
              <w:rPr>
                <w:rFonts w:ascii="Times New Roman"/>
                <w:sz w:val="24"/>
              </w:rPr>
            </w:pPr>
          </w:p>
        </w:tc>
        <w:tc>
          <w:tcPr>
            <w:tcW w:w="1285" w:type="dxa"/>
          </w:tcPr>
          <w:p>
            <w:pPr>
              <w:pStyle w:val="9"/>
              <w:rPr>
                <w:rFonts w:ascii="Times New Roman"/>
                <w:sz w:val="24"/>
              </w:rPr>
            </w:pPr>
          </w:p>
        </w:tc>
        <w:tc>
          <w:tcPr>
            <w:tcW w:w="1977" w:type="dxa"/>
          </w:tcPr>
          <w:p>
            <w:pPr>
              <w:pStyle w:val="9"/>
              <w:rPr>
                <w:rFonts w:ascii="Times New Roman"/>
                <w:sz w:val="24"/>
              </w:rPr>
            </w:pPr>
          </w:p>
        </w:tc>
        <w:tc>
          <w:tcPr>
            <w:tcW w:w="75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0" w:type="dxa"/>
          </w:tcPr>
          <w:p>
            <w:pPr>
              <w:pStyle w:val="9"/>
              <w:spacing w:before="12"/>
              <w:rPr>
                <w:sz w:val="19"/>
              </w:rPr>
            </w:pPr>
          </w:p>
          <w:p>
            <w:pPr>
              <w:pStyle w:val="9"/>
              <w:ind w:left="10"/>
              <w:jc w:val="center"/>
              <w:rPr>
                <w:rFonts w:ascii="Times New Roman"/>
                <w:sz w:val="24"/>
              </w:rPr>
            </w:pPr>
            <w:r>
              <w:rPr>
                <w:rFonts w:ascii="Times New Roman"/>
                <w:sz w:val="24"/>
              </w:rPr>
              <w:t>8</w:t>
            </w:r>
          </w:p>
        </w:tc>
        <w:tc>
          <w:tcPr>
            <w:tcW w:w="767" w:type="dxa"/>
          </w:tcPr>
          <w:p>
            <w:pPr>
              <w:pStyle w:val="9"/>
              <w:rPr>
                <w:rFonts w:ascii="Times New Roman"/>
                <w:sz w:val="24"/>
              </w:rPr>
            </w:pPr>
          </w:p>
        </w:tc>
        <w:tc>
          <w:tcPr>
            <w:tcW w:w="766" w:type="dxa"/>
          </w:tcPr>
          <w:p>
            <w:pPr>
              <w:pStyle w:val="9"/>
              <w:rPr>
                <w:rFonts w:ascii="Times New Roman"/>
                <w:sz w:val="24"/>
              </w:rPr>
            </w:pPr>
          </w:p>
        </w:tc>
        <w:tc>
          <w:tcPr>
            <w:tcW w:w="972" w:type="dxa"/>
          </w:tcPr>
          <w:p>
            <w:pPr>
              <w:pStyle w:val="9"/>
              <w:rPr>
                <w:rFonts w:ascii="Times New Roman"/>
                <w:sz w:val="24"/>
              </w:rPr>
            </w:pPr>
          </w:p>
        </w:tc>
        <w:tc>
          <w:tcPr>
            <w:tcW w:w="1862" w:type="dxa"/>
          </w:tcPr>
          <w:p>
            <w:pPr>
              <w:pStyle w:val="9"/>
              <w:rPr>
                <w:rFonts w:ascii="Times New Roman"/>
                <w:sz w:val="24"/>
              </w:rPr>
            </w:pPr>
          </w:p>
        </w:tc>
        <w:tc>
          <w:tcPr>
            <w:tcW w:w="855" w:type="dxa"/>
          </w:tcPr>
          <w:p>
            <w:pPr>
              <w:pStyle w:val="9"/>
              <w:rPr>
                <w:rFonts w:ascii="Times New Roman"/>
                <w:sz w:val="24"/>
              </w:rPr>
            </w:pPr>
          </w:p>
        </w:tc>
        <w:tc>
          <w:tcPr>
            <w:tcW w:w="1365" w:type="dxa"/>
          </w:tcPr>
          <w:p>
            <w:pPr>
              <w:pStyle w:val="9"/>
              <w:rPr>
                <w:rFonts w:ascii="Times New Roman"/>
                <w:sz w:val="24"/>
              </w:rPr>
            </w:pPr>
          </w:p>
        </w:tc>
        <w:tc>
          <w:tcPr>
            <w:tcW w:w="710" w:type="dxa"/>
          </w:tcPr>
          <w:p>
            <w:pPr>
              <w:pStyle w:val="9"/>
              <w:rPr>
                <w:rFonts w:ascii="Times New Roman"/>
                <w:sz w:val="24"/>
              </w:rPr>
            </w:pPr>
          </w:p>
        </w:tc>
        <w:tc>
          <w:tcPr>
            <w:tcW w:w="1143" w:type="dxa"/>
          </w:tcPr>
          <w:p>
            <w:pPr>
              <w:pStyle w:val="9"/>
              <w:rPr>
                <w:rFonts w:ascii="Times New Roman"/>
                <w:sz w:val="24"/>
              </w:rPr>
            </w:pPr>
          </w:p>
        </w:tc>
        <w:tc>
          <w:tcPr>
            <w:tcW w:w="1285" w:type="dxa"/>
          </w:tcPr>
          <w:p>
            <w:pPr>
              <w:pStyle w:val="9"/>
              <w:rPr>
                <w:rFonts w:ascii="Times New Roman"/>
                <w:sz w:val="24"/>
              </w:rPr>
            </w:pPr>
          </w:p>
        </w:tc>
        <w:tc>
          <w:tcPr>
            <w:tcW w:w="1285" w:type="dxa"/>
          </w:tcPr>
          <w:p>
            <w:pPr>
              <w:pStyle w:val="9"/>
              <w:rPr>
                <w:rFonts w:ascii="Times New Roman"/>
                <w:sz w:val="24"/>
              </w:rPr>
            </w:pPr>
          </w:p>
        </w:tc>
        <w:tc>
          <w:tcPr>
            <w:tcW w:w="1977" w:type="dxa"/>
          </w:tcPr>
          <w:p>
            <w:pPr>
              <w:pStyle w:val="9"/>
              <w:rPr>
                <w:rFonts w:ascii="Times New Roman"/>
                <w:sz w:val="24"/>
              </w:rPr>
            </w:pPr>
          </w:p>
        </w:tc>
        <w:tc>
          <w:tcPr>
            <w:tcW w:w="75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00" w:type="dxa"/>
          </w:tcPr>
          <w:p>
            <w:pPr>
              <w:pStyle w:val="9"/>
              <w:spacing w:before="12"/>
              <w:rPr>
                <w:sz w:val="19"/>
              </w:rPr>
            </w:pPr>
          </w:p>
          <w:p>
            <w:pPr>
              <w:pStyle w:val="9"/>
              <w:ind w:left="10"/>
              <w:jc w:val="center"/>
              <w:rPr>
                <w:rFonts w:ascii="Times New Roman"/>
                <w:sz w:val="24"/>
              </w:rPr>
            </w:pPr>
            <w:r>
              <w:rPr>
                <w:rFonts w:ascii="Times New Roman"/>
                <w:sz w:val="24"/>
              </w:rPr>
              <w:t>9</w:t>
            </w:r>
          </w:p>
        </w:tc>
        <w:tc>
          <w:tcPr>
            <w:tcW w:w="767" w:type="dxa"/>
          </w:tcPr>
          <w:p>
            <w:pPr>
              <w:pStyle w:val="9"/>
              <w:rPr>
                <w:rFonts w:ascii="Times New Roman"/>
                <w:sz w:val="24"/>
              </w:rPr>
            </w:pPr>
          </w:p>
        </w:tc>
        <w:tc>
          <w:tcPr>
            <w:tcW w:w="766" w:type="dxa"/>
          </w:tcPr>
          <w:p>
            <w:pPr>
              <w:pStyle w:val="9"/>
              <w:rPr>
                <w:rFonts w:ascii="Times New Roman"/>
                <w:sz w:val="24"/>
              </w:rPr>
            </w:pPr>
          </w:p>
        </w:tc>
        <w:tc>
          <w:tcPr>
            <w:tcW w:w="972" w:type="dxa"/>
          </w:tcPr>
          <w:p>
            <w:pPr>
              <w:pStyle w:val="9"/>
              <w:rPr>
                <w:rFonts w:ascii="Times New Roman"/>
                <w:sz w:val="24"/>
              </w:rPr>
            </w:pPr>
          </w:p>
        </w:tc>
        <w:tc>
          <w:tcPr>
            <w:tcW w:w="1862" w:type="dxa"/>
          </w:tcPr>
          <w:p>
            <w:pPr>
              <w:pStyle w:val="9"/>
              <w:rPr>
                <w:rFonts w:ascii="Times New Roman"/>
                <w:sz w:val="24"/>
              </w:rPr>
            </w:pPr>
          </w:p>
        </w:tc>
        <w:tc>
          <w:tcPr>
            <w:tcW w:w="855" w:type="dxa"/>
          </w:tcPr>
          <w:p>
            <w:pPr>
              <w:pStyle w:val="9"/>
              <w:rPr>
                <w:rFonts w:ascii="Times New Roman"/>
                <w:sz w:val="24"/>
              </w:rPr>
            </w:pPr>
          </w:p>
        </w:tc>
        <w:tc>
          <w:tcPr>
            <w:tcW w:w="1365" w:type="dxa"/>
          </w:tcPr>
          <w:p>
            <w:pPr>
              <w:pStyle w:val="9"/>
              <w:rPr>
                <w:rFonts w:ascii="Times New Roman"/>
                <w:sz w:val="24"/>
              </w:rPr>
            </w:pPr>
          </w:p>
        </w:tc>
        <w:tc>
          <w:tcPr>
            <w:tcW w:w="710" w:type="dxa"/>
          </w:tcPr>
          <w:p>
            <w:pPr>
              <w:pStyle w:val="9"/>
              <w:rPr>
                <w:rFonts w:ascii="Times New Roman"/>
                <w:sz w:val="24"/>
              </w:rPr>
            </w:pPr>
          </w:p>
        </w:tc>
        <w:tc>
          <w:tcPr>
            <w:tcW w:w="1143" w:type="dxa"/>
          </w:tcPr>
          <w:p>
            <w:pPr>
              <w:pStyle w:val="9"/>
              <w:rPr>
                <w:rFonts w:ascii="Times New Roman"/>
                <w:sz w:val="24"/>
              </w:rPr>
            </w:pPr>
          </w:p>
        </w:tc>
        <w:tc>
          <w:tcPr>
            <w:tcW w:w="1285" w:type="dxa"/>
          </w:tcPr>
          <w:p>
            <w:pPr>
              <w:pStyle w:val="9"/>
              <w:rPr>
                <w:rFonts w:ascii="Times New Roman"/>
                <w:sz w:val="24"/>
              </w:rPr>
            </w:pPr>
          </w:p>
        </w:tc>
        <w:tc>
          <w:tcPr>
            <w:tcW w:w="1285" w:type="dxa"/>
          </w:tcPr>
          <w:p>
            <w:pPr>
              <w:pStyle w:val="9"/>
              <w:rPr>
                <w:rFonts w:ascii="Times New Roman"/>
                <w:sz w:val="24"/>
              </w:rPr>
            </w:pPr>
          </w:p>
        </w:tc>
        <w:tc>
          <w:tcPr>
            <w:tcW w:w="1977" w:type="dxa"/>
          </w:tcPr>
          <w:p>
            <w:pPr>
              <w:pStyle w:val="9"/>
              <w:rPr>
                <w:rFonts w:ascii="Times New Roman"/>
                <w:sz w:val="24"/>
              </w:rPr>
            </w:pPr>
          </w:p>
        </w:tc>
        <w:tc>
          <w:tcPr>
            <w:tcW w:w="750" w:type="dxa"/>
          </w:tcPr>
          <w:p>
            <w:pPr>
              <w:pStyle w:val="9"/>
              <w:rPr>
                <w:rFonts w:ascii="Times New Roman"/>
                <w:sz w:val="24"/>
              </w:rPr>
            </w:pPr>
          </w:p>
        </w:tc>
      </w:tr>
    </w:tbl>
    <w:p>
      <w:pPr>
        <w:spacing w:before="4"/>
        <w:ind w:left="600" w:right="0" w:firstLine="0"/>
        <w:jc w:val="left"/>
        <w:rPr>
          <w:rFonts w:hint="eastAsia" w:ascii="宋体" w:hAnsi="宋体" w:eastAsia="宋体"/>
          <w:sz w:val="24"/>
        </w:rPr>
      </w:pPr>
      <w:r>
        <w:rPr>
          <w:rFonts w:hint="eastAsia" w:ascii="宋体" w:hAnsi="宋体" w:eastAsia="宋体"/>
          <w:sz w:val="24"/>
        </w:rPr>
        <w:t>注：</w:t>
      </w:r>
      <w:r>
        <w:rPr>
          <w:rFonts w:ascii="Times New Roman" w:hAnsi="Times New Roman" w:eastAsia="Times New Roman"/>
          <w:sz w:val="24"/>
        </w:rPr>
        <w:t>1.</w:t>
      </w:r>
      <w:r>
        <w:rPr>
          <w:rFonts w:hint="eastAsia" w:ascii="宋体" w:hAnsi="宋体" w:eastAsia="宋体"/>
          <w:sz w:val="24"/>
        </w:rPr>
        <w:t>人员类别填写“在职”或“退休”。</w:t>
      </w:r>
    </w:p>
    <w:p>
      <w:pPr>
        <w:spacing w:before="4"/>
        <w:ind w:left="1080" w:right="0" w:firstLine="0"/>
        <w:jc w:val="left"/>
        <w:rPr>
          <w:rFonts w:hint="eastAsia" w:ascii="宋体" w:hAnsi="宋体" w:eastAsia="宋体"/>
          <w:sz w:val="24"/>
        </w:rPr>
      </w:pPr>
      <w:r>
        <w:rPr>
          <w:rFonts w:ascii="Times New Roman" w:hAnsi="Times New Roman" w:eastAsia="Times New Roman"/>
          <w:sz w:val="24"/>
        </w:rPr>
        <w:t>2.</w:t>
      </w:r>
      <w:r>
        <w:rPr>
          <w:rFonts w:hint="eastAsia" w:ascii="宋体" w:hAnsi="宋体" w:eastAsia="宋体"/>
          <w:sz w:val="24"/>
        </w:rPr>
        <w:t>当前参保状态填写“有效”或“无效”或“未参保”。</w:t>
      </w:r>
    </w:p>
    <w:p>
      <w:pPr>
        <w:tabs>
          <w:tab w:val="left" w:pos="4439"/>
          <w:tab w:val="left" w:pos="6719"/>
          <w:tab w:val="left" w:pos="10439"/>
          <w:tab w:val="left" w:pos="11039"/>
          <w:tab w:val="left" w:pos="11639"/>
        </w:tabs>
        <w:spacing w:before="161"/>
        <w:ind w:left="600" w:right="0" w:firstLine="0"/>
        <w:jc w:val="left"/>
        <w:rPr>
          <w:rFonts w:hint="eastAsia" w:ascii="宋体" w:eastAsia="宋体"/>
          <w:sz w:val="24"/>
        </w:rPr>
      </w:pPr>
      <w:r>
        <w:rPr>
          <w:rFonts w:hint="eastAsia" w:ascii="宋体" w:eastAsia="宋体"/>
          <w:sz w:val="24"/>
        </w:rPr>
        <w:t>填报人：</w:t>
      </w:r>
      <w:r>
        <w:rPr>
          <w:rFonts w:hint="eastAsia" w:ascii="宋体" w:eastAsia="宋体"/>
          <w:sz w:val="24"/>
        </w:rPr>
        <w:tab/>
      </w:r>
      <w:r>
        <w:rPr>
          <w:rFonts w:hint="eastAsia" w:ascii="宋体" w:eastAsia="宋体"/>
          <w:sz w:val="24"/>
        </w:rPr>
        <w:t>联系电话：</w:t>
      </w:r>
      <w:r>
        <w:rPr>
          <w:rFonts w:hint="eastAsia" w:ascii="宋体" w:eastAsia="宋体"/>
          <w:sz w:val="24"/>
        </w:rPr>
        <w:tab/>
      </w:r>
      <w:r>
        <w:rPr>
          <w:rFonts w:hint="eastAsia" w:ascii="宋体" w:eastAsia="宋体"/>
          <w:sz w:val="24"/>
        </w:rPr>
        <w:t>经办机构经办人：</w:t>
      </w:r>
      <w:r>
        <w:rPr>
          <w:rFonts w:hint="eastAsia" w:ascii="宋体" w:eastAsia="宋体"/>
          <w:sz w:val="24"/>
        </w:rPr>
        <w:tab/>
      </w:r>
      <w:r>
        <w:rPr>
          <w:rFonts w:hint="eastAsia" w:ascii="宋体" w:eastAsia="宋体"/>
          <w:sz w:val="24"/>
        </w:rPr>
        <w:t>年</w:t>
      </w:r>
      <w:r>
        <w:rPr>
          <w:rFonts w:hint="eastAsia" w:ascii="宋体" w:eastAsia="宋体"/>
          <w:sz w:val="24"/>
        </w:rPr>
        <w:tab/>
      </w:r>
      <w:r>
        <w:rPr>
          <w:rFonts w:hint="eastAsia" w:ascii="宋体" w:eastAsia="宋体"/>
          <w:sz w:val="24"/>
        </w:rPr>
        <w:t>月</w:t>
      </w:r>
      <w:r>
        <w:rPr>
          <w:rFonts w:hint="eastAsia" w:ascii="宋体" w:eastAsia="宋体"/>
          <w:sz w:val="24"/>
        </w:rPr>
        <w:tab/>
      </w:r>
      <w:r>
        <w:rPr>
          <w:rFonts w:hint="eastAsia" w:ascii="宋体" w:eastAsia="宋体"/>
          <w:sz w:val="24"/>
        </w:rPr>
        <w:t>日</w:t>
      </w:r>
    </w:p>
    <w:p>
      <w:pPr>
        <w:spacing w:after="0"/>
        <w:jc w:val="left"/>
        <w:rPr>
          <w:rFonts w:hint="eastAsia" w:ascii="宋体" w:eastAsia="宋体"/>
          <w:sz w:val="24"/>
        </w:rPr>
        <w:sectPr>
          <w:footerReference r:id="rId13" w:type="default"/>
          <w:footerReference r:id="rId14" w:type="even"/>
          <w:pgSz w:w="16840" w:h="11910" w:orient="landscape"/>
          <w:pgMar w:top="1100" w:right="1080" w:bottom="1080" w:left="1080" w:header="0" w:footer="881" w:gutter="0"/>
          <w:cols w:space="720" w:num="1"/>
        </w:sectPr>
      </w:pPr>
    </w:p>
    <w:p>
      <w:pPr>
        <w:pStyle w:val="4"/>
        <w:spacing w:before="43"/>
        <w:ind w:left="763"/>
        <w:rPr>
          <w:rFonts w:hint="eastAsia" w:ascii="黑体" w:eastAsia="黑体"/>
        </w:rPr>
      </w:pPr>
      <w:r>
        <w:rPr>
          <w:rFonts w:hint="eastAsia" w:ascii="黑体" w:eastAsia="黑体"/>
        </w:rPr>
        <w:t>六、退休人员医保参保管理（002036001008）</w:t>
      </w:r>
    </w:p>
    <w:p>
      <w:pPr>
        <w:pStyle w:val="4"/>
        <w:spacing w:before="190"/>
        <w:ind w:left="763"/>
      </w:pPr>
      <w:r>
        <w:rPr>
          <w:rFonts w:hint="eastAsia" w:ascii="楷体_GB2312" w:eastAsia="楷体_GB2312"/>
        </w:rPr>
        <w:t>（一）事项名称：</w:t>
      </w:r>
      <w:r>
        <w:t>退休人员医保参保管理</w:t>
      </w:r>
    </w:p>
    <w:p>
      <w:pPr>
        <w:pStyle w:val="4"/>
        <w:spacing w:before="190" w:line="350" w:lineRule="auto"/>
        <w:ind w:left="122" w:right="282" w:firstLine="640"/>
      </w:pPr>
      <w:r>
        <w:rPr>
          <w:rFonts w:hint="eastAsia" w:ascii="楷体_GB2312" w:hAnsi="楷体_GB2312" w:eastAsia="楷体_GB2312"/>
          <w:w w:val="95"/>
        </w:rPr>
        <w:t>（二</w:t>
      </w:r>
      <w:r>
        <w:rPr>
          <w:rFonts w:hint="eastAsia" w:ascii="楷体_GB2312" w:hAnsi="楷体_GB2312" w:eastAsia="楷体_GB2312"/>
          <w:spacing w:val="-7"/>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3"/>
        <w:ind w:left="763"/>
      </w:pPr>
      <w:r>
        <w:rPr>
          <w:rFonts w:hint="eastAsia" w:ascii="楷体_GB2312" w:eastAsia="楷体_GB2312"/>
        </w:rPr>
        <w:t>（三）服务对象：</w:t>
      </w:r>
      <w:r>
        <w:t>省本级参保退休人员等。</w:t>
      </w:r>
    </w:p>
    <w:p>
      <w:pPr>
        <w:pStyle w:val="4"/>
        <w:spacing w:before="190"/>
        <w:ind w:left="763"/>
        <w:rPr>
          <w:rFonts w:hint="eastAsia" w:ascii="楷体_GB2312" w:eastAsia="楷体_GB2312"/>
        </w:rPr>
      </w:pPr>
      <w:r>
        <w:rPr>
          <w:rFonts w:hint="eastAsia" w:ascii="楷体_GB2312" w:eastAsia="楷体_GB2312"/>
        </w:rPr>
        <w:t>（四）办理渠道：</w:t>
      </w:r>
    </w:p>
    <w:p>
      <w:pPr>
        <w:pStyle w:val="8"/>
        <w:numPr>
          <w:ilvl w:val="0"/>
          <w:numId w:val="40"/>
        </w:numPr>
        <w:tabs>
          <w:tab w:val="left" w:pos="1085"/>
        </w:tabs>
        <w:spacing w:before="190" w:after="0" w:line="240" w:lineRule="auto"/>
        <w:ind w:left="1084" w:right="0" w:hanging="322"/>
        <w:jc w:val="left"/>
        <w:rPr>
          <w:sz w:val="32"/>
        </w:rPr>
      </w:pPr>
      <w:r>
        <w:rPr>
          <w:spacing w:val="-9"/>
          <w:sz w:val="32"/>
        </w:rPr>
        <w:t xml:space="preserve">现场办理：湖南省政府政务服务大厅 </w:t>
      </w:r>
      <w:r>
        <w:rPr>
          <w:sz w:val="32"/>
        </w:rPr>
        <w:t>3</w:t>
      </w:r>
      <w:r>
        <w:rPr>
          <w:spacing w:val="-13"/>
          <w:sz w:val="32"/>
        </w:rPr>
        <w:t xml:space="preserve"> 楼医保服务窗</w:t>
      </w:r>
    </w:p>
    <w:p>
      <w:pPr>
        <w:pStyle w:val="4"/>
        <w:spacing w:before="190"/>
        <w:ind w:left="122"/>
      </w:pPr>
      <w:r>
        <w:t>口（湖南省长沙市天心区银杏路 6 号）；</w:t>
      </w:r>
    </w:p>
    <w:p>
      <w:pPr>
        <w:pStyle w:val="8"/>
        <w:numPr>
          <w:ilvl w:val="0"/>
          <w:numId w:val="40"/>
        </w:numPr>
        <w:tabs>
          <w:tab w:val="left" w:pos="1085"/>
        </w:tabs>
        <w:spacing w:before="189" w:after="0" w:line="350" w:lineRule="auto"/>
        <w:ind w:left="122" w:right="280" w:firstLine="640"/>
        <w:jc w:val="left"/>
        <w:rPr>
          <w:sz w:val="32"/>
        </w:rPr>
      </w:pPr>
      <w:r>
        <w:rPr>
          <w:spacing w:val="-3"/>
          <w:w w:val="95"/>
          <w:sz w:val="32"/>
        </w:rPr>
        <w:t>线上办理：医疗</w:t>
      </w:r>
      <w:r>
        <w:rPr>
          <w:w w:val="95"/>
          <w:sz w:val="32"/>
        </w:rPr>
        <w:t>（生育</w:t>
      </w:r>
      <w:r>
        <w:rPr>
          <w:spacing w:val="-5"/>
          <w:w w:val="95"/>
          <w:sz w:val="32"/>
        </w:rPr>
        <w:t>）</w:t>
      </w:r>
      <w:r>
        <w:rPr>
          <w:w w:val="95"/>
          <w:sz w:val="32"/>
        </w:rPr>
        <w:t xml:space="preserve">保险参保单位网上服务管理 </w:t>
      </w:r>
      <w:r>
        <w:rPr>
          <w:sz w:val="32"/>
        </w:rPr>
        <w:t>系统（网址：http://222.240.173.83:8000/corpweb/）。</w:t>
      </w:r>
    </w:p>
    <w:p>
      <w:pPr>
        <w:pStyle w:val="4"/>
        <w:spacing w:before="3"/>
        <w:ind w:left="763"/>
        <w:rPr>
          <w:rFonts w:hint="eastAsia" w:ascii="楷体_GB2312" w:eastAsia="楷体_GB2312"/>
        </w:rPr>
      </w:pPr>
      <w:r>
        <w:rPr>
          <w:rFonts w:hint="eastAsia" w:ascii="楷体_GB2312" w:eastAsia="楷体_GB2312"/>
        </w:rPr>
        <w:t>（五）办理流程：</w:t>
      </w:r>
    </w:p>
    <w:p>
      <w:pPr>
        <w:pStyle w:val="8"/>
        <w:numPr>
          <w:ilvl w:val="0"/>
          <w:numId w:val="41"/>
        </w:numPr>
        <w:tabs>
          <w:tab w:val="left" w:pos="1085"/>
        </w:tabs>
        <w:spacing w:before="190" w:after="0" w:line="350" w:lineRule="auto"/>
        <w:ind w:left="122" w:right="280" w:firstLine="640"/>
        <w:jc w:val="both"/>
        <w:rPr>
          <w:sz w:val="32"/>
        </w:rPr>
      </w:pPr>
      <w:r>
        <w:rPr>
          <w:spacing w:val="-5"/>
          <w:sz w:val="32"/>
        </w:rPr>
        <w:t>申请。申请人按属地管理原则通过线上或现场向省医</w:t>
      </w:r>
      <w:r>
        <w:rPr>
          <w:spacing w:val="12"/>
          <w:w w:val="95"/>
          <w:sz w:val="32"/>
        </w:rPr>
        <w:t>保中心提出退休人员医保参保管理申请</w:t>
      </w:r>
      <w:r>
        <w:rPr>
          <w:spacing w:val="14"/>
          <w:w w:val="95"/>
          <w:sz w:val="32"/>
        </w:rPr>
        <w:t>（</w:t>
      </w:r>
      <w:r>
        <w:rPr>
          <w:spacing w:val="10"/>
          <w:w w:val="95"/>
          <w:sz w:val="32"/>
        </w:rPr>
        <w:t xml:space="preserve">包括变更退休工 </w:t>
      </w:r>
      <w:r>
        <w:rPr>
          <w:spacing w:val="-1"/>
          <w:sz w:val="32"/>
        </w:rPr>
        <w:t>资、退休人员死亡停保、退休人员医保参保管理责任单位法定变更）。</w:t>
      </w:r>
    </w:p>
    <w:p>
      <w:pPr>
        <w:pStyle w:val="8"/>
        <w:numPr>
          <w:ilvl w:val="0"/>
          <w:numId w:val="41"/>
        </w:numPr>
        <w:tabs>
          <w:tab w:val="left" w:pos="1085"/>
        </w:tabs>
        <w:spacing w:before="6" w:after="0" w:line="350" w:lineRule="auto"/>
        <w:ind w:left="122" w:right="282" w:firstLine="640"/>
        <w:jc w:val="both"/>
        <w:rPr>
          <w:sz w:val="32"/>
        </w:rPr>
      </w:pPr>
      <w:r>
        <w:rPr>
          <w:spacing w:val="-5"/>
          <w:w w:val="95"/>
          <w:sz w:val="32"/>
        </w:rPr>
        <w:t xml:space="preserve">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8"/>
        <w:numPr>
          <w:ilvl w:val="0"/>
          <w:numId w:val="41"/>
        </w:numPr>
        <w:tabs>
          <w:tab w:val="left" w:pos="1085"/>
        </w:tabs>
        <w:spacing w:before="5" w:after="0" w:line="350" w:lineRule="auto"/>
        <w:ind w:left="122" w:right="282" w:firstLine="640"/>
        <w:jc w:val="left"/>
        <w:rPr>
          <w:sz w:val="32"/>
        </w:rPr>
      </w:pPr>
      <w:r>
        <w:rPr>
          <w:spacing w:val="-4"/>
          <w:w w:val="95"/>
          <w:sz w:val="32"/>
        </w:rPr>
        <w:t xml:space="preserve">审核。省医保中心对提交的材料进行审核，审核通过 </w:t>
      </w:r>
      <w:r>
        <w:rPr>
          <w:spacing w:val="-4"/>
          <w:sz w:val="32"/>
        </w:rPr>
        <w:t>的予以办理，审核不通过的将原因告知申请人。</w:t>
      </w:r>
    </w:p>
    <w:p>
      <w:pPr>
        <w:pStyle w:val="8"/>
        <w:numPr>
          <w:ilvl w:val="0"/>
          <w:numId w:val="41"/>
        </w:numPr>
        <w:tabs>
          <w:tab w:val="left" w:pos="1085"/>
        </w:tabs>
        <w:spacing w:before="3" w:after="0" w:line="240" w:lineRule="auto"/>
        <w:ind w:left="1084" w:right="0" w:hanging="322"/>
        <w:jc w:val="left"/>
        <w:rPr>
          <w:sz w:val="32"/>
        </w:rPr>
      </w:pPr>
      <w:r>
        <w:rPr>
          <w:sz w:val="32"/>
        </w:rPr>
        <w:t>办结。</w:t>
      </w:r>
    </w:p>
    <w:p>
      <w:pPr>
        <w:pStyle w:val="4"/>
        <w:spacing w:before="190"/>
        <w:ind w:left="763"/>
        <w:rPr>
          <w:rFonts w:hint="eastAsia" w:ascii="楷体_GB2312" w:eastAsia="楷体_GB2312"/>
        </w:rPr>
      </w:pPr>
      <w:r>
        <w:rPr>
          <w:rFonts w:hint="eastAsia" w:ascii="楷体_GB2312" w:eastAsia="楷体_GB2312"/>
        </w:rPr>
        <w:t>（六）办理材料：</w:t>
      </w:r>
    </w:p>
    <w:p>
      <w:pPr>
        <w:spacing w:after="0"/>
        <w:rPr>
          <w:rFonts w:hint="eastAsia" w:ascii="楷体_GB2312" w:eastAsia="楷体_GB2312"/>
        </w:rPr>
        <w:sectPr>
          <w:pgSz w:w="11910" w:h="16840"/>
          <w:pgMar w:top="1540" w:right="1520" w:bottom="1080" w:left="1680" w:header="0" w:footer="881" w:gutter="0"/>
          <w:cols w:space="720" w:num="1"/>
        </w:sectPr>
      </w:pPr>
    </w:p>
    <w:p>
      <w:pPr>
        <w:pStyle w:val="4"/>
        <w:spacing w:before="43" w:line="350" w:lineRule="auto"/>
        <w:ind w:left="122" w:right="235" w:firstLine="640"/>
      </w:pPr>
      <w:r>
        <w:t>《湖南省退休人员基本医疗保险参保管理登记表》（加盖单位公章）。</w:t>
      </w:r>
    </w:p>
    <w:p>
      <w:pPr>
        <w:pStyle w:val="4"/>
        <w:spacing w:before="3"/>
        <w:ind w:left="763"/>
      </w:pPr>
      <w:r>
        <w:t>备注：</w:t>
      </w:r>
    </w:p>
    <w:p>
      <w:pPr>
        <w:pStyle w:val="4"/>
        <w:spacing w:before="190" w:line="350" w:lineRule="auto"/>
        <w:ind w:left="122" w:right="102" w:firstLine="640"/>
      </w:pPr>
      <w:r>
        <w:rPr>
          <w:spacing w:val="-3"/>
        </w:rPr>
        <w:t>①变更退休工资的：需提交经人社部门审批的退休待遇</w:t>
      </w:r>
      <w:r>
        <w:rPr>
          <w:spacing w:val="-21"/>
        </w:rPr>
        <w:t>核定</w:t>
      </w:r>
      <w:r>
        <w:t>（备案</w:t>
      </w:r>
      <w:r>
        <w:rPr>
          <w:spacing w:val="-39"/>
        </w:rPr>
        <w:t>）</w:t>
      </w:r>
      <w:r>
        <w:rPr>
          <w:spacing w:val="-5"/>
        </w:rPr>
        <w:t>材料的原件及复印件</w:t>
      </w:r>
      <w:r>
        <w:t>（复印件加盖单位公章</w:t>
      </w:r>
      <w:r>
        <w:rPr>
          <w:spacing w:val="-21"/>
        </w:rPr>
        <w:t>）；</w:t>
      </w:r>
    </w:p>
    <w:p>
      <w:pPr>
        <w:pStyle w:val="4"/>
        <w:spacing w:before="2"/>
        <w:ind w:left="763"/>
      </w:pPr>
      <w:r>
        <w:t>②退休人员因死亡办理停保的：需提交医疗机构出具的</w:t>
      </w:r>
    </w:p>
    <w:p>
      <w:pPr>
        <w:pStyle w:val="4"/>
        <w:spacing w:before="190" w:line="350" w:lineRule="auto"/>
        <w:ind w:left="122" w:right="262"/>
      </w:pPr>
      <w:r>
        <w:t>《死亡医学证明》，或社区、公安机关出具的《死亡证明》等的复印件（单位核对原件并加盖单位公章）；</w:t>
      </w:r>
    </w:p>
    <w:p>
      <w:pPr>
        <w:pStyle w:val="4"/>
        <w:spacing w:before="3" w:line="350" w:lineRule="auto"/>
        <w:ind w:left="122" w:right="121" w:firstLine="640"/>
      </w:pPr>
      <w:r>
        <w:rPr>
          <w:spacing w:val="-1"/>
        </w:rPr>
        <w:t>③退休人员医保参保管理责任单位法定变更的：需提交</w:t>
      </w:r>
      <w:r>
        <w:rPr>
          <w:spacing w:val="-2"/>
        </w:rPr>
        <w:t>单位法定变更</w:t>
      </w:r>
      <w:r>
        <w:t>（如注销或合并等</w:t>
      </w:r>
      <w:r>
        <w:rPr>
          <w:spacing w:val="-5"/>
        </w:rPr>
        <w:t>）</w:t>
      </w:r>
      <w:r>
        <w:rPr>
          <w:spacing w:val="-1"/>
        </w:rPr>
        <w:t>文件复印件</w:t>
      </w:r>
      <w:r>
        <w:t>（单位核对原件并加盖单位公章</w:t>
      </w:r>
      <w:r>
        <w:rPr>
          <w:spacing w:val="-7"/>
        </w:rPr>
        <w:t>）</w:t>
      </w:r>
      <w:r>
        <w:rPr>
          <w:spacing w:val="-3"/>
        </w:rPr>
        <w:t>、退休审批材料</w:t>
      </w:r>
      <w:r>
        <w:t>（原件及复印件加盖单</w:t>
      </w:r>
      <w:r>
        <w:rPr>
          <w:w w:val="95"/>
        </w:rPr>
        <w:t>位公章</w:t>
      </w:r>
      <w:r>
        <w:rPr>
          <w:spacing w:val="-58"/>
          <w:w w:val="95"/>
        </w:rPr>
        <w:t>）</w:t>
      </w:r>
      <w:r>
        <w:rPr>
          <w:spacing w:val="-16"/>
          <w:w w:val="95"/>
        </w:rPr>
        <w:t>、公示材料复印件</w:t>
      </w:r>
      <w:r>
        <w:rPr>
          <w:w w:val="95"/>
        </w:rPr>
        <w:t xml:space="preserve">（单位核对原件并加盖单位公章， </w:t>
      </w:r>
      <w:r>
        <w:rPr>
          <w:spacing w:val="11"/>
        </w:rPr>
        <w:t>全体退休人员参加的法定变更医保参保管理单位职工大会</w:t>
      </w:r>
      <w:r>
        <w:t>照片、退休人员自愿申请法定变更医保参保管理责任单位声</w:t>
      </w:r>
      <w:r>
        <w:rPr>
          <w:spacing w:val="-4"/>
        </w:rPr>
        <w:t>明的照片、在办公区域及家属区张贴法定变更参保管理单位公告的照片等材料）等需要的对应辅助材料。</w:t>
      </w:r>
    </w:p>
    <w:p>
      <w:pPr>
        <w:pStyle w:val="4"/>
        <w:spacing w:before="11"/>
        <w:ind w:left="763"/>
      </w:pPr>
      <w:r>
        <w:rPr>
          <w:rFonts w:hint="eastAsia" w:ascii="楷体_GB2312" w:eastAsia="楷体_GB2312"/>
        </w:rPr>
        <w:t>（七）办理时限：</w:t>
      </w:r>
      <w:r>
        <w:t>不超过 5 个工作日。</w:t>
      </w:r>
    </w:p>
    <w:p>
      <w:pPr>
        <w:pStyle w:val="4"/>
        <w:spacing w:before="190"/>
        <w:ind w:left="763"/>
        <w:rPr>
          <w:rFonts w:hint="eastAsia" w:ascii="楷体_GB2312" w:eastAsia="楷体_GB2312"/>
        </w:rPr>
      </w:pPr>
      <w:r>
        <w:rPr>
          <w:rFonts w:hint="eastAsia" w:ascii="楷体_GB2312" w:eastAsia="楷体_GB2312"/>
        </w:rPr>
        <w:t>（八）查询方式：</w:t>
      </w:r>
    </w:p>
    <w:p>
      <w:pPr>
        <w:pStyle w:val="4"/>
        <w:spacing w:before="190"/>
        <w:ind w:left="763"/>
        <w:jc w:val="both"/>
      </w:pPr>
      <w:r>
        <w:t>1.现场查询：湖南省政府政务服务大厅 3 楼医保服务窗</w:t>
      </w:r>
    </w:p>
    <w:p>
      <w:pPr>
        <w:pStyle w:val="4"/>
        <w:spacing w:before="190"/>
        <w:ind w:left="122"/>
        <w:jc w:val="both"/>
      </w:pPr>
      <w:r>
        <w:t>口（湖南省长沙市天心区银杏路 6 号）；</w:t>
      </w:r>
    </w:p>
    <w:p>
      <w:pPr>
        <w:pStyle w:val="4"/>
        <w:spacing w:before="190" w:line="350" w:lineRule="auto"/>
        <w:ind w:left="122" w:right="282" w:firstLine="640"/>
        <w:jc w:val="both"/>
      </w:pPr>
      <w:r>
        <w:rPr>
          <w:spacing w:val="4"/>
        </w:rPr>
        <w:t>2</w:t>
      </w:r>
      <w:r>
        <w:rPr>
          <w:spacing w:val="6"/>
        </w:rPr>
        <w:t>.线上查询：查询电话：</w:t>
      </w:r>
      <w:r>
        <w:t>0731-84900252</w:t>
      </w:r>
      <w:r>
        <w:rPr>
          <w:spacing w:val="5"/>
        </w:rPr>
        <w:t xml:space="preserve">；查询网站： </w:t>
      </w:r>
      <w:r>
        <w:rPr>
          <w:spacing w:val="27"/>
        </w:rPr>
        <w:t>医疗</w:t>
      </w:r>
      <w:r>
        <w:t>（</w:t>
      </w:r>
      <w:r>
        <w:rPr>
          <w:spacing w:val="-29"/>
        </w:rPr>
        <w:t xml:space="preserve"> 生育</w:t>
      </w:r>
      <w:r>
        <w:rPr>
          <w:spacing w:val="26"/>
        </w:rPr>
        <w:t>）保险参保单位网上服务管理系统</w:t>
      </w:r>
      <w:r>
        <w:t>（</w:t>
      </w:r>
      <w:r>
        <w:rPr>
          <w:spacing w:val="-24"/>
        </w:rPr>
        <w:t xml:space="preserve"> 网址： </w:t>
      </w:r>
      <w:r>
        <w:t>http://222.240.173.83:8000/corpweb/）。</w:t>
      </w:r>
    </w:p>
    <w:p>
      <w:pPr>
        <w:spacing w:after="0" w:line="350" w:lineRule="auto"/>
        <w:jc w:val="both"/>
        <w:sectPr>
          <w:footerReference r:id="rId15" w:type="default"/>
          <w:footerReference r:id="rId16" w:type="even"/>
          <w:pgSz w:w="11910" w:h="16840"/>
          <w:pgMar w:top="1540" w:right="1520" w:bottom="1080" w:left="1680" w:header="0" w:footer="881" w:gutter="0"/>
          <w:pgNumType w:start="32"/>
          <w:cols w:space="720" w:num="1"/>
        </w:sectPr>
      </w:pPr>
    </w:p>
    <w:p>
      <w:pPr>
        <w:pStyle w:val="4"/>
        <w:spacing w:before="37"/>
        <w:ind w:left="763"/>
      </w:pPr>
      <w:r>
        <w:rPr>
          <w:rFonts w:hint="eastAsia" w:ascii="楷体_GB2312" w:eastAsia="楷体_GB2312"/>
        </w:rPr>
        <w:t>（九）监督电话：</w:t>
      </w:r>
      <w:r>
        <w:t>0731-84900375。</w:t>
      </w:r>
    </w:p>
    <w:p>
      <w:pPr>
        <w:pStyle w:val="4"/>
        <w:spacing w:before="228"/>
        <w:ind w:left="763"/>
        <w:rPr>
          <w:rFonts w:hint="eastAsia" w:ascii="楷体_GB2312" w:eastAsia="楷体_GB2312"/>
        </w:rPr>
      </w:pPr>
      <w:r>
        <w:rPr>
          <w:rFonts w:hint="eastAsia" w:ascii="楷体_GB2312" w:eastAsia="楷体_GB2312"/>
        </w:rPr>
        <w:t>（十）评价渠道：</w:t>
      </w:r>
    </w:p>
    <w:p>
      <w:pPr>
        <w:pStyle w:val="8"/>
        <w:numPr>
          <w:ilvl w:val="0"/>
          <w:numId w:val="42"/>
        </w:numPr>
        <w:tabs>
          <w:tab w:val="left" w:pos="1085"/>
        </w:tabs>
        <w:spacing w:before="227" w:after="0" w:line="374" w:lineRule="auto"/>
        <w:ind w:left="122" w:right="280" w:firstLine="640"/>
        <w:jc w:val="left"/>
        <w:rPr>
          <w:sz w:val="32"/>
        </w:rPr>
      </w:pPr>
      <w:r>
        <w:rPr>
          <w:spacing w:val="-4"/>
          <w:sz w:val="32"/>
        </w:rPr>
        <w:t>现场评价：服务对象通过政务服务大厅现场评价器进行评价；</w:t>
      </w:r>
    </w:p>
    <w:p>
      <w:pPr>
        <w:pStyle w:val="8"/>
        <w:numPr>
          <w:ilvl w:val="0"/>
          <w:numId w:val="42"/>
        </w:numPr>
        <w:tabs>
          <w:tab w:val="left" w:pos="1085"/>
        </w:tabs>
        <w:spacing w:before="0" w:after="0" w:line="374" w:lineRule="auto"/>
        <w:ind w:left="122" w:right="282" w:firstLine="640"/>
        <w:jc w:val="left"/>
        <w:rPr>
          <w:sz w:val="32"/>
        </w:rPr>
      </w:pPr>
      <w:r>
        <w:rPr>
          <w:spacing w:val="-4"/>
          <w:w w:val="95"/>
          <w:sz w:val="32"/>
        </w:rPr>
        <w:t xml:space="preserve">第三方评价：根据省人民政府政务服务中心的统一安 </w:t>
      </w:r>
      <w:r>
        <w:rPr>
          <w:spacing w:val="-4"/>
          <w:sz w:val="32"/>
        </w:rPr>
        <w:t>排进行。</w:t>
      </w:r>
    </w:p>
    <w:p>
      <w:pPr>
        <w:pStyle w:val="4"/>
        <w:spacing w:line="374" w:lineRule="auto"/>
        <w:ind w:left="763" w:right="102"/>
      </w:pPr>
      <w:r>
        <w:t>评价结果由省人民政府政务服务中心统一向社会公布。</w:t>
      </w:r>
      <w:r>
        <w:rPr>
          <w:spacing w:val="-13"/>
        </w:rPr>
        <w:t>评价标准采用“非常满意”、“满意”、“基本满意”、</w:t>
      </w:r>
    </w:p>
    <w:p>
      <w:pPr>
        <w:pStyle w:val="4"/>
        <w:spacing w:line="374" w:lineRule="auto"/>
        <w:ind w:left="122" w:right="280"/>
        <w:jc w:val="both"/>
      </w:pPr>
      <w:r>
        <w:rPr>
          <w:spacing w:val="-3"/>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74" w:lineRule="auto"/>
        <w:jc w:val="both"/>
        <w:sectPr>
          <w:pgSz w:w="11910" w:h="16840"/>
          <w:pgMar w:top="1500" w:right="1520" w:bottom="1080" w:left="1680" w:header="0" w:footer="881" w:gutter="0"/>
          <w:cols w:space="720" w:num="1"/>
        </w:sectPr>
      </w:pPr>
    </w:p>
    <w:p>
      <w:pPr>
        <w:pStyle w:val="3"/>
        <w:spacing w:before="18"/>
        <w:ind w:left="971" w:right="0"/>
        <w:jc w:val="left"/>
      </w:pPr>
      <w:r>
        <w:t>退休人员医保参保管理办理流程图</w:t>
      </w:r>
    </w:p>
    <w:p>
      <w:pPr>
        <w:pStyle w:val="4"/>
        <w:rPr>
          <w:rFonts w:ascii="黑体"/>
          <w:sz w:val="20"/>
        </w:rPr>
      </w:pPr>
    </w:p>
    <w:p>
      <w:pPr>
        <w:pStyle w:val="4"/>
        <w:rPr>
          <w:rFonts w:ascii="黑体"/>
          <w:sz w:val="20"/>
        </w:rPr>
      </w:pPr>
    </w:p>
    <w:p>
      <w:pPr>
        <w:pStyle w:val="4"/>
        <w:rPr>
          <w:rFonts w:ascii="黑体"/>
          <w:sz w:val="22"/>
        </w:rPr>
      </w:pPr>
      <w:r>
        <mc:AlternateContent>
          <mc:Choice Requires="wpg">
            <w:drawing>
              <wp:anchor distT="0" distB="0" distL="0" distR="0" simplePos="0" relativeHeight="252228608" behindDoc="1" locked="0" layoutInCell="1" allowOverlap="1">
                <wp:simplePos x="0" y="0"/>
                <wp:positionH relativeFrom="page">
                  <wp:posOffset>1320800</wp:posOffset>
                </wp:positionH>
                <wp:positionV relativeFrom="paragraph">
                  <wp:posOffset>203835</wp:posOffset>
                </wp:positionV>
                <wp:extent cx="4918075" cy="5267960"/>
                <wp:effectExtent l="0" t="635" r="15875" b="8255"/>
                <wp:wrapTopAndBottom/>
                <wp:docPr id="775" name="组合 625"/>
                <wp:cNvGraphicFramePr/>
                <a:graphic xmlns:a="http://schemas.openxmlformats.org/drawingml/2006/main">
                  <a:graphicData uri="http://schemas.microsoft.com/office/word/2010/wordprocessingGroup">
                    <wpg:wgp>
                      <wpg:cNvGrpSpPr/>
                      <wpg:grpSpPr>
                        <a:xfrm>
                          <a:off x="0" y="0"/>
                          <a:ext cx="4918075" cy="5267960"/>
                          <a:chOff x="2080" y="322"/>
                          <a:chExt cx="7745" cy="8296"/>
                        </a:xfrm>
                      </wpg:grpSpPr>
                      <wps:wsp>
                        <wps:cNvPr id="742" name="任意多边形 626"/>
                        <wps:cNvSpPr/>
                        <wps:spPr>
                          <a:xfrm>
                            <a:off x="4299" y="321"/>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7"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9"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743" name="任意多边形 627"/>
                        <wps:cNvSpPr/>
                        <wps:spPr>
                          <a:xfrm>
                            <a:off x="5679" y="1183"/>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744" name="任意多边形 628"/>
                        <wps:cNvSpPr/>
                        <wps:spPr>
                          <a:xfrm>
                            <a:off x="7481" y="321"/>
                            <a:ext cx="2344" cy="3660"/>
                          </a:xfrm>
                          <a:custGeom>
                            <a:avLst/>
                            <a:gdLst/>
                            <a:ahLst/>
                            <a:cxnLst/>
                            <a:pathLst>
                              <a:path w="2344" h="3660">
                                <a:moveTo>
                                  <a:pt x="72" y="3440"/>
                                </a:moveTo>
                                <a:lnTo>
                                  <a:pt x="24" y="3440"/>
                                </a:lnTo>
                                <a:lnTo>
                                  <a:pt x="0" y="3420"/>
                                </a:lnTo>
                                <a:lnTo>
                                  <a:pt x="0" y="0"/>
                                </a:lnTo>
                                <a:lnTo>
                                  <a:pt x="20" y="0"/>
                                </a:lnTo>
                                <a:lnTo>
                                  <a:pt x="10" y="20"/>
                                </a:lnTo>
                                <a:lnTo>
                                  <a:pt x="20" y="20"/>
                                </a:lnTo>
                                <a:lnTo>
                                  <a:pt x="20" y="3400"/>
                                </a:lnTo>
                                <a:lnTo>
                                  <a:pt x="15" y="3400"/>
                                </a:lnTo>
                                <a:lnTo>
                                  <a:pt x="20" y="3420"/>
                                </a:lnTo>
                                <a:lnTo>
                                  <a:pt x="53" y="3420"/>
                                </a:lnTo>
                                <a:lnTo>
                                  <a:pt x="72" y="3440"/>
                                </a:lnTo>
                                <a:close/>
                                <a:moveTo>
                                  <a:pt x="20" y="20"/>
                                </a:moveTo>
                                <a:lnTo>
                                  <a:pt x="10" y="20"/>
                                </a:lnTo>
                                <a:lnTo>
                                  <a:pt x="20" y="0"/>
                                </a:lnTo>
                                <a:lnTo>
                                  <a:pt x="20" y="20"/>
                                </a:lnTo>
                                <a:close/>
                                <a:moveTo>
                                  <a:pt x="2324" y="20"/>
                                </a:moveTo>
                                <a:lnTo>
                                  <a:pt x="20" y="20"/>
                                </a:lnTo>
                                <a:lnTo>
                                  <a:pt x="20" y="0"/>
                                </a:lnTo>
                                <a:lnTo>
                                  <a:pt x="2324" y="0"/>
                                </a:lnTo>
                                <a:lnTo>
                                  <a:pt x="2324" y="20"/>
                                </a:lnTo>
                                <a:close/>
                                <a:moveTo>
                                  <a:pt x="2324" y="2940"/>
                                </a:moveTo>
                                <a:lnTo>
                                  <a:pt x="2324" y="0"/>
                                </a:lnTo>
                                <a:lnTo>
                                  <a:pt x="2334" y="20"/>
                                </a:lnTo>
                                <a:lnTo>
                                  <a:pt x="2344" y="20"/>
                                </a:lnTo>
                                <a:lnTo>
                                  <a:pt x="2344" y="2920"/>
                                </a:lnTo>
                                <a:lnTo>
                                  <a:pt x="2334" y="2920"/>
                                </a:lnTo>
                                <a:lnTo>
                                  <a:pt x="2324" y="2940"/>
                                </a:lnTo>
                                <a:close/>
                                <a:moveTo>
                                  <a:pt x="2344" y="20"/>
                                </a:moveTo>
                                <a:lnTo>
                                  <a:pt x="2334" y="20"/>
                                </a:lnTo>
                                <a:lnTo>
                                  <a:pt x="2324" y="0"/>
                                </a:lnTo>
                                <a:lnTo>
                                  <a:pt x="2344" y="0"/>
                                </a:lnTo>
                                <a:lnTo>
                                  <a:pt x="2344" y="20"/>
                                </a:lnTo>
                                <a:close/>
                                <a:moveTo>
                                  <a:pt x="2324" y="2940"/>
                                </a:moveTo>
                                <a:lnTo>
                                  <a:pt x="2174" y="2940"/>
                                </a:lnTo>
                                <a:lnTo>
                                  <a:pt x="2213" y="2920"/>
                                </a:lnTo>
                                <a:lnTo>
                                  <a:pt x="2324" y="2920"/>
                                </a:lnTo>
                                <a:lnTo>
                                  <a:pt x="2324" y="2940"/>
                                </a:lnTo>
                                <a:close/>
                                <a:moveTo>
                                  <a:pt x="2344" y="2940"/>
                                </a:moveTo>
                                <a:lnTo>
                                  <a:pt x="2324" y="2940"/>
                                </a:lnTo>
                                <a:lnTo>
                                  <a:pt x="2334" y="2920"/>
                                </a:lnTo>
                                <a:lnTo>
                                  <a:pt x="2344" y="2920"/>
                                </a:lnTo>
                                <a:lnTo>
                                  <a:pt x="2344" y="2940"/>
                                </a:lnTo>
                                <a:close/>
                                <a:moveTo>
                                  <a:pt x="2176" y="2960"/>
                                </a:moveTo>
                                <a:lnTo>
                                  <a:pt x="1993" y="2960"/>
                                </a:lnTo>
                                <a:lnTo>
                                  <a:pt x="2010" y="2940"/>
                                </a:lnTo>
                                <a:lnTo>
                                  <a:pt x="2215" y="2940"/>
                                </a:lnTo>
                                <a:lnTo>
                                  <a:pt x="2176" y="2960"/>
                                </a:lnTo>
                                <a:close/>
                                <a:moveTo>
                                  <a:pt x="1983" y="2980"/>
                                </a:moveTo>
                                <a:lnTo>
                                  <a:pt x="1930" y="2980"/>
                                </a:lnTo>
                                <a:lnTo>
                                  <a:pt x="1946" y="2960"/>
                                </a:lnTo>
                                <a:lnTo>
                                  <a:pt x="1999" y="2960"/>
                                </a:lnTo>
                                <a:lnTo>
                                  <a:pt x="1983" y="2980"/>
                                </a:lnTo>
                                <a:close/>
                                <a:moveTo>
                                  <a:pt x="1938" y="3000"/>
                                </a:moveTo>
                                <a:lnTo>
                                  <a:pt x="1872" y="3000"/>
                                </a:lnTo>
                                <a:lnTo>
                                  <a:pt x="1901" y="2980"/>
                                </a:lnTo>
                                <a:lnTo>
                                  <a:pt x="1953" y="2980"/>
                                </a:lnTo>
                                <a:lnTo>
                                  <a:pt x="1938" y="3000"/>
                                </a:lnTo>
                                <a:close/>
                                <a:moveTo>
                                  <a:pt x="1843" y="3020"/>
                                </a:moveTo>
                                <a:lnTo>
                                  <a:pt x="1829" y="3020"/>
                                </a:lnTo>
                                <a:lnTo>
                                  <a:pt x="1843" y="3000"/>
                                </a:lnTo>
                                <a:lnTo>
                                  <a:pt x="1843" y="3020"/>
                                </a:lnTo>
                                <a:close/>
                                <a:moveTo>
                                  <a:pt x="1879" y="3020"/>
                                </a:moveTo>
                                <a:lnTo>
                                  <a:pt x="1843" y="3020"/>
                                </a:lnTo>
                                <a:lnTo>
                                  <a:pt x="1872" y="3000"/>
                                </a:lnTo>
                                <a:lnTo>
                                  <a:pt x="1909" y="3000"/>
                                </a:lnTo>
                                <a:lnTo>
                                  <a:pt x="1879" y="3020"/>
                                </a:lnTo>
                                <a:close/>
                                <a:moveTo>
                                  <a:pt x="1836" y="3040"/>
                                </a:moveTo>
                                <a:lnTo>
                                  <a:pt x="1770" y="3040"/>
                                </a:lnTo>
                                <a:lnTo>
                                  <a:pt x="1786" y="3020"/>
                                </a:lnTo>
                                <a:lnTo>
                                  <a:pt x="1850" y="3020"/>
                                </a:lnTo>
                                <a:lnTo>
                                  <a:pt x="1836" y="3040"/>
                                </a:lnTo>
                                <a:close/>
                                <a:moveTo>
                                  <a:pt x="1778" y="3060"/>
                                </a:moveTo>
                                <a:lnTo>
                                  <a:pt x="1726" y="3060"/>
                                </a:lnTo>
                                <a:lnTo>
                                  <a:pt x="1741" y="3040"/>
                                </a:lnTo>
                                <a:lnTo>
                                  <a:pt x="1793" y="3040"/>
                                </a:lnTo>
                                <a:lnTo>
                                  <a:pt x="1778" y="3060"/>
                                </a:lnTo>
                                <a:close/>
                                <a:moveTo>
                                  <a:pt x="1736" y="3080"/>
                                </a:moveTo>
                                <a:lnTo>
                                  <a:pt x="1699" y="3080"/>
                                </a:lnTo>
                                <a:lnTo>
                                  <a:pt x="1712" y="3060"/>
                                </a:lnTo>
                                <a:lnTo>
                                  <a:pt x="1750" y="3060"/>
                                </a:lnTo>
                                <a:lnTo>
                                  <a:pt x="1736" y="3080"/>
                                </a:lnTo>
                                <a:close/>
                                <a:moveTo>
                                  <a:pt x="1632" y="3140"/>
                                </a:moveTo>
                                <a:lnTo>
                                  <a:pt x="1598" y="3140"/>
                                </a:lnTo>
                                <a:lnTo>
                                  <a:pt x="1610" y="3120"/>
                                </a:lnTo>
                                <a:lnTo>
                                  <a:pt x="1622" y="3120"/>
                                </a:lnTo>
                                <a:lnTo>
                                  <a:pt x="1672" y="3080"/>
                                </a:lnTo>
                                <a:lnTo>
                                  <a:pt x="1709" y="3080"/>
                                </a:lnTo>
                                <a:lnTo>
                                  <a:pt x="1683" y="3100"/>
                                </a:lnTo>
                                <a:lnTo>
                                  <a:pt x="1683" y="3100"/>
                                </a:lnTo>
                                <a:lnTo>
                                  <a:pt x="1632" y="3140"/>
                                </a:lnTo>
                                <a:close/>
                                <a:moveTo>
                                  <a:pt x="1607" y="3160"/>
                                </a:moveTo>
                                <a:lnTo>
                                  <a:pt x="1561" y="3160"/>
                                </a:lnTo>
                                <a:lnTo>
                                  <a:pt x="1573" y="3140"/>
                                </a:lnTo>
                                <a:lnTo>
                                  <a:pt x="1620" y="3140"/>
                                </a:lnTo>
                                <a:lnTo>
                                  <a:pt x="1607" y="3160"/>
                                </a:lnTo>
                                <a:close/>
                                <a:moveTo>
                                  <a:pt x="1536" y="3200"/>
                                </a:moveTo>
                                <a:lnTo>
                                  <a:pt x="1502" y="3200"/>
                                </a:lnTo>
                                <a:lnTo>
                                  <a:pt x="1525" y="3180"/>
                                </a:lnTo>
                                <a:lnTo>
                                  <a:pt x="1549" y="3160"/>
                                </a:lnTo>
                                <a:lnTo>
                                  <a:pt x="1571" y="3160"/>
                                </a:lnTo>
                                <a:lnTo>
                                  <a:pt x="1559" y="3180"/>
                                </a:lnTo>
                                <a:lnTo>
                                  <a:pt x="1560" y="3180"/>
                                </a:lnTo>
                                <a:lnTo>
                                  <a:pt x="1536" y="3200"/>
                                </a:lnTo>
                                <a:close/>
                                <a:moveTo>
                                  <a:pt x="1571" y="3180"/>
                                </a:moveTo>
                                <a:lnTo>
                                  <a:pt x="1571" y="3160"/>
                                </a:lnTo>
                                <a:lnTo>
                                  <a:pt x="1583" y="3160"/>
                                </a:lnTo>
                                <a:lnTo>
                                  <a:pt x="1571" y="3180"/>
                                </a:lnTo>
                                <a:close/>
                                <a:moveTo>
                                  <a:pt x="1424" y="3280"/>
                                </a:moveTo>
                                <a:lnTo>
                                  <a:pt x="1389" y="3280"/>
                                </a:lnTo>
                                <a:lnTo>
                                  <a:pt x="1412" y="3260"/>
                                </a:lnTo>
                                <a:lnTo>
                                  <a:pt x="1412" y="3260"/>
                                </a:lnTo>
                                <a:lnTo>
                                  <a:pt x="1435" y="3240"/>
                                </a:lnTo>
                                <a:lnTo>
                                  <a:pt x="1435" y="3240"/>
                                </a:lnTo>
                                <a:lnTo>
                                  <a:pt x="1479" y="3200"/>
                                </a:lnTo>
                                <a:lnTo>
                                  <a:pt x="1514" y="3200"/>
                                </a:lnTo>
                                <a:lnTo>
                                  <a:pt x="1491" y="3220"/>
                                </a:lnTo>
                                <a:lnTo>
                                  <a:pt x="1491" y="3220"/>
                                </a:lnTo>
                                <a:lnTo>
                                  <a:pt x="1424" y="3280"/>
                                </a:lnTo>
                                <a:close/>
                                <a:moveTo>
                                  <a:pt x="1316" y="3360"/>
                                </a:moveTo>
                                <a:lnTo>
                                  <a:pt x="1284" y="3360"/>
                                </a:lnTo>
                                <a:lnTo>
                                  <a:pt x="1305" y="3340"/>
                                </a:lnTo>
                                <a:lnTo>
                                  <a:pt x="1305" y="3340"/>
                                </a:lnTo>
                                <a:lnTo>
                                  <a:pt x="1326" y="3320"/>
                                </a:lnTo>
                                <a:lnTo>
                                  <a:pt x="1326" y="3320"/>
                                </a:lnTo>
                                <a:lnTo>
                                  <a:pt x="1347" y="3300"/>
                                </a:lnTo>
                                <a:lnTo>
                                  <a:pt x="1346" y="3300"/>
                                </a:lnTo>
                                <a:lnTo>
                                  <a:pt x="1368" y="3280"/>
                                </a:lnTo>
                                <a:lnTo>
                                  <a:pt x="1402" y="3280"/>
                                </a:lnTo>
                                <a:lnTo>
                                  <a:pt x="1316" y="3360"/>
                                </a:lnTo>
                                <a:close/>
                                <a:moveTo>
                                  <a:pt x="1254" y="3400"/>
                                </a:moveTo>
                                <a:lnTo>
                                  <a:pt x="1211" y="3400"/>
                                </a:lnTo>
                                <a:lnTo>
                                  <a:pt x="1223" y="3380"/>
                                </a:lnTo>
                                <a:lnTo>
                                  <a:pt x="1243" y="3380"/>
                                </a:lnTo>
                                <a:lnTo>
                                  <a:pt x="1264" y="3360"/>
                                </a:lnTo>
                                <a:lnTo>
                                  <a:pt x="1295" y="3360"/>
                                </a:lnTo>
                                <a:lnTo>
                                  <a:pt x="1274" y="3380"/>
                                </a:lnTo>
                                <a:lnTo>
                                  <a:pt x="1254" y="3400"/>
                                </a:lnTo>
                                <a:close/>
                                <a:moveTo>
                                  <a:pt x="20" y="3420"/>
                                </a:moveTo>
                                <a:lnTo>
                                  <a:pt x="15" y="3400"/>
                                </a:lnTo>
                                <a:lnTo>
                                  <a:pt x="20" y="3405"/>
                                </a:lnTo>
                                <a:lnTo>
                                  <a:pt x="20" y="3420"/>
                                </a:lnTo>
                                <a:close/>
                                <a:moveTo>
                                  <a:pt x="20" y="3405"/>
                                </a:moveTo>
                                <a:lnTo>
                                  <a:pt x="15" y="3400"/>
                                </a:lnTo>
                                <a:lnTo>
                                  <a:pt x="20" y="3400"/>
                                </a:lnTo>
                                <a:lnTo>
                                  <a:pt x="20" y="3405"/>
                                </a:lnTo>
                                <a:close/>
                                <a:moveTo>
                                  <a:pt x="1225" y="3420"/>
                                </a:moveTo>
                                <a:lnTo>
                                  <a:pt x="1191" y="3420"/>
                                </a:lnTo>
                                <a:lnTo>
                                  <a:pt x="1201" y="3400"/>
                                </a:lnTo>
                                <a:lnTo>
                                  <a:pt x="1236" y="3400"/>
                                </a:lnTo>
                                <a:lnTo>
                                  <a:pt x="1225" y="3420"/>
                                </a:lnTo>
                                <a:close/>
                                <a:moveTo>
                                  <a:pt x="34" y="3420"/>
                                </a:moveTo>
                                <a:lnTo>
                                  <a:pt x="20" y="3420"/>
                                </a:lnTo>
                                <a:lnTo>
                                  <a:pt x="20" y="3405"/>
                                </a:lnTo>
                                <a:lnTo>
                                  <a:pt x="34" y="3420"/>
                                </a:lnTo>
                                <a:close/>
                                <a:moveTo>
                                  <a:pt x="1204" y="3440"/>
                                </a:moveTo>
                                <a:lnTo>
                                  <a:pt x="1161" y="3440"/>
                                </a:lnTo>
                                <a:lnTo>
                                  <a:pt x="1181" y="3420"/>
                                </a:lnTo>
                                <a:lnTo>
                                  <a:pt x="1215" y="3420"/>
                                </a:lnTo>
                                <a:lnTo>
                                  <a:pt x="1204" y="3440"/>
                                </a:lnTo>
                                <a:close/>
                                <a:moveTo>
                                  <a:pt x="91" y="3460"/>
                                </a:moveTo>
                                <a:lnTo>
                                  <a:pt x="62" y="3460"/>
                                </a:lnTo>
                                <a:lnTo>
                                  <a:pt x="43" y="3440"/>
                                </a:lnTo>
                                <a:lnTo>
                                  <a:pt x="72" y="3440"/>
                                </a:lnTo>
                                <a:lnTo>
                                  <a:pt x="91" y="3460"/>
                                </a:lnTo>
                                <a:close/>
                                <a:moveTo>
                                  <a:pt x="1154" y="3480"/>
                                </a:moveTo>
                                <a:lnTo>
                                  <a:pt x="1123" y="3480"/>
                                </a:lnTo>
                                <a:lnTo>
                                  <a:pt x="1142" y="3460"/>
                                </a:lnTo>
                                <a:lnTo>
                                  <a:pt x="1142" y="3460"/>
                                </a:lnTo>
                                <a:lnTo>
                                  <a:pt x="1161" y="3440"/>
                                </a:lnTo>
                                <a:lnTo>
                                  <a:pt x="1194" y="3440"/>
                                </a:lnTo>
                                <a:lnTo>
                                  <a:pt x="1174" y="3460"/>
                                </a:lnTo>
                                <a:lnTo>
                                  <a:pt x="1154" y="3480"/>
                                </a:lnTo>
                                <a:close/>
                                <a:moveTo>
                                  <a:pt x="129" y="3480"/>
                                </a:moveTo>
                                <a:lnTo>
                                  <a:pt x="100" y="3480"/>
                                </a:lnTo>
                                <a:lnTo>
                                  <a:pt x="81" y="3460"/>
                                </a:lnTo>
                                <a:lnTo>
                                  <a:pt x="110" y="3460"/>
                                </a:lnTo>
                                <a:lnTo>
                                  <a:pt x="129" y="3480"/>
                                </a:lnTo>
                                <a:close/>
                                <a:moveTo>
                                  <a:pt x="315" y="3560"/>
                                </a:moveTo>
                                <a:lnTo>
                                  <a:pt x="270" y="3560"/>
                                </a:lnTo>
                                <a:lnTo>
                                  <a:pt x="233" y="3540"/>
                                </a:lnTo>
                                <a:lnTo>
                                  <a:pt x="233" y="3540"/>
                                </a:lnTo>
                                <a:lnTo>
                                  <a:pt x="120" y="3480"/>
                                </a:lnTo>
                                <a:lnTo>
                                  <a:pt x="166" y="3480"/>
                                </a:lnTo>
                                <a:lnTo>
                                  <a:pt x="204" y="3500"/>
                                </a:lnTo>
                                <a:lnTo>
                                  <a:pt x="204" y="3500"/>
                                </a:lnTo>
                                <a:lnTo>
                                  <a:pt x="315" y="3560"/>
                                </a:lnTo>
                                <a:close/>
                                <a:moveTo>
                                  <a:pt x="985" y="3580"/>
                                </a:moveTo>
                                <a:lnTo>
                                  <a:pt x="930" y="3580"/>
                                </a:lnTo>
                                <a:lnTo>
                                  <a:pt x="953" y="3560"/>
                                </a:lnTo>
                                <a:lnTo>
                                  <a:pt x="976" y="3560"/>
                                </a:lnTo>
                                <a:lnTo>
                                  <a:pt x="1022" y="3540"/>
                                </a:lnTo>
                                <a:lnTo>
                                  <a:pt x="1022" y="3540"/>
                                </a:lnTo>
                                <a:lnTo>
                                  <a:pt x="1066" y="3520"/>
                                </a:lnTo>
                                <a:lnTo>
                                  <a:pt x="1065" y="3520"/>
                                </a:lnTo>
                                <a:lnTo>
                                  <a:pt x="1104" y="3480"/>
                                </a:lnTo>
                                <a:lnTo>
                                  <a:pt x="1134" y="3480"/>
                                </a:lnTo>
                                <a:lnTo>
                                  <a:pt x="1115" y="3500"/>
                                </a:lnTo>
                                <a:lnTo>
                                  <a:pt x="1115" y="3500"/>
                                </a:lnTo>
                                <a:lnTo>
                                  <a:pt x="1076" y="3520"/>
                                </a:lnTo>
                                <a:lnTo>
                                  <a:pt x="985" y="3580"/>
                                </a:lnTo>
                                <a:close/>
                                <a:moveTo>
                                  <a:pt x="346" y="3580"/>
                                </a:moveTo>
                                <a:lnTo>
                                  <a:pt x="307" y="3580"/>
                                </a:lnTo>
                                <a:lnTo>
                                  <a:pt x="270" y="3560"/>
                                </a:lnTo>
                                <a:lnTo>
                                  <a:pt x="330" y="3560"/>
                                </a:lnTo>
                                <a:lnTo>
                                  <a:pt x="346" y="3580"/>
                                </a:lnTo>
                                <a:close/>
                                <a:moveTo>
                                  <a:pt x="408" y="3600"/>
                                </a:moveTo>
                                <a:lnTo>
                                  <a:pt x="339" y="3600"/>
                                </a:lnTo>
                                <a:lnTo>
                                  <a:pt x="323" y="3580"/>
                                </a:lnTo>
                                <a:lnTo>
                                  <a:pt x="377" y="3580"/>
                                </a:lnTo>
                                <a:lnTo>
                                  <a:pt x="408" y="3600"/>
                                </a:lnTo>
                                <a:close/>
                                <a:moveTo>
                                  <a:pt x="938" y="3600"/>
                                </a:moveTo>
                                <a:lnTo>
                                  <a:pt x="895" y="3600"/>
                                </a:lnTo>
                                <a:lnTo>
                                  <a:pt x="907" y="3580"/>
                                </a:lnTo>
                                <a:lnTo>
                                  <a:pt x="961" y="3580"/>
                                </a:lnTo>
                                <a:lnTo>
                                  <a:pt x="938" y="3600"/>
                                </a:lnTo>
                                <a:close/>
                                <a:moveTo>
                                  <a:pt x="469" y="3620"/>
                                </a:moveTo>
                                <a:lnTo>
                                  <a:pt x="402" y="3620"/>
                                </a:lnTo>
                                <a:lnTo>
                                  <a:pt x="371" y="3600"/>
                                </a:lnTo>
                                <a:lnTo>
                                  <a:pt x="438" y="3600"/>
                                </a:lnTo>
                                <a:lnTo>
                                  <a:pt x="469" y="3620"/>
                                </a:lnTo>
                                <a:close/>
                                <a:moveTo>
                                  <a:pt x="902" y="3620"/>
                                </a:moveTo>
                                <a:lnTo>
                                  <a:pt x="812" y="3620"/>
                                </a:lnTo>
                                <a:lnTo>
                                  <a:pt x="863" y="3600"/>
                                </a:lnTo>
                                <a:lnTo>
                                  <a:pt x="914" y="3600"/>
                                </a:lnTo>
                                <a:lnTo>
                                  <a:pt x="902" y="3620"/>
                                </a:lnTo>
                                <a:close/>
                                <a:moveTo>
                                  <a:pt x="529" y="3640"/>
                                </a:moveTo>
                                <a:lnTo>
                                  <a:pt x="463" y="3640"/>
                                </a:lnTo>
                                <a:lnTo>
                                  <a:pt x="433" y="3620"/>
                                </a:lnTo>
                                <a:lnTo>
                                  <a:pt x="514" y="3620"/>
                                </a:lnTo>
                                <a:lnTo>
                                  <a:pt x="529" y="3640"/>
                                </a:lnTo>
                                <a:close/>
                                <a:moveTo>
                                  <a:pt x="818" y="3640"/>
                                </a:moveTo>
                                <a:lnTo>
                                  <a:pt x="739" y="3640"/>
                                </a:lnTo>
                                <a:lnTo>
                                  <a:pt x="761" y="3620"/>
                                </a:lnTo>
                                <a:lnTo>
                                  <a:pt x="869" y="3620"/>
                                </a:lnTo>
                                <a:lnTo>
                                  <a:pt x="818" y="3640"/>
                                </a:lnTo>
                                <a:close/>
                                <a:moveTo>
                                  <a:pt x="743" y="3660"/>
                                </a:moveTo>
                                <a:lnTo>
                                  <a:pt x="522" y="3660"/>
                                </a:lnTo>
                                <a:lnTo>
                                  <a:pt x="507" y="3640"/>
                                </a:lnTo>
                                <a:lnTo>
                                  <a:pt x="764" y="3640"/>
                                </a:lnTo>
                                <a:lnTo>
                                  <a:pt x="743" y="3660"/>
                                </a:lnTo>
                                <a:close/>
                              </a:path>
                            </a:pathLst>
                          </a:custGeom>
                          <a:solidFill>
                            <a:srgbClr val="000000"/>
                          </a:solidFill>
                          <a:ln>
                            <a:noFill/>
                          </a:ln>
                        </wps:spPr>
                        <wps:bodyPr upright="1"/>
                      </wps:wsp>
                      <wps:wsp>
                        <wps:cNvPr id="745" name="直线 629"/>
                        <wps:cNvCnPr/>
                        <wps:spPr>
                          <a:xfrm>
                            <a:off x="7141" y="757"/>
                            <a:ext cx="340" cy="0"/>
                          </a:xfrm>
                          <a:prstGeom prst="line">
                            <a:avLst/>
                          </a:prstGeom>
                          <a:ln w="12700" cap="flat" cmpd="sng">
                            <a:solidFill>
                              <a:srgbClr val="000000"/>
                            </a:solidFill>
                            <a:prstDash val="solid"/>
                            <a:headEnd type="none" w="med" len="med"/>
                            <a:tailEnd type="none" w="med" len="med"/>
                          </a:ln>
                        </wps:spPr>
                        <wps:bodyPr upright="1"/>
                      </wps:wsp>
                      <wps:wsp>
                        <wps:cNvPr id="746" name="任意多边形 630"/>
                        <wps:cNvSpPr/>
                        <wps:spPr>
                          <a:xfrm>
                            <a:off x="4310" y="2023"/>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747" name="任意多边形 631"/>
                        <wps:cNvSpPr/>
                        <wps:spPr>
                          <a:xfrm>
                            <a:off x="4284" y="3722"/>
                            <a:ext cx="2879" cy="1497"/>
                          </a:xfrm>
                          <a:custGeom>
                            <a:avLst/>
                            <a:gdLst/>
                            <a:ahLst/>
                            <a:cxnLst/>
                            <a:pathLst>
                              <a:path w="2879" h="1497">
                                <a:moveTo>
                                  <a:pt x="1440" y="1497"/>
                                </a:moveTo>
                                <a:lnTo>
                                  <a:pt x="0" y="749"/>
                                </a:lnTo>
                                <a:lnTo>
                                  <a:pt x="1440" y="0"/>
                                </a:lnTo>
                                <a:lnTo>
                                  <a:pt x="1478" y="21"/>
                                </a:lnTo>
                                <a:lnTo>
                                  <a:pt x="1435" y="21"/>
                                </a:lnTo>
                                <a:lnTo>
                                  <a:pt x="1440" y="23"/>
                                </a:lnTo>
                                <a:lnTo>
                                  <a:pt x="61" y="740"/>
                                </a:lnTo>
                                <a:lnTo>
                                  <a:pt x="27" y="740"/>
                                </a:lnTo>
                                <a:lnTo>
                                  <a:pt x="27" y="758"/>
                                </a:lnTo>
                                <a:lnTo>
                                  <a:pt x="61" y="758"/>
                                </a:lnTo>
                                <a:lnTo>
                                  <a:pt x="1440" y="1474"/>
                                </a:lnTo>
                                <a:lnTo>
                                  <a:pt x="1435" y="1477"/>
                                </a:lnTo>
                                <a:lnTo>
                                  <a:pt x="1478" y="1477"/>
                                </a:lnTo>
                                <a:lnTo>
                                  <a:pt x="1440" y="1497"/>
                                </a:lnTo>
                                <a:close/>
                                <a:moveTo>
                                  <a:pt x="1440" y="23"/>
                                </a:moveTo>
                                <a:lnTo>
                                  <a:pt x="1435" y="21"/>
                                </a:lnTo>
                                <a:lnTo>
                                  <a:pt x="1444" y="21"/>
                                </a:lnTo>
                                <a:lnTo>
                                  <a:pt x="1440" y="23"/>
                                </a:lnTo>
                                <a:close/>
                                <a:moveTo>
                                  <a:pt x="2835" y="749"/>
                                </a:moveTo>
                                <a:lnTo>
                                  <a:pt x="1440" y="23"/>
                                </a:lnTo>
                                <a:lnTo>
                                  <a:pt x="1444" y="21"/>
                                </a:lnTo>
                                <a:lnTo>
                                  <a:pt x="1478" y="21"/>
                                </a:lnTo>
                                <a:lnTo>
                                  <a:pt x="2862" y="740"/>
                                </a:lnTo>
                                <a:lnTo>
                                  <a:pt x="2852" y="740"/>
                                </a:lnTo>
                                <a:lnTo>
                                  <a:pt x="2835" y="749"/>
                                </a:lnTo>
                                <a:close/>
                                <a:moveTo>
                                  <a:pt x="27" y="758"/>
                                </a:moveTo>
                                <a:lnTo>
                                  <a:pt x="27" y="740"/>
                                </a:lnTo>
                                <a:lnTo>
                                  <a:pt x="44" y="749"/>
                                </a:lnTo>
                                <a:lnTo>
                                  <a:pt x="27" y="758"/>
                                </a:lnTo>
                                <a:close/>
                                <a:moveTo>
                                  <a:pt x="44" y="749"/>
                                </a:moveTo>
                                <a:lnTo>
                                  <a:pt x="27" y="740"/>
                                </a:lnTo>
                                <a:lnTo>
                                  <a:pt x="61" y="740"/>
                                </a:lnTo>
                                <a:lnTo>
                                  <a:pt x="44" y="749"/>
                                </a:lnTo>
                                <a:close/>
                                <a:moveTo>
                                  <a:pt x="2852" y="758"/>
                                </a:moveTo>
                                <a:lnTo>
                                  <a:pt x="2835" y="749"/>
                                </a:lnTo>
                                <a:lnTo>
                                  <a:pt x="2852" y="740"/>
                                </a:lnTo>
                                <a:lnTo>
                                  <a:pt x="2852" y="758"/>
                                </a:lnTo>
                                <a:close/>
                                <a:moveTo>
                                  <a:pt x="2862" y="758"/>
                                </a:moveTo>
                                <a:lnTo>
                                  <a:pt x="2852" y="758"/>
                                </a:lnTo>
                                <a:lnTo>
                                  <a:pt x="2852" y="740"/>
                                </a:lnTo>
                                <a:lnTo>
                                  <a:pt x="2862" y="740"/>
                                </a:lnTo>
                                <a:lnTo>
                                  <a:pt x="2879" y="749"/>
                                </a:lnTo>
                                <a:lnTo>
                                  <a:pt x="2862" y="758"/>
                                </a:lnTo>
                                <a:close/>
                                <a:moveTo>
                                  <a:pt x="61" y="758"/>
                                </a:moveTo>
                                <a:lnTo>
                                  <a:pt x="27" y="758"/>
                                </a:lnTo>
                                <a:lnTo>
                                  <a:pt x="44" y="749"/>
                                </a:lnTo>
                                <a:lnTo>
                                  <a:pt x="61" y="758"/>
                                </a:lnTo>
                                <a:close/>
                                <a:moveTo>
                                  <a:pt x="1478" y="1477"/>
                                </a:moveTo>
                                <a:lnTo>
                                  <a:pt x="1444" y="1477"/>
                                </a:lnTo>
                                <a:lnTo>
                                  <a:pt x="1440" y="1474"/>
                                </a:lnTo>
                                <a:lnTo>
                                  <a:pt x="2835" y="749"/>
                                </a:lnTo>
                                <a:lnTo>
                                  <a:pt x="2852" y="758"/>
                                </a:lnTo>
                                <a:lnTo>
                                  <a:pt x="2862" y="758"/>
                                </a:lnTo>
                                <a:lnTo>
                                  <a:pt x="1478" y="1477"/>
                                </a:lnTo>
                                <a:close/>
                                <a:moveTo>
                                  <a:pt x="1444" y="1477"/>
                                </a:moveTo>
                                <a:lnTo>
                                  <a:pt x="1435" y="1477"/>
                                </a:lnTo>
                                <a:lnTo>
                                  <a:pt x="1440" y="1474"/>
                                </a:lnTo>
                                <a:lnTo>
                                  <a:pt x="1444" y="1477"/>
                                </a:lnTo>
                                <a:close/>
                              </a:path>
                            </a:pathLst>
                          </a:custGeom>
                          <a:solidFill>
                            <a:srgbClr val="000000"/>
                          </a:solidFill>
                          <a:ln>
                            <a:noFill/>
                          </a:ln>
                        </wps:spPr>
                        <wps:bodyPr upright="1"/>
                      </wps:wsp>
                      <wps:wsp>
                        <wps:cNvPr id="748" name="任意多边形 632"/>
                        <wps:cNvSpPr/>
                        <wps:spPr>
                          <a:xfrm>
                            <a:off x="4311" y="6047"/>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749" name="任意多边形 633"/>
                        <wps:cNvSpPr/>
                        <wps:spPr>
                          <a:xfrm>
                            <a:off x="5692" y="5207"/>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750" name="任意多边形 634"/>
                        <wps:cNvSpPr/>
                        <wps:spPr>
                          <a:xfrm>
                            <a:off x="5679" y="6907"/>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751" name="任意多边形 635"/>
                        <wps:cNvSpPr/>
                        <wps:spPr>
                          <a:xfrm>
                            <a:off x="4311" y="7747"/>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6"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8"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752" name="直线 636"/>
                        <wps:cNvCnPr/>
                        <wps:spPr>
                          <a:xfrm>
                            <a:off x="8501" y="7065"/>
                            <a:ext cx="0" cy="1134"/>
                          </a:xfrm>
                          <a:prstGeom prst="line">
                            <a:avLst/>
                          </a:prstGeom>
                          <a:ln w="12700" cap="flat" cmpd="sng">
                            <a:solidFill>
                              <a:srgbClr val="000000"/>
                            </a:solidFill>
                            <a:prstDash val="solid"/>
                            <a:headEnd type="none" w="med" len="med"/>
                            <a:tailEnd type="none" w="med" len="med"/>
                          </a:ln>
                        </wps:spPr>
                        <wps:bodyPr upright="1"/>
                      </wps:wsp>
                      <wps:wsp>
                        <wps:cNvPr id="753" name="任意多边形 637"/>
                        <wps:cNvSpPr/>
                        <wps:spPr>
                          <a:xfrm>
                            <a:off x="7718" y="5921"/>
                            <a:ext cx="1566" cy="1154"/>
                          </a:xfrm>
                          <a:custGeom>
                            <a:avLst/>
                            <a:gdLst/>
                            <a:ahLst/>
                            <a:cxnLst/>
                            <a:pathLst>
                              <a:path w="1566" h="1154">
                                <a:moveTo>
                                  <a:pt x="1566" y="1154"/>
                                </a:moveTo>
                                <a:lnTo>
                                  <a:pt x="0" y="1154"/>
                                </a:lnTo>
                                <a:lnTo>
                                  <a:pt x="0" y="0"/>
                                </a:lnTo>
                                <a:lnTo>
                                  <a:pt x="1566" y="0"/>
                                </a:lnTo>
                                <a:lnTo>
                                  <a:pt x="1566" y="10"/>
                                </a:lnTo>
                                <a:lnTo>
                                  <a:pt x="20" y="10"/>
                                </a:lnTo>
                                <a:lnTo>
                                  <a:pt x="10" y="20"/>
                                </a:lnTo>
                                <a:lnTo>
                                  <a:pt x="20" y="20"/>
                                </a:lnTo>
                                <a:lnTo>
                                  <a:pt x="20" y="1134"/>
                                </a:lnTo>
                                <a:lnTo>
                                  <a:pt x="10" y="1134"/>
                                </a:lnTo>
                                <a:lnTo>
                                  <a:pt x="20" y="1144"/>
                                </a:lnTo>
                                <a:lnTo>
                                  <a:pt x="1566" y="1144"/>
                                </a:lnTo>
                                <a:lnTo>
                                  <a:pt x="1566" y="1154"/>
                                </a:lnTo>
                                <a:close/>
                                <a:moveTo>
                                  <a:pt x="20" y="20"/>
                                </a:moveTo>
                                <a:lnTo>
                                  <a:pt x="10" y="20"/>
                                </a:lnTo>
                                <a:lnTo>
                                  <a:pt x="20" y="10"/>
                                </a:lnTo>
                                <a:lnTo>
                                  <a:pt x="20" y="20"/>
                                </a:lnTo>
                                <a:close/>
                                <a:moveTo>
                                  <a:pt x="1546" y="20"/>
                                </a:moveTo>
                                <a:lnTo>
                                  <a:pt x="20" y="20"/>
                                </a:lnTo>
                                <a:lnTo>
                                  <a:pt x="20" y="10"/>
                                </a:lnTo>
                                <a:lnTo>
                                  <a:pt x="1546" y="10"/>
                                </a:lnTo>
                                <a:lnTo>
                                  <a:pt x="1546" y="20"/>
                                </a:lnTo>
                                <a:close/>
                                <a:moveTo>
                                  <a:pt x="1546" y="1144"/>
                                </a:moveTo>
                                <a:lnTo>
                                  <a:pt x="1546" y="10"/>
                                </a:lnTo>
                                <a:lnTo>
                                  <a:pt x="1556" y="20"/>
                                </a:lnTo>
                                <a:lnTo>
                                  <a:pt x="1566" y="20"/>
                                </a:lnTo>
                                <a:lnTo>
                                  <a:pt x="1566" y="1134"/>
                                </a:lnTo>
                                <a:lnTo>
                                  <a:pt x="1556" y="1134"/>
                                </a:lnTo>
                                <a:lnTo>
                                  <a:pt x="1546" y="1144"/>
                                </a:lnTo>
                                <a:close/>
                                <a:moveTo>
                                  <a:pt x="1566" y="20"/>
                                </a:moveTo>
                                <a:lnTo>
                                  <a:pt x="1556" y="20"/>
                                </a:lnTo>
                                <a:lnTo>
                                  <a:pt x="1546" y="10"/>
                                </a:lnTo>
                                <a:lnTo>
                                  <a:pt x="1566" y="10"/>
                                </a:lnTo>
                                <a:lnTo>
                                  <a:pt x="1566" y="20"/>
                                </a:lnTo>
                                <a:close/>
                                <a:moveTo>
                                  <a:pt x="20" y="1144"/>
                                </a:moveTo>
                                <a:lnTo>
                                  <a:pt x="10" y="1134"/>
                                </a:lnTo>
                                <a:lnTo>
                                  <a:pt x="20" y="1134"/>
                                </a:lnTo>
                                <a:lnTo>
                                  <a:pt x="20" y="1144"/>
                                </a:lnTo>
                                <a:close/>
                                <a:moveTo>
                                  <a:pt x="1546" y="1144"/>
                                </a:moveTo>
                                <a:lnTo>
                                  <a:pt x="20" y="1144"/>
                                </a:lnTo>
                                <a:lnTo>
                                  <a:pt x="20" y="1134"/>
                                </a:lnTo>
                                <a:lnTo>
                                  <a:pt x="1546" y="1134"/>
                                </a:lnTo>
                                <a:lnTo>
                                  <a:pt x="1546" y="1144"/>
                                </a:lnTo>
                                <a:close/>
                                <a:moveTo>
                                  <a:pt x="1566" y="1144"/>
                                </a:moveTo>
                                <a:lnTo>
                                  <a:pt x="1546" y="1144"/>
                                </a:lnTo>
                                <a:lnTo>
                                  <a:pt x="1556" y="1134"/>
                                </a:lnTo>
                                <a:lnTo>
                                  <a:pt x="1566" y="1134"/>
                                </a:lnTo>
                                <a:lnTo>
                                  <a:pt x="1566" y="1144"/>
                                </a:lnTo>
                                <a:close/>
                              </a:path>
                            </a:pathLst>
                          </a:custGeom>
                          <a:solidFill>
                            <a:srgbClr val="000000"/>
                          </a:solidFill>
                          <a:ln>
                            <a:noFill/>
                          </a:ln>
                        </wps:spPr>
                        <wps:bodyPr upright="1"/>
                      </wps:wsp>
                      <wps:wsp>
                        <wps:cNvPr id="754" name="任意多边形 638"/>
                        <wps:cNvSpPr/>
                        <wps:spPr>
                          <a:xfrm>
                            <a:off x="8457" y="4470"/>
                            <a:ext cx="90" cy="1474"/>
                          </a:xfrm>
                          <a:custGeom>
                            <a:avLst/>
                            <a:gdLst/>
                            <a:ahLst/>
                            <a:cxnLst/>
                            <a:pathLst>
                              <a:path w="90" h="1474">
                                <a:moveTo>
                                  <a:pt x="45" y="1434"/>
                                </a:moveTo>
                                <a:lnTo>
                                  <a:pt x="35" y="1417"/>
                                </a:lnTo>
                                <a:lnTo>
                                  <a:pt x="35" y="0"/>
                                </a:lnTo>
                                <a:lnTo>
                                  <a:pt x="55" y="0"/>
                                </a:lnTo>
                                <a:lnTo>
                                  <a:pt x="55" y="1417"/>
                                </a:lnTo>
                                <a:lnTo>
                                  <a:pt x="45" y="1434"/>
                                </a:lnTo>
                                <a:close/>
                                <a:moveTo>
                                  <a:pt x="45" y="1474"/>
                                </a:moveTo>
                                <a:lnTo>
                                  <a:pt x="1" y="1399"/>
                                </a:lnTo>
                                <a:lnTo>
                                  <a:pt x="0" y="1396"/>
                                </a:lnTo>
                                <a:lnTo>
                                  <a:pt x="0" y="1393"/>
                                </a:lnTo>
                                <a:lnTo>
                                  <a:pt x="1" y="1390"/>
                                </a:lnTo>
                                <a:lnTo>
                                  <a:pt x="3" y="1387"/>
                                </a:lnTo>
                                <a:lnTo>
                                  <a:pt x="5" y="1385"/>
                                </a:lnTo>
                                <a:lnTo>
                                  <a:pt x="8" y="1384"/>
                                </a:lnTo>
                                <a:lnTo>
                                  <a:pt x="11" y="1384"/>
                                </a:lnTo>
                                <a:lnTo>
                                  <a:pt x="14" y="1385"/>
                                </a:lnTo>
                                <a:lnTo>
                                  <a:pt x="17" y="1386"/>
                                </a:lnTo>
                                <a:lnTo>
                                  <a:pt x="19" y="1389"/>
                                </a:lnTo>
                                <a:lnTo>
                                  <a:pt x="35" y="1417"/>
                                </a:lnTo>
                                <a:lnTo>
                                  <a:pt x="35" y="1454"/>
                                </a:lnTo>
                                <a:lnTo>
                                  <a:pt x="57" y="1454"/>
                                </a:lnTo>
                                <a:lnTo>
                                  <a:pt x="45" y="1474"/>
                                </a:lnTo>
                                <a:close/>
                                <a:moveTo>
                                  <a:pt x="57" y="1454"/>
                                </a:moveTo>
                                <a:lnTo>
                                  <a:pt x="55" y="1454"/>
                                </a:lnTo>
                                <a:lnTo>
                                  <a:pt x="55" y="1417"/>
                                </a:lnTo>
                                <a:lnTo>
                                  <a:pt x="71" y="1389"/>
                                </a:lnTo>
                                <a:lnTo>
                                  <a:pt x="73" y="1386"/>
                                </a:lnTo>
                                <a:lnTo>
                                  <a:pt x="76" y="1385"/>
                                </a:lnTo>
                                <a:lnTo>
                                  <a:pt x="79" y="1384"/>
                                </a:lnTo>
                                <a:lnTo>
                                  <a:pt x="82" y="1384"/>
                                </a:lnTo>
                                <a:lnTo>
                                  <a:pt x="85" y="1385"/>
                                </a:lnTo>
                                <a:lnTo>
                                  <a:pt x="87" y="1387"/>
                                </a:lnTo>
                                <a:lnTo>
                                  <a:pt x="89" y="1390"/>
                                </a:lnTo>
                                <a:lnTo>
                                  <a:pt x="90" y="1393"/>
                                </a:lnTo>
                                <a:lnTo>
                                  <a:pt x="90" y="1396"/>
                                </a:lnTo>
                                <a:lnTo>
                                  <a:pt x="89" y="1399"/>
                                </a:lnTo>
                                <a:lnTo>
                                  <a:pt x="57" y="1454"/>
                                </a:lnTo>
                                <a:close/>
                                <a:moveTo>
                                  <a:pt x="55" y="1454"/>
                                </a:moveTo>
                                <a:lnTo>
                                  <a:pt x="35" y="1454"/>
                                </a:lnTo>
                                <a:lnTo>
                                  <a:pt x="35" y="1417"/>
                                </a:lnTo>
                                <a:lnTo>
                                  <a:pt x="45" y="1434"/>
                                </a:lnTo>
                                <a:lnTo>
                                  <a:pt x="36" y="1449"/>
                                </a:lnTo>
                                <a:lnTo>
                                  <a:pt x="55" y="1449"/>
                                </a:lnTo>
                                <a:lnTo>
                                  <a:pt x="55" y="1454"/>
                                </a:lnTo>
                                <a:close/>
                                <a:moveTo>
                                  <a:pt x="55" y="1449"/>
                                </a:moveTo>
                                <a:lnTo>
                                  <a:pt x="54" y="1449"/>
                                </a:lnTo>
                                <a:lnTo>
                                  <a:pt x="45" y="1434"/>
                                </a:lnTo>
                                <a:lnTo>
                                  <a:pt x="55" y="1417"/>
                                </a:lnTo>
                                <a:lnTo>
                                  <a:pt x="55" y="1449"/>
                                </a:lnTo>
                                <a:close/>
                                <a:moveTo>
                                  <a:pt x="54" y="1449"/>
                                </a:moveTo>
                                <a:lnTo>
                                  <a:pt x="36" y="1449"/>
                                </a:lnTo>
                                <a:lnTo>
                                  <a:pt x="45" y="1434"/>
                                </a:lnTo>
                                <a:lnTo>
                                  <a:pt x="54" y="1449"/>
                                </a:lnTo>
                                <a:close/>
                              </a:path>
                            </a:pathLst>
                          </a:custGeom>
                          <a:solidFill>
                            <a:srgbClr val="000000"/>
                          </a:solidFill>
                          <a:ln>
                            <a:noFill/>
                          </a:ln>
                        </wps:spPr>
                        <wps:bodyPr upright="1"/>
                      </wps:wsp>
                      <wps:wsp>
                        <wps:cNvPr id="755" name="任意多边形 639"/>
                        <wps:cNvSpPr/>
                        <wps:spPr>
                          <a:xfrm>
                            <a:off x="7141" y="8153"/>
                            <a:ext cx="1361" cy="90"/>
                          </a:xfrm>
                          <a:custGeom>
                            <a:avLst/>
                            <a:gdLst/>
                            <a:ahLst/>
                            <a:cxnLst/>
                            <a:pathLst>
                              <a:path w="1361" h="90">
                                <a:moveTo>
                                  <a:pt x="81" y="90"/>
                                </a:moveTo>
                                <a:lnTo>
                                  <a:pt x="78" y="90"/>
                                </a:lnTo>
                                <a:lnTo>
                                  <a:pt x="75" y="88"/>
                                </a:lnTo>
                                <a:lnTo>
                                  <a:pt x="0" y="45"/>
                                </a:lnTo>
                                <a:lnTo>
                                  <a:pt x="75" y="1"/>
                                </a:lnTo>
                                <a:lnTo>
                                  <a:pt x="78" y="0"/>
                                </a:lnTo>
                                <a:lnTo>
                                  <a:pt x="81" y="0"/>
                                </a:lnTo>
                                <a:lnTo>
                                  <a:pt x="84" y="1"/>
                                </a:lnTo>
                                <a:lnTo>
                                  <a:pt x="87" y="2"/>
                                </a:lnTo>
                                <a:lnTo>
                                  <a:pt x="88" y="5"/>
                                </a:lnTo>
                                <a:lnTo>
                                  <a:pt x="90" y="8"/>
                                </a:lnTo>
                                <a:lnTo>
                                  <a:pt x="90" y="11"/>
                                </a:lnTo>
                                <a:lnTo>
                                  <a:pt x="89" y="14"/>
                                </a:lnTo>
                                <a:lnTo>
                                  <a:pt x="87" y="16"/>
                                </a:lnTo>
                                <a:lnTo>
                                  <a:pt x="85" y="18"/>
                                </a:lnTo>
                                <a:lnTo>
                                  <a:pt x="57" y="35"/>
                                </a:lnTo>
                                <a:lnTo>
                                  <a:pt x="20" y="35"/>
                                </a:lnTo>
                                <a:lnTo>
                                  <a:pt x="20" y="55"/>
                                </a:lnTo>
                                <a:lnTo>
                                  <a:pt x="57" y="55"/>
                                </a:lnTo>
                                <a:lnTo>
                                  <a:pt x="85" y="71"/>
                                </a:lnTo>
                                <a:lnTo>
                                  <a:pt x="87" y="73"/>
                                </a:lnTo>
                                <a:lnTo>
                                  <a:pt x="89" y="76"/>
                                </a:lnTo>
                                <a:lnTo>
                                  <a:pt x="90" y="79"/>
                                </a:lnTo>
                                <a:lnTo>
                                  <a:pt x="90" y="82"/>
                                </a:lnTo>
                                <a:lnTo>
                                  <a:pt x="88" y="85"/>
                                </a:lnTo>
                                <a:lnTo>
                                  <a:pt x="87" y="87"/>
                                </a:lnTo>
                                <a:lnTo>
                                  <a:pt x="84" y="89"/>
                                </a:lnTo>
                                <a:lnTo>
                                  <a:pt x="81" y="90"/>
                                </a:lnTo>
                                <a:close/>
                                <a:moveTo>
                                  <a:pt x="57" y="55"/>
                                </a:moveTo>
                                <a:lnTo>
                                  <a:pt x="20" y="55"/>
                                </a:lnTo>
                                <a:lnTo>
                                  <a:pt x="20" y="35"/>
                                </a:lnTo>
                                <a:lnTo>
                                  <a:pt x="57" y="35"/>
                                </a:lnTo>
                                <a:lnTo>
                                  <a:pt x="55" y="36"/>
                                </a:lnTo>
                                <a:lnTo>
                                  <a:pt x="25" y="36"/>
                                </a:lnTo>
                                <a:lnTo>
                                  <a:pt x="25" y="53"/>
                                </a:lnTo>
                                <a:lnTo>
                                  <a:pt x="55" y="53"/>
                                </a:lnTo>
                                <a:lnTo>
                                  <a:pt x="57" y="55"/>
                                </a:lnTo>
                                <a:close/>
                                <a:moveTo>
                                  <a:pt x="1361" y="55"/>
                                </a:moveTo>
                                <a:lnTo>
                                  <a:pt x="57" y="55"/>
                                </a:lnTo>
                                <a:lnTo>
                                  <a:pt x="40" y="45"/>
                                </a:lnTo>
                                <a:lnTo>
                                  <a:pt x="57" y="35"/>
                                </a:lnTo>
                                <a:lnTo>
                                  <a:pt x="1361" y="35"/>
                                </a:lnTo>
                                <a:lnTo>
                                  <a:pt x="1361" y="55"/>
                                </a:lnTo>
                                <a:close/>
                                <a:moveTo>
                                  <a:pt x="25" y="53"/>
                                </a:moveTo>
                                <a:lnTo>
                                  <a:pt x="25" y="36"/>
                                </a:lnTo>
                                <a:lnTo>
                                  <a:pt x="40" y="45"/>
                                </a:lnTo>
                                <a:lnTo>
                                  <a:pt x="25" y="53"/>
                                </a:lnTo>
                                <a:close/>
                                <a:moveTo>
                                  <a:pt x="40" y="45"/>
                                </a:moveTo>
                                <a:lnTo>
                                  <a:pt x="25" y="36"/>
                                </a:lnTo>
                                <a:lnTo>
                                  <a:pt x="55" y="36"/>
                                </a:lnTo>
                                <a:lnTo>
                                  <a:pt x="40" y="45"/>
                                </a:lnTo>
                                <a:close/>
                                <a:moveTo>
                                  <a:pt x="55" y="53"/>
                                </a:moveTo>
                                <a:lnTo>
                                  <a:pt x="25" y="53"/>
                                </a:lnTo>
                                <a:lnTo>
                                  <a:pt x="40" y="45"/>
                                </a:lnTo>
                                <a:lnTo>
                                  <a:pt x="55" y="53"/>
                                </a:lnTo>
                                <a:close/>
                              </a:path>
                            </a:pathLst>
                          </a:custGeom>
                          <a:solidFill>
                            <a:srgbClr val="000000"/>
                          </a:solidFill>
                          <a:ln>
                            <a:noFill/>
                          </a:ln>
                        </wps:spPr>
                        <wps:bodyPr upright="1"/>
                      </wps:wsp>
                      <wps:wsp>
                        <wps:cNvPr id="756" name="任意多边形 640"/>
                        <wps:cNvSpPr/>
                        <wps:spPr>
                          <a:xfrm>
                            <a:off x="5692" y="2883"/>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757" name="直线 641"/>
                        <wps:cNvCnPr/>
                        <wps:spPr>
                          <a:xfrm>
                            <a:off x="2944" y="757"/>
                            <a:ext cx="0" cy="1134"/>
                          </a:xfrm>
                          <a:prstGeom prst="line">
                            <a:avLst/>
                          </a:prstGeom>
                          <a:ln w="12700" cap="flat" cmpd="sng">
                            <a:solidFill>
                              <a:srgbClr val="000000"/>
                            </a:solidFill>
                            <a:prstDash val="solid"/>
                            <a:headEnd type="none" w="med" len="med"/>
                            <a:tailEnd type="none" w="med" len="med"/>
                          </a:ln>
                        </wps:spPr>
                        <wps:bodyPr upright="1"/>
                      </wps:wsp>
                      <wps:wsp>
                        <wps:cNvPr id="758" name="任意多边形 642"/>
                        <wps:cNvSpPr/>
                        <wps:spPr>
                          <a:xfrm>
                            <a:off x="2944" y="711"/>
                            <a:ext cx="1361" cy="90"/>
                          </a:xfrm>
                          <a:custGeom>
                            <a:avLst/>
                            <a:gdLst/>
                            <a:ahLst/>
                            <a:cxnLst/>
                            <a:pathLst>
                              <a:path w="1361" h="90">
                                <a:moveTo>
                                  <a:pt x="1321" y="45"/>
                                </a:moveTo>
                                <a:lnTo>
                                  <a:pt x="1276" y="18"/>
                                </a:lnTo>
                                <a:lnTo>
                                  <a:pt x="1274" y="16"/>
                                </a:lnTo>
                                <a:lnTo>
                                  <a:pt x="1272" y="14"/>
                                </a:lnTo>
                                <a:lnTo>
                                  <a:pt x="1271" y="11"/>
                                </a:lnTo>
                                <a:lnTo>
                                  <a:pt x="1271" y="8"/>
                                </a:lnTo>
                                <a:lnTo>
                                  <a:pt x="1273" y="5"/>
                                </a:lnTo>
                                <a:lnTo>
                                  <a:pt x="1275" y="2"/>
                                </a:lnTo>
                                <a:lnTo>
                                  <a:pt x="1277" y="1"/>
                                </a:lnTo>
                                <a:lnTo>
                                  <a:pt x="1280" y="0"/>
                                </a:lnTo>
                                <a:lnTo>
                                  <a:pt x="1283" y="0"/>
                                </a:lnTo>
                                <a:lnTo>
                                  <a:pt x="1286" y="1"/>
                                </a:lnTo>
                                <a:lnTo>
                                  <a:pt x="1344" y="35"/>
                                </a:lnTo>
                                <a:lnTo>
                                  <a:pt x="1341" y="35"/>
                                </a:lnTo>
                                <a:lnTo>
                                  <a:pt x="1341" y="36"/>
                                </a:lnTo>
                                <a:lnTo>
                                  <a:pt x="1336" y="36"/>
                                </a:lnTo>
                                <a:lnTo>
                                  <a:pt x="1321" y="45"/>
                                </a:lnTo>
                                <a:close/>
                                <a:moveTo>
                                  <a:pt x="1304" y="55"/>
                                </a:moveTo>
                                <a:lnTo>
                                  <a:pt x="0" y="55"/>
                                </a:lnTo>
                                <a:lnTo>
                                  <a:pt x="0" y="35"/>
                                </a:lnTo>
                                <a:lnTo>
                                  <a:pt x="1304" y="35"/>
                                </a:lnTo>
                                <a:lnTo>
                                  <a:pt x="1321" y="45"/>
                                </a:lnTo>
                                <a:lnTo>
                                  <a:pt x="1304" y="55"/>
                                </a:lnTo>
                                <a:close/>
                                <a:moveTo>
                                  <a:pt x="1344" y="55"/>
                                </a:moveTo>
                                <a:lnTo>
                                  <a:pt x="1341" y="55"/>
                                </a:lnTo>
                                <a:lnTo>
                                  <a:pt x="1341" y="35"/>
                                </a:lnTo>
                                <a:lnTo>
                                  <a:pt x="1344" y="35"/>
                                </a:lnTo>
                                <a:lnTo>
                                  <a:pt x="1361" y="45"/>
                                </a:lnTo>
                                <a:lnTo>
                                  <a:pt x="1344" y="55"/>
                                </a:lnTo>
                                <a:close/>
                                <a:moveTo>
                                  <a:pt x="1336" y="53"/>
                                </a:moveTo>
                                <a:lnTo>
                                  <a:pt x="1321" y="45"/>
                                </a:lnTo>
                                <a:lnTo>
                                  <a:pt x="1336" y="36"/>
                                </a:lnTo>
                                <a:lnTo>
                                  <a:pt x="1336" y="53"/>
                                </a:lnTo>
                                <a:close/>
                                <a:moveTo>
                                  <a:pt x="1341" y="53"/>
                                </a:moveTo>
                                <a:lnTo>
                                  <a:pt x="1336" y="53"/>
                                </a:lnTo>
                                <a:lnTo>
                                  <a:pt x="1336" y="36"/>
                                </a:lnTo>
                                <a:lnTo>
                                  <a:pt x="1341" y="36"/>
                                </a:lnTo>
                                <a:lnTo>
                                  <a:pt x="1341" y="53"/>
                                </a:lnTo>
                                <a:close/>
                                <a:moveTo>
                                  <a:pt x="1280" y="90"/>
                                </a:moveTo>
                                <a:lnTo>
                                  <a:pt x="1277" y="89"/>
                                </a:lnTo>
                                <a:lnTo>
                                  <a:pt x="1275" y="87"/>
                                </a:lnTo>
                                <a:lnTo>
                                  <a:pt x="1273" y="85"/>
                                </a:lnTo>
                                <a:lnTo>
                                  <a:pt x="1271" y="82"/>
                                </a:lnTo>
                                <a:lnTo>
                                  <a:pt x="1271" y="79"/>
                                </a:lnTo>
                                <a:lnTo>
                                  <a:pt x="1272" y="76"/>
                                </a:lnTo>
                                <a:lnTo>
                                  <a:pt x="1274" y="73"/>
                                </a:lnTo>
                                <a:lnTo>
                                  <a:pt x="1276" y="71"/>
                                </a:lnTo>
                                <a:lnTo>
                                  <a:pt x="1321" y="45"/>
                                </a:lnTo>
                                <a:lnTo>
                                  <a:pt x="1336" y="53"/>
                                </a:lnTo>
                                <a:lnTo>
                                  <a:pt x="1341" y="53"/>
                                </a:lnTo>
                                <a:lnTo>
                                  <a:pt x="1341" y="55"/>
                                </a:lnTo>
                                <a:lnTo>
                                  <a:pt x="1344" y="55"/>
                                </a:lnTo>
                                <a:lnTo>
                                  <a:pt x="1286" y="88"/>
                                </a:lnTo>
                                <a:lnTo>
                                  <a:pt x="1283" y="90"/>
                                </a:lnTo>
                                <a:lnTo>
                                  <a:pt x="1280" y="90"/>
                                </a:lnTo>
                                <a:close/>
                              </a:path>
                            </a:pathLst>
                          </a:custGeom>
                          <a:solidFill>
                            <a:srgbClr val="000000"/>
                          </a:solidFill>
                          <a:ln>
                            <a:noFill/>
                          </a:ln>
                        </wps:spPr>
                        <wps:bodyPr upright="1"/>
                      </wps:wsp>
                      <wps:wsp>
                        <wps:cNvPr id="759" name="直线 643"/>
                        <wps:cNvCnPr/>
                        <wps:spPr>
                          <a:xfrm>
                            <a:off x="3869" y="4471"/>
                            <a:ext cx="452" cy="0"/>
                          </a:xfrm>
                          <a:prstGeom prst="line">
                            <a:avLst/>
                          </a:prstGeom>
                          <a:ln w="12700" cap="flat" cmpd="sng">
                            <a:solidFill>
                              <a:srgbClr val="000000"/>
                            </a:solidFill>
                            <a:prstDash val="solid"/>
                            <a:headEnd type="none" w="med" len="med"/>
                            <a:tailEnd type="none" w="med" len="med"/>
                          </a:ln>
                        </wps:spPr>
                        <wps:bodyPr upright="1"/>
                      </wps:wsp>
                      <wps:wsp>
                        <wps:cNvPr id="760" name="任意多边形 644"/>
                        <wps:cNvSpPr/>
                        <wps:spPr>
                          <a:xfrm>
                            <a:off x="2913" y="3025"/>
                            <a:ext cx="90" cy="1446"/>
                          </a:xfrm>
                          <a:custGeom>
                            <a:avLst/>
                            <a:gdLst/>
                            <a:ahLst/>
                            <a:cxnLst/>
                            <a:pathLst>
                              <a:path w="90" h="1446">
                                <a:moveTo>
                                  <a:pt x="11" y="90"/>
                                </a:moveTo>
                                <a:lnTo>
                                  <a:pt x="8" y="89"/>
                                </a:lnTo>
                                <a:lnTo>
                                  <a:pt x="5" y="88"/>
                                </a:lnTo>
                                <a:lnTo>
                                  <a:pt x="3" y="86"/>
                                </a:lnTo>
                                <a:lnTo>
                                  <a:pt x="1" y="84"/>
                                </a:lnTo>
                                <a:lnTo>
                                  <a:pt x="0" y="81"/>
                                </a:lnTo>
                                <a:lnTo>
                                  <a:pt x="0" y="77"/>
                                </a:lnTo>
                                <a:lnTo>
                                  <a:pt x="1" y="75"/>
                                </a:lnTo>
                                <a:lnTo>
                                  <a:pt x="45" y="0"/>
                                </a:lnTo>
                                <a:lnTo>
                                  <a:pt x="57" y="20"/>
                                </a:lnTo>
                                <a:lnTo>
                                  <a:pt x="35" y="20"/>
                                </a:lnTo>
                                <a:lnTo>
                                  <a:pt x="35" y="57"/>
                                </a:lnTo>
                                <a:lnTo>
                                  <a:pt x="19" y="85"/>
                                </a:lnTo>
                                <a:lnTo>
                                  <a:pt x="17" y="87"/>
                                </a:lnTo>
                                <a:lnTo>
                                  <a:pt x="14" y="89"/>
                                </a:lnTo>
                                <a:lnTo>
                                  <a:pt x="11" y="90"/>
                                </a:lnTo>
                                <a:close/>
                                <a:moveTo>
                                  <a:pt x="35" y="57"/>
                                </a:moveTo>
                                <a:lnTo>
                                  <a:pt x="35" y="20"/>
                                </a:lnTo>
                                <a:lnTo>
                                  <a:pt x="55" y="20"/>
                                </a:lnTo>
                                <a:lnTo>
                                  <a:pt x="55" y="25"/>
                                </a:lnTo>
                                <a:lnTo>
                                  <a:pt x="36" y="25"/>
                                </a:lnTo>
                                <a:lnTo>
                                  <a:pt x="45" y="39"/>
                                </a:lnTo>
                                <a:lnTo>
                                  <a:pt x="35" y="57"/>
                                </a:lnTo>
                                <a:close/>
                                <a:moveTo>
                                  <a:pt x="79" y="90"/>
                                </a:moveTo>
                                <a:lnTo>
                                  <a:pt x="76" y="89"/>
                                </a:lnTo>
                                <a:lnTo>
                                  <a:pt x="73" y="87"/>
                                </a:lnTo>
                                <a:lnTo>
                                  <a:pt x="71" y="85"/>
                                </a:lnTo>
                                <a:lnTo>
                                  <a:pt x="55" y="57"/>
                                </a:lnTo>
                                <a:lnTo>
                                  <a:pt x="55" y="20"/>
                                </a:lnTo>
                                <a:lnTo>
                                  <a:pt x="57" y="20"/>
                                </a:lnTo>
                                <a:lnTo>
                                  <a:pt x="89" y="75"/>
                                </a:lnTo>
                                <a:lnTo>
                                  <a:pt x="90" y="77"/>
                                </a:lnTo>
                                <a:lnTo>
                                  <a:pt x="90" y="81"/>
                                </a:lnTo>
                                <a:lnTo>
                                  <a:pt x="89" y="84"/>
                                </a:lnTo>
                                <a:lnTo>
                                  <a:pt x="87" y="86"/>
                                </a:lnTo>
                                <a:lnTo>
                                  <a:pt x="85" y="88"/>
                                </a:lnTo>
                                <a:lnTo>
                                  <a:pt x="82" y="89"/>
                                </a:lnTo>
                                <a:lnTo>
                                  <a:pt x="79" y="90"/>
                                </a:lnTo>
                                <a:close/>
                                <a:moveTo>
                                  <a:pt x="45" y="39"/>
                                </a:moveTo>
                                <a:lnTo>
                                  <a:pt x="36" y="25"/>
                                </a:lnTo>
                                <a:lnTo>
                                  <a:pt x="54" y="25"/>
                                </a:lnTo>
                                <a:lnTo>
                                  <a:pt x="45" y="39"/>
                                </a:lnTo>
                                <a:close/>
                                <a:moveTo>
                                  <a:pt x="55" y="57"/>
                                </a:moveTo>
                                <a:lnTo>
                                  <a:pt x="45" y="39"/>
                                </a:lnTo>
                                <a:lnTo>
                                  <a:pt x="54" y="25"/>
                                </a:lnTo>
                                <a:lnTo>
                                  <a:pt x="55" y="25"/>
                                </a:lnTo>
                                <a:lnTo>
                                  <a:pt x="55" y="57"/>
                                </a:lnTo>
                                <a:close/>
                                <a:moveTo>
                                  <a:pt x="55" y="1446"/>
                                </a:moveTo>
                                <a:lnTo>
                                  <a:pt x="35" y="1446"/>
                                </a:lnTo>
                                <a:lnTo>
                                  <a:pt x="35" y="57"/>
                                </a:lnTo>
                                <a:lnTo>
                                  <a:pt x="45" y="39"/>
                                </a:lnTo>
                                <a:lnTo>
                                  <a:pt x="55" y="57"/>
                                </a:lnTo>
                                <a:lnTo>
                                  <a:pt x="55" y="1446"/>
                                </a:lnTo>
                                <a:close/>
                              </a:path>
                            </a:pathLst>
                          </a:custGeom>
                          <a:solidFill>
                            <a:srgbClr val="000000"/>
                          </a:solidFill>
                          <a:ln>
                            <a:noFill/>
                          </a:ln>
                        </wps:spPr>
                        <wps:bodyPr upright="1"/>
                      </wps:wsp>
                      <wps:wsp>
                        <wps:cNvPr id="761" name="直线 645"/>
                        <wps:cNvCnPr/>
                        <wps:spPr>
                          <a:xfrm>
                            <a:off x="2960" y="4471"/>
                            <a:ext cx="455" cy="0"/>
                          </a:xfrm>
                          <a:prstGeom prst="line">
                            <a:avLst/>
                          </a:prstGeom>
                          <a:ln w="12700" cap="flat" cmpd="sng">
                            <a:solidFill>
                              <a:srgbClr val="000000"/>
                            </a:solidFill>
                            <a:prstDash val="solid"/>
                            <a:headEnd type="none" w="med" len="med"/>
                            <a:tailEnd type="none" w="med" len="med"/>
                          </a:ln>
                        </wps:spPr>
                        <wps:bodyPr upright="1"/>
                      </wps:wsp>
                      <wps:wsp>
                        <wps:cNvPr id="762" name="直线 646"/>
                        <wps:cNvCnPr/>
                        <wps:spPr>
                          <a:xfrm>
                            <a:off x="8047" y="4471"/>
                            <a:ext cx="454" cy="0"/>
                          </a:xfrm>
                          <a:prstGeom prst="line">
                            <a:avLst/>
                          </a:prstGeom>
                          <a:ln w="12700" cap="flat" cmpd="sng">
                            <a:solidFill>
                              <a:srgbClr val="000000"/>
                            </a:solidFill>
                            <a:prstDash val="solid"/>
                            <a:headEnd type="none" w="med" len="med"/>
                            <a:tailEnd type="none" w="med" len="med"/>
                          </a:ln>
                        </wps:spPr>
                        <wps:bodyPr upright="1"/>
                      </wps:wsp>
                      <wps:wsp>
                        <wps:cNvPr id="763" name="直线 647"/>
                        <wps:cNvCnPr/>
                        <wps:spPr>
                          <a:xfrm>
                            <a:off x="7140" y="4471"/>
                            <a:ext cx="454" cy="0"/>
                          </a:xfrm>
                          <a:prstGeom prst="line">
                            <a:avLst/>
                          </a:prstGeom>
                          <a:ln w="12700" cap="flat" cmpd="sng">
                            <a:solidFill>
                              <a:srgbClr val="000000"/>
                            </a:solidFill>
                            <a:prstDash val="solid"/>
                            <a:headEnd type="none" w="med" len="med"/>
                            <a:tailEnd type="none" w="med" len="med"/>
                          </a:ln>
                        </wps:spPr>
                        <wps:bodyPr upright="1"/>
                      </wps:wsp>
                      <wps:wsp>
                        <wps:cNvPr id="764" name="任意多边形 648"/>
                        <wps:cNvSpPr/>
                        <wps:spPr>
                          <a:xfrm>
                            <a:off x="2080" y="1880"/>
                            <a:ext cx="1737" cy="1154"/>
                          </a:xfrm>
                          <a:custGeom>
                            <a:avLst/>
                            <a:gdLst/>
                            <a:ahLst/>
                            <a:cxnLst/>
                            <a:pathLst>
                              <a:path w="1737" h="1154">
                                <a:moveTo>
                                  <a:pt x="1737" y="1154"/>
                                </a:moveTo>
                                <a:lnTo>
                                  <a:pt x="0" y="1154"/>
                                </a:lnTo>
                                <a:lnTo>
                                  <a:pt x="0" y="0"/>
                                </a:lnTo>
                                <a:lnTo>
                                  <a:pt x="1737" y="0"/>
                                </a:lnTo>
                                <a:lnTo>
                                  <a:pt x="1737" y="10"/>
                                </a:lnTo>
                                <a:lnTo>
                                  <a:pt x="20" y="10"/>
                                </a:lnTo>
                                <a:lnTo>
                                  <a:pt x="10" y="20"/>
                                </a:lnTo>
                                <a:lnTo>
                                  <a:pt x="20" y="20"/>
                                </a:lnTo>
                                <a:lnTo>
                                  <a:pt x="20" y="1134"/>
                                </a:lnTo>
                                <a:lnTo>
                                  <a:pt x="10" y="1134"/>
                                </a:lnTo>
                                <a:lnTo>
                                  <a:pt x="20" y="1144"/>
                                </a:lnTo>
                                <a:lnTo>
                                  <a:pt x="1737" y="1144"/>
                                </a:lnTo>
                                <a:lnTo>
                                  <a:pt x="1737" y="1154"/>
                                </a:lnTo>
                                <a:close/>
                                <a:moveTo>
                                  <a:pt x="20" y="20"/>
                                </a:moveTo>
                                <a:lnTo>
                                  <a:pt x="10" y="20"/>
                                </a:lnTo>
                                <a:lnTo>
                                  <a:pt x="20" y="10"/>
                                </a:lnTo>
                                <a:lnTo>
                                  <a:pt x="20" y="20"/>
                                </a:lnTo>
                                <a:close/>
                                <a:moveTo>
                                  <a:pt x="1717" y="20"/>
                                </a:moveTo>
                                <a:lnTo>
                                  <a:pt x="20" y="20"/>
                                </a:lnTo>
                                <a:lnTo>
                                  <a:pt x="20" y="10"/>
                                </a:lnTo>
                                <a:lnTo>
                                  <a:pt x="1717" y="10"/>
                                </a:lnTo>
                                <a:lnTo>
                                  <a:pt x="1717" y="20"/>
                                </a:lnTo>
                                <a:close/>
                                <a:moveTo>
                                  <a:pt x="1717" y="1144"/>
                                </a:moveTo>
                                <a:lnTo>
                                  <a:pt x="1717" y="10"/>
                                </a:lnTo>
                                <a:lnTo>
                                  <a:pt x="1727" y="20"/>
                                </a:lnTo>
                                <a:lnTo>
                                  <a:pt x="1737" y="20"/>
                                </a:lnTo>
                                <a:lnTo>
                                  <a:pt x="1737" y="1134"/>
                                </a:lnTo>
                                <a:lnTo>
                                  <a:pt x="1727" y="1134"/>
                                </a:lnTo>
                                <a:lnTo>
                                  <a:pt x="1717" y="1144"/>
                                </a:lnTo>
                                <a:close/>
                                <a:moveTo>
                                  <a:pt x="1737" y="20"/>
                                </a:moveTo>
                                <a:lnTo>
                                  <a:pt x="1727" y="20"/>
                                </a:lnTo>
                                <a:lnTo>
                                  <a:pt x="1717" y="10"/>
                                </a:lnTo>
                                <a:lnTo>
                                  <a:pt x="1737" y="10"/>
                                </a:lnTo>
                                <a:lnTo>
                                  <a:pt x="1737" y="20"/>
                                </a:lnTo>
                                <a:close/>
                                <a:moveTo>
                                  <a:pt x="20" y="1144"/>
                                </a:moveTo>
                                <a:lnTo>
                                  <a:pt x="10" y="1134"/>
                                </a:lnTo>
                                <a:lnTo>
                                  <a:pt x="20" y="1134"/>
                                </a:lnTo>
                                <a:lnTo>
                                  <a:pt x="20" y="1144"/>
                                </a:lnTo>
                                <a:close/>
                                <a:moveTo>
                                  <a:pt x="1717" y="1144"/>
                                </a:moveTo>
                                <a:lnTo>
                                  <a:pt x="20" y="1144"/>
                                </a:lnTo>
                                <a:lnTo>
                                  <a:pt x="20" y="1134"/>
                                </a:lnTo>
                                <a:lnTo>
                                  <a:pt x="1717" y="1134"/>
                                </a:lnTo>
                                <a:lnTo>
                                  <a:pt x="1717" y="1144"/>
                                </a:lnTo>
                                <a:close/>
                                <a:moveTo>
                                  <a:pt x="1737" y="1144"/>
                                </a:moveTo>
                                <a:lnTo>
                                  <a:pt x="1717" y="1144"/>
                                </a:lnTo>
                                <a:lnTo>
                                  <a:pt x="1727" y="1134"/>
                                </a:lnTo>
                                <a:lnTo>
                                  <a:pt x="1737" y="1134"/>
                                </a:lnTo>
                                <a:lnTo>
                                  <a:pt x="1737" y="1144"/>
                                </a:lnTo>
                                <a:close/>
                              </a:path>
                            </a:pathLst>
                          </a:custGeom>
                          <a:solidFill>
                            <a:srgbClr val="000000"/>
                          </a:solidFill>
                          <a:ln>
                            <a:noFill/>
                          </a:ln>
                        </wps:spPr>
                        <wps:bodyPr upright="1"/>
                      </wps:wsp>
                      <wps:wsp>
                        <wps:cNvPr id="765" name="文本框 649"/>
                        <wps:cNvSpPr txBox="1"/>
                        <wps:spPr>
                          <a:xfrm>
                            <a:off x="5445" y="61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766" name="文本框 650"/>
                        <wps:cNvSpPr txBox="1"/>
                        <wps:spPr>
                          <a:xfrm>
                            <a:off x="2248" y="2034"/>
                            <a:ext cx="1419" cy="835"/>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9"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767" name="文本框 651"/>
                        <wps:cNvSpPr txBox="1"/>
                        <wps:spPr>
                          <a:xfrm>
                            <a:off x="5457" y="22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768" name="文本框 652"/>
                        <wps:cNvSpPr txBox="1"/>
                        <wps:spPr>
                          <a:xfrm>
                            <a:off x="7644" y="474"/>
                            <a:ext cx="2036" cy="2751"/>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《湖南省退休人员基本</w:t>
                              </w:r>
                            </w:p>
                            <w:p>
                              <w:pPr>
                                <w:spacing w:before="63"/>
                                <w:ind w:left="0" w:right="0" w:firstLine="0"/>
                                <w:jc w:val="left"/>
                                <w:rPr>
                                  <w:rFonts w:hint="eastAsia" w:ascii="宋体" w:eastAsia="宋体"/>
                                  <w:sz w:val="20"/>
                                </w:rPr>
                              </w:pPr>
                              <w:r>
                                <w:rPr>
                                  <w:rFonts w:hint="eastAsia" w:ascii="宋体" w:eastAsia="宋体"/>
                                  <w:sz w:val="20"/>
                                </w:rPr>
                                <w:t>医疗保险管理登记表》</w:t>
                              </w:r>
                            </w:p>
                            <w:p>
                              <w:pPr>
                                <w:spacing w:before="63"/>
                                <w:ind w:left="0" w:right="0" w:firstLine="0"/>
                                <w:jc w:val="left"/>
                                <w:rPr>
                                  <w:rFonts w:hint="eastAsia" w:ascii="宋体" w:eastAsia="宋体"/>
                                  <w:sz w:val="20"/>
                                </w:rPr>
                              </w:pPr>
                              <w:r>
                                <w:rPr>
                                  <w:rFonts w:hint="eastAsia" w:ascii="宋体" w:eastAsia="宋体"/>
                                  <w:sz w:val="20"/>
                                </w:rPr>
                                <w:t>（加盖单位公章）</w:t>
                              </w:r>
                            </w:p>
                            <w:p>
                              <w:pPr>
                                <w:spacing w:before="63" w:line="297" w:lineRule="auto"/>
                                <w:ind w:left="0" w:right="18" w:firstLine="0"/>
                                <w:jc w:val="both"/>
                                <w:rPr>
                                  <w:rFonts w:hint="eastAsia" w:ascii="宋体" w:eastAsia="宋体"/>
                                  <w:sz w:val="20"/>
                                </w:rPr>
                              </w:pPr>
                              <w:r>
                                <w:rPr>
                                  <w:rFonts w:hint="eastAsia" w:ascii="宋体" w:eastAsia="宋体"/>
                                  <w:sz w:val="20"/>
                                </w:rPr>
                                <w:t>备注：变更退休工资、退休人员因死亡办理停保、退休人员医保参保管理责任单位法定变更的，需提交相应的对应</w:t>
                              </w:r>
                            </w:p>
                            <w:p>
                              <w:pPr>
                                <w:spacing w:before="4" w:line="228" w:lineRule="exact"/>
                                <w:ind w:left="0" w:right="0" w:firstLine="0"/>
                                <w:jc w:val="left"/>
                                <w:rPr>
                                  <w:rFonts w:hint="eastAsia" w:ascii="宋体" w:eastAsia="宋体"/>
                                  <w:sz w:val="20"/>
                                </w:rPr>
                              </w:pPr>
                              <w:r>
                                <w:rPr>
                                  <w:rFonts w:hint="eastAsia" w:ascii="宋体" w:eastAsia="宋体"/>
                                  <w:sz w:val="20"/>
                                </w:rPr>
                                <w:t>辅助材料</w:t>
                              </w:r>
                            </w:p>
                          </w:txbxContent>
                        </wps:txbx>
                        <wps:bodyPr lIns="0" tIns="0" rIns="0" bIns="0" upright="1"/>
                      </wps:wsp>
                      <wps:wsp>
                        <wps:cNvPr id="769" name="文本框 653"/>
                        <wps:cNvSpPr txBox="1"/>
                        <wps:spPr>
                          <a:xfrm>
                            <a:off x="3556" y="4376"/>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770" name="文本框 654"/>
                        <wps:cNvSpPr txBox="1"/>
                        <wps:spPr>
                          <a:xfrm>
                            <a:off x="5323" y="4204"/>
                            <a:ext cx="819" cy="519"/>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63"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771" name="文本框 655"/>
                        <wps:cNvSpPr txBox="1"/>
                        <wps:spPr>
                          <a:xfrm>
                            <a:off x="7737" y="4376"/>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772" name="文本框 656"/>
                        <wps:cNvSpPr txBox="1"/>
                        <wps:spPr>
                          <a:xfrm>
                            <a:off x="5457" y="6320"/>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773" name="文本框 657"/>
                        <wps:cNvSpPr txBox="1"/>
                        <wps:spPr>
                          <a:xfrm>
                            <a:off x="7900" y="6073"/>
                            <a:ext cx="1220" cy="83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774" name="文本框 658"/>
                        <wps:cNvSpPr txBox="1"/>
                        <wps:spPr>
                          <a:xfrm>
                            <a:off x="5457" y="804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25" o:spid="_x0000_s1026" o:spt="203" style="position:absolute;left:0pt;margin-left:104pt;margin-top:16.05pt;height:414.8pt;width:387.25pt;mso-position-horizontal-relative:page;mso-wrap-distance-bottom:0pt;mso-wrap-distance-top:0pt;z-index:-251087872;mso-width-relative:page;mso-height-relative:page;" coordorigin="2080,322" coordsize="7745,8296" o:gfxdata="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">
                <o:lock v:ext="edit" aspectratio="f"/>
                <v:shape id="任意多边形 626" o:spid="_x0000_s1026" o:spt="100" style="position:absolute;left:4299;top:321;height:870;width:2855;" fillcolor="#000000" filled="t" stroked="f" coordsize="2855,870" o:gfxdata="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Pn0gvQAA&#10;ANwAAAAPAAAAAAAAAAEAIAAAACIAAABkcnMvZG93bnJldi54bWxQSwECFAAUAAAACACHTuJAMy8F&#10;njsAAAA5AAAAEAAAAAAAAAABACAAAAAMAQAAZHJzL3NoYXBleG1sLnhtbFBLBQYAAAAABgAGAFsB&#10;AAC2Aw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7,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9,850,2744,848,2758,848,2763,846,2763,846,2768,844,2772,844,2776,842,2776,842,2781,840,2780,840,2785,838,2784,838,2793,832,2792,832,2800,826,2800,828,2827,828,2821,834,2813,842,2804,850xm2756,868l99,868,93,866,2762,866,2756,868xm2739,870l116,870,110,868,2745,868,2739,870xe">
                  <v:fill on="t" focussize="0,0"/>
                  <v:stroke on="f"/>
                  <v:imagedata o:title=""/>
                  <o:lock v:ext="edit" aspectratio="f"/>
                </v:shape>
                <v:shape id="任意多边形 627" o:spid="_x0000_s1026" o:spt="100" style="position:absolute;left:5679;top:1183;height:850;width:90;" fillcolor="#000000" filled="t" stroked="f" coordsize="90,850" o:gfxdata="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ZLz+/&#10;AAAA3AAAAA8AAAAAAAAAAQAgAAAAIgAAAGRycy9kb3ducmV2LnhtbFBLAQIUABQAAAAIAIdO4kAz&#10;LwWeOwAAADkAAAAQAAAAAAAAAAEAIAAAAA4BAABkcnMvc2hhcGV4bWwueG1sUEsFBgAAAAAGAAYA&#10;WwEAALg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628" o:spid="_x0000_s1026" o:spt="100" style="position:absolute;left:7481;top:321;height:3660;width:2344;" fillcolor="#000000" filled="t" stroked="f" coordsize="2344,3660" o:gfxdata="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RR1Y&#10;wAAAANwAAAAPAAAAAAAAAAEAIAAAACIAAABkcnMvZG93bnJldi54bWxQSwECFAAUAAAACACHTuJA&#10;My8FnjsAAAA5AAAAEAAAAAAAAAABACAAAAAPAQAAZHJzL3NoYXBleG1sLnhtbFBLBQYAAAAABgAG&#10;AFsBAAC5AwAAAAA=&#10;" path="m72,3440l24,3440,0,3420,0,0,20,0,10,20,20,20,20,3400,15,3400,20,3420,53,3420,72,3440xm20,20l10,20,20,0,20,20xm2324,20l20,20,20,0,2324,0,2324,20xm2324,2940l2324,0,2334,20,2344,20,2344,2920,2334,2920,2324,2940xm2344,20l2334,20,2324,0,2344,0,2344,20xm2324,2940l2174,2940,2213,2920,2324,2920,2324,2940xm2344,2940l2324,2940,2334,2920,2344,2920,2344,2940xm2176,2960l1993,2960,2010,2940,2215,2940,2176,2960xm1983,2980l1930,2980,1946,2960,1999,2960,1983,2980xm1938,3000l1872,3000,1901,2980,1953,2980,1938,3000xm1843,3020l1829,3020,1843,3000,1843,3020xm1879,3020l1843,3020,1872,3000,1909,3000,1879,3020xm1836,3040l1770,3040,1786,3020,1850,3020,1836,3040xm1778,3060l1726,3060,1741,3040,1793,3040,1778,3060xm1736,3080l1699,3080,1712,3060,1750,3060,1736,3080xm1632,3140l1598,3140,1610,3120,1622,3120,1672,3080,1709,3080,1683,3100,1683,3100,1632,3140xm1607,3160l1561,3160,1573,3140,1620,3140,1607,3160xm1536,3200l1502,3200,1525,3180,1549,3160,1571,3160,1559,3180,1560,3180,1536,3200xm1571,3180l1571,3160,1583,3160,1571,3180xm1424,3280l1389,3280,1412,3260,1412,3260,1435,3240,1435,3240,1479,3200,1514,3200,1491,3220,1491,3220,1424,3280xm1316,3360l1284,3360,1305,3340,1305,3340,1326,3320,1326,3320,1347,3300,1346,3300,1368,3280,1402,3280,1316,3360xm1254,3400l1211,3400,1223,3380,1243,3380,1264,3360,1295,3360,1274,3380,1254,3400xm20,3420l15,3400,20,3405,20,3420xm20,3405l15,3400,20,3400,20,3405xm1225,3420l1191,3420,1201,3400,1236,3400,1225,3420xm34,3420l20,3420,20,3405,34,3420xm1204,3440l1161,3440,1181,3420,1215,3420,1204,3440xm91,3460l62,3460,43,3440,72,3440,91,3460xm1154,3480l1123,3480,1142,3460,1142,3460,1161,3440,1194,3440,1174,3460,1154,3480xm129,3480l100,3480,81,3460,110,3460,129,3480xm315,3560l270,3560,233,3540,233,3540,120,3480,166,3480,204,3500,204,3500,315,3560xm985,3580l930,3580,953,3560,976,3560,1022,3540,1022,3540,1066,3520,1065,3520,1104,3480,1134,3480,1115,3500,1115,3500,1076,3520,985,3580xm346,3580l307,3580,270,3560,330,3560,346,3580xm408,3600l339,3600,323,3580,377,3580,408,3600xm938,3600l895,3600,907,3580,961,3580,938,3600xm469,3620l402,3620,371,3600,438,3600,469,3620xm902,3620l812,3620,863,3600,914,3600,902,3620xm529,3640l463,3640,433,3620,514,3620,529,3640xm818,3640l739,3640,761,3620,869,3620,818,3640xm743,3660l522,3660,507,3640,764,3640,743,3660xe">
                  <v:fill on="t" focussize="0,0"/>
                  <v:stroke on="f"/>
                  <v:imagedata o:title=""/>
                  <o:lock v:ext="edit" aspectratio="f"/>
                </v:shape>
                <v:line id="直线 629" o:spid="_x0000_s1026" o:spt="20" style="position:absolute;left:7141;top:757;height:0;width:340;" filled="f" stroked="t" coordsize="21600,21600" o:gfxdata="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nN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任意多边形 630" o:spid="_x0000_s1026" o:spt="100" style="position:absolute;left:4310;top:2023;height:870;width:2855;" fillcolor="#000000" filled="t" stroked="f" coordsize="2855,870" o:gfxdata="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FeyO8AAAA&#10;3AAAAA8AAAAAAAAAAQAgAAAAIgAAAGRycy9kb3ducmV2LnhtbFBLAQIUABQAAAAIAIdO4kAzLwWe&#10;OwAAADkAAAAQAAAAAAAAAAEAIAAAAAsBAABkcnMvc2hhcGV4bWwueG1sUEsFBgAAAAAGAAYAWwEA&#10;ALUDA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631" o:spid="_x0000_s1026" o:spt="100" style="position:absolute;left:4284;top:3722;height:1497;width:2879;" fillcolor="#000000" filled="t" stroked="f" coordsize="2879,1497" o:gfxdata="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1RFV&#10;wAAAANwAAAAPAAAAAAAAAAEAIAAAACIAAABkcnMvZG93bnJldi54bWxQSwECFAAUAAAACACHTuJA&#10;My8FnjsAAAA5AAAAEAAAAAAAAAABACAAAAAPAQAAZHJzL3NoYXBleG1sLnhtbFBLBQYAAAAABgAG&#10;AFsBAAC5AwAAAAA=&#10;" path="m1440,1497l0,749,1440,0,1478,21,1435,21,1440,23,61,740,27,740,27,758,61,758,1440,1474,1435,1477,1478,1477,1440,1497xm1440,23l1435,21,1444,21,1440,23xm2835,749l1440,23,1444,21,1478,21,2862,740,2852,740,2835,749xm27,758l27,740,44,749,27,758xm44,749l27,740,61,740,44,749xm2852,758l2835,749,2852,740,2852,758xm2862,758l2852,758,2852,740,2862,740,2879,749,2862,758xm61,758l27,758,44,749,61,758xm1478,1477l1444,1477,1440,1474,2835,749,2852,758,2862,758,1478,1477xm1444,1477l1435,1477,1440,1474,1444,1477xe">
                  <v:fill on="t" focussize="0,0"/>
                  <v:stroke on="f"/>
                  <v:imagedata o:title=""/>
                  <o:lock v:ext="edit" aspectratio="f"/>
                </v:shape>
                <v:shape id="任意多边形 632" o:spid="_x0000_s1026" o:spt="100" style="position:absolute;left:4311;top:6047;height:870;width:2855;" fillcolor="#000000" filled="t" stroked="f" coordsize="2855,870" o:gfxdata="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WSsq5AAAA3AAA&#10;AA8AAAAAAAAAAQAgAAAAIgAAAGRycy9kb3ducmV2LnhtbFBLAQIUABQAAAAIAIdO4kAzLwWeOwAA&#10;ADkAAAAQAAAAAAAAAAEAIAAAAAgBAABkcnMvc2hhcGV4bWwueG1sUEsFBgAAAAAGAAYAWwEAALID&#10;A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633" o:spid="_x0000_s1026" o:spt="100" style="position:absolute;left:5692;top:5207;height:850;width:90;" fillcolor="#000000" filled="t" stroked="f" coordsize="90,850" o:gfxdata="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MRjV&#10;wAAAANwAAAAPAAAAAAAAAAEAIAAAACIAAABkcnMvZG93bnJldi54bWxQSwECFAAUAAAACACHTuJA&#10;My8FnjsAAAA5AAAAEAAAAAAAAAABACAAAAAPAQAAZHJzL3NoYXBleG1sLnhtbFBLBQYAAAAABgAG&#10;AFsBAAC5Aw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634" o:spid="_x0000_s1026" o:spt="100" style="position:absolute;left:5679;top:6907;height:850;width:90;" fillcolor="#000000" filled="t" stroked="f" coordsize="90,850" o:gfxdata="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SJ5W5AAAA3AAA&#10;AA8AAAAAAAAAAQAgAAAAIgAAAGRycy9kb3ducmV2LnhtbFBLAQIUABQAAAAIAIdO4kAzLwWeOwAA&#10;ADkAAAAQAAAAAAAAAAEAIAAAAAgBAABkcnMvc2hhcGV4bWwueG1sUEsFBgAAAAAGAAYAWwEAALID&#10;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635" o:spid="_x0000_s1026" o:spt="100" style="position:absolute;left:4311;top:7747;height:870;width:2855;" fillcolor="#000000" filled="t" stroked="f" coordsize="2855,870" o:gfxdata="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1dYq8AAAA&#10;3AAAAA8AAAAAAAAAAQAgAAAAIgAAAGRycy9kb3ducmV2LnhtbFBLAQIUABQAAAAIAIdO4kAzLwWe&#10;OwAAADkAAAAQAAAAAAAAAAEAIAAAAAsBAABkcnMvc2hhcGV4bWwueG1sUEsFBgAAAAAGAAYAWwEA&#10;ALUDA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6,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8,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line id="直线 636" o:spid="_x0000_s1026" o:spt="20" style="position:absolute;left:8501;top:7065;height:1134;width:0;" filled="f" stroked="t" coordsize="21600,21600" o:gfxdata="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KKZ2/&#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637" o:spid="_x0000_s1026" o:spt="100" style="position:absolute;left:7718;top:5921;height:1154;width:1566;" fillcolor="#000000" filled="t" stroked="f" coordsize="1566,1154" o:gfxdata="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7Swa/&#10;AAAA3AAAAA8AAAAAAAAAAQAgAAAAIgAAAGRycy9kb3ducmV2LnhtbFBLAQIUABQAAAAIAIdO4kAz&#10;LwWeOwAAADkAAAAQAAAAAAAAAAEAIAAAAA4BAABkcnMvc2hhcGV4bWwueG1sUEsFBgAAAAAGAAYA&#10;WwEAALgDAAAAAA==&#10;" path="m1566,1154l0,1154,0,0,1566,0,1566,10,20,10,10,20,20,20,20,1134,10,1134,20,1144,1566,1144,1566,1154xm20,20l10,20,20,10,20,20xm1546,20l20,20,20,10,1546,10,1546,20xm1546,1144l1546,10,1556,20,1566,20,1566,1134,1556,1134,1546,1144xm1566,20l1556,20,1546,10,1566,10,1566,20xm20,1144l10,1134,20,1134,20,1144xm1546,1144l20,1144,20,1134,1546,1134,1546,1144xm1566,1144l1546,1144,1556,1134,1566,1134,1566,1144xe">
                  <v:fill on="t" focussize="0,0"/>
                  <v:stroke on="f"/>
                  <v:imagedata o:title=""/>
                  <o:lock v:ext="edit" aspectratio="f"/>
                </v:shape>
                <v:shape id="任意多边形 638" o:spid="_x0000_s1026" o:spt="100" style="position:absolute;left:8457;top:4470;height:1474;width:90;" fillcolor="#000000" filled="t" stroked="f" coordsize="90,1474" o:gfxdata="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zwSb4A&#10;AADcAAAADwAAAAAAAAABACAAAAAiAAAAZHJzL2Rvd25yZXYueG1sUEsBAhQAFAAAAAgAh07iQDMv&#10;BZ47AAAAOQAAABAAAAAAAAAAAQAgAAAADQEAAGRycy9zaGFwZXhtbC54bWxQSwUGAAAAAAYABgBb&#10;AQAAtwMAAAAA&#10;" path="m45,1434l35,1417,35,0,55,0,55,1417,45,1434xm45,1474l1,1399,0,1396,0,1393,1,1390,3,1387,5,1385,8,1384,11,1384,14,1385,17,1386,19,1389,35,1417,35,1454,57,1454,45,1474xm57,1454l55,1454,55,1417,71,1389,73,1386,76,1385,79,1384,82,1384,85,1385,87,1387,89,1390,90,1393,90,1396,89,1399,57,1454xm55,1454l35,1454,35,1417,45,1434,36,1449,55,1449,55,1454xm55,1449l54,1449,45,1434,55,1417,55,1449xm54,1449l36,1449,45,1434,54,1449xe">
                  <v:fill on="t" focussize="0,0"/>
                  <v:stroke on="f"/>
                  <v:imagedata o:title=""/>
                  <o:lock v:ext="edit" aspectratio="f"/>
                </v:shape>
                <v:shape id="任意多边形 639" o:spid="_x0000_s1026" o:spt="100" style="position:absolute;left:7141;top:8153;height:90;width:1361;" fillcolor="#000000" filled="t" stroked="f" coordsize="1361,90" o:gfxdata="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i+e&#10;ecEAAADcAAAADwAAAAAAAAABACAAAAAiAAAAZHJzL2Rvd25yZXYueG1sUEsBAhQAFAAAAAgAh07i&#10;QDMvBZ47AAAAOQAAABAAAAAAAAAAAQAgAAAAEAEAAGRycy9zaGFwZXhtbC54bWxQSwUGAAAAAAYA&#10;BgBbAQAAugMAAAAA&#10;" path="m81,90l78,90,75,88,0,45,75,1,78,0,81,0,84,1,87,2,88,5,90,8,90,11,89,14,87,16,85,18,57,35,20,35,20,55,57,55,85,71,87,73,89,76,90,79,90,82,88,85,87,87,84,89,81,90xm57,55l20,55,20,35,57,35,55,36,25,36,25,53,55,53,57,55xm1361,55l57,55,40,45,57,35,1361,35,1361,55xm25,53l25,36,40,45,25,53xm40,45l25,36,55,36,40,45xm55,53l25,53,40,45,55,53xe">
                  <v:fill on="t" focussize="0,0"/>
                  <v:stroke on="f"/>
                  <v:imagedata o:title=""/>
                  <o:lock v:ext="edit" aspectratio="f"/>
                </v:shape>
                <v:shape id="任意多边形 640" o:spid="_x0000_s1026" o:spt="100" style="position:absolute;left:5692;top:2883;height:850;width:90;" fillcolor="#000000" filled="t" stroked="f" coordsize="90,850" o:gfxdata="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3Gnq/&#10;AAAA3AAAAA8AAAAAAAAAAQAgAAAAIgAAAGRycy9kb3ducmV2LnhtbFBLAQIUABQAAAAIAIdO4kAz&#10;LwWeOwAAADkAAAAQAAAAAAAAAAEAIAAAAA4BAABkcnMvc2hhcGV4bWwueG1sUEsFBgAAAAAGAAYA&#10;WwEAALg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line id="直线 641" o:spid="_x0000_s1026" o:spt="20" style="position:absolute;left:2944;top:757;height:1134;width:0;" filled="f" stroked="t" coordsize="21600,21600" o:gfxdata="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9ig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642" o:spid="_x0000_s1026" o:spt="100" style="position:absolute;left:2944;top:711;height:90;width:1361;" fillcolor="#000000" filled="t" stroked="f" coordsize="1361,90" o:gfxdata="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4x574A&#10;AADcAAAADwAAAAAAAAABACAAAAAiAAAAZHJzL2Rvd25yZXYueG1sUEsBAhQAFAAAAAgAh07iQDMv&#10;BZ47AAAAOQAAABAAAAAAAAAAAQAgAAAADQEAAGRycy9zaGFwZXhtbC54bWxQSwUGAAAAAAYABgBb&#10;AQAAtwMAAAAA&#10;" path="m1321,45l1276,18,1274,16,1272,14,1271,11,1271,8,1273,5,1275,2,1277,1,1280,0,1283,0,1286,1,1344,35,1341,35,1341,36,1336,36,1321,45xm1304,55l0,55,0,35,1304,35,1321,45,1304,55xm1344,55l1341,55,1341,35,1344,35,1361,45,1344,55xm1336,53l1321,45,1336,36,1336,53xm1341,53l1336,53,1336,36,1341,36,1341,53xm1280,90l1277,89,1275,87,1273,85,1271,82,1271,79,1272,76,1274,73,1276,71,1321,45,1336,53,1341,53,1341,55,1344,55,1286,88,1283,90,1280,90xe">
                  <v:fill on="t" focussize="0,0"/>
                  <v:stroke on="f"/>
                  <v:imagedata o:title=""/>
                  <o:lock v:ext="edit" aspectratio="f"/>
                </v:shape>
                <v:line id="直线 643" o:spid="_x0000_s1026" o:spt="20" style="position:absolute;left:3869;top:4471;height:0;width:452;" filled="f" stroked="t" coordsize="21600,21600" o:gfxdata="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uu+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644" o:spid="_x0000_s1026" o:spt="100" style="position:absolute;left:2913;top:3025;height:1446;width:90;" fillcolor="#000000" filled="t" stroked="f" coordsize="90,1446" o:gfxdata="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2HnrsAAADc&#10;AAAADwAAAAAAAAABACAAAAAiAAAAZHJzL2Rvd25yZXYueG1sUEsBAhQAFAAAAAgAh07iQDMvBZ47&#10;AAAAOQAAABAAAAAAAAAAAQAgAAAACgEAAGRycy9zaGFwZXhtbC54bWxQSwUGAAAAAAYABgBbAQAA&#10;tAMAAAAA&#10;" path="m11,90l8,89,5,88,3,86,1,84,0,81,0,77,1,75,45,0,57,20,35,20,35,57,19,85,17,87,14,89,11,90xm35,57l35,20,55,20,55,25,36,25,45,39,35,57xm79,90l76,89,73,87,71,85,55,57,55,20,57,20,89,75,90,77,90,81,89,84,87,86,85,88,82,89,79,90xm45,39l36,25,54,25,45,39xm55,57l45,39,54,25,55,25,55,57xm55,1446l35,1446,35,57,45,39,55,57,55,1446xe">
                  <v:fill on="t" focussize="0,0"/>
                  <v:stroke on="f"/>
                  <v:imagedata o:title=""/>
                  <o:lock v:ext="edit" aspectratio="f"/>
                </v:shape>
                <v:line id="直线 645" o:spid="_x0000_s1026" o:spt="20" style="position:absolute;left:2960;top:4471;height:0;width:455;" filled="f" stroked="t" coordsize="21600,21600" o:gfxdata="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H1X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线 646" o:spid="_x0000_s1026" o:spt="20" style="position:absolute;left:8047;top:4471;height:0;width:454;" filled="f" stroked="t" coordsize="21600,21600" o:gfxdata="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bjI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线 647" o:spid="_x0000_s1026" o:spt="20" style="position:absolute;left:7140;top:4471;height:0;width:454;" filled="f" stroked="t" coordsize="21600,21600" o:gfxdata="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qRr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648" o:spid="_x0000_s1026" o:spt="100" style="position:absolute;left:2080;top:1880;height:1154;width:1737;" fillcolor="#000000" filled="t" stroked="f" coordsize="1737,1154" o:gfxdata="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srIe&#10;wAAAANwAAAAPAAAAAAAAAAEAIAAAACIAAABkcnMvZG93bnJldi54bWxQSwECFAAUAAAACACHTuJA&#10;My8FnjsAAAA5AAAAEAAAAAAAAAABACAAAAAPAQAAZHJzL3NoYXBleG1sLnhtbFBLBQYAAAAABgAG&#10;AFsBAAC5AwAAAAA=&#10;" path="m1737,1154l0,1154,0,0,1737,0,1737,10,20,10,10,20,20,20,20,1134,10,1134,20,1144,1737,1144,1737,1154xm20,20l10,20,20,10,20,20xm1717,20l20,20,20,10,1717,10,1717,20xm1717,1144l1717,10,1727,20,1737,20,1737,1134,1727,1134,1717,1144xm1737,20l1727,20,1717,10,1737,10,1737,20xm20,1144l10,1134,20,1134,20,1144xm1717,1144l20,1144,20,1134,1717,1134,1717,1144xm1737,1144l1717,1144,1727,1134,1737,1134,1737,1144xe">
                  <v:fill on="t" focussize="0,0"/>
                  <v:stroke on="f"/>
                  <v:imagedata o:title=""/>
                  <o:lock v:ext="edit" aspectratio="f"/>
                </v:shape>
                <v:shape id="文本框 649" o:spid="_x0000_s1026" o:spt="202" type="#_x0000_t202" style="position:absolute;left:5445;top:617;height:281;width:582;" filled="f" stroked="f" coordsize="21600,21600" o:gfxdata="UEsDBAoAAAAAAIdO4kAAAAAAAAAAAAAAAAAEAAAAZHJzL1BLAwQUAAAACACHTuJA3GPSor8AAADc&#10;AAAADwAAAGRycy9kb3ducmV2LnhtbEWPT2sCMRTE70K/Q3iF3jRR6N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j0q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650" o:spid="_x0000_s1026" o:spt="202" type="#_x0000_t202" style="position:absolute;left:2248;top:2034;height:835;width:141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9"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51" o:spid="_x0000_s1026" o:spt="202" type="#_x0000_t202" style="position:absolute;left:5457;top:2295;height:281;width:582;"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652" o:spid="_x0000_s1026" o:spt="202" type="#_x0000_t202" style="position:absolute;left:7644;top:474;height:2751;width:2036;"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《湖南省退休人员基本</w:t>
                        </w:r>
                      </w:p>
                      <w:p>
                        <w:pPr>
                          <w:spacing w:before="63"/>
                          <w:ind w:left="0" w:right="0" w:firstLine="0"/>
                          <w:jc w:val="left"/>
                          <w:rPr>
                            <w:rFonts w:hint="eastAsia" w:ascii="宋体" w:eastAsia="宋体"/>
                            <w:sz w:val="20"/>
                          </w:rPr>
                        </w:pPr>
                        <w:r>
                          <w:rPr>
                            <w:rFonts w:hint="eastAsia" w:ascii="宋体" w:eastAsia="宋体"/>
                            <w:sz w:val="20"/>
                          </w:rPr>
                          <w:t>医疗保险管理登记表》</w:t>
                        </w:r>
                      </w:p>
                      <w:p>
                        <w:pPr>
                          <w:spacing w:before="63"/>
                          <w:ind w:left="0" w:right="0" w:firstLine="0"/>
                          <w:jc w:val="left"/>
                          <w:rPr>
                            <w:rFonts w:hint="eastAsia" w:ascii="宋体" w:eastAsia="宋体"/>
                            <w:sz w:val="20"/>
                          </w:rPr>
                        </w:pPr>
                        <w:r>
                          <w:rPr>
                            <w:rFonts w:hint="eastAsia" w:ascii="宋体" w:eastAsia="宋体"/>
                            <w:sz w:val="20"/>
                          </w:rPr>
                          <w:t>（加盖单位公章）</w:t>
                        </w:r>
                      </w:p>
                      <w:p>
                        <w:pPr>
                          <w:spacing w:before="63" w:line="297" w:lineRule="auto"/>
                          <w:ind w:left="0" w:right="18" w:firstLine="0"/>
                          <w:jc w:val="both"/>
                          <w:rPr>
                            <w:rFonts w:hint="eastAsia" w:ascii="宋体" w:eastAsia="宋体"/>
                            <w:sz w:val="20"/>
                          </w:rPr>
                        </w:pPr>
                        <w:r>
                          <w:rPr>
                            <w:rFonts w:hint="eastAsia" w:ascii="宋体" w:eastAsia="宋体"/>
                            <w:sz w:val="20"/>
                          </w:rPr>
                          <w:t>备注：变更退休工资、退休人员因死亡办理停保、退休人员医保参保管理责任单位法定变更的，需提交相应的对应</w:t>
                        </w:r>
                      </w:p>
                      <w:p>
                        <w:pPr>
                          <w:spacing w:before="4" w:line="228" w:lineRule="exact"/>
                          <w:ind w:left="0" w:right="0" w:firstLine="0"/>
                          <w:jc w:val="left"/>
                          <w:rPr>
                            <w:rFonts w:hint="eastAsia" w:ascii="宋体" w:eastAsia="宋体"/>
                            <w:sz w:val="20"/>
                          </w:rPr>
                        </w:pPr>
                        <w:r>
                          <w:rPr>
                            <w:rFonts w:hint="eastAsia" w:ascii="宋体" w:eastAsia="宋体"/>
                            <w:sz w:val="20"/>
                          </w:rPr>
                          <w:t>辅助材料</w:t>
                        </w:r>
                      </w:p>
                    </w:txbxContent>
                  </v:textbox>
                </v:shape>
                <v:shape id="文本框 653" o:spid="_x0000_s1026" o:spt="202" type="#_x0000_t202" style="position:absolute;left:3556;top:4376;height:199;width:219;"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54" o:spid="_x0000_s1026" o:spt="202" type="#_x0000_t202" style="position:absolute;left:5323;top:4204;height:519;width:819;" filled="f" stroked="f" coordsize="21600,21600" o:gfxdata="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3n5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63"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655" o:spid="_x0000_s1026" o:spt="202" type="#_x0000_t202" style="position:absolute;left:7737;top:4376;height:199;width:219;" filled="f" stroked="f" coordsize="21600,21600" o:gfxdata="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BQn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56" o:spid="_x0000_s1026" o:spt="202" type="#_x0000_t202" style="position:absolute;left:5457;top:6320;height:281;width:582;" filled="f" stroked="f" coordsize="21600,21600" o:gfxdata="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PcC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657" o:spid="_x0000_s1026" o:spt="202" type="#_x0000_t202" style="position:absolute;left:7900;top:6073;height:838;width:1220;" filled="f" stroked="f" coordsize="21600,21600" o:gfxdata="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eZ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658" o:spid="_x0000_s1026" o:spt="202" type="#_x0000_t202" style="position:absolute;left:5457;top:8043;height:281;width:582;" filled="f" stroked="f" coordsize="21600,21600" o:gfxdata="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24e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22"/>
        </w:rPr>
        <w:sectPr>
          <w:pgSz w:w="11910" w:h="16840"/>
          <w:pgMar w:top="1440" w:right="1520" w:bottom="1080" w:left="1680" w:header="0" w:footer="881" w:gutter="0"/>
          <w:cols w:space="720" w:num="1"/>
        </w:sectPr>
      </w:pPr>
    </w:p>
    <w:p>
      <w:pPr>
        <w:pStyle w:val="4"/>
        <w:rPr>
          <w:rFonts w:ascii="黑体"/>
          <w:sz w:val="20"/>
        </w:rPr>
      </w:pPr>
    </w:p>
    <w:p>
      <w:pPr>
        <w:pStyle w:val="4"/>
        <w:spacing w:before="177"/>
        <w:ind w:left="3739" w:right="3581"/>
        <w:jc w:val="center"/>
        <w:rPr>
          <w:rFonts w:hint="eastAsia" w:ascii="方正小标宋简体" w:eastAsia="方正小标宋简体"/>
        </w:rPr>
      </w:pPr>
      <w:r>
        <w:rPr>
          <w:rFonts w:hint="eastAsia" w:ascii="方正小标宋简体" w:eastAsia="方正小标宋简体"/>
        </w:rPr>
        <w:t xml:space="preserve">湖南省退休人员基本医疗保险参保管理登记表（表 </w:t>
      </w:r>
      <w:r>
        <w:rPr>
          <w:rFonts w:ascii="Times New Roman" w:eastAsia="Times New Roman"/>
        </w:rPr>
        <w:t>6</w:t>
      </w:r>
      <w:r>
        <w:rPr>
          <w:rFonts w:hint="eastAsia" w:ascii="方正小标宋简体" w:eastAsia="方正小标宋简体"/>
        </w:rPr>
        <w:t>）</w:t>
      </w:r>
    </w:p>
    <w:p>
      <w:pPr>
        <w:tabs>
          <w:tab w:val="left" w:pos="5659"/>
          <w:tab w:val="left" w:pos="8779"/>
        </w:tabs>
        <w:spacing w:before="175" w:after="52"/>
        <w:ind w:left="620" w:right="0" w:firstLine="0"/>
        <w:jc w:val="left"/>
        <w:rPr>
          <w:rFonts w:hint="eastAsia" w:ascii="宋体" w:eastAsia="宋体"/>
          <w:sz w:val="24"/>
        </w:rPr>
      </w:pPr>
      <w:r>
        <w:rPr>
          <w:rFonts w:hint="eastAsia" w:ascii="宋体" w:eastAsia="宋体"/>
          <w:sz w:val="24"/>
        </w:rPr>
        <w:t>单位名称（单位公章）：</w:t>
      </w:r>
      <w:r>
        <w:rPr>
          <w:rFonts w:hint="eastAsia" w:ascii="宋体" w:eastAsia="宋体"/>
          <w:sz w:val="24"/>
        </w:rPr>
        <w:tab/>
      </w:r>
      <w:r>
        <w:rPr>
          <w:rFonts w:hint="eastAsia" w:ascii="宋体" w:eastAsia="宋体"/>
          <w:sz w:val="24"/>
        </w:rPr>
        <w:t>单位编码：</w:t>
      </w:r>
      <w:r>
        <w:rPr>
          <w:rFonts w:hint="eastAsia" w:ascii="宋体" w:eastAsia="宋体"/>
          <w:sz w:val="24"/>
        </w:rPr>
        <w:tab/>
      </w:r>
      <w:r>
        <w:rPr>
          <w:rFonts w:hint="eastAsia" w:ascii="宋体" w:eastAsia="宋体"/>
          <w:sz w:val="24"/>
        </w:rPr>
        <w:t>险种：</w:t>
      </w: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690"/>
        <w:gridCol w:w="968"/>
        <w:gridCol w:w="1806"/>
        <w:gridCol w:w="1326"/>
        <w:gridCol w:w="1249"/>
        <w:gridCol w:w="1249"/>
        <w:gridCol w:w="1249"/>
        <w:gridCol w:w="1809"/>
        <w:gridCol w:w="1249"/>
        <w:gridCol w:w="1810"/>
        <w:gridCol w:w="6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9" w:type="dxa"/>
            <w:vMerge w:val="restart"/>
          </w:tcPr>
          <w:p>
            <w:pPr>
              <w:pStyle w:val="9"/>
              <w:rPr>
                <w:sz w:val="24"/>
              </w:rPr>
            </w:pPr>
          </w:p>
          <w:p>
            <w:pPr>
              <w:pStyle w:val="9"/>
              <w:spacing w:before="1"/>
              <w:rPr>
                <w:sz w:val="22"/>
              </w:rPr>
            </w:pPr>
          </w:p>
          <w:p>
            <w:pPr>
              <w:pStyle w:val="9"/>
              <w:spacing w:before="1"/>
              <w:ind w:left="79"/>
              <w:rPr>
                <w:sz w:val="24"/>
              </w:rPr>
            </w:pPr>
            <w:r>
              <w:rPr>
                <w:sz w:val="24"/>
              </w:rPr>
              <w:t>序号</w:t>
            </w:r>
          </w:p>
        </w:tc>
        <w:tc>
          <w:tcPr>
            <w:tcW w:w="690" w:type="dxa"/>
            <w:vMerge w:val="restart"/>
          </w:tcPr>
          <w:p>
            <w:pPr>
              <w:pStyle w:val="9"/>
              <w:rPr>
                <w:sz w:val="24"/>
              </w:rPr>
            </w:pPr>
          </w:p>
          <w:p>
            <w:pPr>
              <w:pStyle w:val="9"/>
              <w:spacing w:before="1"/>
              <w:rPr>
                <w:sz w:val="22"/>
              </w:rPr>
            </w:pPr>
          </w:p>
          <w:p>
            <w:pPr>
              <w:pStyle w:val="9"/>
              <w:spacing w:before="1"/>
              <w:ind w:left="104"/>
              <w:rPr>
                <w:sz w:val="24"/>
              </w:rPr>
            </w:pPr>
            <w:r>
              <w:rPr>
                <w:sz w:val="24"/>
              </w:rPr>
              <w:t>姓名</w:t>
            </w:r>
          </w:p>
        </w:tc>
        <w:tc>
          <w:tcPr>
            <w:tcW w:w="968" w:type="dxa"/>
            <w:vMerge w:val="restart"/>
          </w:tcPr>
          <w:p>
            <w:pPr>
              <w:pStyle w:val="9"/>
              <w:spacing w:before="12"/>
              <w:rPr>
                <w:sz w:val="33"/>
              </w:rPr>
            </w:pPr>
          </w:p>
          <w:p>
            <w:pPr>
              <w:pStyle w:val="9"/>
              <w:spacing w:line="242" w:lineRule="auto"/>
              <w:ind w:left="122" w:right="113"/>
              <w:rPr>
                <w:sz w:val="24"/>
              </w:rPr>
            </w:pPr>
            <w:r>
              <w:rPr>
                <w:sz w:val="24"/>
              </w:rPr>
              <w:t>身份证件类型</w:t>
            </w:r>
          </w:p>
        </w:tc>
        <w:tc>
          <w:tcPr>
            <w:tcW w:w="1806" w:type="dxa"/>
            <w:vMerge w:val="restart"/>
          </w:tcPr>
          <w:p>
            <w:pPr>
              <w:pStyle w:val="9"/>
              <w:rPr>
                <w:sz w:val="24"/>
              </w:rPr>
            </w:pPr>
          </w:p>
          <w:p>
            <w:pPr>
              <w:pStyle w:val="9"/>
              <w:spacing w:before="1"/>
              <w:rPr>
                <w:sz w:val="22"/>
              </w:rPr>
            </w:pPr>
          </w:p>
          <w:p>
            <w:pPr>
              <w:pStyle w:val="9"/>
              <w:spacing w:before="1"/>
              <w:ind w:left="182"/>
              <w:rPr>
                <w:sz w:val="24"/>
              </w:rPr>
            </w:pPr>
            <w:r>
              <w:rPr>
                <w:sz w:val="24"/>
              </w:rPr>
              <w:t>身份证件号码</w:t>
            </w:r>
          </w:p>
        </w:tc>
        <w:tc>
          <w:tcPr>
            <w:tcW w:w="1326" w:type="dxa"/>
            <w:vMerge w:val="restart"/>
          </w:tcPr>
          <w:p>
            <w:pPr>
              <w:pStyle w:val="9"/>
              <w:spacing w:before="12"/>
              <w:rPr>
                <w:sz w:val="33"/>
              </w:rPr>
            </w:pPr>
          </w:p>
          <w:p>
            <w:pPr>
              <w:pStyle w:val="9"/>
              <w:ind w:left="183"/>
              <w:rPr>
                <w:sz w:val="24"/>
              </w:rPr>
            </w:pPr>
            <w:r>
              <w:rPr>
                <w:sz w:val="24"/>
              </w:rPr>
              <w:t>退休工资</w:t>
            </w:r>
          </w:p>
          <w:p>
            <w:pPr>
              <w:pStyle w:val="9"/>
              <w:spacing w:before="5"/>
              <w:ind w:left="149"/>
              <w:rPr>
                <w:sz w:val="24"/>
              </w:rPr>
            </w:pPr>
            <w:r>
              <w:rPr>
                <w:spacing w:val="-1"/>
                <w:sz w:val="24"/>
              </w:rPr>
              <w:t>（元</w:t>
            </w:r>
            <w:r>
              <w:rPr>
                <w:rFonts w:ascii="Times New Roman" w:eastAsia="Times New Roman"/>
                <w:sz w:val="24"/>
              </w:rPr>
              <w:t>/</w:t>
            </w:r>
            <w:r>
              <w:rPr>
                <w:sz w:val="24"/>
              </w:rPr>
              <w:t>月）</w:t>
            </w:r>
          </w:p>
        </w:tc>
        <w:tc>
          <w:tcPr>
            <w:tcW w:w="1249" w:type="dxa"/>
            <w:vMerge w:val="restart"/>
          </w:tcPr>
          <w:p>
            <w:pPr>
              <w:pStyle w:val="9"/>
              <w:rPr>
                <w:sz w:val="24"/>
              </w:rPr>
            </w:pPr>
          </w:p>
          <w:p>
            <w:pPr>
              <w:pStyle w:val="9"/>
              <w:spacing w:before="1"/>
              <w:rPr>
                <w:sz w:val="22"/>
              </w:rPr>
            </w:pPr>
          </w:p>
          <w:p>
            <w:pPr>
              <w:pStyle w:val="9"/>
              <w:spacing w:before="1"/>
              <w:ind w:left="143"/>
              <w:rPr>
                <w:sz w:val="24"/>
              </w:rPr>
            </w:pPr>
            <w:r>
              <w:rPr>
                <w:sz w:val="24"/>
              </w:rPr>
              <w:t>变更类别</w:t>
            </w:r>
          </w:p>
        </w:tc>
        <w:tc>
          <w:tcPr>
            <w:tcW w:w="1249" w:type="dxa"/>
            <w:vMerge w:val="restart"/>
          </w:tcPr>
          <w:p>
            <w:pPr>
              <w:pStyle w:val="9"/>
              <w:spacing w:before="12"/>
              <w:rPr>
                <w:sz w:val="33"/>
              </w:rPr>
            </w:pPr>
          </w:p>
          <w:p>
            <w:pPr>
              <w:pStyle w:val="9"/>
              <w:spacing w:line="242" w:lineRule="auto"/>
              <w:ind w:left="142" w:right="134" w:firstLine="120"/>
              <w:rPr>
                <w:sz w:val="24"/>
              </w:rPr>
            </w:pPr>
            <w:r>
              <w:rPr>
                <w:sz w:val="24"/>
              </w:rPr>
              <w:t>变更后退休工资</w:t>
            </w:r>
          </w:p>
        </w:tc>
        <w:tc>
          <w:tcPr>
            <w:tcW w:w="3058" w:type="dxa"/>
            <w:gridSpan w:val="2"/>
          </w:tcPr>
          <w:p>
            <w:pPr>
              <w:pStyle w:val="9"/>
              <w:spacing w:before="118"/>
              <w:ind w:left="1028" w:right="1019"/>
              <w:jc w:val="center"/>
              <w:rPr>
                <w:sz w:val="24"/>
              </w:rPr>
            </w:pPr>
            <w:r>
              <w:rPr>
                <w:sz w:val="24"/>
              </w:rPr>
              <w:t>死亡停保</w:t>
            </w:r>
          </w:p>
        </w:tc>
        <w:tc>
          <w:tcPr>
            <w:tcW w:w="3059" w:type="dxa"/>
            <w:gridSpan w:val="2"/>
          </w:tcPr>
          <w:p>
            <w:pPr>
              <w:pStyle w:val="9"/>
              <w:spacing w:before="118"/>
              <w:ind w:left="568"/>
              <w:rPr>
                <w:sz w:val="24"/>
              </w:rPr>
            </w:pPr>
            <w:r>
              <w:rPr>
                <w:sz w:val="24"/>
              </w:rPr>
              <w:t>管理责任单位变更</w:t>
            </w:r>
          </w:p>
        </w:tc>
        <w:tc>
          <w:tcPr>
            <w:tcW w:w="691" w:type="dxa"/>
            <w:vMerge w:val="restart"/>
          </w:tcPr>
          <w:p>
            <w:pPr>
              <w:pStyle w:val="9"/>
              <w:rPr>
                <w:sz w:val="24"/>
              </w:rPr>
            </w:pPr>
          </w:p>
          <w:p>
            <w:pPr>
              <w:pStyle w:val="9"/>
              <w:spacing w:before="1"/>
              <w:rPr>
                <w:sz w:val="22"/>
              </w:rPr>
            </w:pPr>
          </w:p>
          <w:p>
            <w:pPr>
              <w:pStyle w:val="9"/>
              <w:spacing w:before="1"/>
              <w:ind w:left="103"/>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39" w:type="dxa"/>
            <w:vMerge w:val="continue"/>
            <w:tcBorders>
              <w:top w:val="nil"/>
            </w:tcBorders>
          </w:tcPr>
          <w:p>
            <w:pPr>
              <w:rPr>
                <w:sz w:val="2"/>
                <w:szCs w:val="2"/>
              </w:rPr>
            </w:pPr>
          </w:p>
        </w:tc>
        <w:tc>
          <w:tcPr>
            <w:tcW w:w="690" w:type="dxa"/>
            <w:vMerge w:val="continue"/>
            <w:tcBorders>
              <w:top w:val="nil"/>
            </w:tcBorders>
          </w:tcPr>
          <w:p>
            <w:pPr>
              <w:rPr>
                <w:sz w:val="2"/>
                <w:szCs w:val="2"/>
              </w:rPr>
            </w:pPr>
          </w:p>
        </w:tc>
        <w:tc>
          <w:tcPr>
            <w:tcW w:w="968" w:type="dxa"/>
            <w:vMerge w:val="continue"/>
            <w:tcBorders>
              <w:top w:val="nil"/>
            </w:tcBorders>
          </w:tcPr>
          <w:p>
            <w:pPr>
              <w:rPr>
                <w:sz w:val="2"/>
                <w:szCs w:val="2"/>
              </w:rPr>
            </w:pPr>
          </w:p>
        </w:tc>
        <w:tc>
          <w:tcPr>
            <w:tcW w:w="1806" w:type="dxa"/>
            <w:vMerge w:val="continue"/>
            <w:tcBorders>
              <w:top w:val="nil"/>
            </w:tcBorders>
          </w:tcPr>
          <w:p>
            <w:pPr>
              <w:rPr>
                <w:sz w:val="2"/>
                <w:szCs w:val="2"/>
              </w:rPr>
            </w:pPr>
          </w:p>
        </w:tc>
        <w:tc>
          <w:tcPr>
            <w:tcW w:w="1326" w:type="dxa"/>
            <w:vMerge w:val="continue"/>
            <w:tcBorders>
              <w:top w:val="nil"/>
            </w:tcBorders>
          </w:tcPr>
          <w:p>
            <w:pPr>
              <w:rPr>
                <w:sz w:val="2"/>
                <w:szCs w:val="2"/>
              </w:rPr>
            </w:pPr>
          </w:p>
        </w:tc>
        <w:tc>
          <w:tcPr>
            <w:tcW w:w="1249" w:type="dxa"/>
            <w:vMerge w:val="continue"/>
            <w:tcBorders>
              <w:top w:val="nil"/>
            </w:tcBorders>
          </w:tcPr>
          <w:p>
            <w:pPr>
              <w:rPr>
                <w:sz w:val="2"/>
                <w:szCs w:val="2"/>
              </w:rPr>
            </w:pPr>
          </w:p>
        </w:tc>
        <w:tc>
          <w:tcPr>
            <w:tcW w:w="1249" w:type="dxa"/>
            <w:vMerge w:val="continue"/>
            <w:tcBorders>
              <w:top w:val="nil"/>
            </w:tcBorders>
          </w:tcPr>
          <w:p>
            <w:pPr>
              <w:rPr>
                <w:sz w:val="2"/>
                <w:szCs w:val="2"/>
              </w:rPr>
            </w:pPr>
          </w:p>
        </w:tc>
        <w:tc>
          <w:tcPr>
            <w:tcW w:w="1249" w:type="dxa"/>
          </w:tcPr>
          <w:p>
            <w:pPr>
              <w:pStyle w:val="9"/>
              <w:spacing w:before="7"/>
              <w:rPr>
                <w:sz w:val="24"/>
              </w:rPr>
            </w:pPr>
          </w:p>
          <w:p>
            <w:pPr>
              <w:pStyle w:val="9"/>
              <w:ind w:left="144"/>
              <w:rPr>
                <w:sz w:val="24"/>
              </w:rPr>
            </w:pPr>
            <w:r>
              <w:rPr>
                <w:sz w:val="24"/>
              </w:rPr>
              <w:t>死亡日期</w:t>
            </w:r>
          </w:p>
        </w:tc>
        <w:tc>
          <w:tcPr>
            <w:tcW w:w="1809" w:type="dxa"/>
          </w:tcPr>
          <w:p>
            <w:pPr>
              <w:pStyle w:val="9"/>
              <w:spacing w:before="2"/>
              <w:ind w:left="183"/>
              <w:rPr>
                <w:sz w:val="24"/>
              </w:rPr>
            </w:pPr>
            <w:r>
              <w:rPr>
                <w:sz w:val="24"/>
              </w:rPr>
              <w:t>扣回多划个人</w:t>
            </w:r>
          </w:p>
          <w:p>
            <w:pPr>
              <w:pStyle w:val="9"/>
              <w:spacing w:before="2" w:line="310" w:lineRule="atLeast"/>
              <w:ind w:left="183" w:right="173"/>
              <w:rPr>
                <w:sz w:val="24"/>
              </w:rPr>
            </w:pPr>
            <w:r>
              <w:rPr>
                <w:sz w:val="24"/>
              </w:rPr>
              <w:t>账户金额（</w:t>
            </w:r>
            <w:r>
              <w:rPr>
                <w:spacing w:val="-17"/>
                <w:sz w:val="24"/>
              </w:rPr>
              <w:t>医</w:t>
            </w:r>
            <w:r>
              <w:rPr>
                <w:sz w:val="24"/>
              </w:rPr>
              <w:t>保部门填写</w:t>
            </w:r>
            <w:r>
              <w:rPr>
                <w:spacing w:val="-17"/>
                <w:sz w:val="24"/>
              </w:rPr>
              <w:t>）</w:t>
            </w:r>
          </w:p>
        </w:tc>
        <w:tc>
          <w:tcPr>
            <w:tcW w:w="1249" w:type="dxa"/>
          </w:tcPr>
          <w:p>
            <w:pPr>
              <w:pStyle w:val="9"/>
              <w:spacing w:before="7"/>
              <w:rPr>
                <w:sz w:val="24"/>
              </w:rPr>
            </w:pPr>
          </w:p>
          <w:p>
            <w:pPr>
              <w:pStyle w:val="9"/>
              <w:ind w:left="143"/>
              <w:rPr>
                <w:sz w:val="24"/>
              </w:rPr>
            </w:pPr>
            <w:r>
              <w:rPr>
                <w:sz w:val="24"/>
              </w:rPr>
              <w:t>变动原因</w:t>
            </w:r>
          </w:p>
        </w:tc>
        <w:tc>
          <w:tcPr>
            <w:tcW w:w="1810" w:type="dxa"/>
          </w:tcPr>
          <w:p>
            <w:pPr>
              <w:pStyle w:val="9"/>
              <w:spacing w:before="158" w:line="242" w:lineRule="auto"/>
              <w:ind w:left="423" w:right="174" w:hanging="240"/>
              <w:rPr>
                <w:sz w:val="24"/>
              </w:rPr>
            </w:pPr>
            <w:r>
              <w:rPr>
                <w:sz w:val="24"/>
              </w:rPr>
              <w:t>当前医保管理责任单位</w:t>
            </w:r>
          </w:p>
        </w:tc>
        <w:tc>
          <w:tcPr>
            <w:tcW w:w="69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39" w:type="dxa"/>
          </w:tcPr>
          <w:p>
            <w:pPr>
              <w:pStyle w:val="9"/>
              <w:spacing w:before="111"/>
              <w:ind w:left="9"/>
              <w:jc w:val="center"/>
              <w:rPr>
                <w:rFonts w:ascii="Times New Roman"/>
                <w:sz w:val="24"/>
              </w:rPr>
            </w:pPr>
            <w:r>
              <w:rPr>
                <w:rFonts w:ascii="Times New Roman"/>
                <w:sz w:val="24"/>
              </w:rPr>
              <w:t>1</w:t>
            </w:r>
          </w:p>
        </w:tc>
        <w:tc>
          <w:tcPr>
            <w:tcW w:w="690" w:type="dxa"/>
          </w:tcPr>
          <w:p>
            <w:pPr>
              <w:pStyle w:val="9"/>
              <w:rPr>
                <w:rFonts w:ascii="Times New Roman"/>
                <w:sz w:val="24"/>
              </w:rPr>
            </w:pPr>
          </w:p>
        </w:tc>
        <w:tc>
          <w:tcPr>
            <w:tcW w:w="968" w:type="dxa"/>
          </w:tcPr>
          <w:p>
            <w:pPr>
              <w:pStyle w:val="9"/>
              <w:rPr>
                <w:rFonts w:ascii="Times New Roman"/>
                <w:sz w:val="24"/>
              </w:rPr>
            </w:pPr>
          </w:p>
        </w:tc>
        <w:tc>
          <w:tcPr>
            <w:tcW w:w="1806" w:type="dxa"/>
          </w:tcPr>
          <w:p>
            <w:pPr>
              <w:pStyle w:val="9"/>
              <w:rPr>
                <w:rFonts w:ascii="Times New Roman"/>
                <w:sz w:val="24"/>
              </w:rPr>
            </w:pPr>
          </w:p>
        </w:tc>
        <w:tc>
          <w:tcPr>
            <w:tcW w:w="1326"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809" w:type="dxa"/>
          </w:tcPr>
          <w:p>
            <w:pPr>
              <w:pStyle w:val="9"/>
              <w:rPr>
                <w:rFonts w:ascii="Times New Roman"/>
                <w:sz w:val="24"/>
              </w:rPr>
            </w:pPr>
          </w:p>
        </w:tc>
        <w:tc>
          <w:tcPr>
            <w:tcW w:w="1249" w:type="dxa"/>
          </w:tcPr>
          <w:p>
            <w:pPr>
              <w:pStyle w:val="9"/>
              <w:rPr>
                <w:rFonts w:ascii="Times New Roman"/>
                <w:sz w:val="24"/>
              </w:rPr>
            </w:pPr>
          </w:p>
        </w:tc>
        <w:tc>
          <w:tcPr>
            <w:tcW w:w="1810" w:type="dxa"/>
          </w:tcPr>
          <w:p>
            <w:pPr>
              <w:pStyle w:val="9"/>
              <w:rPr>
                <w:rFonts w:ascii="Times New Roman"/>
                <w:sz w:val="24"/>
              </w:rPr>
            </w:pPr>
          </w:p>
        </w:tc>
        <w:tc>
          <w:tcPr>
            <w:tcW w:w="691"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39" w:type="dxa"/>
          </w:tcPr>
          <w:p>
            <w:pPr>
              <w:pStyle w:val="9"/>
              <w:spacing w:before="113"/>
              <w:ind w:left="9"/>
              <w:jc w:val="center"/>
              <w:rPr>
                <w:rFonts w:ascii="Times New Roman"/>
                <w:sz w:val="24"/>
              </w:rPr>
            </w:pPr>
            <w:r>
              <w:rPr>
                <w:rFonts w:ascii="Times New Roman"/>
                <w:sz w:val="24"/>
              </w:rPr>
              <w:t>2</w:t>
            </w:r>
          </w:p>
        </w:tc>
        <w:tc>
          <w:tcPr>
            <w:tcW w:w="690" w:type="dxa"/>
          </w:tcPr>
          <w:p>
            <w:pPr>
              <w:pStyle w:val="9"/>
              <w:rPr>
                <w:rFonts w:ascii="Times New Roman"/>
                <w:sz w:val="24"/>
              </w:rPr>
            </w:pPr>
          </w:p>
        </w:tc>
        <w:tc>
          <w:tcPr>
            <w:tcW w:w="968" w:type="dxa"/>
          </w:tcPr>
          <w:p>
            <w:pPr>
              <w:pStyle w:val="9"/>
              <w:rPr>
                <w:rFonts w:ascii="Times New Roman"/>
                <w:sz w:val="24"/>
              </w:rPr>
            </w:pPr>
          </w:p>
        </w:tc>
        <w:tc>
          <w:tcPr>
            <w:tcW w:w="1806" w:type="dxa"/>
          </w:tcPr>
          <w:p>
            <w:pPr>
              <w:pStyle w:val="9"/>
              <w:rPr>
                <w:rFonts w:ascii="Times New Roman"/>
                <w:sz w:val="24"/>
              </w:rPr>
            </w:pPr>
          </w:p>
        </w:tc>
        <w:tc>
          <w:tcPr>
            <w:tcW w:w="1326"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809" w:type="dxa"/>
          </w:tcPr>
          <w:p>
            <w:pPr>
              <w:pStyle w:val="9"/>
              <w:rPr>
                <w:rFonts w:ascii="Times New Roman"/>
                <w:sz w:val="24"/>
              </w:rPr>
            </w:pPr>
          </w:p>
        </w:tc>
        <w:tc>
          <w:tcPr>
            <w:tcW w:w="1249" w:type="dxa"/>
          </w:tcPr>
          <w:p>
            <w:pPr>
              <w:pStyle w:val="9"/>
              <w:rPr>
                <w:rFonts w:ascii="Times New Roman"/>
                <w:sz w:val="24"/>
              </w:rPr>
            </w:pPr>
          </w:p>
        </w:tc>
        <w:tc>
          <w:tcPr>
            <w:tcW w:w="1810" w:type="dxa"/>
          </w:tcPr>
          <w:p>
            <w:pPr>
              <w:pStyle w:val="9"/>
              <w:rPr>
                <w:rFonts w:ascii="Times New Roman"/>
                <w:sz w:val="24"/>
              </w:rPr>
            </w:pPr>
          </w:p>
        </w:tc>
        <w:tc>
          <w:tcPr>
            <w:tcW w:w="691"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39" w:type="dxa"/>
          </w:tcPr>
          <w:p>
            <w:pPr>
              <w:pStyle w:val="9"/>
              <w:spacing w:before="111"/>
              <w:ind w:left="9"/>
              <w:jc w:val="center"/>
              <w:rPr>
                <w:rFonts w:ascii="Times New Roman"/>
                <w:sz w:val="24"/>
              </w:rPr>
            </w:pPr>
            <w:r>
              <w:rPr>
                <w:rFonts w:ascii="Times New Roman"/>
                <w:sz w:val="24"/>
              </w:rPr>
              <w:t>3</w:t>
            </w:r>
          </w:p>
        </w:tc>
        <w:tc>
          <w:tcPr>
            <w:tcW w:w="690" w:type="dxa"/>
          </w:tcPr>
          <w:p>
            <w:pPr>
              <w:pStyle w:val="9"/>
              <w:rPr>
                <w:rFonts w:ascii="Times New Roman"/>
                <w:sz w:val="24"/>
              </w:rPr>
            </w:pPr>
          </w:p>
        </w:tc>
        <w:tc>
          <w:tcPr>
            <w:tcW w:w="968" w:type="dxa"/>
          </w:tcPr>
          <w:p>
            <w:pPr>
              <w:pStyle w:val="9"/>
              <w:rPr>
                <w:rFonts w:ascii="Times New Roman"/>
                <w:sz w:val="24"/>
              </w:rPr>
            </w:pPr>
          </w:p>
        </w:tc>
        <w:tc>
          <w:tcPr>
            <w:tcW w:w="1806" w:type="dxa"/>
          </w:tcPr>
          <w:p>
            <w:pPr>
              <w:pStyle w:val="9"/>
              <w:rPr>
                <w:rFonts w:ascii="Times New Roman"/>
                <w:sz w:val="24"/>
              </w:rPr>
            </w:pPr>
          </w:p>
        </w:tc>
        <w:tc>
          <w:tcPr>
            <w:tcW w:w="1326"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809" w:type="dxa"/>
          </w:tcPr>
          <w:p>
            <w:pPr>
              <w:pStyle w:val="9"/>
              <w:rPr>
                <w:rFonts w:ascii="Times New Roman"/>
                <w:sz w:val="24"/>
              </w:rPr>
            </w:pPr>
          </w:p>
        </w:tc>
        <w:tc>
          <w:tcPr>
            <w:tcW w:w="1249" w:type="dxa"/>
          </w:tcPr>
          <w:p>
            <w:pPr>
              <w:pStyle w:val="9"/>
              <w:rPr>
                <w:rFonts w:ascii="Times New Roman"/>
                <w:sz w:val="24"/>
              </w:rPr>
            </w:pPr>
          </w:p>
        </w:tc>
        <w:tc>
          <w:tcPr>
            <w:tcW w:w="1810" w:type="dxa"/>
          </w:tcPr>
          <w:p>
            <w:pPr>
              <w:pStyle w:val="9"/>
              <w:rPr>
                <w:rFonts w:ascii="Times New Roman"/>
                <w:sz w:val="24"/>
              </w:rPr>
            </w:pPr>
          </w:p>
        </w:tc>
        <w:tc>
          <w:tcPr>
            <w:tcW w:w="691"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39" w:type="dxa"/>
          </w:tcPr>
          <w:p>
            <w:pPr>
              <w:pStyle w:val="9"/>
              <w:spacing w:before="113"/>
              <w:ind w:left="9"/>
              <w:jc w:val="center"/>
              <w:rPr>
                <w:rFonts w:ascii="Times New Roman"/>
                <w:sz w:val="24"/>
              </w:rPr>
            </w:pPr>
            <w:r>
              <w:rPr>
                <w:rFonts w:ascii="Times New Roman"/>
                <w:sz w:val="24"/>
              </w:rPr>
              <w:t>4</w:t>
            </w:r>
          </w:p>
        </w:tc>
        <w:tc>
          <w:tcPr>
            <w:tcW w:w="690" w:type="dxa"/>
          </w:tcPr>
          <w:p>
            <w:pPr>
              <w:pStyle w:val="9"/>
              <w:rPr>
                <w:rFonts w:ascii="Times New Roman"/>
                <w:sz w:val="24"/>
              </w:rPr>
            </w:pPr>
          </w:p>
        </w:tc>
        <w:tc>
          <w:tcPr>
            <w:tcW w:w="968" w:type="dxa"/>
          </w:tcPr>
          <w:p>
            <w:pPr>
              <w:pStyle w:val="9"/>
              <w:rPr>
                <w:rFonts w:ascii="Times New Roman"/>
                <w:sz w:val="24"/>
              </w:rPr>
            </w:pPr>
          </w:p>
        </w:tc>
        <w:tc>
          <w:tcPr>
            <w:tcW w:w="1806" w:type="dxa"/>
          </w:tcPr>
          <w:p>
            <w:pPr>
              <w:pStyle w:val="9"/>
              <w:rPr>
                <w:rFonts w:ascii="Times New Roman"/>
                <w:sz w:val="24"/>
              </w:rPr>
            </w:pPr>
          </w:p>
        </w:tc>
        <w:tc>
          <w:tcPr>
            <w:tcW w:w="1326"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809" w:type="dxa"/>
          </w:tcPr>
          <w:p>
            <w:pPr>
              <w:pStyle w:val="9"/>
              <w:rPr>
                <w:rFonts w:ascii="Times New Roman"/>
                <w:sz w:val="24"/>
              </w:rPr>
            </w:pPr>
          </w:p>
        </w:tc>
        <w:tc>
          <w:tcPr>
            <w:tcW w:w="1249" w:type="dxa"/>
          </w:tcPr>
          <w:p>
            <w:pPr>
              <w:pStyle w:val="9"/>
              <w:rPr>
                <w:rFonts w:ascii="Times New Roman"/>
                <w:sz w:val="24"/>
              </w:rPr>
            </w:pPr>
          </w:p>
        </w:tc>
        <w:tc>
          <w:tcPr>
            <w:tcW w:w="1810" w:type="dxa"/>
          </w:tcPr>
          <w:p>
            <w:pPr>
              <w:pStyle w:val="9"/>
              <w:rPr>
                <w:rFonts w:ascii="Times New Roman"/>
                <w:sz w:val="24"/>
              </w:rPr>
            </w:pPr>
          </w:p>
        </w:tc>
        <w:tc>
          <w:tcPr>
            <w:tcW w:w="691"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39" w:type="dxa"/>
          </w:tcPr>
          <w:p>
            <w:pPr>
              <w:pStyle w:val="9"/>
              <w:spacing w:before="111"/>
              <w:ind w:left="9"/>
              <w:jc w:val="center"/>
              <w:rPr>
                <w:rFonts w:ascii="Times New Roman"/>
                <w:sz w:val="24"/>
              </w:rPr>
            </w:pPr>
            <w:r>
              <w:rPr>
                <w:rFonts w:ascii="Times New Roman"/>
                <w:sz w:val="24"/>
              </w:rPr>
              <w:t>5</w:t>
            </w:r>
          </w:p>
        </w:tc>
        <w:tc>
          <w:tcPr>
            <w:tcW w:w="690" w:type="dxa"/>
          </w:tcPr>
          <w:p>
            <w:pPr>
              <w:pStyle w:val="9"/>
              <w:rPr>
                <w:rFonts w:ascii="Times New Roman"/>
                <w:sz w:val="24"/>
              </w:rPr>
            </w:pPr>
          </w:p>
        </w:tc>
        <w:tc>
          <w:tcPr>
            <w:tcW w:w="968" w:type="dxa"/>
          </w:tcPr>
          <w:p>
            <w:pPr>
              <w:pStyle w:val="9"/>
              <w:rPr>
                <w:rFonts w:ascii="Times New Roman"/>
                <w:sz w:val="24"/>
              </w:rPr>
            </w:pPr>
          </w:p>
        </w:tc>
        <w:tc>
          <w:tcPr>
            <w:tcW w:w="1806" w:type="dxa"/>
          </w:tcPr>
          <w:p>
            <w:pPr>
              <w:pStyle w:val="9"/>
              <w:rPr>
                <w:rFonts w:ascii="Times New Roman"/>
                <w:sz w:val="24"/>
              </w:rPr>
            </w:pPr>
          </w:p>
        </w:tc>
        <w:tc>
          <w:tcPr>
            <w:tcW w:w="1326"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809" w:type="dxa"/>
          </w:tcPr>
          <w:p>
            <w:pPr>
              <w:pStyle w:val="9"/>
              <w:rPr>
                <w:rFonts w:ascii="Times New Roman"/>
                <w:sz w:val="24"/>
              </w:rPr>
            </w:pPr>
          </w:p>
        </w:tc>
        <w:tc>
          <w:tcPr>
            <w:tcW w:w="1249" w:type="dxa"/>
          </w:tcPr>
          <w:p>
            <w:pPr>
              <w:pStyle w:val="9"/>
              <w:rPr>
                <w:rFonts w:ascii="Times New Roman"/>
                <w:sz w:val="24"/>
              </w:rPr>
            </w:pPr>
          </w:p>
        </w:tc>
        <w:tc>
          <w:tcPr>
            <w:tcW w:w="1810" w:type="dxa"/>
          </w:tcPr>
          <w:p>
            <w:pPr>
              <w:pStyle w:val="9"/>
              <w:rPr>
                <w:rFonts w:ascii="Times New Roman"/>
                <w:sz w:val="24"/>
              </w:rPr>
            </w:pPr>
          </w:p>
        </w:tc>
        <w:tc>
          <w:tcPr>
            <w:tcW w:w="691"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39" w:type="dxa"/>
          </w:tcPr>
          <w:p>
            <w:pPr>
              <w:pStyle w:val="9"/>
              <w:spacing w:before="113"/>
              <w:ind w:left="9"/>
              <w:jc w:val="center"/>
              <w:rPr>
                <w:rFonts w:ascii="Times New Roman"/>
                <w:sz w:val="24"/>
              </w:rPr>
            </w:pPr>
            <w:r>
              <w:rPr>
                <w:rFonts w:ascii="Times New Roman"/>
                <w:sz w:val="24"/>
              </w:rPr>
              <w:t>6</w:t>
            </w:r>
          </w:p>
        </w:tc>
        <w:tc>
          <w:tcPr>
            <w:tcW w:w="690" w:type="dxa"/>
          </w:tcPr>
          <w:p>
            <w:pPr>
              <w:pStyle w:val="9"/>
              <w:rPr>
                <w:rFonts w:ascii="Times New Roman"/>
                <w:sz w:val="24"/>
              </w:rPr>
            </w:pPr>
          </w:p>
        </w:tc>
        <w:tc>
          <w:tcPr>
            <w:tcW w:w="968" w:type="dxa"/>
          </w:tcPr>
          <w:p>
            <w:pPr>
              <w:pStyle w:val="9"/>
              <w:rPr>
                <w:rFonts w:ascii="Times New Roman"/>
                <w:sz w:val="24"/>
              </w:rPr>
            </w:pPr>
          </w:p>
        </w:tc>
        <w:tc>
          <w:tcPr>
            <w:tcW w:w="1806" w:type="dxa"/>
          </w:tcPr>
          <w:p>
            <w:pPr>
              <w:pStyle w:val="9"/>
              <w:rPr>
                <w:rFonts w:ascii="Times New Roman"/>
                <w:sz w:val="24"/>
              </w:rPr>
            </w:pPr>
          </w:p>
        </w:tc>
        <w:tc>
          <w:tcPr>
            <w:tcW w:w="1326"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809" w:type="dxa"/>
          </w:tcPr>
          <w:p>
            <w:pPr>
              <w:pStyle w:val="9"/>
              <w:rPr>
                <w:rFonts w:ascii="Times New Roman"/>
                <w:sz w:val="24"/>
              </w:rPr>
            </w:pPr>
          </w:p>
        </w:tc>
        <w:tc>
          <w:tcPr>
            <w:tcW w:w="1249" w:type="dxa"/>
          </w:tcPr>
          <w:p>
            <w:pPr>
              <w:pStyle w:val="9"/>
              <w:rPr>
                <w:rFonts w:ascii="Times New Roman"/>
                <w:sz w:val="24"/>
              </w:rPr>
            </w:pPr>
          </w:p>
        </w:tc>
        <w:tc>
          <w:tcPr>
            <w:tcW w:w="1810" w:type="dxa"/>
          </w:tcPr>
          <w:p>
            <w:pPr>
              <w:pStyle w:val="9"/>
              <w:rPr>
                <w:rFonts w:ascii="Times New Roman"/>
                <w:sz w:val="24"/>
              </w:rPr>
            </w:pPr>
          </w:p>
        </w:tc>
        <w:tc>
          <w:tcPr>
            <w:tcW w:w="691"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39" w:type="dxa"/>
          </w:tcPr>
          <w:p>
            <w:pPr>
              <w:pStyle w:val="9"/>
              <w:spacing w:before="111"/>
              <w:ind w:left="9"/>
              <w:jc w:val="center"/>
              <w:rPr>
                <w:rFonts w:ascii="Times New Roman"/>
                <w:sz w:val="24"/>
              </w:rPr>
            </w:pPr>
            <w:r>
              <w:rPr>
                <w:rFonts w:ascii="Times New Roman"/>
                <w:sz w:val="24"/>
              </w:rPr>
              <w:t>7</w:t>
            </w:r>
          </w:p>
        </w:tc>
        <w:tc>
          <w:tcPr>
            <w:tcW w:w="690" w:type="dxa"/>
          </w:tcPr>
          <w:p>
            <w:pPr>
              <w:pStyle w:val="9"/>
              <w:rPr>
                <w:rFonts w:ascii="Times New Roman"/>
                <w:sz w:val="24"/>
              </w:rPr>
            </w:pPr>
          </w:p>
        </w:tc>
        <w:tc>
          <w:tcPr>
            <w:tcW w:w="968" w:type="dxa"/>
          </w:tcPr>
          <w:p>
            <w:pPr>
              <w:pStyle w:val="9"/>
              <w:rPr>
                <w:rFonts w:ascii="Times New Roman"/>
                <w:sz w:val="24"/>
              </w:rPr>
            </w:pPr>
          </w:p>
        </w:tc>
        <w:tc>
          <w:tcPr>
            <w:tcW w:w="1806" w:type="dxa"/>
          </w:tcPr>
          <w:p>
            <w:pPr>
              <w:pStyle w:val="9"/>
              <w:rPr>
                <w:rFonts w:ascii="Times New Roman"/>
                <w:sz w:val="24"/>
              </w:rPr>
            </w:pPr>
          </w:p>
        </w:tc>
        <w:tc>
          <w:tcPr>
            <w:tcW w:w="1326"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809" w:type="dxa"/>
          </w:tcPr>
          <w:p>
            <w:pPr>
              <w:pStyle w:val="9"/>
              <w:rPr>
                <w:rFonts w:ascii="Times New Roman"/>
                <w:sz w:val="24"/>
              </w:rPr>
            </w:pPr>
          </w:p>
        </w:tc>
        <w:tc>
          <w:tcPr>
            <w:tcW w:w="1249" w:type="dxa"/>
          </w:tcPr>
          <w:p>
            <w:pPr>
              <w:pStyle w:val="9"/>
              <w:rPr>
                <w:rFonts w:ascii="Times New Roman"/>
                <w:sz w:val="24"/>
              </w:rPr>
            </w:pPr>
          </w:p>
        </w:tc>
        <w:tc>
          <w:tcPr>
            <w:tcW w:w="1810" w:type="dxa"/>
          </w:tcPr>
          <w:p>
            <w:pPr>
              <w:pStyle w:val="9"/>
              <w:rPr>
                <w:rFonts w:ascii="Times New Roman"/>
                <w:sz w:val="24"/>
              </w:rPr>
            </w:pPr>
          </w:p>
        </w:tc>
        <w:tc>
          <w:tcPr>
            <w:tcW w:w="691"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39" w:type="dxa"/>
          </w:tcPr>
          <w:p>
            <w:pPr>
              <w:pStyle w:val="9"/>
              <w:spacing w:before="113"/>
              <w:ind w:left="9"/>
              <w:jc w:val="center"/>
              <w:rPr>
                <w:rFonts w:ascii="Times New Roman"/>
                <w:sz w:val="24"/>
              </w:rPr>
            </w:pPr>
            <w:r>
              <w:rPr>
                <w:rFonts w:ascii="Times New Roman"/>
                <w:sz w:val="24"/>
              </w:rPr>
              <w:t>8</w:t>
            </w:r>
          </w:p>
        </w:tc>
        <w:tc>
          <w:tcPr>
            <w:tcW w:w="690" w:type="dxa"/>
          </w:tcPr>
          <w:p>
            <w:pPr>
              <w:pStyle w:val="9"/>
              <w:rPr>
                <w:rFonts w:ascii="Times New Roman"/>
                <w:sz w:val="24"/>
              </w:rPr>
            </w:pPr>
          </w:p>
        </w:tc>
        <w:tc>
          <w:tcPr>
            <w:tcW w:w="968" w:type="dxa"/>
          </w:tcPr>
          <w:p>
            <w:pPr>
              <w:pStyle w:val="9"/>
              <w:rPr>
                <w:rFonts w:ascii="Times New Roman"/>
                <w:sz w:val="24"/>
              </w:rPr>
            </w:pPr>
          </w:p>
        </w:tc>
        <w:tc>
          <w:tcPr>
            <w:tcW w:w="1806" w:type="dxa"/>
          </w:tcPr>
          <w:p>
            <w:pPr>
              <w:pStyle w:val="9"/>
              <w:rPr>
                <w:rFonts w:ascii="Times New Roman"/>
                <w:sz w:val="24"/>
              </w:rPr>
            </w:pPr>
          </w:p>
        </w:tc>
        <w:tc>
          <w:tcPr>
            <w:tcW w:w="1326"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249" w:type="dxa"/>
          </w:tcPr>
          <w:p>
            <w:pPr>
              <w:pStyle w:val="9"/>
              <w:rPr>
                <w:rFonts w:ascii="Times New Roman"/>
                <w:sz w:val="24"/>
              </w:rPr>
            </w:pPr>
          </w:p>
        </w:tc>
        <w:tc>
          <w:tcPr>
            <w:tcW w:w="1809" w:type="dxa"/>
          </w:tcPr>
          <w:p>
            <w:pPr>
              <w:pStyle w:val="9"/>
              <w:rPr>
                <w:rFonts w:ascii="Times New Roman"/>
                <w:sz w:val="24"/>
              </w:rPr>
            </w:pPr>
          </w:p>
        </w:tc>
        <w:tc>
          <w:tcPr>
            <w:tcW w:w="1249" w:type="dxa"/>
          </w:tcPr>
          <w:p>
            <w:pPr>
              <w:pStyle w:val="9"/>
              <w:rPr>
                <w:rFonts w:ascii="Times New Roman"/>
                <w:sz w:val="24"/>
              </w:rPr>
            </w:pPr>
          </w:p>
        </w:tc>
        <w:tc>
          <w:tcPr>
            <w:tcW w:w="1810" w:type="dxa"/>
          </w:tcPr>
          <w:p>
            <w:pPr>
              <w:pStyle w:val="9"/>
              <w:rPr>
                <w:rFonts w:ascii="Times New Roman"/>
                <w:sz w:val="24"/>
              </w:rPr>
            </w:pPr>
          </w:p>
        </w:tc>
        <w:tc>
          <w:tcPr>
            <w:tcW w:w="691" w:type="dxa"/>
          </w:tcPr>
          <w:p>
            <w:pPr>
              <w:pStyle w:val="9"/>
              <w:rPr>
                <w:rFonts w:ascii="Times New Roman"/>
                <w:sz w:val="24"/>
              </w:rPr>
            </w:pPr>
          </w:p>
        </w:tc>
      </w:tr>
    </w:tbl>
    <w:p>
      <w:pPr>
        <w:spacing w:before="2"/>
        <w:ind w:left="740" w:right="0" w:firstLine="0"/>
        <w:jc w:val="left"/>
        <w:rPr>
          <w:rFonts w:hint="eastAsia" w:ascii="宋体" w:hAnsi="宋体" w:eastAsia="宋体"/>
          <w:sz w:val="24"/>
        </w:rPr>
      </w:pPr>
      <w:r>
        <w:rPr>
          <w:rFonts w:hint="eastAsia" w:ascii="宋体" w:hAnsi="宋体" w:eastAsia="宋体"/>
          <w:sz w:val="24"/>
        </w:rPr>
        <w:t>注：</w:t>
      </w:r>
      <w:r>
        <w:rPr>
          <w:rFonts w:ascii="Times New Roman" w:hAnsi="Times New Roman" w:eastAsia="Times New Roman"/>
          <w:sz w:val="24"/>
        </w:rPr>
        <w:t>1.</w:t>
      </w:r>
      <w:r>
        <w:rPr>
          <w:rFonts w:hint="eastAsia" w:ascii="宋体" w:hAnsi="宋体" w:eastAsia="宋体"/>
          <w:sz w:val="24"/>
        </w:rPr>
        <w:t>变更类别填写：“退休工资变更”、“死亡停保”或“医保参保管理责任单位法定变更”；</w:t>
      </w:r>
    </w:p>
    <w:p>
      <w:pPr>
        <w:pStyle w:val="8"/>
        <w:numPr>
          <w:ilvl w:val="1"/>
          <w:numId w:val="42"/>
        </w:numPr>
        <w:tabs>
          <w:tab w:val="left" w:pos="1401"/>
        </w:tabs>
        <w:spacing w:before="5" w:after="0" w:line="240" w:lineRule="auto"/>
        <w:ind w:left="1401" w:right="0" w:hanging="181"/>
        <w:jc w:val="left"/>
        <w:rPr>
          <w:rFonts w:hint="eastAsia" w:ascii="宋体" w:eastAsia="宋体"/>
          <w:sz w:val="24"/>
        </w:rPr>
      </w:pPr>
      <w:r>
        <w:rPr>
          <w:rFonts w:hint="eastAsia" w:ascii="宋体" w:eastAsia="宋体"/>
          <w:sz w:val="24"/>
        </w:rPr>
        <w:t>死亡停保需扣回多划个人账户金额，由医保部门核算和填写；</w:t>
      </w:r>
    </w:p>
    <w:p>
      <w:pPr>
        <w:pStyle w:val="8"/>
        <w:numPr>
          <w:ilvl w:val="1"/>
          <w:numId w:val="42"/>
        </w:numPr>
        <w:tabs>
          <w:tab w:val="left" w:pos="1344"/>
          <w:tab w:val="left" w:pos="4579"/>
          <w:tab w:val="left" w:pos="7219"/>
          <w:tab w:val="left" w:pos="10939"/>
          <w:tab w:val="left" w:pos="11539"/>
          <w:tab w:val="left" w:pos="12139"/>
        </w:tabs>
        <w:spacing w:before="4" w:after="0" w:line="364" w:lineRule="auto"/>
        <w:ind w:left="740" w:right="387" w:firstLine="424"/>
        <w:jc w:val="left"/>
        <w:rPr>
          <w:rFonts w:hint="eastAsia" w:ascii="宋体" w:hAnsi="宋体" w:eastAsia="宋体"/>
          <w:sz w:val="24"/>
        </w:rPr>
      </w:pPr>
      <w:r>
        <w:rPr>
          <w:rFonts w:hint="eastAsia" w:ascii="宋体" w:hAnsi="宋体" w:eastAsia="宋体"/>
          <w:spacing w:val="-12"/>
          <w:sz w:val="24"/>
        </w:rPr>
        <w:t>参保管理责任单位法定变更的，由申请转入的单位申报；变动原因，根据实际情况填写“原单位注销”、“合并”或填写其他原因</w:t>
      </w:r>
      <w:r>
        <w:rPr>
          <w:rFonts w:hint="eastAsia" w:ascii="宋体" w:hAnsi="宋体" w:eastAsia="宋体"/>
          <w:spacing w:val="-16"/>
          <w:sz w:val="24"/>
        </w:rPr>
        <w:t>。</w:t>
      </w:r>
      <w:r>
        <w:rPr>
          <w:rFonts w:hint="eastAsia" w:ascii="宋体" w:hAnsi="宋体" w:eastAsia="宋体"/>
          <w:sz w:val="24"/>
        </w:rPr>
        <w:t>填报人：</w:t>
      </w:r>
      <w:r>
        <w:rPr>
          <w:rFonts w:hint="eastAsia" w:ascii="宋体" w:hAnsi="宋体" w:eastAsia="宋体"/>
          <w:sz w:val="24"/>
        </w:rPr>
        <w:tab/>
      </w:r>
      <w:r>
        <w:rPr>
          <w:rFonts w:hint="eastAsia" w:ascii="宋体" w:hAnsi="宋体" w:eastAsia="宋体"/>
          <w:sz w:val="24"/>
        </w:rPr>
        <w:t>联系电话：</w:t>
      </w:r>
      <w:r>
        <w:rPr>
          <w:rFonts w:hint="eastAsia" w:ascii="宋体" w:hAnsi="宋体" w:eastAsia="宋体"/>
          <w:sz w:val="24"/>
        </w:rPr>
        <w:tab/>
      </w:r>
      <w:r>
        <w:rPr>
          <w:rFonts w:hint="eastAsia" w:ascii="宋体" w:hAnsi="宋体" w:eastAsia="宋体"/>
          <w:sz w:val="24"/>
        </w:rPr>
        <w:t>经办机构经办人：</w:t>
      </w:r>
      <w:r>
        <w:rPr>
          <w:rFonts w:hint="eastAsia" w:ascii="宋体" w:hAnsi="宋体" w:eastAsia="宋体"/>
          <w:sz w:val="24"/>
        </w:rPr>
        <w:tab/>
      </w:r>
      <w:r>
        <w:rPr>
          <w:rFonts w:hint="eastAsia" w:ascii="宋体" w:hAnsi="宋体" w:eastAsia="宋体"/>
          <w:sz w:val="24"/>
        </w:rPr>
        <w:t>年</w:t>
      </w:r>
      <w:r>
        <w:rPr>
          <w:rFonts w:hint="eastAsia" w:ascii="宋体" w:hAnsi="宋体" w:eastAsia="宋体"/>
          <w:sz w:val="24"/>
        </w:rPr>
        <w:tab/>
      </w:r>
      <w:r>
        <w:rPr>
          <w:rFonts w:hint="eastAsia" w:ascii="宋体" w:hAnsi="宋体" w:eastAsia="宋体"/>
          <w:sz w:val="24"/>
        </w:rPr>
        <w:t>月</w:t>
      </w:r>
      <w:r>
        <w:rPr>
          <w:rFonts w:hint="eastAsia" w:ascii="宋体" w:hAnsi="宋体" w:eastAsia="宋体"/>
          <w:sz w:val="24"/>
        </w:rPr>
        <w:tab/>
      </w:r>
      <w:r>
        <w:rPr>
          <w:rFonts w:hint="eastAsia" w:ascii="宋体" w:hAnsi="宋体" w:eastAsia="宋体"/>
          <w:sz w:val="24"/>
        </w:rPr>
        <w:t>日</w:t>
      </w:r>
    </w:p>
    <w:p>
      <w:pPr>
        <w:pStyle w:val="4"/>
        <w:rPr>
          <w:rFonts w:ascii="宋体"/>
          <w:sz w:val="24"/>
        </w:rPr>
      </w:pPr>
    </w:p>
    <w:p>
      <w:pPr>
        <w:pStyle w:val="4"/>
        <w:rPr>
          <w:rFonts w:ascii="宋体"/>
          <w:sz w:val="24"/>
        </w:rPr>
      </w:pPr>
    </w:p>
    <w:p>
      <w:pPr>
        <w:pStyle w:val="4"/>
        <w:spacing w:before="10"/>
        <w:rPr>
          <w:rFonts w:ascii="宋体"/>
          <w:sz w:val="31"/>
        </w:rPr>
      </w:pPr>
    </w:p>
    <w:p>
      <w:pPr>
        <w:spacing w:before="1"/>
        <w:ind w:left="0" w:right="815" w:firstLine="0"/>
        <w:jc w:val="right"/>
        <w:rPr>
          <w:rFonts w:ascii="Times New Roman" w:hAnsi="Times New Roman"/>
          <w:sz w:val="24"/>
        </w:rPr>
      </w:pPr>
      <w:r>
        <w:rPr>
          <w:rFonts w:ascii="Times New Roman" w:hAnsi="Times New Roman"/>
          <w:sz w:val="24"/>
        </w:rPr>
        <w:t>— 35 —</w:t>
      </w:r>
    </w:p>
    <w:p>
      <w:pPr>
        <w:spacing w:after="0"/>
        <w:jc w:val="right"/>
        <w:rPr>
          <w:rFonts w:ascii="Times New Roman" w:hAnsi="Times New Roman"/>
          <w:sz w:val="24"/>
        </w:rPr>
        <w:sectPr>
          <w:footerReference r:id="rId17" w:type="default"/>
          <w:pgSz w:w="16840" w:h="11910" w:orient="landscape"/>
          <w:pgMar w:top="1100" w:right="940" w:bottom="280" w:left="940" w:header="0" w:footer="0" w:gutter="0"/>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3"/>
        <w:rPr>
          <w:rFonts w:ascii="Times New Roman"/>
          <w:sz w:val="20"/>
        </w:rPr>
      </w:pPr>
    </w:p>
    <w:p>
      <w:pPr>
        <w:pStyle w:val="2"/>
        <w:spacing w:before="0" w:line="871" w:lineRule="exact"/>
        <w:ind w:left="472" w:right="867"/>
      </w:pPr>
      <w:r>
        <w:t>第二部分：</w:t>
      </w:r>
    </w:p>
    <w:p>
      <w:pPr>
        <w:spacing w:before="37" w:line="249" w:lineRule="auto"/>
        <w:ind w:left="472" w:right="871" w:firstLine="0"/>
        <w:jc w:val="center"/>
        <w:rPr>
          <w:rFonts w:hint="eastAsia" w:ascii="方正小标宋简体" w:eastAsia="方正小标宋简体"/>
          <w:sz w:val="52"/>
        </w:rPr>
      </w:pPr>
      <w:r>
        <w:rPr>
          <w:rFonts w:hint="eastAsia" w:ascii="方正小标宋简体" w:eastAsia="方正小标宋简体"/>
          <w:sz w:val="52"/>
        </w:rPr>
        <w:t>基本医疗保险参保信息查询和个人账户一次性支取</w:t>
      </w:r>
    </w:p>
    <w:p>
      <w:pPr>
        <w:spacing w:before="1"/>
        <w:ind w:left="472" w:right="869" w:firstLine="0"/>
        <w:jc w:val="center"/>
        <w:rPr>
          <w:rFonts w:hint="eastAsia" w:ascii="方正小标宋简体" w:eastAsia="方正小标宋简体"/>
          <w:sz w:val="52"/>
        </w:rPr>
      </w:pPr>
      <w:r>
        <w:rPr>
          <w:rFonts w:hint="eastAsia" w:ascii="方正小标宋简体" w:eastAsia="方正小标宋简体"/>
          <w:sz w:val="52"/>
        </w:rPr>
        <w:t>（00203600200Y）</w:t>
      </w:r>
    </w:p>
    <w:p>
      <w:pPr>
        <w:spacing w:after="0"/>
        <w:jc w:val="center"/>
        <w:rPr>
          <w:rFonts w:hint="eastAsia" w:ascii="方正小标宋简体" w:eastAsia="方正小标宋简体"/>
          <w:sz w:val="52"/>
        </w:rPr>
        <w:sectPr>
          <w:footerReference r:id="rId18" w:type="default"/>
          <w:footerReference r:id="rId19" w:type="even"/>
          <w:pgSz w:w="11910" w:h="16840"/>
          <w:pgMar w:top="1580" w:right="1180" w:bottom="1080" w:left="1580" w:header="0" w:footer="881" w:gutter="0"/>
          <w:pgNumType w:start="36"/>
          <w:cols w:space="720" w:num="1"/>
        </w:sectPr>
      </w:pPr>
    </w:p>
    <w:p>
      <w:pPr>
        <w:pStyle w:val="4"/>
        <w:spacing w:before="43"/>
        <w:ind w:left="863"/>
        <w:rPr>
          <w:rFonts w:hint="eastAsia" w:ascii="黑体" w:eastAsia="黑体"/>
        </w:rPr>
      </w:pPr>
      <w:r>
        <w:rPr>
          <w:rFonts w:hint="eastAsia" w:ascii="黑体" w:eastAsia="黑体"/>
        </w:rPr>
        <w:t>一、参保单位参保信息查询（002036002001）</w:t>
      </w:r>
    </w:p>
    <w:p>
      <w:pPr>
        <w:pStyle w:val="4"/>
        <w:spacing w:before="190"/>
        <w:ind w:left="863"/>
      </w:pPr>
      <w:r>
        <w:rPr>
          <w:rFonts w:hint="eastAsia" w:ascii="楷体_GB2312" w:eastAsia="楷体_GB2312"/>
        </w:rPr>
        <w:t>（一）事项名称：</w:t>
      </w:r>
      <w:r>
        <w:t>参保单位参保信息查询</w:t>
      </w:r>
    </w:p>
    <w:p>
      <w:pPr>
        <w:pStyle w:val="4"/>
        <w:spacing w:before="190" w:line="350" w:lineRule="auto"/>
        <w:ind w:left="222" w:right="622" w:firstLine="640"/>
      </w:pPr>
      <w:r>
        <w:rPr>
          <w:rFonts w:hint="eastAsia" w:ascii="楷体_GB2312" w:hAnsi="楷体_GB2312" w:eastAsia="楷体_GB2312"/>
          <w:w w:val="95"/>
        </w:rPr>
        <w:t>（二</w:t>
      </w:r>
      <w:r>
        <w:rPr>
          <w:rFonts w:hint="eastAsia" w:ascii="楷体_GB2312" w:hAnsi="楷体_GB2312" w:eastAsia="楷体_GB2312"/>
          <w:spacing w:val="-7"/>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3"/>
        <w:ind w:left="863"/>
      </w:pPr>
      <w:r>
        <w:rPr>
          <w:rFonts w:hint="eastAsia" w:ascii="楷体_GB2312" w:eastAsia="楷体_GB2312"/>
        </w:rPr>
        <w:t>（三）服务对象：</w:t>
      </w:r>
      <w:r>
        <w:t>省本级参保单位。</w:t>
      </w:r>
    </w:p>
    <w:p>
      <w:pPr>
        <w:pStyle w:val="4"/>
        <w:spacing w:before="190"/>
        <w:ind w:left="863"/>
        <w:rPr>
          <w:rFonts w:hint="eastAsia" w:ascii="楷体_GB2312" w:eastAsia="楷体_GB2312"/>
        </w:rPr>
      </w:pPr>
      <w:r>
        <w:rPr>
          <w:rFonts w:hint="eastAsia" w:ascii="楷体_GB2312" w:eastAsia="楷体_GB2312"/>
        </w:rPr>
        <w:t>（四）办理渠道：</w:t>
      </w:r>
    </w:p>
    <w:p>
      <w:pPr>
        <w:pStyle w:val="8"/>
        <w:numPr>
          <w:ilvl w:val="0"/>
          <w:numId w:val="43"/>
        </w:numPr>
        <w:tabs>
          <w:tab w:val="left" w:pos="1185"/>
        </w:tabs>
        <w:spacing w:before="190" w:after="0" w:line="240" w:lineRule="auto"/>
        <w:ind w:left="1184" w:right="0" w:hanging="322"/>
        <w:jc w:val="left"/>
        <w:rPr>
          <w:sz w:val="32"/>
        </w:rPr>
      </w:pPr>
      <w:r>
        <w:rPr>
          <w:spacing w:val="-9"/>
          <w:sz w:val="32"/>
        </w:rPr>
        <w:t xml:space="preserve">现场办理：湖南省政府政务服务大厅 </w:t>
      </w:r>
      <w:r>
        <w:rPr>
          <w:sz w:val="32"/>
        </w:rPr>
        <w:t>3</w:t>
      </w:r>
      <w:r>
        <w:rPr>
          <w:spacing w:val="-13"/>
          <w:sz w:val="32"/>
        </w:rPr>
        <w:t xml:space="preserve"> 楼医保服务窗</w:t>
      </w:r>
    </w:p>
    <w:p>
      <w:pPr>
        <w:pStyle w:val="4"/>
        <w:spacing w:before="190"/>
        <w:ind w:left="222"/>
      </w:pPr>
      <w:r>
        <w:t>口（湖南省长沙市天心区银杏路 6 号）；</w:t>
      </w:r>
    </w:p>
    <w:p>
      <w:pPr>
        <w:pStyle w:val="8"/>
        <w:numPr>
          <w:ilvl w:val="0"/>
          <w:numId w:val="43"/>
        </w:numPr>
        <w:tabs>
          <w:tab w:val="left" w:pos="1185"/>
        </w:tabs>
        <w:spacing w:before="189" w:after="0" w:line="350" w:lineRule="auto"/>
        <w:ind w:left="222" w:right="620" w:firstLine="640"/>
        <w:jc w:val="left"/>
        <w:rPr>
          <w:sz w:val="32"/>
        </w:rPr>
      </w:pPr>
      <w:r>
        <w:rPr>
          <w:spacing w:val="-3"/>
          <w:w w:val="95"/>
          <w:sz w:val="32"/>
        </w:rPr>
        <w:t>线上办理：医疗</w:t>
      </w:r>
      <w:r>
        <w:rPr>
          <w:w w:val="95"/>
          <w:sz w:val="32"/>
        </w:rPr>
        <w:t>（生育</w:t>
      </w:r>
      <w:r>
        <w:rPr>
          <w:spacing w:val="-5"/>
          <w:w w:val="95"/>
          <w:sz w:val="32"/>
        </w:rPr>
        <w:t>）</w:t>
      </w:r>
      <w:r>
        <w:rPr>
          <w:w w:val="95"/>
          <w:sz w:val="32"/>
        </w:rPr>
        <w:t xml:space="preserve">保险参保单位网上服务管理 </w:t>
      </w:r>
      <w:r>
        <w:rPr>
          <w:sz w:val="32"/>
        </w:rPr>
        <w:t>系统（网址：http://222.240.173.83:8000/corpweb/）。</w:t>
      </w:r>
    </w:p>
    <w:p>
      <w:pPr>
        <w:pStyle w:val="4"/>
        <w:spacing w:before="3"/>
        <w:ind w:left="863"/>
        <w:rPr>
          <w:rFonts w:hint="eastAsia" w:ascii="楷体_GB2312" w:eastAsia="楷体_GB2312"/>
        </w:rPr>
      </w:pPr>
      <w:r>
        <w:rPr>
          <w:rFonts w:hint="eastAsia" w:ascii="楷体_GB2312" w:eastAsia="楷体_GB2312"/>
        </w:rPr>
        <w:t>（五）办理流程：</w:t>
      </w:r>
    </w:p>
    <w:p>
      <w:pPr>
        <w:pStyle w:val="8"/>
        <w:numPr>
          <w:ilvl w:val="0"/>
          <w:numId w:val="44"/>
        </w:numPr>
        <w:tabs>
          <w:tab w:val="left" w:pos="1185"/>
        </w:tabs>
        <w:spacing w:before="190" w:after="0" w:line="350" w:lineRule="auto"/>
        <w:ind w:left="222" w:right="622" w:firstLine="640"/>
        <w:jc w:val="left"/>
        <w:rPr>
          <w:sz w:val="32"/>
        </w:rPr>
      </w:pPr>
      <w:r>
        <w:rPr>
          <w:spacing w:val="-5"/>
          <w:w w:val="95"/>
          <w:sz w:val="32"/>
        </w:rPr>
        <w:t xml:space="preserve">申请。申请人按属地管理原则通过线上或现场向省医 </w:t>
      </w:r>
      <w:r>
        <w:rPr>
          <w:spacing w:val="-5"/>
          <w:sz w:val="32"/>
        </w:rPr>
        <w:t>保中心提出单位参保信息查询申请。</w:t>
      </w:r>
    </w:p>
    <w:p>
      <w:pPr>
        <w:pStyle w:val="8"/>
        <w:numPr>
          <w:ilvl w:val="0"/>
          <w:numId w:val="44"/>
        </w:numPr>
        <w:tabs>
          <w:tab w:val="left" w:pos="1185"/>
        </w:tabs>
        <w:spacing w:before="3" w:after="0" w:line="350" w:lineRule="auto"/>
        <w:ind w:left="222" w:right="622" w:firstLine="640"/>
        <w:jc w:val="both"/>
        <w:rPr>
          <w:sz w:val="32"/>
        </w:rPr>
      </w:pPr>
      <w:r>
        <w:rPr>
          <w:spacing w:val="-5"/>
          <w:w w:val="95"/>
          <w:sz w:val="32"/>
        </w:rPr>
        <w:t xml:space="preserve">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8"/>
        <w:numPr>
          <w:ilvl w:val="0"/>
          <w:numId w:val="44"/>
        </w:numPr>
        <w:tabs>
          <w:tab w:val="left" w:pos="1185"/>
        </w:tabs>
        <w:spacing w:before="6" w:after="0" w:line="240" w:lineRule="auto"/>
        <w:ind w:left="1184" w:right="0" w:hanging="322"/>
        <w:jc w:val="left"/>
        <w:rPr>
          <w:sz w:val="32"/>
        </w:rPr>
      </w:pPr>
      <w:r>
        <w:rPr>
          <w:sz w:val="32"/>
        </w:rPr>
        <w:t>办结。</w:t>
      </w:r>
    </w:p>
    <w:p>
      <w:pPr>
        <w:pStyle w:val="4"/>
        <w:spacing w:before="190"/>
        <w:ind w:left="863"/>
      </w:pPr>
      <w:r>
        <w:rPr>
          <w:rFonts w:hint="eastAsia" w:ascii="楷体_GB2312" w:eastAsia="楷体_GB2312"/>
        </w:rPr>
        <w:t>（六）办理材料：</w:t>
      </w:r>
      <w:r>
        <w:t>单位有效证明文件。</w:t>
      </w:r>
    </w:p>
    <w:p>
      <w:pPr>
        <w:pStyle w:val="4"/>
        <w:spacing w:before="190" w:line="350" w:lineRule="auto"/>
        <w:ind w:left="222" w:right="620" w:firstLine="640"/>
        <w:jc w:val="both"/>
      </w:pPr>
      <w:r>
        <w:rPr>
          <w:spacing w:val="-4"/>
        </w:rPr>
        <w:t>备注：单位有效证明文件可包括：统一社会信用代码证</w:t>
      </w:r>
      <w:r>
        <w:rPr>
          <w:spacing w:val="-5"/>
          <w:w w:val="95"/>
        </w:rPr>
        <w:t>复印件</w:t>
      </w:r>
      <w:r>
        <w:rPr>
          <w:w w:val="95"/>
        </w:rPr>
        <w:t>（单位核对原件并加盖单位公章</w:t>
      </w:r>
      <w:r>
        <w:rPr>
          <w:spacing w:val="-5"/>
          <w:w w:val="95"/>
        </w:rPr>
        <w:t>）</w:t>
      </w:r>
      <w:r>
        <w:rPr>
          <w:spacing w:val="-2"/>
          <w:w w:val="95"/>
        </w:rPr>
        <w:t>或介绍信</w:t>
      </w:r>
      <w:r>
        <w:rPr>
          <w:w w:val="95"/>
        </w:rPr>
        <w:t xml:space="preserve">（加盖单 </w:t>
      </w:r>
      <w:r>
        <w:t>位公章）。</w:t>
      </w:r>
    </w:p>
    <w:p>
      <w:pPr>
        <w:pStyle w:val="4"/>
        <w:spacing w:before="4"/>
        <w:ind w:left="863"/>
      </w:pPr>
      <w:r>
        <w:rPr>
          <w:rFonts w:hint="eastAsia" w:ascii="楷体_GB2312" w:eastAsia="楷体_GB2312"/>
        </w:rPr>
        <w:t>（七）办理时限：</w:t>
      </w:r>
      <w:r>
        <w:t>即时办结。</w:t>
      </w:r>
    </w:p>
    <w:p>
      <w:pPr>
        <w:spacing w:after="0"/>
        <w:sectPr>
          <w:pgSz w:w="11910" w:h="16840"/>
          <w:pgMar w:top="1540" w:right="1180" w:bottom="1080" w:left="1580" w:header="0" w:footer="881" w:gutter="0"/>
          <w:cols w:space="720" w:num="1"/>
        </w:sectPr>
      </w:pPr>
    </w:p>
    <w:p>
      <w:pPr>
        <w:pStyle w:val="4"/>
        <w:spacing w:before="43"/>
        <w:ind w:left="863"/>
        <w:rPr>
          <w:rFonts w:hint="eastAsia" w:ascii="楷体_GB2312" w:eastAsia="楷体_GB2312"/>
        </w:rPr>
      </w:pPr>
      <w:r>
        <w:rPr>
          <w:rFonts w:hint="eastAsia" w:ascii="楷体_GB2312" w:eastAsia="楷体_GB2312"/>
        </w:rPr>
        <w:t>（八）查询方式：</w:t>
      </w:r>
    </w:p>
    <w:p>
      <w:pPr>
        <w:pStyle w:val="4"/>
        <w:spacing w:before="190"/>
        <w:ind w:left="863"/>
        <w:jc w:val="both"/>
      </w:pPr>
      <w:r>
        <w:t>1.现场查询：湖南省政府政务服务大厅 3 楼医保服务窗</w:t>
      </w:r>
    </w:p>
    <w:p>
      <w:pPr>
        <w:pStyle w:val="4"/>
        <w:spacing w:before="190"/>
        <w:ind w:left="222"/>
        <w:jc w:val="both"/>
      </w:pPr>
      <w:r>
        <w:t>口（湖南省长沙市天心区银杏路 6 号）；</w:t>
      </w:r>
    </w:p>
    <w:p>
      <w:pPr>
        <w:pStyle w:val="4"/>
        <w:spacing w:before="190" w:line="350" w:lineRule="auto"/>
        <w:ind w:left="222" w:right="622" w:firstLine="640"/>
        <w:jc w:val="both"/>
      </w:pPr>
      <w:r>
        <w:rPr>
          <w:spacing w:val="4"/>
        </w:rPr>
        <w:t>2</w:t>
      </w:r>
      <w:r>
        <w:rPr>
          <w:spacing w:val="6"/>
        </w:rPr>
        <w:t>.线上查询：查询电话：</w:t>
      </w:r>
      <w:r>
        <w:t>0731-84900252</w:t>
      </w:r>
      <w:r>
        <w:rPr>
          <w:spacing w:val="5"/>
        </w:rPr>
        <w:t xml:space="preserve">；查询网站： </w:t>
      </w:r>
      <w:r>
        <w:rPr>
          <w:spacing w:val="27"/>
        </w:rPr>
        <w:t>医疗</w:t>
      </w:r>
      <w:r>
        <w:t>（</w:t>
      </w:r>
      <w:r>
        <w:rPr>
          <w:spacing w:val="-29"/>
        </w:rPr>
        <w:t xml:space="preserve"> 生育</w:t>
      </w:r>
      <w:r>
        <w:rPr>
          <w:spacing w:val="26"/>
        </w:rPr>
        <w:t>）保险参保单位网上服务管理系统</w:t>
      </w:r>
      <w:r>
        <w:t>（</w:t>
      </w:r>
      <w:r>
        <w:rPr>
          <w:spacing w:val="-24"/>
        </w:rPr>
        <w:t xml:space="preserve"> 网址： </w:t>
      </w:r>
      <w:r>
        <w:t>http://222.240.173.83:8000/corpweb/）。</w:t>
      </w:r>
    </w:p>
    <w:p>
      <w:pPr>
        <w:pStyle w:val="4"/>
        <w:spacing w:before="4"/>
        <w:ind w:left="863"/>
      </w:pPr>
      <w:r>
        <w:rPr>
          <w:rFonts w:hint="eastAsia" w:ascii="楷体_GB2312" w:eastAsia="楷体_GB2312"/>
        </w:rPr>
        <w:t>（九）监督电话：</w:t>
      </w:r>
      <w:r>
        <w:t>0731-84900375。</w:t>
      </w:r>
    </w:p>
    <w:p>
      <w:pPr>
        <w:pStyle w:val="4"/>
        <w:spacing w:before="190"/>
        <w:ind w:left="863"/>
        <w:rPr>
          <w:rFonts w:hint="eastAsia" w:ascii="楷体_GB2312" w:eastAsia="楷体_GB2312"/>
        </w:rPr>
      </w:pPr>
      <w:r>
        <w:rPr>
          <w:rFonts w:hint="eastAsia" w:ascii="楷体_GB2312" w:eastAsia="楷体_GB2312"/>
        </w:rPr>
        <w:t>（十）评价渠道：</w:t>
      </w:r>
    </w:p>
    <w:p>
      <w:pPr>
        <w:pStyle w:val="8"/>
        <w:numPr>
          <w:ilvl w:val="0"/>
          <w:numId w:val="45"/>
        </w:numPr>
        <w:tabs>
          <w:tab w:val="left" w:pos="1185"/>
        </w:tabs>
        <w:spacing w:before="144" w:after="0" w:line="374" w:lineRule="auto"/>
        <w:ind w:left="222" w:right="620" w:firstLine="640"/>
        <w:jc w:val="left"/>
        <w:rPr>
          <w:sz w:val="32"/>
        </w:rPr>
      </w:pPr>
      <w:r>
        <w:rPr>
          <w:spacing w:val="-4"/>
          <w:sz w:val="32"/>
        </w:rPr>
        <w:t>现场评价：服务对象通过政务服务大厅现场评价器进行评价；</w:t>
      </w:r>
    </w:p>
    <w:p>
      <w:pPr>
        <w:pStyle w:val="8"/>
        <w:numPr>
          <w:ilvl w:val="0"/>
          <w:numId w:val="45"/>
        </w:numPr>
        <w:tabs>
          <w:tab w:val="left" w:pos="1185"/>
        </w:tabs>
        <w:spacing w:before="0" w:after="0" w:line="374" w:lineRule="auto"/>
        <w:ind w:left="222" w:right="622" w:firstLine="640"/>
        <w:jc w:val="left"/>
        <w:rPr>
          <w:sz w:val="32"/>
        </w:rPr>
      </w:pPr>
      <w:r>
        <w:rPr>
          <w:spacing w:val="-4"/>
          <w:w w:val="95"/>
          <w:sz w:val="32"/>
        </w:rPr>
        <w:t xml:space="preserve">第三方评价：根据省人民政府政务服务中心的统一安 </w:t>
      </w:r>
      <w:r>
        <w:rPr>
          <w:spacing w:val="-4"/>
          <w:sz w:val="32"/>
        </w:rPr>
        <w:t>排进行。</w:t>
      </w:r>
    </w:p>
    <w:p>
      <w:pPr>
        <w:pStyle w:val="4"/>
        <w:spacing w:line="374" w:lineRule="auto"/>
        <w:ind w:left="863" w:right="442"/>
      </w:pPr>
      <w:r>
        <w:t>评价结果由省人民政府政务服务中心统一向社会公布。</w:t>
      </w:r>
      <w:r>
        <w:rPr>
          <w:spacing w:val="-13"/>
        </w:rPr>
        <w:t>评价标准采用“非常满意”、“满意”、“基本满意”、</w:t>
      </w:r>
    </w:p>
    <w:p>
      <w:pPr>
        <w:pStyle w:val="4"/>
        <w:spacing w:line="374" w:lineRule="auto"/>
        <w:ind w:left="222" w:right="620"/>
        <w:jc w:val="both"/>
      </w:pPr>
      <w:r>
        <w:rPr>
          <w:spacing w:val="-3"/>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74" w:lineRule="auto"/>
        <w:jc w:val="both"/>
        <w:sectPr>
          <w:pgSz w:w="11910" w:h="16840"/>
          <w:pgMar w:top="1540" w:right="1180" w:bottom="1080" w:left="1580" w:header="0" w:footer="881" w:gutter="0"/>
          <w:cols w:space="720" w:num="1"/>
        </w:sectPr>
      </w:pPr>
    </w:p>
    <w:p>
      <w:pPr>
        <w:pStyle w:val="3"/>
        <w:spacing w:before="18"/>
        <w:ind w:left="471" w:right="871"/>
      </w:pPr>
      <w:r>
        <w:t>参保单位参保信息查询办理流程图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29632" behindDoc="1" locked="0" layoutInCell="1" allowOverlap="1">
                <wp:simplePos x="0" y="0"/>
                <wp:positionH relativeFrom="page">
                  <wp:posOffset>1337310</wp:posOffset>
                </wp:positionH>
                <wp:positionV relativeFrom="paragraph">
                  <wp:posOffset>130810</wp:posOffset>
                </wp:positionV>
                <wp:extent cx="4987290" cy="4198620"/>
                <wp:effectExtent l="0" t="635" r="3810" b="10795"/>
                <wp:wrapTopAndBottom/>
                <wp:docPr id="786" name="组合 659"/>
                <wp:cNvGraphicFramePr/>
                <a:graphic xmlns:a="http://schemas.openxmlformats.org/drawingml/2006/main">
                  <a:graphicData uri="http://schemas.microsoft.com/office/word/2010/wordprocessingGroup">
                    <wpg:wgp>
                      <wpg:cNvGrpSpPr/>
                      <wpg:grpSpPr>
                        <a:xfrm>
                          <a:off x="0" y="0"/>
                          <a:ext cx="4987290" cy="4198620"/>
                          <a:chOff x="2107" y="207"/>
                          <a:chExt cx="7854" cy="6612"/>
                        </a:xfrm>
                      </wpg:grpSpPr>
                      <pic:pic xmlns:pic="http://schemas.openxmlformats.org/drawingml/2006/picture">
                        <pic:nvPicPr>
                          <pic:cNvPr id="776" name="图片 660"/>
                          <pic:cNvPicPr>
                            <a:picLocks noChangeAspect="1"/>
                          </pic:cNvPicPr>
                        </pic:nvPicPr>
                        <pic:blipFill>
                          <a:blip r:embed="rId112"/>
                          <a:stretch>
                            <a:fillRect/>
                          </a:stretch>
                        </pic:blipFill>
                        <pic:spPr>
                          <a:xfrm>
                            <a:off x="2107" y="206"/>
                            <a:ext cx="7854" cy="6612"/>
                          </a:xfrm>
                          <a:prstGeom prst="rect">
                            <a:avLst/>
                          </a:prstGeom>
                          <a:noFill/>
                          <a:ln>
                            <a:noFill/>
                          </a:ln>
                        </pic:spPr>
                      </pic:pic>
                      <wps:wsp>
                        <wps:cNvPr id="777" name="文本框 661"/>
                        <wps:cNvSpPr txBox="1"/>
                        <wps:spPr>
                          <a:xfrm>
                            <a:off x="5529" y="50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778" name="文本框 662"/>
                        <wps:cNvSpPr txBox="1"/>
                        <wps:spPr>
                          <a:xfrm>
                            <a:off x="7728" y="359"/>
                            <a:ext cx="2187" cy="1476"/>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单位有效证明文件，可</w:t>
                              </w:r>
                            </w:p>
                            <w:p>
                              <w:pPr>
                                <w:spacing w:before="0" w:line="320" w:lineRule="atLeast"/>
                                <w:ind w:left="0" w:right="18" w:firstLine="0"/>
                                <w:jc w:val="both"/>
                                <w:rPr>
                                  <w:rFonts w:hint="eastAsia" w:ascii="宋体" w:eastAsia="宋体"/>
                                  <w:sz w:val="20"/>
                                </w:rPr>
                              </w:pPr>
                              <w:r>
                                <w:rPr>
                                  <w:rFonts w:hint="eastAsia" w:ascii="宋体" w:eastAsia="宋体"/>
                                  <w:spacing w:val="6"/>
                                  <w:sz w:val="20"/>
                                </w:rPr>
                                <w:t>包括统一社会信用代码</w:t>
                              </w:r>
                              <w:r>
                                <w:rPr>
                                  <w:rFonts w:hint="eastAsia" w:ascii="宋体" w:eastAsia="宋体"/>
                                  <w:spacing w:val="7"/>
                                  <w:sz w:val="20"/>
                                </w:rPr>
                                <w:t>证复印件</w:t>
                              </w:r>
                              <w:r>
                                <w:rPr>
                                  <w:rFonts w:hint="eastAsia" w:ascii="宋体" w:eastAsia="宋体"/>
                                  <w:spacing w:val="9"/>
                                  <w:sz w:val="20"/>
                                </w:rPr>
                                <w:t>（</w:t>
                              </w:r>
                              <w:r>
                                <w:rPr>
                                  <w:rFonts w:hint="eastAsia" w:ascii="宋体" w:eastAsia="宋体"/>
                                  <w:spacing w:val="5"/>
                                  <w:sz w:val="20"/>
                                </w:rPr>
                                <w:t>单位核对原</w:t>
                              </w:r>
                              <w:r>
                                <w:rPr>
                                  <w:rFonts w:hint="eastAsia" w:ascii="宋体" w:eastAsia="宋体"/>
                                  <w:spacing w:val="7"/>
                                  <w:sz w:val="20"/>
                                </w:rPr>
                                <w:t>件并加盖单位公章</w:t>
                              </w:r>
                              <w:r>
                                <w:rPr>
                                  <w:rFonts w:hint="eastAsia" w:ascii="宋体" w:eastAsia="宋体"/>
                                  <w:spacing w:val="9"/>
                                  <w:sz w:val="20"/>
                                </w:rPr>
                                <w:t>）</w:t>
                              </w:r>
                              <w:r>
                                <w:rPr>
                                  <w:rFonts w:hint="eastAsia" w:ascii="宋体" w:eastAsia="宋体"/>
                                  <w:sz w:val="20"/>
                                </w:rPr>
                                <w:t>或</w:t>
                              </w:r>
                              <w:r>
                                <w:rPr>
                                  <w:rFonts w:hint="eastAsia" w:ascii="宋体" w:eastAsia="宋体"/>
                                  <w:spacing w:val="-11"/>
                                  <w:sz w:val="20"/>
                                </w:rPr>
                                <w:t>介绍信</w:t>
                              </w:r>
                              <w:r>
                                <w:rPr>
                                  <w:rFonts w:hint="eastAsia" w:ascii="宋体" w:eastAsia="宋体"/>
                                  <w:sz w:val="20"/>
                                </w:rPr>
                                <w:t>（加盖单位公章</w:t>
                              </w:r>
                              <w:r>
                                <w:rPr>
                                  <w:rFonts w:hint="eastAsia" w:ascii="宋体" w:eastAsia="宋体"/>
                                  <w:spacing w:val="-15"/>
                                  <w:sz w:val="20"/>
                                </w:rPr>
                                <w:t>）</w:t>
                              </w:r>
                            </w:p>
                          </w:txbxContent>
                        </wps:txbx>
                        <wps:bodyPr lIns="0" tIns="0" rIns="0" bIns="0" upright="1"/>
                      </wps:wsp>
                      <wps:wsp>
                        <wps:cNvPr id="779" name="文本框 663"/>
                        <wps:cNvSpPr txBox="1"/>
                        <wps:spPr>
                          <a:xfrm>
                            <a:off x="2306" y="1919"/>
                            <a:ext cx="1419" cy="83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0" w:line="32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780" name="文本框 664"/>
                        <wps:cNvSpPr txBox="1"/>
                        <wps:spPr>
                          <a:xfrm>
                            <a:off x="5539" y="2180"/>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781" name="文本框 665"/>
                        <wps:cNvSpPr txBox="1"/>
                        <wps:spPr>
                          <a:xfrm>
                            <a:off x="3640" y="4261"/>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782" name="文本框 666"/>
                        <wps:cNvSpPr txBox="1"/>
                        <wps:spPr>
                          <a:xfrm>
                            <a:off x="5404" y="4088"/>
                            <a:ext cx="819" cy="519"/>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63"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783" name="文本框 667"/>
                        <wps:cNvSpPr txBox="1"/>
                        <wps:spPr>
                          <a:xfrm>
                            <a:off x="7821" y="4261"/>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784" name="文本框 668"/>
                        <wps:cNvSpPr txBox="1"/>
                        <wps:spPr>
                          <a:xfrm>
                            <a:off x="7975" y="4950"/>
                            <a:ext cx="1220" cy="83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785" name="文本框 669"/>
                        <wps:cNvSpPr txBox="1"/>
                        <wps:spPr>
                          <a:xfrm>
                            <a:off x="5541" y="624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59" o:spid="_x0000_s1026" o:spt="203" style="position:absolute;left:0pt;margin-left:105.3pt;margin-top:10.3pt;height:330.6pt;width:392.7pt;mso-position-horizontal-relative:page;mso-wrap-distance-bottom:0pt;mso-wrap-distance-top:0pt;z-index:-251086848;mso-width-relative:page;mso-height-relative:page;" coordorigin="2107,207" coordsize="7854,6612" o:gfxdata="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">
                <o:lock v:ext="edit" aspectratio="f"/>
                <v:shape id="图片 660" o:spid="_x0000_s1026" o:spt="75" type="#_x0000_t75" style="position:absolute;left:2107;top:206;height:6612;width:7854;" filled="f" o:preferrelative="t" stroked="f" coordsize="21600,21600" o:gfxdata="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DLFK/&#10;AAAA3AAAAA8AAAAAAAAAAQAgAAAAIgAAAGRycy9kb3ducmV2LnhtbFBLAQIUABQAAAAIAIdO4kAz&#10;LwWeOwAAADkAAAAQAAAAAAAAAAEAIAAAAA4BAABkcnMvc2hhcGV4bWwueG1sUEsFBgAAAAAGAAYA&#10;WwEAALgDAAAAAA==&#10;">
                  <v:fill on="f" focussize="0,0"/>
                  <v:stroke on="f"/>
                  <v:imagedata r:id="rId112" o:title=""/>
                  <o:lock v:ext="edit" aspectratio="t"/>
                </v:shape>
                <v:shape id="文本框 661" o:spid="_x0000_s1026" o:spt="202" type="#_x0000_t202" style="position:absolute;left:5529;top:502;height:281;width:582;" filled="f" stroked="f" coordsize="21600,21600" o:gfxdata="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f5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662" o:spid="_x0000_s1026" o:spt="202" type="#_x0000_t202" style="position:absolute;left:7728;top:359;height:1476;width:2187;" filled="f" stroked="f" coordsize="21600,21600" o:gfxdata="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vr4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单位有效证明文件，可</w:t>
                        </w:r>
                      </w:p>
                      <w:p>
                        <w:pPr>
                          <w:spacing w:before="0" w:line="320" w:lineRule="atLeast"/>
                          <w:ind w:left="0" w:right="18" w:firstLine="0"/>
                          <w:jc w:val="both"/>
                          <w:rPr>
                            <w:rFonts w:hint="eastAsia" w:ascii="宋体" w:eastAsia="宋体"/>
                            <w:sz w:val="20"/>
                          </w:rPr>
                        </w:pPr>
                        <w:r>
                          <w:rPr>
                            <w:rFonts w:hint="eastAsia" w:ascii="宋体" w:eastAsia="宋体"/>
                            <w:spacing w:val="6"/>
                            <w:sz w:val="20"/>
                          </w:rPr>
                          <w:t>包括统一社会信用代码</w:t>
                        </w:r>
                        <w:r>
                          <w:rPr>
                            <w:rFonts w:hint="eastAsia" w:ascii="宋体" w:eastAsia="宋体"/>
                            <w:spacing w:val="7"/>
                            <w:sz w:val="20"/>
                          </w:rPr>
                          <w:t>证复印件</w:t>
                        </w:r>
                        <w:r>
                          <w:rPr>
                            <w:rFonts w:hint="eastAsia" w:ascii="宋体" w:eastAsia="宋体"/>
                            <w:spacing w:val="9"/>
                            <w:sz w:val="20"/>
                          </w:rPr>
                          <w:t>（</w:t>
                        </w:r>
                        <w:r>
                          <w:rPr>
                            <w:rFonts w:hint="eastAsia" w:ascii="宋体" w:eastAsia="宋体"/>
                            <w:spacing w:val="5"/>
                            <w:sz w:val="20"/>
                          </w:rPr>
                          <w:t>单位核对原</w:t>
                        </w:r>
                        <w:r>
                          <w:rPr>
                            <w:rFonts w:hint="eastAsia" w:ascii="宋体" w:eastAsia="宋体"/>
                            <w:spacing w:val="7"/>
                            <w:sz w:val="20"/>
                          </w:rPr>
                          <w:t>件并加盖单位公章</w:t>
                        </w:r>
                        <w:r>
                          <w:rPr>
                            <w:rFonts w:hint="eastAsia" w:ascii="宋体" w:eastAsia="宋体"/>
                            <w:spacing w:val="9"/>
                            <w:sz w:val="20"/>
                          </w:rPr>
                          <w:t>）</w:t>
                        </w:r>
                        <w:r>
                          <w:rPr>
                            <w:rFonts w:hint="eastAsia" w:ascii="宋体" w:eastAsia="宋体"/>
                            <w:sz w:val="20"/>
                          </w:rPr>
                          <w:t>或</w:t>
                        </w:r>
                        <w:r>
                          <w:rPr>
                            <w:rFonts w:hint="eastAsia" w:ascii="宋体" w:eastAsia="宋体"/>
                            <w:spacing w:val="-11"/>
                            <w:sz w:val="20"/>
                          </w:rPr>
                          <w:t>介绍信</w:t>
                        </w:r>
                        <w:r>
                          <w:rPr>
                            <w:rFonts w:hint="eastAsia" w:ascii="宋体" w:eastAsia="宋体"/>
                            <w:sz w:val="20"/>
                          </w:rPr>
                          <w:t>（加盖单位公章</w:t>
                        </w:r>
                        <w:r>
                          <w:rPr>
                            <w:rFonts w:hint="eastAsia" w:ascii="宋体" w:eastAsia="宋体"/>
                            <w:spacing w:val="-15"/>
                            <w:sz w:val="20"/>
                          </w:rPr>
                          <w:t>）</w:t>
                        </w:r>
                      </w:p>
                    </w:txbxContent>
                  </v:textbox>
                </v:shape>
                <v:shape id="文本框 663" o:spid="_x0000_s1026" o:spt="202" type="#_x0000_t202" style="position:absolute;left:2306;top:1919;height:838;width:1419;" filled="f" stroked="f" coordsize="21600,21600" o:gfxdata="UEsDBAoAAAAAAIdO4kAAAAAAAAAAAAAAAAAEAAAAZHJzL1BLAwQUAAAACACHTuJA2PdOer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Zn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3Tn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0" w:line="32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64" o:spid="_x0000_s1026" o:spt="202" type="#_x0000_t202" style="position:absolute;left:5539;top:2180;height:281;width:582;" filled="f" stroked="f" coordsize="21600,21600" o:gfxdata="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l8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665" o:spid="_x0000_s1026" o:spt="202" type="#_x0000_t202" style="position:absolute;left:3640;top:4261;height:199;width:219;" filled="f" stroked="f" coordsize="21600,21600" o:gfxdata="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Ml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66" o:spid="_x0000_s1026" o:spt="202" type="#_x0000_t202" style="position:absolute;left:5404;top:4088;height:519;width:819;" filled="f" stroked="f" coordsize="21600,21600" o:gfxdata="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as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63"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667" o:spid="_x0000_s1026" o:spt="202" type="#_x0000_t202" style="position:absolute;left:7821;top:4261;height:199;width:219;" filled="f" stroked="f" coordsize="21600,21600" o:gfxdata="UEsDBAoAAAAAAIdO4kAAAAAAAAAAAAAAAAAEAAAAZHJzL1BLAwQUAAAACACHTuJAjMoJt78AAADc&#10;AAAADwAAAGRycy9kb3ducmV2LnhtbEWPT2sCMRTE74V+h/AK3mpiB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C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68" o:spid="_x0000_s1026" o:spt="202" type="#_x0000_t202" style="position:absolute;left:7975;top:4950;height:838;width:1220;" filled="f" stroked="f" coordsize="21600,21600" o:gfxdata="UEsDBAoAAAAAAIdO4kAAAAAAAAAAAAAAAAAEAAAAZHJzL1BLAwQUAAAACACHTuJAAyORw78AAADc&#10;AAAADwAAAGRycy9kb3ducmV2LnhtbEWPT2sCMRTE74V+h/AK3mpiE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k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669" o:spid="_x0000_s1026" o:spt="202" type="#_x0000_t202" style="position:absolute;left:5541;top:6245;height:281;width:582;" filled="f" stroked="f" coordsize="21600,21600" o:gfxdata="UEsDBAoAAAAAAIdO4kAAAAAAAAAAAAAAAAAEAAAAZHJzL1BLAwQUAAAACACHTuJAbG80WL8AAADc&#10;AAAADwAAAGRycy9kb3ducmV2LnhtbEWPT2sCMRTE74V+h/AK3mpiQ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vN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1180" w:bottom="1080" w:left="1580" w:header="0" w:footer="881" w:gutter="0"/>
          <w:cols w:space="720" w:num="1"/>
        </w:sectPr>
      </w:pPr>
    </w:p>
    <w:p>
      <w:pPr>
        <w:pStyle w:val="4"/>
        <w:spacing w:before="43"/>
        <w:ind w:left="863"/>
        <w:rPr>
          <w:rFonts w:hint="eastAsia" w:ascii="黑体" w:eastAsia="黑体"/>
        </w:rPr>
      </w:pPr>
      <w:r>
        <w:rPr>
          <w:rFonts w:hint="eastAsia" w:ascii="黑体" w:eastAsia="黑体"/>
        </w:rPr>
        <w:t>二、参保人员参保信息查询（002036002002）</w:t>
      </w:r>
    </w:p>
    <w:p>
      <w:pPr>
        <w:pStyle w:val="4"/>
        <w:spacing w:before="190"/>
        <w:ind w:left="863"/>
      </w:pPr>
      <w:r>
        <w:rPr>
          <w:rFonts w:hint="eastAsia" w:ascii="楷体_GB2312" w:eastAsia="楷体_GB2312"/>
        </w:rPr>
        <w:t>（一）事项名称：</w:t>
      </w:r>
      <w:r>
        <w:t>参保人员参保信息查询</w:t>
      </w:r>
    </w:p>
    <w:p>
      <w:pPr>
        <w:pStyle w:val="4"/>
        <w:spacing w:before="190" w:line="350" w:lineRule="auto"/>
        <w:ind w:left="222" w:right="622" w:firstLine="640"/>
      </w:pPr>
      <w:r>
        <w:rPr>
          <w:rFonts w:hint="eastAsia" w:ascii="楷体_GB2312" w:hAnsi="楷体_GB2312" w:eastAsia="楷体_GB2312"/>
          <w:w w:val="95"/>
        </w:rPr>
        <w:t>（二</w:t>
      </w:r>
      <w:r>
        <w:rPr>
          <w:rFonts w:hint="eastAsia" w:ascii="楷体_GB2312" w:hAnsi="楷体_GB2312" w:eastAsia="楷体_GB2312"/>
          <w:spacing w:val="-7"/>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3"/>
        <w:ind w:left="863"/>
      </w:pPr>
      <w:r>
        <w:rPr>
          <w:rFonts w:hint="eastAsia" w:ascii="楷体_GB2312" w:eastAsia="楷体_GB2312"/>
        </w:rPr>
        <w:t>（三）服务对象：</w:t>
      </w:r>
      <w:r>
        <w:t>省本级参保人员。</w:t>
      </w:r>
    </w:p>
    <w:p>
      <w:pPr>
        <w:pStyle w:val="4"/>
        <w:spacing w:before="190"/>
        <w:ind w:left="863"/>
        <w:rPr>
          <w:rFonts w:hint="eastAsia" w:ascii="楷体_GB2312" w:eastAsia="楷体_GB2312"/>
        </w:rPr>
      </w:pPr>
      <w:r>
        <w:rPr>
          <w:rFonts w:hint="eastAsia" w:ascii="楷体_GB2312" w:eastAsia="楷体_GB2312"/>
        </w:rPr>
        <w:t>（四）办理渠道：</w:t>
      </w:r>
    </w:p>
    <w:p>
      <w:pPr>
        <w:pStyle w:val="8"/>
        <w:numPr>
          <w:ilvl w:val="0"/>
          <w:numId w:val="46"/>
        </w:numPr>
        <w:tabs>
          <w:tab w:val="left" w:pos="1185"/>
        </w:tabs>
        <w:spacing w:before="190" w:after="0" w:line="240" w:lineRule="auto"/>
        <w:ind w:left="1184" w:right="0" w:hanging="322"/>
        <w:jc w:val="left"/>
        <w:rPr>
          <w:sz w:val="32"/>
        </w:rPr>
      </w:pPr>
      <w:r>
        <w:rPr>
          <w:spacing w:val="-9"/>
          <w:sz w:val="32"/>
        </w:rPr>
        <w:t xml:space="preserve">现场办理：湖南省政府政务服务大厅 </w:t>
      </w:r>
      <w:r>
        <w:rPr>
          <w:sz w:val="32"/>
        </w:rPr>
        <w:t>3</w:t>
      </w:r>
      <w:r>
        <w:rPr>
          <w:spacing w:val="-13"/>
          <w:sz w:val="32"/>
        </w:rPr>
        <w:t xml:space="preserve"> 楼医保服务窗</w:t>
      </w:r>
    </w:p>
    <w:p>
      <w:pPr>
        <w:pStyle w:val="4"/>
        <w:spacing w:before="190"/>
        <w:ind w:left="222"/>
      </w:pPr>
      <w:r>
        <w:t>口（湖南省长沙市天心区银杏路 6 号）；</w:t>
      </w:r>
    </w:p>
    <w:p>
      <w:pPr>
        <w:pStyle w:val="8"/>
        <w:numPr>
          <w:ilvl w:val="0"/>
          <w:numId w:val="46"/>
        </w:numPr>
        <w:tabs>
          <w:tab w:val="left" w:pos="1185"/>
        </w:tabs>
        <w:spacing w:before="189" w:after="0" w:line="350" w:lineRule="auto"/>
        <w:ind w:left="222" w:right="620" w:firstLine="640"/>
        <w:jc w:val="left"/>
        <w:rPr>
          <w:sz w:val="32"/>
        </w:rPr>
      </w:pPr>
      <w:r>
        <w:rPr>
          <w:spacing w:val="-3"/>
          <w:w w:val="95"/>
          <w:sz w:val="32"/>
        </w:rPr>
        <w:t>线上办理：医疗</w:t>
      </w:r>
      <w:r>
        <w:rPr>
          <w:w w:val="95"/>
          <w:sz w:val="32"/>
        </w:rPr>
        <w:t>（生育</w:t>
      </w:r>
      <w:r>
        <w:rPr>
          <w:spacing w:val="-5"/>
          <w:w w:val="95"/>
          <w:sz w:val="32"/>
        </w:rPr>
        <w:t>）</w:t>
      </w:r>
      <w:r>
        <w:rPr>
          <w:w w:val="95"/>
          <w:sz w:val="32"/>
        </w:rPr>
        <w:t xml:space="preserve">保险参保单位网上服务管理 </w:t>
      </w:r>
      <w:r>
        <w:rPr>
          <w:sz w:val="32"/>
        </w:rPr>
        <w:t>系统（网址：http://222.240.173.83:8000/corpweb/）。</w:t>
      </w:r>
    </w:p>
    <w:p>
      <w:pPr>
        <w:pStyle w:val="4"/>
        <w:spacing w:before="3"/>
        <w:ind w:left="863"/>
        <w:rPr>
          <w:rFonts w:hint="eastAsia" w:ascii="楷体_GB2312" w:eastAsia="楷体_GB2312"/>
        </w:rPr>
      </w:pPr>
      <w:r>
        <w:rPr>
          <w:rFonts w:hint="eastAsia" w:ascii="楷体_GB2312" w:eastAsia="楷体_GB2312"/>
        </w:rPr>
        <w:t>（五）办理流程：</w:t>
      </w:r>
    </w:p>
    <w:p>
      <w:pPr>
        <w:pStyle w:val="8"/>
        <w:numPr>
          <w:ilvl w:val="0"/>
          <w:numId w:val="47"/>
        </w:numPr>
        <w:tabs>
          <w:tab w:val="left" w:pos="1185"/>
        </w:tabs>
        <w:spacing w:before="190" w:after="0" w:line="350" w:lineRule="auto"/>
        <w:ind w:left="222" w:right="622" w:firstLine="640"/>
        <w:jc w:val="left"/>
        <w:rPr>
          <w:sz w:val="32"/>
        </w:rPr>
      </w:pPr>
      <w:r>
        <w:rPr>
          <w:spacing w:val="-5"/>
          <w:w w:val="95"/>
          <w:sz w:val="32"/>
        </w:rPr>
        <w:t xml:space="preserve">申请。申请人按属地管理原则通过线上或现场向省医 </w:t>
      </w:r>
      <w:r>
        <w:rPr>
          <w:spacing w:val="-5"/>
          <w:sz w:val="32"/>
        </w:rPr>
        <w:t>保中心提出人员参保信息查询申请。</w:t>
      </w:r>
    </w:p>
    <w:p>
      <w:pPr>
        <w:pStyle w:val="8"/>
        <w:numPr>
          <w:ilvl w:val="0"/>
          <w:numId w:val="47"/>
        </w:numPr>
        <w:tabs>
          <w:tab w:val="left" w:pos="1185"/>
        </w:tabs>
        <w:spacing w:before="3" w:after="0" w:line="350" w:lineRule="auto"/>
        <w:ind w:left="222" w:right="622" w:firstLine="640"/>
        <w:jc w:val="both"/>
        <w:rPr>
          <w:sz w:val="32"/>
        </w:rPr>
      </w:pPr>
      <w:r>
        <w:rPr>
          <w:spacing w:val="-5"/>
          <w:w w:val="95"/>
          <w:sz w:val="32"/>
        </w:rPr>
        <w:t xml:space="preserve">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8"/>
        <w:numPr>
          <w:ilvl w:val="0"/>
          <w:numId w:val="47"/>
        </w:numPr>
        <w:tabs>
          <w:tab w:val="left" w:pos="1185"/>
        </w:tabs>
        <w:spacing w:before="6" w:after="0" w:line="240" w:lineRule="auto"/>
        <w:ind w:left="1184" w:right="0" w:hanging="322"/>
        <w:jc w:val="left"/>
        <w:rPr>
          <w:sz w:val="32"/>
        </w:rPr>
      </w:pPr>
      <w:r>
        <w:rPr>
          <w:sz w:val="32"/>
        </w:rPr>
        <w:t>办结。</w:t>
      </w:r>
    </w:p>
    <w:p>
      <w:pPr>
        <w:pStyle w:val="4"/>
        <w:spacing w:before="190"/>
        <w:ind w:left="863"/>
        <w:rPr>
          <w:rFonts w:hint="eastAsia" w:ascii="楷体_GB2312" w:eastAsia="楷体_GB2312"/>
        </w:rPr>
      </w:pPr>
      <w:r>
        <w:rPr>
          <w:rFonts w:hint="eastAsia" w:ascii="楷体_GB2312" w:eastAsia="楷体_GB2312"/>
        </w:rPr>
        <w:t>（六）办理材料：</w:t>
      </w:r>
    </w:p>
    <w:p>
      <w:pPr>
        <w:pStyle w:val="4"/>
        <w:spacing w:before="190"/>
        <w:ind w:left="863"/>
      </w:pPr>
      <w:r>
        <w:t>有效身份证件或社保卡。</w:t>
      </w:r>
    </w:p>
    <w:p>
      <w:pPr>
        <w:pStyle w:val="4"/>
        <w:spacing w:before="190"/>
        <w:ind w:left="863"/>
      </w:pPr>
      <w:r>
        <w:rPr>
          <w:rFonts w:hint="eastAsia" w:ascii="楷体_GB2312" w:eastAsia="楷体_GB2312"/>
        </w:rPr>
        <w:t>（七）办理时限：</w:t>
      </w:r>
      <w:r>
        <w:t>即时办结。</w:t>
      </w:r>
    </w:p>
    <w:p>
      <w:pPr>
        <w:pStyle w:val="4"/>
        <w:spacing w:before="190"/>
        <w:ind w:left="863"/>
        <w:rPr>
          <w:rFonts w:hint="eastAsia" w:ascii="楷体_GB2312" w:eastAsia="楷体_GB2312"/>
        </w:rPr>
      </w:pPr>
      <w:r>
        <w:rPr>
          <w:rFonts w:hint="eastAsia" w:ascii="楷体_GB2312" w:eastAsia="楷体_GB2312"/>
        </w:rPr>
        <w:t>（八）查询方式：</w:t>
      </w:r>
    </w:p>
    <w:p>
      <w:pPr>
        <w:pStyle w:val="4"/>
        <w:spacing w:before="190"/>
        <w:ind w:left="863"/>
      </w:pPr>
      <w:r>
        <w:t>1.现场查询：湖南省政府政务服务大厅 3 楼医保服务窗</w:t>
      </w:r>
    </w:p>
    <w:p>
      <w:pPr>
        <w:spacing w:after="0"/>
        <w:sectPr>
          <w:pgSz w:w="11910" w:h="16840"/>
          <w:pgMar w:top="1540" w:right="1180" w:bottom="1080" w:left="1580" w:header="0" w:footer="881" w:gutter="0"/>
          <w:cols w:space="720" w:num="1"/>
        </w:sectPr>
      </w:pPr>
    </w:p>
    <w:p>
      <w:pPr>
        <w:pStyle w:val="4"/>
        <w:spacing w:before="43"/>
        <w:ind w:left="222"/>
        <w:jc w:val="both"/>
      </w:pPr>
      <w:r>
        <w:t>口（湖南省长沙市天心区银杏路 6 号）；</w:t>
      </w:r>
    </w:p>
    <w:p>
      <w:pPr>
        <w:pStyle w:val="4"/>
        <w:spacing w:before="190" w:line="350" w:lineRule="auto"/>
        <w:ind w:left="222" w:right="622" w:firstLine="640"/>
        <w:jc w:val="both"/>
      </w:pPr>
      <w:r>
        <w:rPr>
          <w:spacing w:val="4"/>
        </w:rPr>
        <w:t>2</w:t>
      </w:r>
      <w:r>
        <w:rPr>
          <w:spacing w:val="6"/>
        </w:rPr>
        <w:t>.线上查询：查询电话：</w:t>
      </w:r>
      <w:r>
        <w:t>0731-84900252</w:t>
      </w:r>
      <w:r>
        <w:rPr>
          <w:spacing w:val="5"/>
        </w:rPr>
        <w:t xml:space="preserve">；查询网站： </w:t>
      </w:r>
      <w:r>
        <w:rPr>
          <w:spacing w:val="27"/>
        </w:rPr>
        <w:t>医疗</w:t>
      </w:r>
      <w:r>
        <w:t>（</w:t>
      </w:r>
      <w:r>
        <w:rPr>
          <w:spacing w:val="-29"/>
        </w:rPr>
        <w:t xml:space="preserve"> 生育</w:t>
      </w:r>
      <w:r>
        <w:rPr>
          <w:spacing w:val="26"/>
        </w:rPr>
        <w:t>）保险参保单位网上服务管理系统</w:t>
      </w:r>
      <w:r>
        <w:t>（</w:t>
      </w:r>
      <w:r>
        <w:rPr>
          <w:spacing w:val="-24"/>
        </w:rPr>
        <w:t xml:space="preserve"> 网址： </w:t>
      </w:r>
      <w:r>
        <w:t>http://222.240.173.83:8000/corpweb/）。</w:t>
      </w:r>
    </w:p>
    <w:p>
      <w:pPr>
        <w:pStyle w:val="4"/>
        <w:spacing w:line="369" w:lineRule="exact"/>
        <w:ind w:left="863"/>
      </w:pPr>
      <w:r>
        <w:rPr>
          <w:rFonts w:hint="eastAsia" w:ascii="楷体_GB2312" w:eastAsia="楷体_GB2312"/>
        </w:rPr>
        <w:t>（九）监督电话：</w:t>
      </w:r>
      <w:r>
        <w:t>0731-84900375。</w:t>
      </w:r>
    </w:p>
    <w:p>
      <w:pPr>
        <w:pStyle w:val="4"/>
        <w:spacing w:before="228"/>
        <w:ind w:left="863"/>
        <w:rPr>
          <w:rFonts w:hint="eastAsia" w:ascii="楷体_GB2312" w:eastAsia="楷体_GB2312"/>
        </w:rPr>
      </w:pPr>
      <w:r>
        <w:rPr>
          <w:rFonts w:hint="eastAsia" w:ascii="楷体_GB2312" w:eastAsia="楷体_GB2312"/>
        </w:rPr>
        <w:t>（十）评价渠道：</w:t>
      </w:r>
    </w:p>
    <w:p>
      <w:pPr>
        <w:pStyle w:val="8"/>
        <w:numPr>
          <w:ilvl w:val="0"/>
          <w:numId w:val="48"/>
        </w:numPr>
        <w:tabs>
          <w:tab w:val="left" w:pos="1185"/>
        </w:tabs>
        <w:spacing w:before="226" w:after="0" w:line="374" w:lineRule="auto"/>
        <w:ind w:left="222" w:right="620" w:firstLine="640"/>
        <w:jc w:val="left"/>
        <w:rPr>
          <w:sz w:val="32"/>
        </w:rPr>
      </w:pPr>
      <w:r>
        <w:rPr>
          <w:spacing w:val="-4"/>
          <w:sz w:val="32"/>
        </w:rPr>
        <w:t>现场评价：服务对象通过政务服务大厅现场评价器进行评价；</w:t>
      </w:r>
    </w:p>
    <w:p>
      <w:pPr>
        <w:pStyle w:val="8"/>
        <w:numPr>
          <w:ilvl w:val="0"/>
          <w:numId w:val="48"/>
        </w:numPr>
        <w:tabs>
          <w:tab w:val="left" w:pos="1185"/>
        </w:tabs>
        <w:spacing w:before="0" w:after="0" w:line="374" w:lineRule="auto"/>
        <w:ind w:left="222" w:right="622" w:firstLine="640"/>
        <w:jc w:val="left"/>
        <w:rPr>
          <w:sz w:val="32"/>
        </w:rPr>
      </w:pPr>
      <w:r>
        <w:rPr>
          <w:spacing w:val="-4"/>
          <w:w w:val="95"/>
          <w:sz w:val="32"/>
        </w:rPr>
        <w:t xml:space="preserve">第三方评价：根据省人民政府政务服务中心的统一安 </w:t>
      </w:r>
      <w:r>
        <w:rPr>
          <w:spacing w:val="-4"/>
          <w:sz w:val="32"/>
        </w:rPr>
        <w:t>排进行。</w:t>
      </w:r>
    </w:p>
    <w:p>
      <w:pPr>
        <w:pStyle w:val="4"/>
        <w:spacing w:line="374" w:lineRule="auto"/>
        <w:ind w:left="863" w:right="442"/>
      </w:pPr>
      <w:r>
        <w:t>评价结果由省人民政府政务服务中心统一向社会公布。</w:t>
      </w:r>
      <w:r>
        <w:rPr>
          <w:spacing w:val="-13"/>
        </w:rPr>
        <w:t>评价标准采用“非常满意”、“满意”、“基本满意”、</w:t>
      </w:r>
    </w:p>
    <w:p>
      <w:pPr>
        <w:pStyle w:val="4"/>
        <w:spacing w:line="374" w:lineRule="auto"/>
        <w:ind w:left="222" w:right="620"/>
        <w:jc w:val="both"/>
      </w:pPr>
      <w:r>
        <w:rPr>
          <w:spacing w:val="-3"/>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74" w:lineRule="auto"/>
        <w:jc w:val="both"/>
        <w:sectPr>
          <w:pgSz w:w="11910" w:h="16840"/>
          <w:pgMar w:top="1540" w:right="1180" w:bottom="1080" w:left="1580" w:header="0" w:footer="881" w:gutter="0"/>
          <w:cols w:space="720" w:num="1"/>
        </w:sectPr>
      </w:pPr>
    </w:p>
    <w:p>
      <w:pPr>
        <w:pStyle w:val="4"/>
        <w:rPr>
          <w:sz w:val="20"/>
        </w:rPr>
      </w:pPr>
    </w:p>
    <w:p>
      <w:pPr>
        <w:pStyle w:val="4"/>
        <w:spacing w:before="5"/>
        <w:rPr>
          <w:sz w:val="17"/>
        </w:rPr>
      </w:pPr>
    </w:p>
    <w:p>
      <w:pPr>
        <w:pStyle w:val="3"/>
        <w:spacing w:before="37"/>
        <w:ind w:left="472" w:right="809"/>
      </w:pPr>
      <w:r>
        <w:t>参保人员参保信息查询办理流程图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30656" behindDoc="1" locked="0" layoutInCell="1" allowOverlap="1">
                <wp:simplePos x="0" y="0"/>
                <wp:positionH relativeFrom="page">
                  <wp:posOffset>1337310</wp:posOffset>
                </wp:positionH>
                <wp:positionV relativeFrom="paragraph">
                  <wp:posOffset>130810</wp:posOffset>
                </wp:positionV>
                <wp:extent cx="4883785" cy="4198620"/>
                <wp:effectExtent l="0" t="635" r="12065" b="10795"/>
                <wp:wrapTopAndBottom/>
                <wp:docPr id="797" name="组合 670"/>
                <wp:cNvGraphicFramePr/>
                <a:graphic xmlns:a="http://schemas.openxmlformats.org/drawingml/2006/main">
                  <a:graphicData uri="http://schemas.microsoft.com/office/word/2010/wordprocessingGroup">
                    <wpg:wgp>
                      <wpg:cNvGrpSpPr/>
                      <wpg:grpSpPr>
                        <a:xfrm>
                          <a:off x="0" y="0"/>
                          <a:ext cx="4883785" cy="4198620"/>
                          <a:chOff x="2107" y="207"/>
                          <a:chExt cx="7691" cy="6612"/>
                        </a:xfrm>
                      </wpg:grpSpPr>
                      <pic:pic xmlns:pic="http://schemas.openxmlformats.org/drawingml/2006/picture">
                        <pic:nvPicPr>
                          <pic:cNvPr id="787" name="图片 671"/>
                          <pic:cNvPicPr>
                            <a:picLocks noChangeAspect="1"/>
                          </pic:cNvPicPr>
                        </pic:nvPicPr>
                        <pic:blipFill>
                          <a:blip r:embed="rId113"/>
                          <a:stretch>
                            <a:fillRect/>
                          </a:stretch>
                        </pic:blipFill>
                        <pic:spPr>
                          <a:xfrm>
                            <a:off x="2107" y="206"/>
                            <a:ext cx="7691" cy="6612"/>
                          </a:xfrm>
                          <a:prstGeom prst="rect">
                            <a:avLst/>
                          </a:prstGeom>
                          <a:noFill/>
                          <a:ln>
                            <a:noFill/>
                          </a:ln>
                        </pic:spPr>
                      </pic:pic>
                      <wps:wsp>
                        <wps:cNvPr id="788" name="文本框 672"/>
                        <wps:cNvSpPr txBox="1"/>
                        <wps:spPr>
                          <a:xfrm>
                            <a:off x="5529" y="50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789" name="文本框 673"/>
                        <wps:cNvSpPr txBox="1"/>
                        <wps:spPr>
                          <a:xfrm>
                            <a:off x="7728" y="359"/>
                            <a:ext cx="1926" cy="519"/>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有效身份证件或社保</w:t>
                              </w:r>
                            </w:p>
                            <w:p>
                              <w:pPr>
                                <w:spacing w:before="63" w:line="228" w:lineRule="exact"/>
                                <w:ind w:left="0" w:right="0" w:firstLine="0"/>
                                <w:jc w:val="left"/>
                                <w:rPr>
                                  <w:rFonts w:hint="eastAsia" w:ascii="宋体" w:eastAsia="宋体"/>
                                  <w:sz w:val="20"/>
                                </w:rPr>
                              </w:pPr>
                              <w:r>
                                <w:rPr>
                                  <w:rFonts w:hint="eastAsia" w:ascii="宋体" w:eastAsia="宋体"/>
                                  <w:w w:val="99"/>
                                  <w:sz w:val="20"/>
                                </w:rPr>
                                <w:t>卡</w:t>
                              </w:r>
                            </w:p>
                          </w:txbxContent>
                        </wps:txbx>
                        <wps:bodyPr lIns="0" tIns="0" rIns="0" bIns="0" upright="1"/>
                      </wps:wsp>
                      <wps:wsp>
                        <wps:cNvPr id="790" name="文本框 674"/>
                        <wps:cNvSpPr txBox="1"/>
                        <wps:spPr>
                          <a:xfrm>
                            <a:off x="2306" y="1919"/>
                            <a:ext cx="1419" cy="835"/>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4" w:line="320" w:lineRule="exac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791" name="文本框 675"/>
                        <wps:cNvSpPr txBox="1"/>
                        <wps:spPr>
                          <a:xfrm>
                            <a:off x="5539" y="2180"/>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792" name="文本框 676"/>
                        <wps:cNvSpPr txBox="1"/>
                        <wps:spPr>
                          <a:xfrm>
                            <a:off x="3640" y="4262"/>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793" name="文本框 677"/>
                        <wps:cNvSpPr txBox="1"/>
                        <wps:spPr>
                          <a:xfrm>
                            <a:off x="5404" y="4089"/>
                            <a:ext cx="819" cy="519"/>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63"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794" name="文本框 678"/>
                        <wps:cNvSpPr txBox="1"/>
                        <wps:spPr>
                          <a:xfrm>
                            <a:off x="7821" y="4262"/>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795" name="文本框 679"/>
                        <wps:cNvSpPr txBox="1"/>
                        <wps:spPr>
                          <a:xfrm>
                            <a:off x="7975" y="4950"/>
                            <a:ext cx="1220" cy="83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796" name="文本框 680"/>
                        <wps:cNvSpPr txBox="1"/>
                        <wps:spPr>
                          <a:xfrm>
                            <a:off x="5541" y="6246"/>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70" o:spid="_x0000_s1026" o:spt="203" style="position:absolute;left:0pt;margin-left:105.3pt;margin-top:10.3pt;height:330.6pt;width:384.55pt;mso-position-horizontal-relative:page;mso-wrap-distance-bottom:0pt;mso-wrap-distance-top:0pt;z-index:-251085824;mso-width-relative:page;mso-height-relative:page;" coordorigin="2107,207" coordsize="7691,6612" o:gfxdata="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">
                <o:lock v:ext="edit" aspectratio="f"/>
                <v:shape id="图片 671" o:spid="_x0000_s1026" o:spt="75" type="#_x0000_t75" style="position:absolute;left:2107;top:206;height:6612;width:7691;" filled="f" o:preferrelative="t" stroked="f" coordsize="21600,21600" o:gfxdata="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eASu/&#10;AAAA3AAAAA8AAAAAAAAAAQAgAAAAIgAAAGRycy9kb3ducmV2LnhtbFBLAQIUABQAAAAIAIdO4kAz&#10;LwWeOwAAADkAAAAQAAAAAAAAAAEAIAAAAA4BAABkcnMvc2hhcGV4bWwueG1sUEsFBgAAAAAGAAYA&#10;WwEAALgDAAAAAA==&#10;">
                  <v:fill on="f" focussize="0,0"/>
                  <v:stroke on="f"/>
                  <v:imagedata r:id="rId113" o:title=""/>
                  <o:lock v:ext="edit" aspectratio="t"/>
                </v:shape>
                <v:shape id="文本框 672" o:spid="_x0000_s1026" o:spt="202" type="#_x0000_t202" style="position:absolute;left:5529;top:502;height:281;width:5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673" o:spid="_x0000_s1026" o:spt="202" type="#_x0000_t202" style="position:absolute;left:7728;top:359;height:519;width:1926;"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有效身份证件或社保</w:t>
                        </w:r>
                      </w:p>
                      <w:p>
                        <w:pPr>
                          <w:spacing w:before="63" w:line="228" w:lineRule="exact"/>
                          <w:ind w:left="0" w:right="0" w:firstLine="0"/>
                          <w:jc w:val="left"/>
                          <w:rPr>
                            <w:rFonts w:hint="eastAsia" w:ascii="宋体" w:eastAsia="宋体"/>
                            <w:sz w:val="20"/>
                          </w:rPr>
                        </w:pPr>
                        <w:r>
                          <w:rPr>
                            <w:rFonts w:hint="eastAsia" w:ascii="宋体" w:eastAsia="宋体"/>
                            <w:w w:val="99"/>
                            <w:sz w:val="20"/>
                          </w:rPr>
                          <w:t>卡</w:t>
                        </w:r>
                      </w:p>
                    </w:txbxContent>
                  </v:textbox>
                </v:shape>
                <v:shape id="文本框 674" o:spid="_x0000_s1026" o:spt="202" type="#_x0000_t202" style="position:absolute;left:2306;top:1919;height:835;width:1419;"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4" w:line="320" w:lineRule="exac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75" o:spid="_x0000_s1026" o:spt="202" type="#_x0000_t202" style="position:absolute;left:5539;top:2180;height:281;width:582;"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676" o:spid="_x0000_s1026" o:spt="202" type="#_x0000_t202" style="position:absolute;left:3640;top:4262;height:199;width:21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77" o:spid="_x0000_s1026" o:spt="202" type="#_x0000_t202" style="position:absolute;left:5404;top:4089;height:519;width:81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63"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678" o:spid="_x0000_s1026" o:spt="202" type="#_x0000_t202" style="position:absolute;left:7821;top:4262;height:199;width:219;"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79" o:spid="_x0000_s1026" o:spt="202" type="#_x0000_t202" style="position:absolute;left:7975;top:4950;height:838;width:1220;"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680" o:spid="_x0000_s1026" o:spt="202" type="#_x0000_t202" style="position:absolute;left:5541;top:6246;height:281;width:582;"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580" w:right="1180" w:bottom="1080" w:left="1580" w:header="0" w:footer="881" w:gutter="0"/>
          <w:cols w:space="720" w:num="1"/>
        </w:sectPr>
      </w:pPr>
    </w:p>
    <w:p>
      <w:pPr>
        <w:pStyle w:val="4"/>
        <w:spacing w:before="43"/>
        <w:ind w:left="1011"/>
        <w:rPr>
          <w:rFonts w:hint="eastAsia" w:ascii="黑体" w:eastAsia="黑体"/>
        </w:rPr>
      </w:pPr>
      <w:r>
        <w:rPr>
          <w:rFonts w:hint="eastAsia" w:ascii="黑体" w:eastAsia="黑体"/>
        </w:rPr>
        <w:t>三、参保人员个人账户一次性支取（002036002003）</w:t>
      </w:r>
    </w:p>
    <w:p>
      <w:pPr>
        <w:pStyle w:val="4"/>
        <w:spacing w:before="190"/>
        <w:ind w:left="863"/>
      </w:pPr>
      <w:r>
        <w:rPr>
          <w:rFonts w:hint="eastAsia" w:ascii="楷体_GB2312" w:eastAsia="楷体_GB2312"/>
        </w:rPr>
        <w:t>（一）事项名称：</w:t>
      </w:r>
      <w:r>
        <w:t>参保人员个人账户一次性支取</w:t>
      </w:r>
    </w:p>
    <w:p>
      <w:pPr>
        <w:pStyle w:val="4"/>
        <w:spacing w:before="190" w:line="350" w:lineRule="auto"/>
        <w:ind w:left="222" w:right="622" w:firstLine="640"/>
      </w:pPr>
      <w:r>
        <w:rPr>
          <w:rFonts w:hint="eastAsia" w:ascii="楷体_GB2312" w:hAnsi="楷体_GB2312" w:eastAsia="楷体_GB2312"/>
          <w:w w:val="95"/>
        </w:rPr>
        <w:t>（二</w:t>
      </w:r>
      <w:r>
        <w:rPr>
          <w:rFonts w:hint="eastAsia" w:ascii="楷体_GB2312" w:hAnsi="楷体_GB2312" w:eastAsia="楷体_GB2312"/>
          <w:spacing w:val="-7"/>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3"/>
        <w:ind w:left="863"/>
      </w:pPr>
      <w:r>
        <w:rPr>
          <w:rFonts w:hint="eastAsia" w:ascii="楷体_GB2312" w:eastAsia="楷体_GB2312"/>
        </w:rPr>
        <w:t>（三）服务对象：</w:t>
      </w:r>
      <w:r>
        <w:t>省本级参保人员。</w:t>
      </w:r>
    </w:p>
    <w:p>
      <w:pPr>
        <w:pStyle w:val="4"/>
        <w:spacing w:before="190"/>
        <w:ind w:left="863"/>
        <w:rPr>
          <w:rFonts w:hint="eastAsia" w:ascii="楷体_GB2312" w:eastAsia="楷体_GB2312"/>
        </w:rPr>
      </w:pPr>
      <w:r>
        <w:rPr>
          <w:rFonts w:hint="eastAsia" w:ascii="楷体_GB2312" w:eastAsia="楷体_GB2312"/>
        </w:rPr>
        <w:t>（四）办理渠道：</w:t>
      </w:r>
    </w:p>
    <w:p>
      <w:pPr>
        <w:pStyle w:val="8"/>
        <w:numPr>
          <w:ilvl w:val="0"/>
          <w:numId w:val="49"/>
        </w:numPr>
        <w:tabs>
          <w:tab w:val="left" w:pos="1185"/>
        </w:tabs>
        <w:spacing w:before="190" w:after="0" w:line="240" w:lineRule="auto"/>
        <w:ind w:left="1184" w:right="0" w:hanging="322"/>
        <w:jc w:val="left"/>
        <w:rPr>
          <w:sz w:val="32"/>
        </w:rPr>
      </w:pPr>
      <w:r>
        <w:rPr>
          <w:spacing w:val="-9"/>
          <w:sz w:val="32"/>
        </w:rPr>
        <w:t xml:space="preserve">现场办理：湖南省政府政务服务大厅 </w:t>
      </w:r>
      <w:r>
        <w:rPr>
          <w:sz w:val="32"/>
        </w:rPr>
        <w:t>3</w:t>
      </w:r>
      <w:r>
        <w:rPr>
          <w:spacing w:val="-13"/>
          <w:sz w:val="32"/>
        </w:rPr>
        <w:t xml:space="preserve"> 楼医保服务窗</w:t>
      </w:r>
    </w:p>
    <w:p>
      <w:pPr>
        <w:pStyle w:val="4"/>
        <w:spacing w:before="190"/>
        <w:ind w:left="222"/>
      </w:pPr>
      <w:r>
        <w:t>口（湖南省长沙市天心区银杏路 6 号）；</w:t>
      </w:r>
    </w:p>
    <w:p>
      <w:pPr>
        <w:pStyle w:val="8"/>
        <w:numPr>
          <w:ilvl w:val="0"/>
          <w:numId w:val="49"/>
        </w:numPr>
        <w:tabs>
          <w:tab w:val="left" w:pos="1185"/>
        </w:tabs>
        <w:spacing w:before="189" w:after="0" w:line="350" w:lineRule="auto"/>
        <w:ind w:left="222" w:right="620" w:firstLine="640"/>
        <w:jc w:val="left"/>
        <w:rPr>
          <w:sz w:val="32"/>
        </w:rPr>
      </w:pPr>
      <w:r>
        <w:rPr>
          <w:spacing w:val="-3"/>
          <w:w w:val="95"/>
          <w:sz w:val="32"/>
        </w:rPr>
        <w:t>线上办理：医疗</w:t>
      </w:r>
      <w:r>
        <w:rPr>
          <w:w w:val="95"/>
          <w:sz w:val="32"/>
        </w:rPr>
        <w:t>（生育</w:t>
      </w:r>
      <w:r>
        <w:rPr>
          <w:spacing w:val="-5"/>
          <w:w w:val="95"/>
          <w:sz w:val="32"/>
        </w:rPr>
        <w:t>）</w:t>
      </w:r>
      <w:r>
        <w:rPr>
          <w:w w:val="95"/>
          <w:sz w:val="32"/>
        </w:rPr>
        <w:t xml:space="preserve">保险参保单位网上服务管理 </w:t>
      </w:r>
      <w:r>
        <w:rPr>
          <w:sz w:val="32"/>
        </w:rPr>
        <w:t>系统（网址：http://222.240.173.83:8000/corpweb/）。</w:t>
      </w:r>
    </w:p>
    <w:p>
      <w:pPr>
        <w:pStyle w:val="4"/>
        <w:spacing w:before="3"/>
        <w:ind w:left="863"/>
        <w:rPr>
          <w:rFonts w:hint="eastAsia" w:ascii="楷体_GB2312" w:eastAsia="楷体_GB2312"/>
        </w:rPr>
      </w:pPr>
      <w:r>
        <w:rPr>
          <w:rFonts w:hint="eastAsia" w:ascii="楷体_GB2312" w:eastAsia="楷体_GB2312"/>
        </w:rPr>
        <w:t>（五）办理流程：</w:t>
      </w:r>
    </w:p>
    <w:p>
      <w:pPr>
        <w:pStyle w:val="8"/>
        <w:numPr>
          <w:ilvl w:val="0"/>
          <w:numId w:val="50"/>
        </w:numPr>
        <w:tabs>
          <w:tab w:val="left" w:pos="1185"/>
        </w:tabs>
        <w:spacing w:before="190" w:after="0" w:line="350" w:lineRule="auto"/>
        <w:ind w:left="222" w:right="461" w:firstLine="640"/>
        <w:jc w:val="left"/>
        <w:rPr>
          <w:sz w:val="32"/>
        </w:rPr>
      </w:pPr>
      <w:r>
        <w:rPr>
          <w:spacing w:val="-5"/>
          <w:sz w:val="32"/>
        </w:rPr>
        <w:t>申请。申请人按属地管理原则通过线上或现场向省医</w:t>
      </w:r>
      <w:r>
        <w:rPr>
          <w:spacing w:val="-11"/>
          <w:w w:val="95"/>
          <w:sz w:val="32"/>
        </w:rPr>
        <w:t>保中心提出个人账户一次性支取申请</w:t>
      </w:r>
      <w:r>
        <w:rPr>
          <w:w w:val="95"/>
          <w:sz w:val="32"/>
        </w:rPr>
        <w:t>（</w:t>
      </w:r>
      <w:r>
        <w:rPr>
          <w:spacing w:val="-10"/>
          <w:w w:val="95"/>
          <w:sz w:val="32"/>
        </w:rPr>
        <w:t xml:space="preserve">限因死亡、出国定居、 </w:t>
      </w:r>
      <w:r>
        <w:rPr>
          <w:spacing w:val="11"/>
          <w:sz w:val="32"/>
        </w:rPr>
        <w:t>调出省本级统筹区且确定以后不再在省本级续保等原因已办理停保的人员）。</w:t>
      </w:r>
    </w:p>
    <w:p>
      <w:pPr>
        <w:pStyle w:val="8"/>
        <w:numPr>
          <w:ilvl w:val="0"/>
          <w:numId w:val="50"/>
        </w:numPr>
        <w:tabs>
          <w:tab w:val="left" w:pos="1185"/>
        </w:tabs>
        <w:spacing w:before="6" w:after="0" w:line="350" w:lineRule="auto"/>
        <w:ind w:left="222" w:right="622" w:firstLine="640"/>
        <w:jc w:val="both"/>
        <w:rPr>
          <w:sz w:val="32"/>
        </w:rPr>
      </w:pPr>
      <w:r>
        <w:rPr>
          <w:spacing w:val="-5"/>
          <w:w w:val="95"/>
          <w:sz w:val="32"/>
        </w:rPr>
        <w:t xml:space="preserve">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8"/>
        <w:numPr>
          <w:ilvl w:val="0"/>
          <w:numId w:val="50"/>
        </w:numPr>
        <w:tabs>
          <w:tab w:val="left" w:pos="1185"/>
        </w:tabs>
        <w:spacing w:before="5" w:after="0" w:line="240" w:lineRule="auto"/>
        <w:ind w:left="1184" w:right="0" w:hanging="322"/>
        <w:jc w:val="left"/>
        <w:rPr>
          <w:sz w:val="32"/>
        </w:rPr>
      </w:pPr>
      <w:r>
        <w:rPr>
          <w:sz w:val="32"/>
        </w:rPr>
        <w:t>审核。省医保中心对提交的材料进行审核。</w:t>
      </w:r>
    </w:p>
    <w:p>
      <w:pPr>
        <w:pStyle w:val="8"/>
        <w:numPr>
          <w:ilvl w:val="0"/>
          <w:numId w:val="50"/>
        </w:numPr>
        <w:tabs>
          <w:tab w:val="left" w:pos="1185"/>
        </w:tabs>
        <w:spacing w:before="190" w:after="0" w:line="350" w:lineRule="auto"/>
        <w:ind w:left="222" w:right="622" w:firstLine="640"/>
        <w:jc w:val="both"/>
        <w:rPr>
          <w:sz w:val="32"/>
        </w:rPr>
      </w:pPr>
      <w:r>
        <w:rPr>
          <w:spacing w:val="-4"/>
          <w:w w:val="95"/>
          <w:sz w:val="32"/>
        </w:rPr>
        <w:t xml:space="preserve">拨付。审核通过的，省医保中心为申请人开具个人账 </w:t>
      </w:r>
      <w:r>
        <w:rPr>
          <w:spacing w:val="-6"/>
          <w:sz w:val="32"/>
        </w:rPr>
        <w:t>户注销取款通知单，申请人应持个人账户注销取款通知单及</w:t>
      </w:r>
      <w:r>
        <w:rPr>
          <w:spacing w:val="-8"/>
          <w:sz w:val="32"/>
        </w:rPr>
        <w:t>建设银行要求提供的资料，前往建设银行办理个人账户的一</w:t>
      </w:r>
    </w:p>
    <w:p>
      <w:pPr>
        <w:spacing w:after="0" w:line="350" w:lineRule="auto"/>
        <w:jc w:val="both"/>
        <w:rPr>
          <w:sz w:val="32"/>
        </w:rPr>
        <w:sectPr>
          <w:pgSz w:w="11910" w:h="16840"/>
          <w:pgMar w:top="1540" w:right="1180" w:bottom="1080" w:left="1580" w:header="0" w:footer="881" w:gutter="0"/>
          <w:cols w:space="720" w:num="1"/>
        </w:sectPr>
      </w:pPr>
    </w:p>
    <w:p>
      <w:pPr>
        <w:pStyle w:val="4"/>
        <w:spacing w:before="43" w:line="350" w:lineRule="auto"/>
        <w:ind w:left="863" w:right="2521" w:hanging="641"/>
      </w:pPr>
      <w:r>
        <w:t>次性支取，审核不通过的将原因告知申请人。5.办结。</w:t>
      </w:r>
    </w:p>
    <w:p>
      <w:pPr>
        <w:pStyle w:val="4"/>
        <w:spacing w:before="3"/>
        <w:ind w:left="863"/>
        <w:rPr>
          <w:rFonts w:hint="eastAsia" w:ascii="楷体_GB2312" w:eastAsia="楷体_GB2312"/>
        </w:rPr>
      </w:pPr>
      <w:r>
        <w:rPr>
          <w:rFonts w:hint="eastAsia" w:ascii="楷体_GB2312" w:eastAsia="楷体_GB2312"/>
        </w:rPr>
        <w:t>（六）办理材料：</w:t>
      </w:r>
    </w:p>
    <w:p>
      <w:pPr>
        <w:pStyle w:val="8"/>
        <w:numPr>
          <w:ilvl w:val="0"/>
          <w:numId w:val="51"/>
        </w:numPr>
        <w:tabs>
          <w:tab w:val="left" w:pos="1185"/>
        </w:tabs>
        <w:spacing w:before="190" w:after="0" w:line="240" w:lineRule="auto"/>
        <w:ind w:left="1184" w:right="0" w:hanging="322"/>
        <w:jc w:val="left"/>
        <w:rPr>
          <w:sz w:val="32"/>
        </w:rPr>
      </w:pPr>
      <w:r>
        <w:rPr>
          <w:sz w:val="32"/>
        </w:rPr>
        <w:t>有效身份证件或社保卡；</w:t>
      </w:r>
    </w:p>
    <w:p>
      <w:pPr>
        <w:pStyle w:val="8"/>
        <w:numPr>
          <w:ilvl w:val="0"/>
          <w:numId w:val="51"/>
        </w:numPr>
        <w:tabs>
          <w:tab w:val="left" w:pos="1185"/>
        </w:tabs>
        <w:spacing w:before="190" w:after="0" w:line="350" w:lineRule="auto"/>
        <w:ind w:left="222" w:right="622" w:firstLine="640"/>
        <w:jc w:val="left"/>
        <w:rPr>
          <w:sz w:val="32"/>
        </w:rPr>
      </w:pPr>
      <w:r>
        <w:rPr>
          <w:sz w:val="32"/>
        </w:rPr>
        <w:t>《湖南省省本级职工基本医疗保险个人账户一次性支取申请表》。</w:t>
      </w:r>
    </w:p>
    <w:p>
      <w:pPr>
        <w:pStyle w:val="4"/>
        <w:spacing w:before="2"/>
        <w:ind w:left="863"/>
      </w:pPr>
      <w:r>
        <w:rPr>
          <w:rFonts w:hint="eastAsia" w:ascii="楷体_GB2312" w:eastAsia="楷体_GB2312"/>
        </w:rPr>
        <w:t>（七）办理时限：</w:t>
      </w:r>
      <w:r>
        <w:t>不超过 15 个工作日。</w:t>
      </w:r>
    </w:p>
    <w:p>
      <w:pPr>
        <w:pStyle w:val="4"/>
        <w:spacing w:before="190"/>
        <w:ind w:left="863"/>
        <w:rPr>
          <w:rFonts w:hint="eastAsia" w:ascii="楷体_GB2312" w:eastAsia="楷体_GB2312"/>
        </w:rPr>
      </w:pPr>
      <w:r>
        <w:rPr>
          <w:rFonts w:hint="eastAsia" w:ascii="楷体_GB2312" w:eastAsia="楷体_GB2312"/>
        </w:rPr>
        <w:t>（八）查询方式：</w:t>
      </w:r>
    </w:p>
    <w:p>
      <w:pPr>
        <w:pStyle w:val="4"/>
        <w:spacing w:before="190"/>
        <w:ind w:left="863"/>
        <w:jc w:val="both"/>
      </w:pPr>
      <w:r>
        <w:t>1.现场查询：湖南省政府政务服务大厅 3 楼医保服务窗</w:t>
      </w:r>
    </w:p>
    <w:p>
      <w:pPr>
        <w:pStyle w:val="4"/>
        <w:spacing w:before="190"/>
        <w:ind w:left="222"/>
        <w:jc w:val="both"/>
      </w:pPr>
      <w:r>
        <w:t>口（湖南省长沙市天心区银杏路 6 号）；</w:t>
      </w:r>
    </w:p>
    <w:p>
      <w:pPr>
        <w:pStyle w:val="4"/>
        <w:spacing w:before="190" w:line="350" w:lineRule="auto"/>
        <w:ind w:left="222" w:right="622" w:firstLine="640"/>
        <w:jc w:val="both"/>
      </w:pPr>
      <w:r>
        <w:rPr>
          <w:spacing w:val="4"/>
        </w:rPr>
        <w:t>2</w:t>
      </w:r>
      <w:r>
        <w:rPr>
          <w:spacing w:val="6"/>
        </w:rPr>
        <w:t>.线上查询：查询电话：</w:t>
      </w:r>
      <w:r>
        <w:t>0731-84900252</w:t>
      </w:r>
      <w:r>
        <w:rPr>
          <w:spacing w:val="5"/>
        </w:rPr>
        <w:t xml:space="preserve">；查询网站： </w:t>
      </w:r>
      <w:r>
        <w:rPr>
          <w:spacing w:val="27"/>
        </w:rPr>
        <w:t>医疗</w:t>
      </w:r>
      <w:r>
        <w:t>（</w:t>
      </w:r>
      <w:r>
        <w:rPr>
          <w:spacing w:val="-29"/>
        </w:rPr>
        <w:t xml:space="preserve"> 生育</w:t>
      </w:r>
      <w:r>
        <w:rPr>
          <w:spacing w:val="26"/>
        </w:rPr>
        <w:t>）保险参保单位网上服务管理系统</w:t>
      </w:r>
      <w:r>
        <w:t>（</w:t>
      </w:r>
      <w:r>
        <w:rPr>
          <w:spacing w:val="-24"/>
        </w:rPr>
        <w:t xml:space="preserve"> 网址： </w:t>
      </w:r>
      <w:r>
        <w:t>http://222.240.173.83:8000/corpweb/）。</w:t>
      </w:r>
    </w:p>
    <w:p>
      <w:pPr>
        <w:pStyle w:val="4"/>
        <w:spacing w:before="4"/>
        <w:ind w:left="863"/>
      </w:pPr>
      <w:r>
        <w:rPr>
          <w:rFonts w:hint="eastAsia" w:ascii="楷体_GB2312" w:eastAsia="楷体_GB2312"/>
        </w:rPr>
        <w:t>（九）监督电话：</w:t>
      </w:r>
      <w:r>
        <w:t>0731-84900375。</w:t>
      </w:r>
    </w:p>
    <w:p>
      <w:pPr>
        <w:pStyle w:val="4"/>
        <w:spacing w:before="145"/>
        <w:ind w:left="863"/>
        <w:rPr>
          <w:rFonts w:hint="eastAsia" w:ascii="楷体_GB2312" w:eastAsia="楷体_GB2312"/>
        </w:rPr>
      </w:pPr>
      <w:r>
        <w:rPr>
          <w:rFonts w:hint="eastAsia" w:ascii="楷体_GB2312" w:eastAsia="楷体_GB2312"/>
        </w:rPr>
        <w:t>（十）评价渠道：</w:t>
      </w:r>
    </w:p>
    <w:p>
      <w:pPr>
        <w:pStyle w:val="8"/>
        <w:numPr>
          <w:ilvl w:val="0"/>
          <w:numId w:val="52"/>
        </w:numPr>
        <w:tabs>
          <w:tab w:val="left" w:pos="1185"/>
        </w:tabs>
        <w:spacing w:before="228" w:after="0" w:line="372" w:lineRule="auto"/>
        <w:ind w:left="222" w:right="620" w:firstLine="640"/>
        <w:jc w:val="left"/>
        <w:rPr>
          <w:sz w:val="32"/>
        </w:rPr>
      </w:pPr>
      <w:r>
        <w:rPr>
          <w:spacing w:val="-4"/>
          <w:sz w:val="32"/>
        </w:rPr>
        <w:t>现场评价：服务对象通过政务服务大厅现场评价器进行评价；</w:t>
      </w:r>
    </w:p>
    <w:p>
      <w:pPr>
        <w:pStyle w:val="8"/>
        <w:numPr>
          <w:ilvl w:val="0"/>
          <w:numId w:val="52"/>
        </w:numPr>
        <w:tabs>
          <w:tab w:val="left" w:pos="1185"/>
        </w:tabs>
        <w:spacing w:before="4" w:after="0" w:line="374" w:lineRule="auto"/>
        <w:ind w:left="222" w:right="622" w:firstLine="640"/>
        <w:jc w:val="left"/>
        <w:rPr>
          <w:sz w:val="32"/>
        </w:rPr>
      </w:pPr>
      <w:r>
        <w:rPr>
          <w:spacing w:val="-4"/>
          <w:w w:val="95"/>
          <w:sz w:val="32"/>
        </w:rPr>
        <w:t xml:space="preserve">第三方评价：根据省人民政府政务服务中心的统一安 </w:t>
      </w:r>
      <w:r>
        <w:rPr>
          <w:spacing w:val="-4"/>
          <w:sz w:val="32"/>
        </w:rPr>
        <w:t>排进行。</w:t>
      </w:r>
    </w:p>
    <w:p>
      <w:pPr>
        <w:pStyle w:val="4"/>
        <w:spacing w:line="374" w:lineRule="auto"/>
        <w:ind w:left="863" w:right="442"/>
      </w:pPr>
      <w:r>
        <w:t>评价结果由省人民政府政务服务中心统一向社会公布。</w:t>
      </w:r>
      <w:r>
        <w:rPr>
          <w:spacing w:val="-13"/>
        </w:rPr>
        <w:t>评价标准采用“非常满意”、“满意”、“基本满意”、</w:t>
      </w:r>
    </w:p>
    <w:p>
      <w:pPr>
        <w:pStyle w:val="4"/>
        <w:spacing w:line="408" w:lineRule="exact"/>
        <w:ind w:left="222"/>
      </w:pPr>
      <w:r>
        <w:t>“不满意”和“非常不满意”五个评价等级，后两个等级为</w:t>
      </w:r>
    </w:p>
    <w:p>
      <w:pPr>
        <w:spacing w:after="0" w:line="408" w:lineRule="exact"/>
        <w:sectPr>
          <w:pgSz w:w="11910" w:h="16840"/>
          <w:pgMar w:top="1540" w:right="1180" w:bottom="1080" w:left="1580" w:header="0" w:footer="881" w:gutter="0"/>
          <w:cols w:space="720" w:num="1"/>
        </w:sectPr>
      </w:pPr>
    </w:p>
    <w:p>
      <w:pPr>
        <w:pStyle w:val="4"/>
        <w:spacing w:before="37" w:line="372" w:lineRule="auto"/>
        <w:ind w:left="222" w:right="620"/>
        <w:jc w:val="both"/>
      </w:pPr>
      <w:r>
        <w:rPr>
          <w:spacing w:val="-4"/>
        </w:rPr>
        <w:t>差评。评价内容主要在实践的基础上，围绕具体政务服务事</w:t>
      </w:r>
      <w:r>
        <w:rPr>
          <w:spacing w:val="-5"/>
        </w:rPr>
        <w:t>项管理、办事流程、服务规范、服务质量、监督管理等方面进行评价。</w:t>
      </w:r>
    </w:p>
    <w:p>
      <w:pPr>
        <w:spacing w:after="0" w:line="372" w:lineRule="auto"/>
        <w:jc w:val="both"/>
        <w:sectPr>
          <w:pgSz w:w="11910" w:h="16840"/>
          <w:pgMar w:top="1500" w:right="1180" w:bottom="1080" w:left="1580" w:header="0" w:footer="881" w:gutter="0"/>
          <w:cols w:space="720" w:num="1"/>
        </w:sectPr>
      </w:pPr>
    </w:p>
    <w:p>
      <w:pPr>
        <w:pStyle w:val="3"/>
        <w:spacing w:before="18"/>
        <w:ind w:left="411" w:right="0"/>
        <w:jc w:val="left"/>
      </w:pPr>
      <w:r>
        <w:t>参保人员个人账户一次性支取办理流程图</w:t>
      </w:r>
    </w:p>
    <w:p>
      <w:pPr>
        <w:pStyle w:val="4"/>
        <w:rPr>
          <w:rFonts w:ascii="黑体"/>
          <w:sz w:val="20"/>
        </w:rPr>
      </w:pPr>
    </w:p>
    <w:p>
      <w:pPr>
        <w:pStyle w:val="4"/>
        <w:rPr>
          <w:rFonts w:ascii="黑体"/>
          <w:sz w:val="20"/>
        </w:rPr>
      </w:pPr>
    </w:p>
    <w:p>
      <w:pPr>
        <w:pStyle w:val="4"/>
        <w:spacing w:before="6"/>
        <w:rPr>
          <w:rFonts w:ascii="黑体"/>
          <w:sz w:val="17"/>
        </w:rPr>
      </w:pPr>
      <w:r>
        <mc:AlternateContent>
          <mc:Choice Requires="wpg">
            <w:drawing>
              <wp:anchor distT="0" distB="0" distL="0" distR="0" simplePos="0" relativeHeight="252231680" behindDoc="1" locked="0" layoutInCell="1" allowOverlap="1">
                <wp:simplePos x="0" y="0"/>
                <wp:positionH relativeFrom="page">
                  <wp:posOffset>1375410</wp:posOffset>
                </wp:positionH>
                <wp:positionV relativeFrom="paragraph">
                  <wp:posOffset>167005</wp:posOffset>
                </wp:positionV>
                <wp:extent cx="4807585" cy="6355080"/>
                <wp:effectExtent l="0" t="635" r="12065" b="6985"/>
                <wp:wrapTopAndBottom/>
                <wp:docPr id="810" name="组合 681"/>
                <wp:cNvGraphicFramePr/>
                <a:graphic xmlns:a="http://schemas.openxmlformats.org/drawingml/2006/main">
                  <a:graphicData uri="http://schemas.microsoft.com/office/word/2010/wordprocessingGroup">
                    <wpg:wgp>
                      <wpg:cNvGrpSpPr/>
                      <wpg:grpSpPr>
                        <a:xfrm>
                          <a:off x="0" y="0"/>
                          <a:ext cx="4807585" cy="6355080"/>
                          <a:chOff x="2167" y="264"/>
                          <a:chExt cx="7571" cy="10008"/>
                        </a:xfrm>
                      </wpg:grpSpPr>
                      <pic:pic xmlns:pic="http://schemas.openxmlformats.org/drawingml/2006/picture">
                        <pic:nvPicPr>
                          <pic:cNvPr id="798" name="图片 682"/>
                          <pic:cNvPicPr>
                            <a:picLocks noChangeAspect="1"/>
                          </pic:cNvPicPr>
                        </pic:nvPicPr>
                        <pic:blipFill>
                          <a:blip r:embed="rId114"/>
                          <a:stretch>
                            <a:fillRect/>
                          </a:stretch>
                        </pic:blipFill>
                        <pic:spPr>
                          <a:xfrm>
                            <a:off x="2167" y="263"/>
                            <a:ext cx="7571" cy="10008"/>
                          </a:xfrm>
                          <a:prstGeom prst="rect">
                            <a:avLst/>
                          </a:prstGeom>
                          <a:noFill/>
                          <a:ln>
                            <a:noFill/>
                          </a:ln>
                        </pic:spPr>
                      </pic:pic>
                      <wps:wsp>
                        <wps:cNvPr id="799" name="文本框 683"/>
                        <wps:cNvSpPr txBox="1"/>
                        <wps:spPr>
                          <a:xfrm>
                            <a:off x="5551" y="5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800" name="文本框 684"/>
                        <wps:cNvSpPr txBox="1"/>
                        <wps:spPr>
                          <a:xfrm>
                            <a:off x="2340" y="1986"/>
                            <a:ext cx="1419" cy="83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0" w:line="32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801" name="文本框 685"/>
                        <wps:cNvSpPr txBox="1"/>
                        <wps:spPr>
                          <a:xfrm>
                            <a:off x="7728" y="416"/>
                            <a:ext cx="1866" cy="1793"/>
                          </a:xfrm>
                          <a:prstGeom prst="rect">
                            <a:avLst/>
                          </a:prstGeom>
                          <a:noFill/>
                          <a:ln>
                            <a:noFill/>
                          </a:ln>
                        </wps:spPr>
                        <wps:txbx>
                          <w:txbxContent>
                            <w:p>
                              <w:pPr>
                                <w:numPr>
                                  <w:ilvl w:val="0"/>
                                  <w:numId w:val="53"/>
                                </w:numPr>
                                <w:tabs>
                                  <w:tab w:val="left" w:pos="204"/>
                                </w:tabs>
                                <w:spacing w:before="0" w:line="227" w:lineRule="exact"/>
                                <w:ind w:left="204" w:right="0" w:hanging="204"/>
                                <w:jc w:val="left"/>
                                <w:rPr>
                                  <w:rFonts w:hint="eastAsia" w:ascii="宋体" w:eastAsia="宋体"/>
                                  <w:sz w:val="20"/>
                                </w:rPr>
                              </w:pPr>
                              <w:r>
                                <w:rPr>
                                  <w:rFonts w:hint="eastAsia" w:ascii="宋体" w:eastAsia="宋体"/>
                                  <w:spacing w:val="4"/>
                                  <w:w w:val="95"/>
                                  <w:sz w:val="20"/>
                                </w:rPr>
                                <w:t>有效身份证件或社</w:t>
                              </w:r>
                            </w:p>
                            <w:p>
                              <w:pPr>
                                <w:spacing w:before="63"/>
                                <w:ind w:left="0" w:right="0" w:firstLine="0"/>
                                <w:jc w:val="left"/>
                                <w:rPr>
                                  <w:rFonts w:hint="eastAsia" w:ascii="宋体" w:eastAsia="宋体"/>
                                  <w:sz w:val="20"/>
                                </w:rPr>
                              </w:pPr>
                              <w:r>
                                <w:rPr>
                                  <w:rFonts w:hint="eastAsia" w:ascii="宋体" w:eastAsia="宋体"/>
                                  <w:w w:val="95"/>
                                  <w:sz w:val="20"/>
                                </w:rPr>
                                <w:t>保卡</w:t>
                              </w:r>
                            </w:p>
                            <w:p>
                              <w:pPr>
                                <w:numPr>
                                  <w:ilvl w:val="0"/>
                                  <w:numId w:val="53"/>
                                </w:numPr>
                                <w:tabs>
                                  <w:tab w:val="left" w:pos="204"/>
                                </w:tabs>
                                <w:spacing w:before="63" w:line="300" w:lineRule="auto"/>
                                <w:ind w:left="0" w:right="18" w:firstLine="0"/>
                                <w:jc w:val="both"/>
                                <w:rPr>
                                  <w:rFonts w:hint="eastAsia" w:ascii="宋体" w:eastAsia="宋体"/>
                                  <w:sz w:val="20"/>
                                </w:rPr>
                              </w:pPr>
                              <w:r>
                                <w:rPr>
                                  <w:rFonts w:hint="eastAsia" w:ascii="宋体" w:eastAsia="宋体"/>
                                  <w:spacing w:val="2"/>
                                  <w:sz w:val="20"/>
                                </w:rPr>
                                <w:t>《湖南省省本级职工基本医疗保险个人账户一次性支取申请</w:t>
                              </w:r>
                            </w:p>
                            <w:p>
                              <w:pPr>
                                <w:spacing w:before="0" w:line="222" w:lineRule="exact"/>
                                <w:ind w:left="0" w:right="0" w:firstLine="0"/>
                                <w:jc w:val="left"/>
                                <w:rPr>
                                  <w:rFonts w:hint="eastAsia" w:ascii="宋体" w:eastAsia="宋体"/>
                                  <w:sz w:val="20"/>
                                </w:rPr>
                              </w:pPr>
                              <w:r>
                                <w:rPr>
                                  <w:rFonts w:hint="eastAsia" w:ascii="宋体" w:eastAsia="宋体"/>
                                  <w:sz w:val="20"/>
                                </w:rPr>
                                <w:t>表》</w:t>
                              </w:r>
                            </w:p>
                          </w:txbxContent>
                        </wps:txbx>
                        <wps:bodyPr lIns="0" tIns="0" rIns="0" bIns="0" upright="1"/>
                      </wps:wsp>
                      <wps:wsp>
                        <wps:cNvPr id="802" name="文本框 686"/>
                        <wps:cNvSpPr txBox="1"/>
                        <wps:spPr>
                          <a:xfrm>
                            <a:off x="5563" y="224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803" name="文本框 687"/>
                        <wps:cNvSpPr txBox="1"/>
                        <wps:spPr>
                          <a:xfrm>
                            <a:off x="3636" y="4331"/>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04" name="文本框 688"/>
                        <wps:cNvSpPr txBox="1"/>
                        <wps:spPr>
                          <a:xfrm>
                            <a:off x="5428" y="4158"/>
                            <a:ext cx="819" cy="519"/>
                          </a:xfrm>
                          <a:prstGeom prst="rect">
                            <a:avLst/>
                          </a:prstGeom>
                          <a:noFill/>
                          <a:ln>
                            <a:noFill/>
                          </a:ln>
                        </wps:spPr>
                        <wps:txbx>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63"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805" name="文本框 689"/>
                        <wps:cNvSpPr txBox="1"/>
                        <wps:spPr>
                          <a:xfrm>
                            <a:off x="7843" y="4331"/>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06" name="文本框 690"/>
                        <wps:cNvSpPr txBox="1"/>
                        <wps:spPr>
                          <a:xfrm>
                            <a:off x="5563" y="62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807" name="文本框 691"/>
                        <wps:cNvSpPr txBox="1"/>
                        <wps:spPr>
                          <a:xfrm>
                            <a:off x="8006" y="6863"/>
                            <a:ext cx="1220" cy="83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808" name="文本框 692"/>
                        <wps:cNvSpPr txBox="1"/>
                        <wps:spPr>
                          <a:xfrm>
                            <a:off x="5548" y="797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wps:txbx>
                        <wps:bodyPr lIns="0" tIns="0" rIns="0" bIns="0" upright="1"/>
                      </wps:wsp>
                      <wps:wsp>
                        <wps:cNvPr id="809" name="文本框 693"/>
                        <wps:cNvSpPr txBox="1"/>
                        <wps:spPr>
                          <a:xfrm>
                            <a:off x="5532" y="969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81" o:spid="_x0000_s1026" o:spt="203" style="position:absolute;left:0pt;margin-left:108.3pt;margin-top:13.15pt;height:500.4pt;width:378.55pt;mso-position-horizontal-relative:page;mso-wrap-distance-bottom:0pt;mso-wrap-distance-top:0pt;z-index:-251084800;mso-width-relative:page;mso-height-relative:page;" coordorigin="2167,264" coordsize="7571,10008" o:gfxdata="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">
                <o:lock v:ext="edit" aspectratio="f"/>
                <v:shape id="图片 682" o:spid="_x0000_s1026" o:spt="75" type="#_x0000_t75" style="position:absolute;left:2167;top:263;height:10008;width:7571;" filled="f" o:preferrelative="t" stroked="f" coordsize="21600,21600" o:gfxdata="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nVqG8AAAA&#10;3AAAAA8AAAAAAAAAAQAgAAAAIgAAAGRycy9kb3ducmV2LnhtbFBLAQIUABQAAAAIAIdO4kAzLwWe&#10;OwAAADkAAAAQAAAAAAAAAAEAIAAAAAsBAABkcnMvc2hhcGV4bWwueG1sUEsFBgAAAAAGAAYAWwEA&#10;ALUDAAAAAA==&#10;">
                  <v:fill on="f" focussize="0,0"/>
                  <v:stroke on="f"/>
                  <v:imagedata r:id="rId114" o:title=""/>
                  <o:lock v:ext="edit" aspectratio="t"/>
                </v:shape>
                <v:shape id="文本框 683" o:spid="_x0000_s1026" o:spt="202" type="#_x0000_t202" style="position:absolute;left:5551;top:572;height:281;width:582;"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684" o:spid="_x0000_s1026" o:spt="202" type="#_x0000_t202" style="position:absolute;left:2340;top:1986;height:838;width:1419;" filled="f" stroked="f" coordsize="21600,21600" o:gfxdata="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fwDM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0" w:line="32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85" o:spid="_x0000_s1026" o:spt="202" type="#_x0000_t202" style="position:absolute;left:7728;top:416;height:1793;width:1866;" filled="f" stroked="f" coordsize="21600,21600" o:gfxdata="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Ol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53"/>
                          </w:numPr>
                          <w:tabs>
                            <w:tab w:val="left" w:pos="204"/>
                          </w:tabs>
                          <w:spacing w:before="0" w:line="227" w:lineRule="exact"/>
                          <w:ind w:left="204" w:right="0" w:hanging="204"/>
                          <w:jc w:val="left"/>
                          <w:rPr>
                            <w:rFonts w:hint="eastAsia" w:ascii="宋体" w:eastAsia="宋体"/>
                            <w:sz w:val="20"/>
                          </w:rPr>
                        </w:pPr>
                        <w:r>
                          <w:rPr>
                            <w:rFonts w:hint="eastAsia" w:ascii="宋体" w:eastAsia="宋体"/>
                            <w:spacing w:val="4"/>
                            <w:w w:val="95"/>
                            <w:sz w:val="20"/>
                          </w:rPr>
                          <w:t>有效身份证件或社</w:t>
                        </w:r>
                      </w:p>
                      <w:p>
                        <w:pPr>
                          <w:spacing w:before="63"/>
                          <w:ind w:left="0" w:right="0" w:firstLine="0"/>
                          <w:jc w:val="left"/>
                          <w:rPr>
                            <w:rFonts w:hint="eastAsia" w:ascii="宋体" w:eastAsia="宋体"/>
                            <w:sz w:val="20"/>
                          </w:rPr>
                        </w:pPr>
                        <w:r>
                          <w:rPr>
                            <w:rFonts w:hint="eastAsia" w:ascii="宋体" w:eastAsia="宋体"/>
                            <w:w w:val="95"/>
                            <w:sz w:val="20"/>
                          </w:rPr>
                          <w:t>保卡</w:t>
                        </w:r>
                      </w:p>
                      <w:p>
                        <w:pPr>
                          <w:numPr>
                            <w:ilvl w:val="0"/>
                            <w:numId w:val="53"/>
                          </w:numPr>
                          <w:tabs>
                            <w:tab w:val="left" w:pos="204"/>
                          </w:tabs>
                          <w:spacing w:before="63" w:line="300" w:lineRule="auto"/>
                          <w:ind w:left="0" w:right="18" w:firstLine="0"/>
                          <w:jc w:val="both"/>
                          <w:rPr>
                            <w:rFonts w:hint="eastAsia" w:ascii="宋体" w:eastAsia="宋体"/>
                            <w:sz w:val="20"/>
                          </w:rPr>
                        </w:pPr>
                        <w:r>
                          <w:rPr>
                            <w:rFonts w:hint="eastAsia" w:ascii="宋体" w:eastAsia="宋体"/>
                            <w:spacing w:val="2"/>
                            <w:sz w:val="20"/>
                          </w:rPr>
                          <w:t>《湖南省省本级职工基本医疗保险个人账户一次性支取申请</w:t>
                        </w:r>
                      </w:p>
                      <w:p>
                        <w:pPr>
                          <w:spacing w:before="0" w:line="222" w:lineRule="exact"/>
                          <w:ind w:left="0" w:right="0" w:firstLine="0"/>
                          <w:jc w:val="left"/>
                          <w:rPr>
                            <w:rFonts w:hint="eastAsia" w:ascii="宋体" w:eastAsia="宋体"/>
                            <w:sz w:val="20"/>
                          </w:rPr>
                        </w:pPr>
                        <w:r>
                          <w:rPr>
                            <w:rFonts w:hint="eastAsia" w:ascii="宋体" w:eastAsia="宋体"/>
                            <w:sz w:val="20"/>
                          </w:rPr>
                          <w:t>表》</w:t>
                        </w:r>
                      </w:p>
                    </w:txbxContent>
                  </v:textbox>
                </v:shape>
                <v:shape id="文本框 686" o:spid="_x0000_s1026" o:spt="202" type="#_x0000_t202" style="position:absolute;left:5563;top:2249;height:281;width:582;" filled="f" stroked="f" coordsize="21600,21600" o:gfxdata="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4Ts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687" o:spid="_x0000_s1026" o:spt="202" type="#_x0000_t202" style="position:absolute;left:3636;top:4331;height:199;width:219;" filled="f" stroked="f" coordsize="21600,21600" o:gfxdata="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2e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88" o:spid="_x0000_s1026" o:spt="202" type="#_x0000_t202" style="position:absolute;left:5428;top:4158;height:519;width:819;" filled="f" stroked="f" coordsize="21600,21600" o:gfxdata="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QG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63"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689" o:spid="_x0000_s1026" o:spt="202" type="#_x0000_t202" style="position:absolute;left:7843;top:4331;height:199;width:219;" filled="f" stroked="f" coordsize="21600,21600" o:gfxdata="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ij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690" o:spid="_x0000_s1026" o:spt="202" type="#_x0000_t202" style="position:absolute;left:5563;top:6272;height:281;width:582;" filled="f" stroked="f" coordsize="21600,21600" o:gfxdata="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aPS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691" o:spid="_x0000_s1026" o:spt="202" type="#_x0000_t202" style="position:absolute;left:8006;top:6863;height:838;width:1220;" filled="f" stroked="f" coordsize="21600,21600" o:gfxdata="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aY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692" o:spid="_x0000_s1026" o:spt="202" type="#_x0000_t202" style="position:absolute;left:5548;top:7973;height:281;width:582;" filled="f" stroked="f" coordsize="21600,21600" o:gfxdata="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CQzK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v:textbox>
                </v:shape>
                <v:shape id="文本框 693" o:spid="_x0000_s1026" o:spt="202" type="#_x0000_t202" style="position:absolute;left:5532;top:9699;height:281;width:582;" filled="f" stroked="f" coordsize="21600,21600" o:gfxdata="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Ral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7"/>
        </w:rPr>
        <w:sectPr>
          <w:pgSz w:w="11910" w:h="16840"/>
          <w:pgMar w:top="1440" w:right="1180" w:bottom="1080" w:left="1580" w:header="0" w:footer="881" w:gutter="0"/>
          <w:cols w:space="720" w:num="1"/>
        </w:sectPr>
      </w:pPr>
    </w:p>
    <w:p>
      <w:pPr>
        <w:pStyle w:val="4"/>
        <w:spacing w:before="30" w:line="211" w:lineRule="auto"/>
        <w:ind w:left="666" w:right="1067"/>
        <w:jc w:val="center"/>
        <w:rPr>
          <w:rFonts w:hint="eastAsia" w:ascii="方正小标宋简体" w:eastAsia="方正小标宋简体"/>
        </w:rPr>
      </w:pPr>
      <w:r>
        <w:rPr>
          <w:rFonts w:hint="eastAsia" w:ascii="方正小标宋简体" w:eastAsia="方正小标宋简体"/>
          <w:w w:val="95"/>
        </w:rPr>
        <w:t xml:space="preserve">湖南省省本级职工基本医疗保险个人账户一次性支取 </w:t>
      </w:r>
      <w:r>
        <w:rPr>
          <w:rFonts w:hint="eastAsia" w:ascii="方正小标宋简体" w:eastAsia="方正小标宋简体"/>
        </w:rPr>
        <w:t>申请表（表 7）</w:t>
      </w:r>
    </w:p>
    <w:p>
      <w:pPr>
        <w:pStyle w:val="4"/>
        <w:spacing w:before="12"/>
        <w:rPr>
          <w:rFonts w:ascii="方正小标宋简体"/>
          <w:sz w:val="36"/>
        </w:rPr>
      </w:pPr>
    </w:p>
    <w:p>
      <w:pPr>
        <w:tabs>
          <w:tab w:val="left" w:pos="6119"/>
          <w:tab w:val="left" w:pos="6959"/>
          <w:tab w:val="left" w:pos="7799"/>
        </w:tabs>
        <w:spacing w:before="1"/>
        <w:ind w:left="0" w:right="401" w:firstLine="0"/>
        <w:jc w:val="center"/>
        <w:rPr>
          <w:rFonts w:hint="eastAsia" w:ascii="宋体" w:eastAsia="宋体"/>
          <w:sz w:val="24"/>
        </w:rPr>
      </w:pPr>
      <w:r>
        <w:rPr>
          <w:rFonts w:hint="eastAsia" w:ascii="宋体" w:eastAsia="宋体"/>
          <w:sz w:val="24"/>
        </w:rPr>
        <w:t>申请人签字：</w:t>
      </w:r>
      <w:r>
        <w:rPr>
          <w:rFonts w:hint="eastAsia" w:ascii="宋体" w:eastAsia="宋体"/>
          <w:sz w:val="24"/>
        </w:rPr>
        <w:tab/>
      </w:r>
      <w:r>
        <w:rPr>
          <w:rFonts w:hint="eastAsia" w:ascii="宋体" w:eastAsia="宋体"/>
          <w:sz w:val="24"/>
        </w:rPr>
        <w:t>年</w:t>
      </w:r>
      <w:r>
        <w:rPr>
          <w:rFonts w:hint="eastAsia" w:ascii="宋体" w:eastAsia="宋体"/>
          <w:sz w:val="24"/>
        </w:rPr>
        <w:tab/>
      </w:r>
      <w:r>
        <w:rPr>
          <w:rFonts w:hint="eastAsia" w:ascii="宋体" w:eastAsia="宋体"/>
          <w:sz w:val="24"/>
        </w:rPr>
        <w:t>月</w:t>
      </w:r>
      <w:r>
        <w:rPr>
          <w:rFonts w:hint="eastAsia" w:ascii="宋体" w:eastAsia="宋体"/>
          <w:sz w:val="24"/>
        </w:rPr>
        <w:tab/>
      </w:r>
      <w:r>
        <w:rPr>
          <w:rFonts w:hint="eastAsia" w:ascii="宋体" w:eastAsia="宋体"/>
          <w:sz w:val="24"/>
        </w:rPr>
        <w:t>日</w:t>
      </w:r>
    </w:p>
    <w:p>
      <w:pPr>
        <w:pStyle w:val="4"/>
        <w:spacing w:before="11"/>
        <w:rPr>
          <w:rFonts w:ascii="宋体"/>
          <w:sz w:val="12"/>
        </w:rPr>
      </w:pPr>
    </w:p>
    <w:tbl>
      <w:tblPr>
        <w:tblStyle w:val="5"/>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6"/>
        <w:gridCol w:w="1181"/>
        <w:gridCol w:w="1537"/>
        <w:gridCol w:w="1932"/>
        <w:gridCol w:w="1200"/>
        <w:gridCol w:w="1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8907" w:type="dxa"/>
            <w:gridSpan w:val="6"/>
          </w:tcPr>
          <w:p>
            <w:pPr>
              <w:pStyle w:val="9"/>
              <w:spacing w:before="9"/>
              <w:rPr>
                <w:sz w:val="21"/>
              </w:rPr>
            </w:pPr>
          </w:p>
          <w:p>
            <w:pPr>
              <w:pStyle w:val="9"/>
              <w:ind w:left="1913" w:right="1903"/>
              <w:jc w:val="center"/>
              <w:rPr>
                <w:sz w:val="24"/>
              </w:rPr>
            </w:pPr>
            <w:r>
              <w:rPr>
                <w:sz w:val="24"/>
              </w:rPr>
              <w:t>参保人基本情况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486" w:type="dxa"/>
          </w:tcPr>
          <w:p>
            <w:pPr>
              <w:pStyle w:val="9"/>
              <w:spacing w:before="184"/>
              <w:ind w:left="243" w:right="233"/>
              <w:jc w:val="center"/>
              <w:rPr>
                <w:sz w:val="24"/>
              </w:rPr>
            </w:pPr>
            <w:r>
              <w:rPr>
                <w:sz w:val="24"/>
              </w:rPr>
              <w:t>姓名</w:t>
            </w:r>
          </w:p>
        </w:tc>
        <w:tc>
          <w:tcPr>
            <w:tcW w:w="2718" w:type="dxa"/>
            <w:gridSpan w:val="2"/>
          </w:tcPr>
          <w:p>
            <w:pPr>
              <w:pStyle w:val="9"/>
              <w:rPr>
                <w:rFonts w:ascii="Times New Roman"/>
                <w:sz w:val="24"/>
              </w:rPr>
            </w:pPr>
          </w:p>
        </w:tc>
        <w:tc>
          <w:tcPr>
            <w:tcW w:w="1932" w:type="dxa"/>
          </w:tcPr>
          <w:p>
            <w:pPr>
              <w:pStyle w:val="9"/>
              <w:spacing w:before="184"/>
              <w:ind w:left="244"/>
              <w:rPr>
                <w:sz w:val="24"/>
              </w:rPr>
            </w:pPr>
            <w:r>
              <w:rPr>
                <w:sz w:val="24"/>
              </w:rPr>
              <w:t>身份证件号码</w:t>
            </w:r>
          </w:p>
        </w:tc>
        <w:tc>
          <w:tcPr>
            <w:tcW w:w="2771"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486" w:type="dxa"/>
          </w:tcPr>
          <w:p>
            <w:pPr>
              <w:pStyle w:val="9"/>
              <w:spacing w:before="163"/>
              <w:ind w:left="243" w:right="233"/>
              <w:jc w:val="center"/>
              <w:rPr>
                <w:sz w:val="24"/>
              </w:rPr>
            </w:pPr>
            <w:r>
              <w:rPr>
                <w:sz w:val="24"/>
              </w:rPr>
              <w:t>支取原因</w:t>
            </w:r>
          </w:p>
        </w:tc>
        <w:tc>
          <w:tcPr>
            <w:tcW w:w="7421" w:type="dxa"/>
            <w:gridSpan w:val="5"/>
          </w:tcPr>
          <w:p>
            <w:pPr>
              <w:pStyle w:val="9"/>
              <w:tabs>
                <w:tab w:val="left" w:pos="2626"/>
                <w:tab w:val="left" w:pos="5626"/>
              </w:tabs>
              <w:spacing w:before="4"/>
              <w:ind w:left="106"/>
              <w:rPr>
                <w:sz w:val="24"/>
              </w:rPr>
            </w:pPr>
            <w:r>
              <w:rPr>
                <w:sz w:val="24"/>
              </w:rPr>
              <w:t>□死亡</w:t>
            </w:r>
            <w:r>
              <w:rPr>
                <w:sz w:val="24"/>
              </w:rPr>
              <w:tab/>
            </w:r>
            <w:r>
              <w:rPr>
                <w:sz w:val="24"/>
              </w:rPr>
              <w:t>□出国定居</w:t>
            </w:r>
            <w:r>
              <w:rPr>
                <w:sz w:val="24"/>
              </w:rPr>
              <w:tab/>
            </w:r>
            <w:r>
              <w:rPr>
                <w:sz w:val="24"/>
              </w:rPr>
              <w:t>□其他</w:t>
            </w:r>
          </w:p>
          <w:p>
            <w:pPr>
              <w:pStyle w:val="9"/>
              <w:spacing w:before="12" w:line="294" w:lineRule="exact"/>
              <w:ind w:left="106"/>
              <w:rPr>
                <w:sz w:val="24"/>
              </w:rPr>
            </w:pPr>
            <w:r>
              <w:rPr>
                <w:sz w:val="24"/>
              </w:rPr>
              <w:t>□调出省本级统筹区且确定以后不再在省本级续保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486" w:type="dxa"/>
          </w:tcPr>
          <w:p>
            <w:pPr>
              <w:pStyle w:val="9"/>
              <w:spacing w:before="125"/>
              <w:ind w:left="243" w:right="233"/>
              <w:jc w:val="center"/>
              <w:rPr>
                <w:sz w:val="24"/>
              </w:rPr>
            </w:pPr>
            <w:r>
              <w:rPr>
                <w:sz w:val="24"/>
              </w:rPr>
              <w:t>工作单位</w:t>
            </w:r>
          </w:p>
        </w:tc>
        <w:tc>
          <w:tcPr>
            <w:tcW w:w="7421"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486" w:type="dxa"/>
          </w:tcPr>
          <w:p>
            <w:pPr>
              <w:pStyle w:val="9"/>
              <w:spacing w:before="126"/>
              <w:ind w:left="243" w:right="233"/>
              <w:jc w:val="center"/>
              <w:rPr>
                <w:sz w:val="24"/>
              </w:rPr>
            </w:pPr>
            <w:r>
              <w:rPr>
                <w:sz w:val="24"/>
              </w:rPr>
              <w:t>账户号码</w:t>
            </w:r>
          </w:p>
        </w:tc>
        <w:tc>
          <w:tcPr>
            <w:tcW w:w="7421"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486" w:type="dxa"/>
          </w:tcPr>
          <w:p>
            <w:pPr>
              <w:pStyle w:val="9"/>
              <w:spacing w:before="124"/>
              <w:ind w:left="243" w:right="233"/>
              <w:jc w:val="center"/>
              <w:rPr>
                <w:sz w:val="24"/>
              </w:rPr>
            </w:pPr>
            <w:r>
              <w:rPr>
                <w:sz w:val="24"/>
              </w:rPr>
              <w:t>开户行</w:t>
            </w:r>
          </w:p>
        </w:tc>
        <w:tc>
          <w:tcPr>
            <w:tcW w:w="7421"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trPr>
        <w:tc>
          <w:tcPr>
            <w:tcW w:w="8907" w:type="dxa"/>
            <w:gridSpan w:val="6"/>
          </w:tcPr>
          <w:p>
            <w:pPr>
              <w:pStyle w:val="9"/>
              <w:spacing w:before="4"/>
              <w:rPr>
                <w:sz w:val="20"/>
              </w:rPr>
            </w:pPr>
          </w:p>
          <w:p>
            <w:pPr>
              <w:pStyle w:val="9"/>
              <w:ind w:left="1913" w:right="1903"/>
              <w:jc w:val="center"/>
              <w:rPr>
                <w:sz w:val="24"/>
              </w:rPr>
            </w:pPr>
            <w:r>
              <w:rPr>
                <w:sz w:val="24"/>
              </w:rPr>
              <w:t>被委托人基本情况（如无被委托人，无需填写）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486" w:type="dxa"/>
          </w:tcPr>
          <w:p>
            <w:pPr>
              <w:pStyle w:val="9"/>
              <w:spacing w:before="186"/>
              <w:ind w:left="243" w:right="233"/>
              <w:jc w:val="center"/>
              <w:rPr>
                <w:sz w:val="24"/>
              </w:rPr>
            </w:pPr>
            <w:r>
              <w:rPr>
                <w:sz w:val="24"/>
              </w:rPr>
              <w:t>姓名</w:t>
            </w:r>
          </w:p>
        </w:tc>
        <w:tc>
          <w:tcPr>
            <w:tcW w:w="1181" w:type="dxa"/>
          </w:tcPr>
          <w:p>
            <w:pPr>
              <w:pStyle w:val="9"/>
              <w:rPr>
                <w:rFonts w:ascii="Times New Roman"/>
                <w:sz w:val="24"/>
              </w:rPr>
            </w:pPr>
          </w:p>
        </w:tc>
        <w:tc>
          <w:tcPr>
            <w:tcW w:w="1537" w:type="dxa"/>
          </w:tcPr>
          <w:p>
            <w:pPr>
              <w:pStyle w:val="9"/>
              <w:spacing w:before="13" w:line="320" w:lineRule="atLeast"/>
              <w:ind w:left="526" w:right="278" w:hanging="240"/>
              <w:rPr>
                <w:sz w:val="24"/>
              </w:rPr>
            </w:pPr>
            <w:r>
              <w:rPr>
                <w:sz w:val="24"/>
              </w:rPr>
              <w:t>身份证件号码</w:t>
            </w:r>
          </w:p>
        </w:tc>
        <w:tc>
          <w:tcPr>
            <w:tcW w:w="1932" w:type="dxa"/>
          </w:tcPr>
          <w:p>
            <w:pPr>
              <w:pStyle w:val="9"/>
              <w:rPr>
                <w:rFonts w:ascii="Times New Roman"/>
                <w:sz w:val="24"/>
              </w:rPr>
            </w:pPr>
          </w:p>
        </w:tc>
        <w:tc>
          <w:tcPr>
            <w:tcW w:w="1200" w:type="dxa"/>
          </w:tcPr>
          <w:p>
            <w:pPr>
              <w:pStyle w:val="9"/>
              <w:spacing w:before="186"/>
              <w:ind w:left="119"/>
              <w:rPr>
                <w:sz w:val="24"/>
              </w:rPr>
            </w:pPr>
            <w:r>
              <w:rPr>
                <w:sz w:val="24"/>
              </w:rPr>
              <w:t>联系电话</w:t>
            </w:r>
          </w:p>
        </w:tc>
        <w:tc>
          <w:tcPr>
            <w:tcW w:w="1571"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486" w:type="dxa"/>
          </w:tcPr>
          <w:p>
            <w:pPr>
              <w:pStyle w:val="9"/>
              <w:spacing w:before="7"/>
              <w:rPr>
                <w:sz w:val="26"/>
              </w:rPr>
            </w:pPr>
          </w:p>
          <w:p>
            <w:pPr>
              <w:pStyle w:val="9"/>
              <w:ind w:left="243" w:right="233"/>
              <w:jc w:val="center"/>
              <w:rPr>
                <w:sz w:val="24"/>
              </w:rPr>
            </w:pPr>
            <w:r>
              <w:rPr>
                <w:sz w:val="24"/>
              </w:rPr>
              <w:t>备注</w:t>
            </w:r>
          </w:p>
        </w:tc>
        <w:tc>
          <w:tcPr>
            <w:tcW w:w="7421" w:type="dxa"/>
            <w:gridSpan w:val="5"/>
          </w:tcPr>
          <w:p>
            <w:pPr>
              <w:pStyle w:val="9"/>
              <w:rPr>
                <w:rFonts w:ascii="Times New Roman"/>
                <w:sz w:val="24"/>
              </w:rPr>
            </w:pPr>
          </w:p>
        </w:tc>
      </w:tr>
    </w:tbl>
    <w:p>
      <w:pPr>
        <w:spacing w:after="0"/>
        <w:rPr>
          <w:rFonts w:ascii="Times New Roman"/>
          <w:sz w:val="24"/>
        </w:rPr>
        <w:sectPr>
          <w:pgSz w:w="11910" w:h="16840"/>
          <w:pgMar w:top="1400" w:right="1180" w:bottom="1080" w:left="1580" w:header="0" w:footer="881" w:gutter="0"/>
          <w:cols w:space="720" w:num="1"/>
        </w:sect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spacing w:before="3"/>
        <w:rPr>
          <w:rFonts w:ascii="宋体"/>
          <w:sz w:val="21"/>
        </w:rPr>
      </w:pPr>
    </w:p>
    <w:p>
      <w:pPr>
        <w:pStyle w:val="2"/>
        <w:spacing w:before="0" w:line="872" w:lineRule="exact"/>
        <w:ind w:left="472" w:right="867"/>
      </w:pPr>
      <w:r>
        <w:t>第三部分：</w:t>
      </w:r>
    </w:p>
    <w:p>
      <w:pPr>
        <w:spacing w:before="37"/>
        <w:ind w:left="472" w:right="871" w:firstLine="0"/>
        <w:jc w:val="center"/>
        <w:rPr>
          <w:rFonts w:hint="eastAsia" w:ascii="方正小标宋简体" w:eastAsia="方正小标宋简体"/>
          <w:sz w:val="52"/>
        </w:rPr>
      </w:pPr>
      <w:r>
        <w:rPr>
          <w:rFonts w:hint="eastAsia" w:ascii="方正小标宋简体" w:eastAsia="方正小标宋简体"/>
          <w:sz w:val="52"/>
        </w:rPr>
        <w:t>基本医疗保险关系转移接续</w:t>
      </w:r>
    </w:p>
    <w:p>
      <w:pPr>
        <w:spacing w:before="38"/>
        <w:ind w:left="472" w:right="869" w:firstLine="0"/>
        <w:jc w:val="center"/>
        <w:rPr>
          <w:rFonts w:hint="eastAsia" w:ascii="方正小标宋简体" w:eastAsia="方正小标宋简体"/>
          <w:sz w:val="52"/>
        </w:rPr>
      </w:pPr>
      <w:r>
        <w:rPr>
          <w:rFonts w:hint="eastAsia" w:ascii="方正小标宋简体" w:eastAsia="方正小标宋简体"/>
          <w:sz w:val="52"/>
        </w:rPr>
        <w:t>（00203600300Y）</w:t>
      </w:r>
    </w:p>
    <w:p>
      <w:pPr>
        <w:spacing w:after="0"/>
        <w:jc w:val="center"/>
        <w:rPr>
          <w:rFonts w:hint="eastAsia" w:ascii="方正小标宋简体" w:eastAsia="方正小标宋简体"/>
          <w:sz w:val="52"/>
        </w:rPr>
        <w:sectPr>
          <w:pgSz w:w="11910" w:h="16840"/>
          <w:pgMar w:top="1580" w:right="1180" w:bottom="1080" w:left="1580" w:header="0" w:footer="881" w:gutter="0"/>
          <w:cols w:space="720" w:num="1"/>
        </w:sectPr>
      </w:pPr>
    </w:p>
    <w:p>
      <w:pPr>
        <w:pStyle w:val="4"/>
        <w:spacing w:before="43"/>
        <w:ind w:left="863"/>
        <w:rPr>
          <w:rFonts w:hint="eastAsia" w:ascii="黑体" w:eastAsia="黑体"/>
        </w:rPr>
      </w:pPr>
      <w:r>
        <w:rPr>
          <w:rFonts w:hint="eastAsia" w:ascii="黑体" w:eastAsia="黑体"/>
        </w:rPr>
        <w:t>一、出具《参保凭证》（002036003001）</w:t>
      </w:r>
    </w:p>
    <w:p>
      <w:pPr>
        <w:pStyle w:val="4"/>
        <w:spacing w:before="190"/>
        <w:ind w:left="863"/>
      </w:pPr>
      <w:r>
        <w:rPr>
          <w:rFonts w:hint="eastAsia" w:ascii="楷体_GB2312" w:eastAsia="楷体_GB2312"/>
        </w:rPr>
        <w:t>（一）事项名称：</w:t>
      </w:r>
      <w:r>
        <w:t>出具《参保凭证》</w:t>
      </w:r>
    </w:p>
    <w:p>
      <w:pPr>
        <w:pStyle w:val="4"/>
        <w:spacing w:before="190" w:line="350" w:lineRule="auto"/>
        <w:ind w:left="222" w:right="622" w:firstLine="640"/>
      </w:pPr>
      <w:r>
        <w:rPr>
          <w:rFonts w:hint="eastAsia" w:ascii="楷体_GB2312" w:hAnsi="楷体_GB2312" w:eastAsia="楷体_GB2312"/>
          <w:w w:val="95"/>
        </w:rPr>
        <w:t>（二</w:t>
      </w:r>
      <w:r>
        <w:rPr>
          <w:rFonts w:hint="eastAsia" w:ascii="楷体_GB2312" w:hAnsi="楷体_GB2312" w:eastAsia="楷体_GB2312"/>
          <w:spacing w:val="-7"/>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3"/>
        <w:ind w:left="863"/>
      </w:pPr>
      <w:r>
        <w:rPr>
          <w:rFonts w:hint="eastAsia" w:ascii="楷体_GB2312" w:eastAsia="楷体_GB2312"/>
        </w:rPr>
        <w:t>（三）服务对象：</w:t>
      </w:r>
      <w:r>
        <w:t>省本级参保人员。</w:t>
      </w:r>
    </w:p>
    <w:p>
      <w:pPr>
        <w:pStyle w:val="4"/>
        <w:spacing w:before="190"/>
        <w:ind w:left="863"/>
        <w:rPr>
          <w:rFonts w:hint="eastAsia" w:ascii="楷体_GB2312" w:eastAsia="楷体_GB2312"/>
        </w:rPr>
      </w:pPr>
      <w:r>
        <w:rPr>
          <w:rFonts w:hint="eastAsia" w:ascii="楷体_GB2312" w:eastAsia="楷体_GB2312"/>
        </w:rPr>
        <w:t>（四）办理渠道：</w:t>
      </w:r>
    </w:p>
    <w:p>
      <w:pPr>
        <w:pStyle w:val="8"/>
        <w:numPr>
          <w:ilvl w:val="0"/>
          <w:numId w:val="54"/>
        </w:numPr>
        <w:tabs>
          <w:tab w:val="left" w:pos="1185"/>
        </w:tabs>
        <w:spacing w:before="190" w:after="0" w:line="240" w:lineRule="auto"/>
        <w:ind w:left="1184" w:right="0" w:hanging="322"/>
        <w:jc w:val="left"/>
        <w:rPr>
          <w:sz w:val="32"/>
        </w:rPr>
      </w:pPr>
      <w:r>
        <w:rPr>
          <w:spacing w:val="-9"/>
          <w:sz w:val="32"/>
        </w:rPr>
        <w:t xml:space="preserve">现场办理：湖南省政府政务服务大厅 </w:t>
      </w:r>
      <w:r>
        <w:rPr>
          <w:sz w:val="32"/>
        </w:rPr>
        <w:t>3</w:t>
      </w:r>
      <w:r>
        <w:rPr>
          <w:spacing w:val="-13"/>
          <w:sz w:val="32"/>
        </w:rPr>
        <w:t xml:space="preserve"> 楼医保服务窗</w:t>
      </w:r>
    </w:p>
    <w:p>
      <w:pPr>
        <w:pStyle w:val="4"/>
        <w:spacing w:before="190"/>
        <w:ind w:left="222"/>
      </w:pPr>
      <w:r>
        <w:t>口（湖南省长沙市天心区银杏路 6 号）；</w:t>
      </w:r>
    </w:p>
    <w:p>
      <w:pPr>
        <w:pStyle w:val="8"/>
        <w:numPr>
          <w:ilvl w:val="0"/>
          <w:numId w:val="54"/>
        </w:numPr>
        <w:tabs>
          <w:tab w:val="left" w:pos="1185"/>
        </w:tabs>
        <w:spacing w:before="189" w:after="0" w:line="350" w:lineRule="auto"/>
        <w:ind w:left="222" w:right="620" w:firstLine="640"/>
        <w:jc w:val="left"/>
        <w:rPr>
          <w:sz w:val="32"/>
        </w:rPr>
      </w:pPr>
      <w:r>
        <w:rPr>
          <w:spacing w:val="-3"/>
          <w:w w:val="95"/>
          <w:sz w:val="32"/>
        </w:rPr>
        <w:t>线上办理：医疗</w:t>
      </w:r>
      <w:r>
        <w:rPr>
          <w:w w:val="95"/>
          <w:sz w:val="32"/>
        </w:rPr>
        <w:t>（生育</w:t>
      </w:r>
      <w:r>
        <w:rPr>
          <w:spacing w:val="-5"/>
          <w:w w:val="95"/>
          <w:sz w:val="32"/>
        </w:rPr>
        <w:t>）</w:t>
      </w:r>
      <w:r>
        <w:rPr>
          <w:w w:val="95"/>
          <w:sz w:val="32"/>
        </w:rPr>
        <w:t xml:space="preserve">保险参保单位网上服务管理 </w:t>
      </w:r>
      <w:r>
        <w:rPr>
          <w:sz w:val="32"/>
        </w:rPr>
        <w:t>系统（网址：http://222.240.173.83:8000/corpweb/）。</w:t>
      </w:r>
    </w:p>
    <w:p>
      <w:pPr>
        <w:pStyle w:val="4"/>
        <w:spacing w:before="3"/>
        <w:ind w:left="863"/>
        <w:rPr>
          <w:rFonts w:hint="eastAsia" w:ascii="楷体_GB2312" w:eastAsia="楷体_GB2312"/>
        </w:rPr>
      </w:pPr>
      <w:r>
        <w:rPr>
          <w:rFonts w:hint="eastAsia" w:ascii="楷体_GB2312" w:eastAsia="楷体_GB2312"/>
        </w:rPr>
        <w:t>（五）办理流程：</w:t>
      </w:r>
    </w:p>
    <w:p>
      <w:pPr>
        <w:pStyle w:val="8"/>
        <w:numPr>
          <w:ilvl w:val="0"/>
          <w:numId w:val="55"/>
        </w:numPr>
        <w:tabs>
          <w:tab w:val="left" w:pos="1185"/>
        </w:tabs>
        <w:spacing w:before="190" w:after="0" w:line="350" w:lineRule="auto"/>
        <w:ind w:left="222" w:right="620" w:firstLine="640"/>
        <w:jc w:val="both"/>
        <w:rPr>
          <w:sz w:val="32"/>
        </w:rPr>
      </w:pPr>
      <w:r>
        <w:rPr>
          <w:spacing w:val="-5"/>
          <w:sz w:val="32"/>
        </w:rPr>
        <w:t>申请。申请人按属地管理原则通过线上或现场向省医</w:t>
      </w:r>
      <w:r>
        <w:rPr>
          <w:spacing w:val="-6"/>
          <w:sz w:val="32"/>
        </w:rPr>
        <w:t>保中心提出出具《湖南省基本医疗保险参保凭证》申请</w:t>
      </w:r>
      <w:r>
        <w:rPr>
          <w:sz w:val="32"/>
        </w:rPr>
        <w:t>（限因流动就业等原因已办理停保的人员）。</w:t>
      </w:r>
    </w:p>
    <w:p>
      <w:pPr>
        <w:pStyle w:val="8"/>
        <w:numPr>
          <w:ilvl w:val="0"/>
          <w:numId w:val="55"/>
        </w:numPr>
        <w:tabs>
          <w:tab w:val="left" w:pos="1185"/>
        </w:tabs>
        <w:spacing w:before="4" w:after="0" w:line="350" w:lineRule="auto"/>
        <w:ind w:left="222" w:right="622" w:firstLine="640"/>
        <w:jc w:val="both"/>
        <w:rPr>
          <w:sz w:val="32"/>
        </w:rPr>
      </w:pPr>
      <w:r>
        <w:rPr>
          <w:spacing w:val="-5"/>
          <w:w w:val="95"/>
          <w:sz w:val="32"/>
        </w:rPr>
        <w:t xml:space="preserve">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8"/>
        <w:numPr>
          <w:ilvl w:val="0"/>
          <w:numId w:val="55"/>
        </w:numPr>
        <w:tabs>
          <w:tab w:val="left" w:pos="1185"/>
        </w:tabs>
        <w:spacing w:before="6" w:after="0" w:line="240" w:lineRule="auto"/>
        <w:ind w:left="1184" w:right="0" w:hanging="322"/>
        <w:jc w:val="left"/>
        <w:rPr>
          <w:sz w:val="32"/>
        </w:rPr>
      </w:pPr>
      <w:r>
        <w:rPr>
          <w:sz w:val="32"/>
        </w:rPr>
        <w:t>办结。</w:t>
      </w:r>
    </w:p>
    <w:p>
      <w:pPr>
        <w:pStyle w:val="4"/>
        <w:spacing w:before="190"/>
        <w:ind w:left="863"/>
        <w:rPr>
          <w:rFonts w:hint="eastAsia" w:ascii="楷体_GB2312" w:eastAsia="楷体_GB2312"/>
        </w:rPr>
      </w:pPr>
      <w:r>
        <w:rPr>
          <w:rFonts w:hint="eastAsia" w:ascii="楷体_GB2312" w:eastAsia="楷体_GB2312"/>
        </w:rPr>
        <w:t>（六）办理材料：</w:t>
      </w:r>
    </w:p>
    <w:p>
      <w:pPr>
        <w:pStyle w:val="4"/>
        <w:spacing w:before="190"/>
        <w:ind w:left="863"/>
      </w:pPr>
      <w:r>
        <w:t>有效身份证件或社保卡。</w:t>
      </w:r>
    </w:p>
    <w:p>
      <w:pPr>
        <w:pStyle w:val="4"/>
        <w:spacing w:before="190"/>
        <w:ind w:left="863"/>
      </w:pPr>
      <w:r>
        <w:rPr>
          <w:rFonts w:hint="eastAsia" w:ascii="楷体_GB2312" w:eastAsia="楷体_GB2312"/>
        </w:rPr>
        <w:t>（七）办理时限：</w:t>
      </w:r>
      <w:r>
        <w:t>即时办结。</w:t>
      </w:r>
    </w:p>
    <w:p>
      <w:pPr>
        <w:pStyle w:val="4"/>
        <w:spacing w:before="190"/>
        <w:ind w:left="863"/>
        <w:rPr>
          <w:rFonts w:hint="eastAsia" w:ascii="楷体_GB2312" w:eastAsia="楷体_GB2312"/>
        </w:rPr>
      </w:pPr>
      <w:r>
        <w:rPr>
          <w:rFonts w:hint="eastAsia" w:ascii="楷体_GB2312" w:eastAsia="楷体_GB2312"/>
        </w:rPr>
        <w:t>（八）查询方式：</w:t>
      </w:r>
    </w:p>
    <w:p>
      <w:pPr>
        <w:spacing w:after="0"/>
        <w:rPr>
          <w:rFonts w:hint="eastAsia" w:ascii="楷体_GB2312" w:eastAsia="楷体_GB2312"/>
        </w:rPr>
        <w:sectPr>
          <w:pgSz w:w="11910" w:h="16840"/>
          <w:pgMar w:top="1540" w:right="1180" w:bottom="1080" w:left="1580" w:header="0" w:footer="881" w:gutter="0"/>
          <w:cols w:space="720" w:num="1"/>
        </w:sectPr>
      </w:pPr>
    </w:p>
    <w:p>
      <w:pPr>
        <w:pStyle w:val="4"/>
        <w:spacing w:before="43"/>
        <w:ind w:left="863"/>
        <w:jc w:val="both"/>
      </w:pPr>
      <w:r>
        <w:t>1.现场查询：湖南省政府政务服务大厅 3 楼医保服务窗</w:t>
      </w:r>
    </w:p>
    <w:p>
      <w:pPr>
        <w:pStyle w:val="4"/>
        <w:spacing w:before="190"/>
        <w:ind w:left="222"/>
        <w:jc w:val="both"/>
      </w:pPr>
      <w:r>
        <w:t>口（湖南省长沙市天心区银杏路 6 号）；</w:t>
      </w:r>
    </w:p>
    <w:p>
      <w:pPr>
        <w:pStyle w:val="4"/>
        <w:spacing w:before="190" w:line="350" w:lineRule="auto"/>
        <w:ind w:left="222" w:right="622" w:firstLine="640"/>
        <w:jc w:val="both"/>
      </w:pPr>
      <w:r>
        <w:rPr>
          <w:spacing w:val="4"/>
        </w:rPr>
        <w:t>2</w:t>
      </w:r>
      <w:r>
        <w:rPr>
          <w:spacing w:val="6"/>
        </w:rPr>
        <w:t>.线上查询：查询电话：</w:t>
      </w:r>
      <w:r>
        <w:t>0731-84900252</w:t>
      </w:r>
      <w:r>
        <w:rPr>
          <w:spacing w:val="5"/>
        </w:rPr>
        <w:t xml:space="preserve">；查询网站： </w:t>
      </w:r>
      <w:r>
        <w:rPr>
          <w:spacing w:val="27"/>
        </w:rPr>
        <w:t>医疗</w:t>
      </w:r>
      <w:r>
        <w:t>（</w:t>
      </w:r>
      <w:r>
        <w:rPr>
          <w:spacing w:val="-29"/>
        </w:rPr>
        <w:t xml:space="preserve"> 生育</w:t>
      </w:r>
      <w:r>
        <w:rPr>
          <w:spacing w:val="26"/>
        </w:rPr>
        <w:t>）保险参保单位网上服务管理系统</w:t>
      </w:r>
      <w:r>
        <w:t>（</w:t>
      </w:r>
      <w:r>
        <w:rPr>
          <w:spacing w:val="-24"/>
        </w:rPr>
        <w:t xml:space="preserve"> 网址： </w:t>
      </w:r>
      <w:r>
        <w:t>http://222.240.173.83:8000/corpweb/）。</w:t>
      </w:r>
    </w:p>
    <w:p>
      <w:pPr>
        <w:pStyle w:val="4"/>
        <w:spacing w:line="369" w:lineRule="exact"/>
        <w:ind w:left="863"/>
      </w:pPr>
      <w:r>
        <w:rPr>
          <w:rFonts w:hint="eastAsia" w:ascii="楷体_GB2312" w:eastAsia="楷体_GB2312"/>
        </w:rPr>
        <w:t>（九）监督电话：</w:t>
      </w:r>
      <w:r>
        <w:t>0731-84900375。</w:t>
      </w:r>
    </w:p>
    <w:p>
      <w:pPr>
        <w:pStyle w:val="4"/>
        <w:spacing w:before="228"/>
        <w:ind w:left="863"/>
        <w:rPr>
          <w:rFonts w:hint="eastAsia" w:ascii="楷体_GB2312" w:eastAsia="楷体_GB2312"/>
        </w:rPr>
      </w:pPr>
      <w:r>
        <w:rPr>
          <w:rFonts w:hint="eastAsia" w:ascii="楷体_GB2312" w:eastAsia="楷体_GB2312"/>
        </w:rPr>
        <w:t>（十）评价渠道：</w:t>
      </w:r>
    </w:p>
    <w:p>
      <w:pPr>
        <w:pStyle w:val="8"/>
        <w:numPr>
          <w:ilvl w:val="0"/>
          <w:numId w:val="56"/>
        </w:numPr>
        <w:tabs>
          <w:tab w:val="left" w:pos="1185"/>
        </w:tabs>
        <w:spacing w:before="226" w:after="0" w:line="374" w:lineRule="auto"/>
        <w:ind w:left="222" w:right="620" w:firstLine="640"/>
        <w:jc w:val="left"/>
        <w:rPr>
          <w:sz w:val="32"/>
        </w:rPr>
      </w:pPr>
      <w:r>
        <w:rPr>
          <w:spacing w:val="-4"/>
          <w:sz w:val="32"/>
        </w:rPr>
        <w:t>现场评价：服务对象通过政务服务大厅现场评价器进行评价；</w:t>
      </w:r>
    </w:p>
    <w:p>
      <w:pPr>
        <w:pStyle w:val="8"/>
        <w:numPr>
          <w:ilvl w:val="0"/>
          <w:numId w:val="56"/>
        </w:numPr>
        <w:tabs>
          <w:tab w:val="left" w:pos="1185"/>
        </w:tabs>
        <w:spacing w:before="0" w:after="0" w:line="374" w:lineRule="auto"/>
        <w:ind w:left="222" w:right="622" w:firstLine="640"/>
        <w:jc w:val="left"/>
        <w:rPr>
          <w:sz w:val="32"/>
        </w:rPr>
      </w:pPr>
      <w:r>
        <w:rPr>
          <w:spacing w:val="-4"/>
          <w:w w:val="95"/>
          <w:sz w:val="32"/>
        </w:rPr>
        <w:t xml:space="preserve">第三方评价：根据省人民政府政务服务中心的统一安 </w:t>
      </w:r>
      <w:r>
        <w:rPr>
          <w:spacing w:val="-4"/>
          <w:sz w:val="32"/>
        </w:rPr>
        <w:t>排进行。</w:t>
      </w:r>
    </w:p>
    <w:p>
      <w:pPr>
        <w:pStyle w:val="4"/>
        <w:spacing w:line="374" w:lineRule="auto"/>
        <w:ind w:left="863" w:right="442"/>
      </w:pPr>
      <w:r>
        <w:t>评价结果由省人民政府政务服务中心统一向社会公布。</w:t>
      </w:r>
      <w:r>
        <w:rPr>
          <w:spacing w:val="-13"/>
        </w:rPr>
        <w:t>评价标准采用“非常满意”、“满意”、“基本满意”、</w:t>
      </w:r>
    </w:p>
    <w:p>
      <w:pPr>
        <w:pStyle w:val="4"/>
        <w:spacing w:line="374" w:lineRule="auto"/>
        <w:ind w:left="222" w:right="620"/>
        <w:jc w:val="both"/>
      </w:pPr>
      <w:r>
        <w:rPr>
          <w:spacing w:val="-3"/>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74" w:lineRule="auto"/>
        <w:jc w:val="both"/>
        <w:sectPr>
          <w:pgSz w:w="11910" w:h="16840"/>
          <w:pgMar w:top="1540" w:right="1180" w:bottom="1080" w:left="1580" w:header="0" w:footer="881" w:gutter="0"/>
          <w:cols w:space="720" w:num="1"/>
        </w:sectPr>
      </w:pPr>
    </w:p>
    <w:p>
      <w:pPr>
        <w:pStyle w:val="3"/>
        <w:spacing w:before="18"/>
        <w:ind w:left="472" w:right="869"/>
      </w:pPr>
      <w:r>
        <w:t>出具《参保凭证》办理流程图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32704" behindDoc="1" locked="0" layoutInCell="1" allowOverlap="1">
                <wp:simplePos x="0" y="0"/>
                <wp:positionH relativeFrom="page">
                  <wp:posOffset>1337310</wp:posOffset>
                </wp:positionH>
                <wp:positionV relativeFrom="paragraph">
                  <wp:posOffset>130810</wp:posOffset>
                </wp:positionV>
                <wp:extent cx="4864100" cy="4198620"/>
                <wp:effectExtent l="0" t="635" r="12700" b="10795"/>
                <wp:wrapTopAndBottom/>
                <wp:docPr id="821" name="组合 694"/>
                <wp:cNvGraphicFramePr/>
                <a:graphic xmlns:a="http://schemas.openxmlformats.org/drawingml/2006/main">
                  <a:graphicData uri="http://schemas.microsoft.com/office/word/2010/wordprocessingGroup">
                    <wpg:wgp>
                      <wpg:cNvGrpSpPr/>
                      <wpg:grpSpPr>
                        <a:xfrm>
                          <a:off x="0" y="0"/>
                          <a:ext cx="4864100" cy="4198620"/>
                          <a:chOff x="2107" y="207"/>
                          <a:chExt cx="7660" cy="6612"/>
                        </a:xfrm>
                      </wpg:grpSpPr>
                      <pic:pic xmlns:pic="http://schemas.openxmlformats.org/drawingml/2006/picture">
                        <pic:nvPicPr>
                          <pic:cNvPr id="811" name="图片 695"/>
                          <pic:cNvPicPr>
                            <a:picLocks noChangeAspect="1"/>
                          </pic:cNvPicPr>
                        </pic:nvPicPr>
                        <pic:blipFill>
                          <a:blip r:embed="rId115"/>
                          <a:stretch>
                            <a:fillRect/>
                          </a:stretch>
                        </pic:blipFill>
                        <pic:spPr>
                          <a:xfrm>
                            <a:off x="2107" y="206"/>
                            <a:ext cx="7660" cy="6612"/>
                          </a:xfrm>
                          <a:prstGeom prst="rect">
                            <a:avLst/>
                          </a:prstGeom>
                          <a:noFill/>
                          <a:ln>
                            <a:noFill/>
                          </a:ln>
                        </pic:spPr>
                      </pic:pic>
                      <wps:wsp>
                        <wps:cNvPr id="812" name="文本框 696"/>
                        <wps:cNvSpPr txBox="1"/>
                        <wps:spPr>
                          <a:xfrm>
                            <a:off x="5529" y="50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813" name="文本框 697"/>
                        <wps:cNvSpPr txBox="1"/>
                        <wps:spPr>
                          <a:xfrm>
                            <a:off x="7728" y="359"/>
                            <a:ext cx="1895" cy="519"/>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有效身份证件或社保</w:t>
                              </w:r>
                            </w:p>
                            <w:p>
                              <w:pPr>
                                <w:spacing w:before="63" w:line="228" w:lineRule="exact"/>
                                <w:ind w:left="0" w:right="0" w:firstLine="0"/>
                                <w:jc w:val="left"/>
                                <w:rPr>
                                  <w:rFonts w:hint="eastAsia" w:ascii="宋体" w:eastAsia="宋体"/>
                                  <w:sz w:val="20"/>
                                </w:rPr>
                              </w:pPr>
                              <w:r>
                                <w:rPr>
                                  <w:rFonts w:hint="eastAsia" w:ascii="宋体" w:eastAsia="宋体"/>
                                  <w:w w:val="99"/>
                                  <w:sz w:val="20"/>
                                </w:rPr>
                                <w:t>卡</w:t>
                              </w:r>
                            </w:p>
                          </w:txbxContent>
                        </wps:txbx>
                        <wps:bodyPr lIns="0" tIns="0" rIns="0" bIns="0" upright="1"/>
                      </wps:wsp>
                      <wps:wsp>
                        <wps:cNvPr id="814" name="文本框 698"/>
                        <wps:cNvSpPr txBox="1"/>
                        <wps:spPr>
                          <a:xfrm>
                            <a:off x="2306" y="1919"/>
                            <a:ext cx="1419" cy="83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0" w:line="32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815" name="文本框 699"/>
                        <wps:cNvSpPr txBox="1"/>
                        <wps:spPr>
                          <a:xfrm>
                            <a:off x="5539" y="2180"/>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816" name="文本框 700"/>
                        <wps:cNvSpPr txBox="1"/>
                        <wps:spPr>
                          <a:xfrm>
                            <a:off x="3640" y="4261"/>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17" name="文本框 701"/>
                        <wps:cNvSpPr txBox="1"/>
                        <wps:spPr>
                          <a:xfrm>
                            <a:off x="5404" y="4088"/>
                            <a:ext cx="819" cy="519"/>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63"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818" name="文本框 702"/>
                        <wps:cNvSpPr txBox="1"/>
                        <wps:spPr>
                          <a:xfrm>
                            <a:off x="7821" y="4261"/>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19" name="文本框 703"/>
                        <wps:cNvSpPr txBox="1"/>
                        <wps:spPr>
                          <a:xfrm>
                            <a:off x="7975" y="4950"/>
                            <a:ext cx="1220" cy="83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820" name="文本框 704"/>
                        <wps:cNvSpPr txBox="1"/>
                        <wps:spPr>
                          <a:xfrm>
                            <a:off x="5541" y="624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94" o:spid="_x0000_s1026" o:spt="203" style="position:absolute;left:0pt;margin-left:105.3pt;margin-top:10.3pt;height:330.6pt;width:383pt;mso-position-horizontal-relative:page;mso-wrap-distance-bottom:0pt;mso-wrap-distance-top:0pt;z-index:-251083776;mso-width-relative:page;mso-height-relative:page;" coordorigin="2107,207" coordsize="7660,6612" o:gfxdata="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">
                <o:lock v:ext="edit" aspectratio="f"/>
                <v:shape id="图片 695" o:spid="_x0000_s1026" o:spt="75" type="#_x0000_t75" style="position:absolute;left:2107;top:206;height:6612;width:7660;" filled="f" o:preferrelative="t" stroked="f" coordsize="21600,21600" o:gfxdata="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FRFL4A&#10;AADcAAAADwAAAAAAAAABACAAAAAiAAAAZHJzL2Rvd25yZXYueG1sUEsBAhQAFAAAAAgAh07iQDMv&#10;BZ47AAAAOQAAABAAAAAAAAAAAQAgAAAADQEAAGRycy9zaGFwZXhtbC54bWxQSwUGAAAAAAYABgBb&#10;AQAAtwMAAAAA&#10;">
                  <v:fill on="f" focussize="0,0"/>
                  <v:stroke on="f"/>
                  <v:imagedata r:id="rId115" o:title=""/>
                  <o:lock v:ext="edit" aspectratio="t"/>
                </v:shape>
                <v:shape id="文本框 696" o:spid="_x0000_s1026" o:spt="202" type="#_x0000_t202" style="position:absolute;left:5529;top:502;height:281;width:582;" filled="f" stroked="f" coordsize="21600,21600" o:gfxdata="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t/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697" o:spid="_x0000_s1026" o:spt="202" type="#_x0000_t202" style="position:absolute;left:7728;top:359;height:519;width:1895;" filled="f" stroked="f" coordsize="21600,21600" o:gfxdata="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QIZ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有效身份证件或社保</w:t>
                        </w:r>
                      </w:p>
                      <w:p>
                        <w:pPr>
                          <w:spacing w:before="63" w:line="228" w:lineRule="exact"/>
                          <w:ind w:left="0" w:right="0" w:firstLine="0"/>
                          <w:jc w:val="left"/>
                          <w:rPr>
                            <w:rFonts w:hint="eastAsia" w:ascii="宋体" w:eastAsia="宋体"/>
                            <w:sz w:val="20"/>
                          </w:rPr>
                        </w:pPr>
                        <w:r>
                          <w:rPr>
                            <w:rFonts w:hint="eastAsia" w:ascii="宋体" w:eastAsia="宋体"/>
                            <w:w w:val="99"/>
                            <w:sz w:val="20"/>
                          </w:rPr>
                          <w:t>卡</w:t>
                        </w:r>
                      </w:p>
                    </w:txbxContent>
                  </v:textbox>
                </v:shape>
                <v:shape id="文本框 698" o:spid="_x0000_s1026" o:spt="202" type="#_x0000_t202" style="position:absolute;left:2306;top:1919;height:838;width:1419;" filled="f" stroked="f" coordsize="21600,21600" o:gfxdata="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2QE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0" w:line="32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99" o:spid="_x0000_s1026" o:spt="202" type="#_x0000_t202" style="position:absolute;left:5539;top:2180;height:281;width:582;" filled="f" stroked="f" coordsize="21600,21600" o:gfxdata="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E1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700" o:spid="_x0000_s1026" o:spt="202" type="#_x0000_t202" style="position:absolute;left:3640;top:4261;height:199;width:219;" filled="f" stroked="f" coordsize="21600,21600" o:gfxdata="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Dq/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01" o:spid="_x0000_s1026" o:spt="202" type="#_x0000_t202" style="position:absolute;left:5404;top:4088;height:519;width:819;" filled="f" stroked="f" coordsize="21600,21600" o:gfxdata="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PD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63"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702" o:spid="_x0000_s1026" o:spt="202" type="#_x0000_t202" style="position:absolute;left:7821;top:4261;height:199;width:219;" filled="f" stroked="f" coordsize="21600,21600" o:gfxdata="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Qmh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03" o:spid="_x0000_s1026" o:spt="202" type="#_x0000_t202" style="position:absolute;left:7975;top:4950;height:838;width:1220;" filled="f" stroked="f" coordsize="21600,21600" o:gfxdata="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w/j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704" o:spid="_x0000_s1026" o:spt="202" type="#_x0000_t202" style="position:absolute;left:5541;top:6245;height:281;width:582;" filled="f" stroked="f" coordsize="21600,21600" o:gfxdata="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pc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1180" w:bottom="1080" w:left="1580" w:header="0" w:footer="881" w:gutter="0"/>
          <w:cols w:space="720" w:num="1"/>
        </w:sectPr>
      </w:pPr>
    </w:p>
    <w:p>
      <w:pPr>
        <w:pStyle w:val="4"/>
        <w:spacing w:line="543" w:lineRule="exact"/>
        <w:ind w:left="4579" w:right="4600"/>
        <w:jc w:val="center"/>
        <w:rPr>
          <w:rFonts w:hint="eastAsia" w:ascii="方正小标宋简体" w:eastAsia="方正小标宋简体"/>
        </w:rPr>
      </w:pPr>
      <w:r>
        <w:rPr>
          <w:rFonts w:hint="eastAsia" w:ascii="方正小标宋简体" w:eastAsia="方正小标宋简体"/>
        </w:rPr>
        <w:t>湖南省基本医疗保险参保凭证（表 8）</w:t>
      </w:r>
    </w:p>
    <w:p>
      <w:pPr>
        <w:tabs>
          <w:tab w:val="left" w:pos="11574"/>
        </w:tabs>
        <w:spacing w:before="62"/>
        <w:ind w:left="536" w:right="0" w:firstLine="0"/>
        <w:jc w:val="left"/>
        <w:rPr>
          <w:rFonts w:hint="eastAsia" w:ascii="宋体" w:eastAsia="宋体"/>
          <w:sz w:val="22"/>
        </w:rPr>
      </w:pPr>
      <w:r>
        <w:rPr>
          <w:rFonts w:hint="eastAsia" w:ascii="宋体" w:eastAsia="宋体"/>
          <w:sz w:val="22"/>
        </w:rPr>
        <w:t>凭</w:t>
      </w:r>
      <w:r>
        <w:rPr>
          <w:rFonts w:hint="eastAsia" w:ascii="宋体" w:eastAsia="宋体"/>
          <w:spacing w:val="-3"/>
          <w:sz w:val="22"/>
        </w:rPr>
        <w:t>证</w:t>
      </w:r>
      <w:r>
        <w:rPr>
          <w:rFonts w:hint="eastAsia" w:ascii="宋体" w:eastAsia="宋体"/>
          <w:sz w:val="22"/>
        </w:rPr>
        <w:t>号：</w:t>
      </w:r>
      <w:r>
        <w:rPr>
          <w:rFonts w:hint="eastAsia" w:ascii="宋体" w:eastAsia="宋体"/>
          <w:sz w:val="24"/>
        </w:rPr>
        <w:t>湖南省(统筹区)(年份)(第</w:t>
      </w:r>
      <w:r>
        <w:rPr>
          <w:rFonts w:hint="eastAsia" w:ascii="宋体" w:eastAsia="宋体"/>
          <w:spacing w:val="-60"/>
          <w:sz w:val="24"/>
        </w:rPr>
        <w:t xml:space="preserve"> </w:t>
      </w:r>
      <w:r>
        <w:rPr>
          <w:rFonts w:hint="eastAsia" w:ascii="宋体" w:eastAsia="宋体"/>
          <w:sz w:val="24"/>
        </w:rPr>
        <w:t>XXXX</w:t>
      </w:r>
      <w:r>
        <w:rPr>
          <w:rFonts w:hint="eastAsia" w:ascii="宋体" w:eastAsia="宋体"/>
          <w:spacing w:val="-60"/>
          <w:sz w:val="24"/>
        </w:rPr>
        <w:t xml:space="preserve"> </w:t>
      </w:r>
      <w:r>
        <w:rPr>
          <w:rFonts w:hint="eastAsia" w:ascii="宋体" w:eastAsia="宋体"/>
          <w:sz w:val="24"/>
        </w:rPr>
        <w:t>号)</w:t>
      </w:r>
      <w:r>
        <w:rPr>
          <w:rFonts w:hint="eastAsia" w:ascii="宋体" w:eastAsia="宋体"/>
          <w:sz w:val="24"/>
        </w:rPr>
        <w:tab/>
      </w:r>
      <w:r>
        <w:rPr>
          <w:rFonts w:hint="eastAsia" w:ascii="宋体" w:eastAsia="宋体"/>
          <w:position w:val="1"/>
          <w:sz w:val="22"/>
        </w:rPr>
        <w:t>生</w:t>
      </w:r>
      <w:r>
        <w:rPr>
          <w:rFonts w:hint="eastAsia" w:ascii="宋体" w:eastAsia="宋体"/>
          <w:spacing w:val="-3"/>
          <w:position w:val="1"/>
          <w:sz w:val="22"/>
        </w:rPr>
        <w:t>成</w:t>
      </w:r>
      <w:r>
        <w:rPr>
          <w:rFonts w:hint="eastAsia" w:ascii="宋体" w:eastAsia="宋体"/>
          <w:position w:val="1"/>
          <w:sz w:val="22"/>
        </w:rPr>
        <w:t>日期</w:t>
      </w:r>
      <w:r>
        <w:rPr>
          <w:rFonts w:hint="eastAsia" w:ascii="宋体" w:eastAsia="宋体"/>
          <w:spacing w:val="-3"/>
          <w:position w:val="1"/>
          <w:sz w:val="22"/>
        </w:rPr>
        <w:t>：</w:t>
      </w:r>
      <w:r>
        <w:rPr>
          <w:rFonts w:hint="eastAsia" w:ascii="宋体" w:eastAsia="宋体"/>
          <w:position w:val="1"/>
          <w:sz w:val="22"/>
        </w:rPr>
        <w:t>年 月</w:t>
      </w:r>
      <w:r>
        <w:rPr>
          <w:rFonts w:hint="eastAsia" w:ascii="宋体" w:eastAsia="宋体"/>
          <w:spacing w:val="1"/>
          <w:position w:val="1"/>
          <w:sz w:val="22"/>
        </w:rPr>
        <w:t xml:space="preserve"> </w:t>
      </w:r>
      <w:r>
        <w:rPr>
          <w:rFonts w:hint="eastAsia" w:ascii="宋体" w:eastAsia="宋体"/>
          <w:position w:val="1"/>
          <w:sz w:val="22"/>
        </w:rPr>
        <w:t>日</w:t>
      </w:r>
    </w:p>
    <w:p>
      <w:pPr>
        <w:pStyle w:val="4"/>
        <w:spacing w:before="3"/>
        <w:rPr>
          <w:rFonts w:ascii="宋体"/>
          <w:sz w:val="6"/>
        </w:rPr>
      </w:pPr>
    </w:p>
    <w:tbl>
      <w:tblPr>
        <w:tblStyle w:val="5"/>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567"/>
        <w:gridCol w:w="965"/>
        <w:gridCol w:w="471"/>
        <w:gridCol w:w="973"/>
        <w:gridCol w:w="1011"/>
        <w:gridCol w:w="1670"/>
        <w:gridCol w:w="2287"/>
        <w:gridCol w:w="1575"/>
        <w:gridCol w:w="2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4342" w:type="dxa"/>
            <w:gridSpan w:val="10"/>
          </w:tcPr>
          <w:p>
            <w:pPr>
              <w:pStyle w:val="9"/>
              <w:spacing w:before="100"/>
              <w:ind w:left="5045" w:right="5032"/>
              <w:jc w:val="center"/>
              <w:rPr>
                <w:b/>
                <w:sz w:val="22"/>
              </w:rPr>
            </w:pPr>
            <w:r>
              <w:rPr>
                <w:b/>
                <w:sz w:val="22"/>
              </w:rPr>
              <w:t>基 本 信 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vMerge w:val="restart"/>
          </w:tcPr>
          <w:p>
            <w:pPr>
              <w:pStyle w:val="9"/>
              <w:spacing w:before="11"/>
              <w:rPr>
                <w:sz w:val="26"/>
              </w:rPr>
            </w:pPr>
          </w:p>
          <w:p>
            <w:pPr>
              <w:pStyle w:val="9"/>
              <w:ind w:left="590"/>
              <w:rPr>
                <w:sz w:val="22"/>
              </w:rPr>
            </w:pPr>
            <w:r>
              <w:rPr>
                <w:sz w:val="22"/>
              </w:rPr>
              <w:t>参保人</w:t>
            </w:r>
          </w:p>
        </w:tc>
        <w:tc>
          <w:tcPr>
            <w:tcW w:w="1532" w:type="dxa"/>
            <w:gridSpan w:val="2"/>
          </w:tcPr>
          <w:p>
            <w:pPr>
              <w:pStyle w:val="9"/>
              <w:spacing w:before="100"/>
              <w:ind w:left="525" w:right="517"/>
              <w:jc w:val="center"/>
              <w:rPr>
                <w:sz w:val="22"/>
              </w:rPr>
            </w:pPr>
            <w:r>
              <w:rPr>
                <w:sz w:val="22"/>
              </w:rPr>
              <w:t>姓名</w:t>
            </w:r>
          </w:p>
        </w:tc>
        <w:tc>
          <w:tcPr>
            <w:tcW w:w="1444" w:type="dxa"/>
            <w:gridSpan w:val="2"/>
          </w:tcPr>
          <w:p>
            <w:pPr>
              <w:pStyle w:val="9"/>
              <w:rPr>
                <w:rFonts w:ascii="Times New Roman"/>
                <w:sz w:val="22"/>
              </w:rPr>
            </w:pPr>
          </w:p>
        </w:tc>
        <w:tc>
          <w:tcPr>
            <w:tcW w:w="2681" w:type="dxa"/>
            <w:gridSpan w:val="2"/>
          </w:tcPr>
          <w:p>
            <w:pPr>
              <w:pStyle w:val="9"/>
              <w:spacing w:before="100"/>
              <w:ind w:left="107"/>
              <w:rPr>
                <w:sz w:val="22"/>
              </w:rPr>
            </w:pPr>
            <w:r>
              <w:rPr>
                <w:sz w:val="22"/>
              </w:rPr>
              <w:t>身份证件号码</w:t>
            </w:r>
          </w:p>
        </w:tc>
        <w:tc>
          <w:tcPr>
            <w:tcW w:w="6844" w:type="dxa"/>
            <w:gridSpan w:val="3"/>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vMerge w:val="continue"/>
            <w:tcBorders>
              <w:top w:val="nil"/>
            </w:tcBorders>
          </w:tcPr>
          <w:p>
            <w:pPr>
              <w:rPr>
                <w:sz w:val="2"/>
                <w:szCs w:val="2"/>
              </w:rPr>
            </w:pPr>
          </w:p>
        </w:tc>
        <w:tc>
          <w:tcPr>
            <w:tcW w:w="1532" w:type="dxa"/>
            <w:gridSpan w:val="2"/>
          </w:tcPr>
          <w:p>
            <w:pPr>
              <w:pStyle w:val="9"/>
              <w:spacing w:before="99"/>
              <w:ind w:left="215"/>
              <w:rPr>
                <w:sz w:val="22"/>
              </w:rPr>
            </w:pPr>
            <w:r>
              <w:rPr>
                <w:sz w:val="22"/>
              </w:rPr>
              <w:t>户籍所在地</w:t>
            </w:r>
          </w:p>
        </w:tc>
        <w:tc>
          <w:tcPr>
            <w:tcW w:w="6412" w:type="dxa"/>
            <w:gridSpan w:val="5"/>
          </w:tcPr>
          <w:p>
            <w:pPr>
              <w:pStyle w:val="9"/>
              <w:rPr>
                <w:rFonts w:ascii="Times New Roman"/>
                <w:sz w:val="22"/>
              </w:rPr>
            </w:pPr>
          </w:p>
        </w:tc>
        <w:tc>
          <w:tcPr>
            <w:tcW w:w="1575" w:type="dxa"/>
          </w:tcPr>
          <w:p>
            <w:pPr>
              <w:pStyle w:val="9"/>
              <w:spacing w:before="99"/>
              <w:ind w:left="347"/>
              <w:rPr>
                <w:sz w:val="22"/>
              </w:rPr>
            </w:pPr>
            <w:r>
              <w:rPr>
                <w:sz w:val="22"/>
              </w:rPr>
              <w:t>户籍类型</w:t>
            </w:r>
          </w:p>
        </w:tc>
        <w:tc>
          <w:tcPr>
            <w:tcW w:w="298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4342" w:type="dxa"/>
            <w:gridSpan w:val="10"/>
          </w:tcPr>
          <w:p>
            <w:pPr>
              <w:pStyle w:val="9"/>
              <w:spacing w:before="99"/>
              <w:ind w:left="5045" w:right="5032"/>
              <w:jc w:val="center"/>
              <w:rPr>
                <w:b/>
                <w:sz w:val="22"/>
              </w:rPr>
            </w:pPr>
            <w:r>
              <w:rPr>
                <w:b/>
                <w:sz w:val="22"/>
              </w:rPr>
              <w:t>参 保 信 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08" w:type="dxa"/>
            <w:gridSpan w:val="2"/>
          </w:tcPr>
          <w:p>
            <w:pPr>
              <w:pStyle w:val="9"/>
              <w:spacing w:before="101"/>
              <w:ind w:left="323"/>
              <w:rPr>
                <w:sz w:val="22"/>
              </w:rPr>
            </w:pPr>
            <w:r>
              <w:rPr>
                <w:sz w:val="22"/>
              </w:rPr>
              <w:t>基本医疗保险类型</w:t>
            </w:r>
          </w:p>
        </w:tc>
        <w:tc>
          <w:tcPr>
            <w:tcW w:w="2409" w:type="dxa"/>
            <w:gridSpan w:val="3"/>
          </w:tcPr>
          <w:p>
            <w:pPr>
              <w:pStyle w:val="9"/>
              <w:rPr>
                <w:rFonts w:ascii="Times New Roman"/>
                <w:sz w:val="22"/>
              </w:rPr>
            </w:pPr>
          </w:p>
        </w:tc>
        <w:tc>
          <w:tcPr>
            <w:tcW w:w="2681" w:type="dxa"/>
            <w:gridSpan w:val="2"/>
          </w:tcPr>
          <w:p>
            <w:pPr>
              <w:pStyle w:val="9"/>
              <w:spacing w:before="101"/>
              <w:ind w:left="990" w:right="981"/>
              <w:jc w:val="center"/>
              <w:rPr>
                <w:sz w:val="22"/>
              </w:rPr>
            </w:pPr>
            <w:r>
              <w:rPr>
                <w:sz w:val="22"/>
              </w:rPr>
              <w:t>转出地</w:t>
            </w:r>
          </w:p>
        </w:tc>
        <w:tc>
          <w:tcPr>
            <w:tcW w:w="6844" w:type="dxa"/>
            <w:gridSpan w:val="3"/>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08" w:type="dxa"/>
            <w:gridSpan w:val="2"/>
            <w:vMerge w:val="restart"/>
          </w:tcPr>
          <w:p>
            <w:pPr>
              <w:pStyle w:val="9"/>
              <w:spacing w:before="12"/>
              <w:rPr>
                <w:sz w:val="26"/>
              </w:rPr>
            </w:pPr>
          </w:p>
          <w:p>
            <w:pPr>
              <w:pStyle w:val="9"/>
              <w:ind w:left="763"/>
              <w:rPr>
                <w:sz w:val="22"/>
              </w:rPr>
            </w:pPr>
            <w:r>
              <w:rPr>
                <w:sz w:val="22"/>
              </w:rPr>
              <w:t>参保时间</w:t>
            </w:r>
          </w:p>
        </w:tc>
        <w:tc>
          <w:tcPr>
            <w:tcW w:w="2409" w:type="dxa"/>
            <w:gridSpan w:val="3"/>
          </w:tcPr>
          <w:p>
            <w:pPr>
              <w:pStyle w:val="9"/>
              <w:tabs>
                <w:tab w:val="left" w:pos="1208"/>
                <w:tab w:val="left" w:pos="1868"/>
              </w:tabs>
              <w:spacing w:before="100"/>
              <w:ind w:left="107"/>
              <w:rPr>
                <w:sz w:val="22"/>
              </w:rPr>
            </w:pPr>
            <w:r>
              <w:rPr>
                <w:sz w:val="22"/>
              </w:rPr>
              <w:t>起：</w:t>
            </w:r>
            <w:r>
              <w:rPr>
                <w:sz w:val="22"/>
              </w:rPr>
              <w:tab/>
            </w:r>
            <w:r>
              <w:rPr>
                <w:sz w:val="22"/>
              </w:rPr>
              <w:t>年</w:t>
            </w:r>
            <w:r>
              <w:rPr>
                <w:sz w:val="22"/>
              </w:rPr>
              <w:tab/>
            </w:r>
            <w:r>
              <w:rPr>
                <w:sz w:val="22"/>
              </w:rPr>
              <w:t>月</w:t>
            </w:r>
          </w:p>
        </w:tc>
        <w:tc>
          <w:tcPr>
            <w:tcW w:w="2681" w:type="dxa"/>
            <w:gridSpan w:val="2"/>
            <w:vMerge w:val="restart"/>
          </w:tcPr>
          <w:p>
            <w:pPr>
              <w:pStyle w:val="9"/>
              <w:spacing w:before="12"/>
              <w:rPr>
                <w:sz w:val="26"/>
              </w:rPr>
            </w:pPr>
          </w:p>
          <w:p>
            <w:pPr>
              <w:pStyle w:val="9"/>
              <w:ind w:left="239"/>
              <w:rPr>
                <w:sz w:val="22"/>
              </w:rPr>
            </w:pPr>
            <w:r>
              <w:rPr>
                <w:sz w:val="22"/>
              </w:rPr>
              <w:t>其中累计实际缴费月数</w:t>
            </w:r>
          </w:p>
        </w:tc>
        <w:tc>
          <w:tcPr>
            <w:tcW w:w="6844" w:type="dxa"/>
            <w:gridSpan w:val="3"/>
            <w:vMerge w:val="restart"/>
          </w:tcPr>
          <w:p>
            <w:pPr>
              <w:pStyle w:val="9"/>
              <w:spacing w:before="12"/>
              <w:rPr>
                <w:sz w:val="26"/>
              </w:rPr>
            </w:pPr>
          </w:p>
          <w:p>
            <w:pPr>
              <w:pStyle w:val="9"/>
              <w:ind w:left="10"/>
              <w:jc w:val="center"/>
              <w:rPr>
                <w:sz w:val="22"/>
              </w:rPr>
            </w:pPr>
            <w:r>
              <w:rPr>
                <w:w w:val="100"/>
                <w:sz w:val="22"/>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08" w:type="dxa"/>
            <w:gridSpan w:val="2"/>
            <w:vMerge w:val="continue"/>
            <w:tcBorders>
              <w:top w:val="nil"/>
            </w:tcBorders>
          </w:tcPr>
          <w:p>
            <w:pPr>
              <w:rPr>
                <w:sz w:val="2"/>
                <w:szCs w:val="2"/>
              </w:rPr>
            </w:pPr>
          </w:p>
        </w:tc>
        <w:tc>
          <w:tcPr>
            <w:tcW w:w="2409" w:type="dxa"/>
            <w:gridSpan w:val="3"/>
          </w:tcPr>
          <w:p>
            <w:pPr>
              <w:pStyle w:val="9"/>
              <w:tabs>
                <w:tab w:val="left" w:pos="1208"/>
                <w:tab w:val="left" w:pos="1868"/>
              </w:tabs>
              <w:spacing w:before="100"/>
              <w:ind w:left="107"/>
              <w:rPr>
                <w:sz w:val="22"/>
              </w:rPr>
            </w:pPr>
            <w:r>
              <w:rPr>
                <w:sz w:val="22"/>
              </w:rPr>
              <w:t>止：</w:t>
            </w:r>
            <w:r>
              <w:rPr>
                <w:sz w:val="22"/>
              </w:rPr>
              <w:tab/>
            </w:r>
            <w:r>
              <w:rPr>
                <w:sz w:val="22"/>
              </w:rPr>
              <w:t>年</w:t>
            </w:r>
            <w:r>
              <w:rPr>
                <w:sz w:val="22"/>
              </w:rPr>
              <w:tab/>
            </w:r>
            <w:r>
              <w:rPr>
                <w:sz w:val="22"/>
              </w:rPr>
              <w:t>月</w:t>
            </w:r>
          </w:p>
        </w:tc>
        <w:tc>
          <w:tcPr>
            <w:tcW w:w="2681" w:type="dxa"/>
            <w:gridSpan w:val="2"/>
            <w:vMerge w:val="continue"/>
            <w:tcBorders>
              <w:top w:val="nil"/>
            </w:tcBorders>
          </w:tcPr>
          <w:p>
            <w:pPr>
              <w:rPr>
                <w:sz w:val="2"/>
                <w:szCs w:val="2"/>
              </w:rPr>
            </w:pPr>
          </w:p>
        </w:tc>
        <w:tc>
          <w:tcPr>
            <w:tcW w:w="6844" w:type="dxa"/>
            <w:gridSpan w:val="3"/>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08" w:type="dxa"/>
            <w:gridSpan w:val="2"/>
          </w:tcPr>
          <w:p>
            <w:pPr>
              <w:pStyle w:val="9"/>
              <w:spacing w:before="100"/>
              <w:ind w:left="544"/>
              <w:rPr>
                <w:sz w:val="22"/>
              </w:rPr>
            </w:pPr>
            <w:r>
              <w:rPr>
                <w:sz w:val="22"/>
              </w:rPr>
              <w:t>个人账户余额</w:t>
            </w:r>
          </w:p>
        </w:tc>
        <w:tc>
          <w:tcPr>
            <w:tcW w:w="11934" w:type="dxa"/>
            <w:gridSpan w:val="8"/>
          </w:tcPr>
          <w:p>
            <w:pPr>
              <w:pStyle w:val="9"/>
              <w:tabs>
                <w:tab w:val="left" w:pos="2967"/>
              </w:tabs>
              <w:spacing w:before="100"/>
              <w:ind w:left="107"/>
              <w:rPr>
                <w:sz w:val="22"/>
              </w:rPr>
            </w:pPr>
            <w:r>
              <w:rPr>
                <w:sz w:val="22"/>
              </w:rPr>
              <w:t>（</w:t>
            </w:r>
            <w:r>
              <w:rPr>
                <w:spacing w:val="-3"/>
                <w:sz w:val="22"/>
              </w:rPr>
              <w:t>大</w:t>
            </w:r>
            <w:r>
              <w:rPr>
                <w:sz w:val="22"/>
              </w:rPr>
              <w:t>写）</w:t>
            </w:r>
            <w:r>
              <w:rPr>
                <w:sz w:val="22"/>
              </w:rPr>
              <w:tab/>
            </w:r>
            <w:r>
              <w:rPr>
                <w:sz w:val="22"/>
              </w:rPr>
              <w:t>（</w:t>
            </w:r>
            <w:r>
              <w:rPr>
                <w:spacing w:val="-3"/>
                <w:sz w:val="22"/>
              </w:rPr>
              <w:t>小</w:t>
            </w:r>
            <w:r>
              <w:rPr>
                <w:sz w:val="22"/>
              </w:rPr>
              <w:t>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4342" w:type="dxa"/>
            <w:gridSpan w:val="10"/>
          </w:tcPr>
          <w:p>
            <w:pPr>
              <w:pStyle w:val="9"/>
              <w:spacing w:before="99"/>
              <w:ind w:left="5057" w:right="5032"/>
              <w:jc w:val="center"/>
              <w:rPr>
                <w:b/>
                <w:sz w:val="22"/>
              </w:rPr>
            </w:pPr>
            <w:r>
              <w:rPr>
                <w:b/>
                <w:sz w:val="22"/>
              </w:rPr>
              <w:t>转 出 地 医 疗 保 险 经 办 机 构 信 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tcPr>
          <w:p>
            <w:pPr>
              <w:pStyle w:val="9"/>
              <w:spacing w:before="99"/>
              <w:ind w:left="239" w:right="230"/>
              <w:jc w:val="center"/>
              <w:rPr>
                <w:sz w:val="22"/>
              </w:rPr>
            </w:pPr>
            <w:r>
              <w:rPr>
                <w:sz w:val="22"/>
              </w:rPr>
              <w:t>机构名称</w:t>
            </w:r>
          </w:p>
        </w:tc>
        <w:tc>
          <w:tcPr>
            <w:tcW w:w="12501" w:type="dxa"/>
            <w:gridSpan w:val="9"/>
          </w:tcPr>
          <w:p>
            <w:pPr>
              <w:pStyle w:val="9"/>
              <w:spacing w:before="99"/>
              <w:ind w:left="7329" w:right="4242"/>
              <w:jc w:val="center"/>
              <w:rPr>
                <w:sz w:val="22"/>
              </w:rPr>
            </w:pPr>
            <w:r>
              <w:rPr>
                <w:sz w:val="22"/>
              </w:rPr>
              <w:t>（盖章）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tcPr>
          <w:p>
            <w:pPr>
              <w:pStyle w:val="9"/>
              <w:spacing w:before="101"/>
              <w:ind w:left="239" w:right="227"/>
              <w:jc w:val="center"/>
              <w:rPr>
                <w:sz w:val="22"/>
              </w:rPr>
            </w:pPr>
            <w:r>
              <w:rPr>
                <w:sz w:val="22"/>
              </w:rPr>
              <w:t>地址</w:t>
            </w:r>
          </w:p>
        </w:tc>
        <w:tc>
          <w:tcPr>
            <w:tcW w:w="12501" w:type="dxa"/>
            <w:gridSpan w:val="9"/>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tcPr>
          <w:p>
            <w:pPr>
              <w:pStyle w:val="9"/>
              <w:spacing w:before="100"/>
              <w:ind w:left="239" w:right="232"/>
              <w:jc w:val="center"/>
              <w:rPr>
                <w:sz w:val="22"/>
              </w:rPr>
            </w:pPr>
            <w:r>
              <w:rPr>
                <w:sz w:val="22"/>
              </w:rPr>
              <w:t>行政区划代码</w:t>
            </w:r>
          </w:p>
        </w:tc>
        <w:tc>
          <w:tcPr>
            <w:tcW w:w="2003" w:type="dxa"/>
            <w:gridSpan w:val="3"/>
          </w:tcPr>
          <w:p>
            <w:pPr>
              <w:pStyle w:val="9"/>
              <w:rPr>
                <w:rFonts w:ascii="Times New Roman"/>
                <w:sz w:val="22"/>
              </w:rPr>
            </w:pPr>
          </w:p>
        </w:tc>
        <w:tc>
          <w:tcPr>
            <w:tcW w:w="1984" w:type="dxa"/>
            <w:gridSpan w:val="2"/>
          </w:tcPr>
          <w:p>
            <w:pPr>
              <w:pStyle w:val="9"/>
              <w:spacing w:before="100"/>
              <w:ind w:left="552"/>
              <w:rPr>
                <w:sz w:val="22"/>
              </w:rPr>
            </w:pPr>
            <w:r>
              <w:rPr>
                <w:sz w:val="22"/>
              </w:rPr>
              <w:t>邮政编码</w:t>
            </w:r>
          </w:p>
        </w:tc>
        <w:tc>
          <w:tcPr>
            <w:tcW w:w="8514" w:type="dxa"/>
            <w:gridSpan w:val="4"/>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tcPr>
          <w:p>
            <w:pPr>
              <w:pStyle w:val="9"/>
              <w:spacing w:before="100"/>
              <w:ind w:left="239" w:right="230"/>
              <w:jc w:val="center"/>
              <w:rPr>
                <w:sz w:val="22"/>
              </w:rPr>
            </w:pPr>
            <w:r>
              <w:rPr>
                <w:sz w:val="22"/>
              </w:rPr>
              <w:t>联系人</w:t>
            </w:r>
          </w:p>
        </w:tc>
        <w:tc>
          <w:tcPr>
            <w:tcW w:w="2003" w:type="dxa"/>
            <w:gridSpan w:val="3"/>
          </w:tcPr>
          <w:p>
            <w:pPr>
              <w:pStyle w:val="9"/>
              <w:rPr>
                <w:rFonts w:ascii="Times New Roman"/>
                <w:sz w:val="22"/>
              </w:rPr>
            </w:pPr>
          </w:p>
        </w:tc>
        <w:tc>
          <w:tcPr>
            <w:tcW w:w="1984" w:type="dxa"/>
            <w:gridSpan w:val="2"/>
          </w:tcPr>
          <w:p>
            <w:pPr>
              <w:pStyle w:val="9"/>
              <w:spacing w:before="100"/>
              <w:ind w:left="552"/>
              <w:rPr>
                <w:sz w:val="22"/>
              </w:rPr>
            </w:pPr>
            <w:r>
              <w:rPr>
                <w:sz w:val="22"/>
              </w:rPr>
              <w:t>联系电话</w:t>
            </w:r>
          </w:p>
        </w:tc>
        <w:tc>
          <w:tcPr>
            <w:tcW w:w="8514" w:type="dxa"/>
            <w:gridSpan w:val="4"/>
          </w:tcPr>
          <w:p>
            <w:pPr>
              <w:pStyle w:val="9"/>
              <w:rPr>
                <w:rFonts w:ascii="Times New Roman"/>
                <w:sz w:val="22"/>
              </w:rPr>
            </w:pPr>
          </w:p>
        </w:tc>
      </w:tr>
    </w:tbl>
    <w:p>
      <w:pPr>
        <w:pStyle w:val="4"/>
        <w:spacing w:before="8"/>
        <w:rPr>
          <w:rFonts w:ascii="宋体"/>
          <w:sz w:val="22"/>
        </w:rPr>
      </w:pPr>
      <w:r>
        <mc:AlternateContent>
          <mc:Choice Requires="wps">
            <w:drawing>
              <wp:anchor distT="0" distB="0" distL="0" distR="0" simplePos="0" relativeHeight="252233728" behindDoc="1" locked="0" layoutInCell="1" allowOverlap="1">
                <wp:simplePos x="0" y="0"/>
                <wp:positionH relativeFrom="page">
                  <wp:posOffset>727710</wp:posOffset>
                </wp:positionH>
                <wp:positionV relativeFrom="paragraph">
                  <wp:posOffset>212090</wp:posOffset>
                </wp:positionV>
                <wp:extent cx="9107170" cy="1195070"/>
                <wp:effectExtent l="5080" t="4445" r="12700" b="19685"/>
                <wp:wrapTopAndBottom/>
                <wp:docPr id="822" name="文本框 705"/>
                <wp:cNvGraphicFramePr/>
                <a:graphic xmlns:a="http://schemas.openxmlformats.org/drawingml/2006/main">
                  <a:graphicData uri="http://schemas.microsoft.com/office/word/2010/wordprocessingShape">
                    <wps:wsp>
                      <wps:cNvSpPr txBox="1"/>
                      <wps:spPr>
                        <a:xfrm>
                          <a:off x="0" y="0"/>
                          <a:ext cx="9107170" cy="1195070"/>
                        </a:xfrm>
                        <a:prstGeom prst="rect">
                          <a:avLst/>
                        </a:prstGeom>
                        <a:noFill/>
                        <a:ln w="6096" cap="flat" cmpd="sng">
                          <a:solidFill>
                            <a:srgbClr val="000000"/>
                          </a:solidFill>
                          <a:prstDash val="solid"/>
                          <a:miter/>
                          <a:headEnd type="none" w="med" len="med"/>
                          <a:tailEnd type="none" w="med" len="med"/>
                        </a:ln>
                      </wps:spPr>
                      <wps:txbx>
                        <w:txbxContent>
                          <w:p>
                            <w:pPr>
                              <w:spacing w:before="56"/>
                              <w:ind w:left="6451" w:right="0" w:firstLine="0"/>
                              <w:jc w:val="left"/>
                              <w:rPr>
                                <w:rFonts w:hint="eastAsia" w:ascii="宋体" w:eastAsia="宋体"/>
                                <w:b/>
                                <w:sz w:val="22"/>
                              </w:rPr>
                            </w:pPr>
                            <w:r>
                              <w:rPr>
                                <w:rFonts w:hint="eastAsia" w:ascii="宋体" w:eastAsia="宋体"/>
                                <w:b/>
                                <w:sz w:val="22"/>
                              </w:rPr>
                              <w:t>注 意 事 项：</w:t>
                            </w:r>
                          </w:p>
                          <w:p>
                            <w:pPr>
                              <w:numPr>
                                <w:ilvl w:val="0"/>
                                <w:numId w:val="57"/>
                              </w:numPr>
                              <w:tabs>
                                <w:tab w:val="left" w:pos="436"/>
                              </w:tabs>
                              <w:spacing w:before="107"/>
                              <w:ind w:left="435" w:right="0" w:hanging="333"/>
                              <w:jc w:val="left"/>
                              <w:rPr>
                                <w:rFonts w:hint="eastAsia" w:ascii="宋体" w:eastAsia="宋体"/>
                                <w:sz w:val="22"/>
                              </w:rPr>
                            </w:pPr>
                            <w:r>
                              <w:rPr>
                                <w:rFonts w:hint="eastAsia" w:ascii="宋体" w:eastAsia="宋体"/>
                                <w:spacing w:val="-3"/>
                                <w:sz w:val="22"/>
                              </w:rPr>
                              <w:t>本凭证是根据国家有关规定制发，是参保的权益记录以及申请办理基本医疗保险关系转移接续的重要凭证，请妥善保存。</w:t>
                            </w:r>
                          </w:p>
                          <w:p>
                            <w:pPr>
                              <w:numPr>
                                <w:ilvl w:val="0"/>
                                <w:numId w:val="57"/>
                              </w:numPr>
                              <w:tabs>
                                <w:tab w:val="left" w:pos="436"/>
                              </w:tabs>
                              <w:spacing w:before="109"/>
                              <w:ind w:left="435" w:right="0" w:hanging="333"/>
                              <w:jc w:val="left"/>
                              <w:rPr>
                                <w:rFonts w:hint="eastAsia" w:ascii="宋体" w:eastAsia="宋体"/>
                                <w:sz w:val="22"/>
                              </w:rPr>
                            </w:pPr>
                            <w:r>
                              <w:rPr>
                                <w:rFonts w:hint="eastAsia" w:ascii="宋体" w:eastAsia="宋体"/>
                                <w:spacing w:val="-3"/>
                                <w:sz w:val="22"/>
                              </w:rPr>
                              <w:t>跨统筹地区流动就业人员，有接收单位的，将此凭证交由单位按照规定办理参保手续。</w:t>
                            </w:r>
                          </w:p>
                          <w:p>
                            <w:pPr>
                              <w:numPr>
                                <w:ilvl w:val="0"/>
                                <w:numId w:val="57"/>
                              </w:numPr>
                              <w:tabs>
                                <w:tab w:val="left" w:pos="436"/>
                              </w:tabs>
                              <w:spacing w:before="107"/>
                              <w:ind w:left="435" w:right="0" w:hanging="333"/>
                              <w:jc w:val="left"/>
                              <w:rPr>
                                <w:rFonts w:hint="eastAsia" w:ascii="宋体" w:eastAsia="宋体"/>
                                <w:sz w:val="22"/>
                              </w:rPr>
                            </w:pPr>
                            <w:r>
                              <w:rPr>
                                <w:rFonts w:hint="eastAsia" w:ascii="宋体" w:eastAsia="宋体"/>
                                <w:spacing w:val="-5"/>
                                <w:sz w:val="22"/>
                              </w:rPr>
                              <w:t xml:space="preserve">其他跨统筹地区流动就业人员，应携带此凭证及有效证件在 </w:t>
                            </w:r>
                            <w:r>
                              <w:rPr>
                                <w:rFonts w:hint="eastAsia" w:ascii="宋体" w:eastAsia="宋体"/>
                                <w:sz w:val="22"/>
                              </w:rPr>
                              <w:t>3</w:t>
                            </w:r>
                            <w:r>
                              <w:rPr>
                                <w:rFonts w:hint="eastAsia" w:ascii="宋体" w:eastAsia="宋体"/>
                                <w:spacing w:val="-9"/>
                                <w:sz w:val="22"/>
                              </w:rPr>
                              <w:t xml:space="preserve"> 个月内到指定办理机构办理相关登记手续。</w:t>
                            </w:r>
                          </w:p>
                          <w:p>
                            <w:pPr>
                              <w:numPr>
                                <w:ilvl w:val="0"/>
                                <w:numId w:val="57"/>
                              </w:numPr>
                              <w:tabs>
                                <w:tab w:val="left" w:pos="436"/>
                              </w:tabs>
                              <w:spacing w:before="69"/>
                              <w:ind w:left="435" w:right="0" w:hanging="333"/>
                              <w:jc w:val="left"/>
                              <w:rPr>
                                <w:rFonts w:hint="eastAsia" w:ascii="宋体" w:eastAsia="宋体"/>
                                <w:sz w:val="22"/>
                              </w:rPr>
                            </w:pPr>
                            <w:r>
                              <w:rPr>
                                <w:rFonts w:hint="eastAsia" w:ascii="宋体" w:eastAsia="宋体"/>
                                <w:spacing w:val="-3"/>
                                <w:sz w:val="22"/>
                              </w:rPr>
                              <w:t>本凭证如不慎遗失，请与出具此凭证的医疗保障经办机构联系，申请补办。</w:t>
                            </w:r>
                          </w:p>
                        </w:txbxContent>
                      </wps:txbx>
                      <wps:bodyPr lIns="0" tIns="0" rIns="0" bIns="0" upright="1"/>
                    </wps:wsp>
                  </a:graphicData>
                </a:graphic>
              </wp:anchor>
            </w:drawing>
          </mc:Choice>
          <mc:Fallback>
            <w:pict>
              <v:shape id="文本框 705" o:spid="_x0000_s1026" o:spt="202" type="#_x0000_t202" style="position:absolute;left:0pt;margin-left:57.3pt;margin-top:16.7pt;height:94.1pt;width:717.1pt;mso-position-horizontal-relative:page;mso-wrap-distance-bottom:0pt;mso-wrap-distance-top:0pt;z-index:-251082752;mso-width-relative:page;mso-height-relative:page;" filled="f" stroked="t" coordsize="21600,21600" o:gfxdata="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NtCe81wAAAAsBAAAPAAAA&#10;AAAAAAEAIAAAACIAAABkcnMvZG93bnJldi54bWxQSwECFAAUAAAACACHTuJA9GNAexYCAAA2BAAA&#10;DgAAAAAAAAABACAAAAAmAQAAZHJzL2Uyb0RvYy54bWxQSwUGAAAAAAYABgBZAQAArgUAAAAA&#10;">
                <v:fill on="f" focussize="0,0"/>
                <v:stroke weight="0.48pt" color="#000000" joinstyle="miter"/>
                <v:imagedata o:title=""/>
                <o:lock v:ext="edit" aspectratio="f"/>
                <v:textbox inset="0mm,0mm,0mm,0mm">
                  <w:txbxContent>
                    <w:p>
                      <w:pPr>
                        <w:spacing w:before="56"/>
                        <w:ind w:left="6451" w:right="0" w:firstLine="0"/>
                        <w:jc w:val="left"/>
                        <w:rPr>
                          <w:rFonts w:hint="eastAsia" w:ascii="宋体" w:eastAsia="宋体"/>
                          <w:b/>
                          <w:sz w:val="22"/>
                        </w:rPr>
                      </w:pPr>
                      <w:r>
                        <w:rPr>
                          <w:rFonts w:hint="eastAsia" w:ascii="宋体" w:eastAsia="宋体"/>
                          <w:b/>
                          <w:sz w:val="22"/>
                        </w:rPr>
                        <w:t>注 意 事 项：</w:t>
                      </w:r>
                    </w:p>
                    <w:p>
                      <w:pPr>
                        <w:numPr>
                          <w:ilvl w:val="0"/>
                          <w:numId w:val="57"/>
                        </w:numPr>
                        <w:tabs>
                          <w:tab w:val="left" w:pos="436"/>
                        </w:tabs>
                        <w:spacing w:before="107"/>
                        <w:ind w:left="435" w:right="0" w:hanging="333"/>
                        <w:jc w:val="left"/>
                        <w:rPr>
                          <w:rFonts w:hint="eastAsia" w:ascii="宋体" w:eastAsia="宋体"/>
                          <w:sz w:val="22"/>
                        </w:rPr>
                      </w:pPr>
                      <w:r>
                        <w:rPr>
                          <w:rFonts w:hint="eastAsia" w:ascii="宋体" w:eastAsia="宋体"/>
                          <w:spacing w:val="-3"/>
                          <w:sz w:val="22"/>
                        </w:rPr>
                        <w:t>本凭证是根据国家有关规定制发，是参保的权益记录以及申请办理基本医疗保险关系转移接续的重要凭证，请妥善保存。</w:t>
                      </w:r>
                    </w:p>
                    <w:p>
                      <w:pPr>
                        <w:numPr>
                          <w:ilvl w:val="0"/>
                          <w:numId w:val="57"/>
                        </w:numPr>
                        <w:tabs>
                          <w:tab w:val="left" w:pos="436"/>
                        </w:tabs>
                        <w:spacing w:before="109"/>
                        <w:ind w:left="435" w:right="0" w:hanging="333"/>
                        <w:jc w:val="left"/>
                        <w:rPr>
                          <w:rFonts w:hint="eastAsia" w:ascii="宋体" w:eastAsia="宋体"/>
                          <w:sz w:val="22"/>
                        </w:rPr>
                      </w:pPr>
                      <w:r>
                        <w:rPr>
                          <w:rFonts w:hint="eastAsia" w:ascii="宋体" w:eastAsia="宋体"/>
                          <w:spacing w:val="-3"/>
                          <w:sz w:val="22"/>
                        </w:rPr>
                        <w:t>跨统筹地区流动就业人员，有接收单位的，将此凭证交由单位按照规定办理参保手续。</w:t>
                      </w:r>
                    </w:p>
                    <w:p>
                      <w:pPr>
                        <w:numPr>
                          <w:ilvl w:val="0"/>
                          <w:numId w:val="57"/>
                        </w:numPr>
                        <w:tabs>
                          <w:tab w:val="left" w:pos="436"/>
                        </w:tabs>
                        <w:spacing w:before="107"/>
                        <w:ind w:left="435" w:right="0" w:hanging="333"/>
                        <w:jc w:val="left"/>
                        <w:rPr>
                          <w:rFonts w:hint="eastAsia" w:ascii="宋体" w:eastAsia="宋体"/>
                          <w:sz w:val="22"/>
                        </w:rPr>
                      </w:pPr>
                      <w:r>
                        <w:rPr>
                          <w:rFonts w:hint="eastAsia" w:ascii="宋体" w:eastAsia="宋体"/>
                          <w:spacing w:val="-5"/>
                          <w:sz w:val="22"/>
                        </w:rPr>
                        <w:t xml:space="preserve">其他跨统筹地区流动就业人员，应携带此凭证及有效证件在 </w:t>
                      </w:r>
                      <w:r>
                        <w:rPr>
                          <w:rFonts w:hint="eastAsia" w:ascii="宋体" w:eastAsia="宋体"/>
                          <w:sz w:val="22"/>
                        </w:rPr>
                        <w:t>3</w:t>
                      </w:r>
                      <w:r>
                        <w:rPr>
                          <w:rFonts w:hint="eastAsia" w:ascii="宋体" w:eastAsia="宋体"/>
                          <w:spacing w:val="-9"/>
                          <w:sz w:val="22"/>
                        </w:rPr>
                        <w:t xml:space="preserve"> 个月内到指定办理机构办理相关登记手续。</w:t>
                      </w:r>
                    </w:p>
                    <w:p>
                      <w:pPr>
                        <w:numPr>
                          <w:ilvl w:val="0"/>
                          <w:numId w:val="57"/>
                        </w:numPr>
                        <w:tabs>
                          <w:tab w:val="left" w:pos="436"/>
                        </w:tabs>
                        <w:spacing w:before="69"/>
                        <w:ind w:left="435" w:right="0" w:hanging="333"/>
                        <w:jc w:val="left"/>
                        <w:rPr>
                          <w:rFonts w:hint="eastAsia" w:ascii="宋体" w:eastAsia="宋体"/>
                          <w:sz w:val="22"/>
                        </w:rPr>
                      </w:pPr>
                      <w:r>
                        <w:rPr>
                          <w:rFonts w:hint="eastAsia" w:ascii="宋体" w:eastAsia="宋体"/>
                          <w:spacing w:val="-3"/>
                          <w:sz w:val="22"/>
                        </w:rPr>
                        <w:t>本凭证如不慎遗失，请与出具此凭证的医疗保障经办机构联系，申请补办。</w:t>
                      </w:r>
                    </w:p>
                  </w:txbxContent>
                </v:textbox>
                <w10:wrap type="topAndBottom"/>
              </v:shape>
            </w:pict>
          </mc:Fallback>
        </mc:AlternateContent>
      </w:r>
    </w:p>
    <w:p>
      <w:pPr>
        <w:spacing w:after="0"/>
        <w:rPr>
          <w:rFonts w:ascii="宋体"/>
          <w:sz w:val="22"/>
        </w:rPr>
        <w:sectPr>
          <w:footerReference r:id="rId20" w:type="default"/>
          <w:footerReference r:id="rId21" w:type="even"/>
          <w:pgSz w:w="16840" w:h="11910" w:orient="landscape"/>
          <w:pgMar w:top="820" w:right="1220" w:bottom="1080" w:left="1040" w:header="0" w:footer="881" w:gutter="0"/>
          <w:cols w:space="720" w:num="1"/>
        </w:sectPr>
      </w:pPr>
    </w:p>
    <w:p>
      <w:pPr>
        <w:pStyle w:val="4"/>
        <w:spacing w:before="43"/>
        <w:ind w:left="763"/>
        <w:rPr>
          <w:rFonts w:hint="eastAsia" w:ascii="黑体" w:eastAsia="黑体"/>
        </w:rPr>
      </w:pPr>
      <w:r>
        <w:rPr>
          <w:rFonts w:hint="eastAsia" w:ascii="黑体" w:eastAsia="黑体"/>
        </w:rPr>
        <w:t>二、转移接续手续办理（002036003002）</w:t>
      </w:r>
    </w:p>
    <w:p>
      <w:pPr>
        <w:pStyle w:val="4"/>
        <w:spacing w:before="190"/>
        <w:ind w:left="763"/>
      </w:pPr>
      <w:r>
        <w:rPr>
          <w:rFonts w:hint="eastAsia" w:ascii="楷体_GB2312" w:eastAsia="楷体_GB2312"/>
        </w:rPr>
        <w:t>（一）事项名称：</w:t>
      </w:r>
      <w:r>
        <w:t>转移接续手续办理</w:t>
      </w:r>
    </w:p>
    <w:p>
      <w:pPr>
        <w:pStyle w:val="4"/>
        <w:spacing w:before="190" w:line="350" w:lineRule="auto"/>
        <w:ind w:left="122" w:right="282" w:firstLine="640"/>
      </w:pPr>
      <w:r>
        <w:rPr>
          <w:rFonts w:hint="eastAsia" w:ascii="楷体_GB2312" w:hAnsi="楷体_GB2312" w:eastAsia="楷体_GB2312"/>
          <w:w w:val="95"/>
        </w:rPr>
        <w:t>（二</w:t>
      </w:r>
      <w:r>
        <w:rPr>
          <w:rFonts w:hint="eastAsia" w:ascii="楷体_GB2312" w:hAnsi="楷体_GB2312" w:eastAsia="楷体_GB2312"/>
          <w:spacing w:val="-7"/>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3"/>
        <w:ind w:left="763"/>
      </w:pPr>
      <w:r>
        <w:rPr>
          <w:rFonts w:hint="eastAsia" w:ascii="楷体_GB2312" w:eastAsia="楷体_GB2312"/>
        </w:rPr>
        <w:t>（三）服务对象：</w:t>
      </w:r>
      <w:r>
        <w:t>省本级参保人员。</w:t>
      </w:r>
    </w:p>
    <w:p>
      <w:pPr>
        <w:pStyle w:val="4"/>
        <w:spacing w:before="190"/>
        <w:ind w:left="763"/>
        <w:rPr>
          <w:rFonts w:hint="eastAsia" w:ascii="楷体_GB2312" w:eastAsia="楷体_GB2312"/>
        </w:rPr>
      </w:pPr>
      <w:r>
        <w:rPr>
          <w:rFonts w:hint="eastAsia" w:ascii="楷体_GB2312" w:eastAsia="楷体_GB2312"/>
        </w:rPr>
        <w:t>（四）办理渠道：</w:t>
      </w:r>
    </w:p>
    <w:p>
      <w:pPr>
        <w:pStyle w:val="8"/>
        <w:numPr>
          <w:ilvl w:val="0"/>
          <w:numId w:val="58"/>
        </w:numPr>
        <w:tabs>
          <w:tab w:val="left" w:pos="1085"/>
        </w:tabs>
        <w:spacing w:before="190" w:after="0" w:line="240" w:lineRule="auto"/>
        <w:ind w:left="1084" w:right="0" w:hanging="322"/>
        <w:jc w:val="left"/>
        <w:rPr>
          <w:sz w:val="32"/>
        </w:rPr>
      </w:pPr>
      <w:r>
        <w:rPr>
          <w:spacing w:val="-9"/>
          <w:sz w:val="32"/>
        </w:rPr>
        <w:t xml:space="preserve">现场办理：湖南省政府政务服务大厅 </w:t>
      </w:r>
      <w:r>
        <w:rPr>
          <w:sz w:val="32"/>
        </w:rPr>
        <w:t>3</w:t>
      </w:r>
      <w:r>
        <w:rPr>
          <w:spacing w:val="-13"/>
          <w:sz w:val="32"/>
        </w:rPr>
        <w:t xml:space="preserve"> 楼医保服务窗</w:t>
      </w:r>
    </w:p>
    <w:p>
      <w:pPr>
        <w:pStyle w:val="4"/>
        <w:spacing w:before="190"/>
        <w:ind w:left="122"/>
      </w:pPr>
      <w:r>
        <w:t>口（湖南省长沙市天心区银杏路 6 号）；</w:t>
      </w:r>
    </w:p>
    <w:p>
      <w:pPr>
        <w:pStyle w:val="8"/>
        <w:numPr>
          <w:ilvl w:val="0"/>
          <w:numId w:val="58"/>
        </w:numPr>
        <w:tabs>
          <w:tab w:val="left" w:pos="1085"/>
        </w:tabs>
        <w:spacing w:before="189" w:after="0" w:line="350" w:lineRule="auto"/>
        <w:ind w:left="122" w:right="280" w:firstLine="640"/>
        <w:jc w:val="left"/>
        <w:rPr>
          <w:sz w:val="32"/>
        </w:rPr>
      </w:pPr>
      <w:r>
        <w:rPr>
          <w:spacing w:val="-3"/>
          <w:w w:val="95"/>
          <w:sz w:val="32"/>
        </w:rPr>
        <w:t>线上办理：医疗</w:t>
      </w:r>
      <w:r>
        <w:rPr>
          <w:w w:val="95"/>
          <w:sz w:val="32"/>
        </w:rPr>
        <w:t>（生育</w:t>
      </w:r>
      <w:r>
        <w:rPr>
          <w:spacing w:val="-5"/>
          <w:w w:val="95"/>
          <w:sz w:val="32"/>
        </w:rPr>
        <w:t>）</w:t>
      </w:r>
      <w:r>
        <w:rPr>
          <w:w w:val="95"/>
          <w:sz w:val="32"/>
        </w:rPr>
        <w:t xml:space="preserve">保险参保单位网上服务管理 </w:t>
      </w:r>
      <w:r>
        <w:rPr>
          <w:sz w:val="32"/>
        </w:rPr>
        <w:t>系统（网址：http://222.240.173.83:8000/corpweb/）。</w:t>
      </w:r>
    </w:p>
    <w:p>
      <w:pPr>
        <w:pStyle w:val="4"/>
        <w:spacing w:before="3"/>
        <w:ind w:left="763"/>
        <w:rPr>
          <w:rFonts w:hint="eastAsia" w:ascii="楷体_GB2312" w:eastAsia="楷体_GB2312"/>
        </w:rPr>
      </w:pPr>
      <w:r>
        <w:rPr>
          <w:rFonts w:hint="eastAsia" w:ascii="楷体_GB2312" w:eastAsia="楷体_GB2312"/>
        </w:rPr>
        <w:t>（五）办理流程：</w:t>
      </w:r>
    </w:p>
    <w:p>
      <w:pPr>
        <w:pStyle w:val="8"/>
        <w:numPr>
          <w:ilvl w:val="0"/>
          <w:numId w:val="59"/>
        </w:numPr>
        <w:tabs>
          <w:tab w:val="left" w:pos="1085"/>
        </w:tabs>
        <w:spacing w:before="190" w:after="0" w:line="350" w:lineRule="auto"/>
        <w:ind w:left="122" w:right="282" w:firstLine="640"/>
        <w:jc w:val="left"/>
        <w:rPr>
          <w:sz w:val="32"/>
        </w:rPr>
      </w:pPr>
      <w:r>
        <w:rPr>
          <w:spacing w:val="-5"/>
          <w:w w:val="95"/>
          <w:sz w:val="32"/>
        </w:rPr>
        <w:t xml:space="preserve">申请。申请人按属地管理原则通过线上或现场向省医 </w:t>
      </w:r>
      <w:r>
        <w:rPr>
          <w:spacing w:val="-5"/>
          <w:sz w:val="32"/>
        </w:rPr>
        <w:t>保中心提出转移接续申请。</w:t>
      </w:r>
    </w:p>
    <w:p>
      <w:pPr>
        <w:pStyle w:val="8"/>
        <w:numPr>
          <w:ilvl w:val="0"/>
          <w:numId w:val="59"/>
        </w:numPr>
        <w:tabs>
          <w:tab w:val="left" w:pos="1085"/>
        </w:tabs>
        <w:spacing w:before="3" w:after="0" w:line="350" w:lineRule="auto"/>
        <w:ind w:left="122" w:right="282" w:firstLine="640"/>
        <w:jc w:val="both"/>
        <w:rPr>
          <w:sz w:val="32"/>
        </w:rPr>
      </w:pPr>
      <w:r>
        <w:rPr>
          <w:spacing w:val="-5"/>
          <w:w w:val="95"/>
          <w:sz w:val="32"/>
        </w:rPr>
        <w:t xml:space="preserve">受理。省医保中心工作人员受理申请人提交的申请材 </w:t>
      </w:r>
      <w:r>
        <w:rPr>
          <w:spacing w:val="-5"/>
          <w:sz w:val="32"/>
        </w:rPr>
        <w:t>料，确认其是否属于受理范围、材料是否齐全。属于受理范</w:t>
      </w:r>
      <w:r>
        <w:rPr>
          <w:spacing w:val="-7"/>
          <w:sz w:val="32"/>
        </w:rPr>
        <w:t>围且材料齐全的当场受理，材料不全的一次性告知需补齐的材料并重新提交；不予受理的应告知理由。</w:t>
      </w:r>
    </w:p>
    <w:p>
      <w:pPr>
        <w:pStyle w:val="8"/>
        <w:numPr>
          <w:ilvl w:val="0"/>
          <w:numId w:val="59"/>
        </w:numPr>
        <w:tabs>
          <w:tab w:val="left" w:pos="1085"/>
        </w:tabs>
        <w:spacing w:before="6" w:after="0" w:line="350" w:lineRule="auto"/>
        <w:ind w:left="122" w:right="280" w:firstLine="640"/>
        <w:jc w:val="both"/>
        <w:rPr>
          <w:sz w:val="32"/>
        </w:rPr>
      </w:pPr>
      <w:r>
        <w:rPr>
          <w:spacing w:val="-5"/>
          <w:sz w:val="32"/>
        </w:rPr>
        <w:t>审核。省医保中心工作人员生成并向转出地经办机构发出《基本医疗保险关系转移接续联系函》，由转出地经办</w:t>
      </w:r>
      <w:r>
        <w:rPr>
          <w:spacing w:val="-8"/>
          <w:sz w:val="32"/>
        </w:rPr>
        <w:t xml:space="preserve">机构收函后在 </w:t>
      </w:r>
      <w:r>
        <w:rPr>
          <w:sz w:val="32"/>
        </w:rPr>
        <w:t>15</w:t>
      </w:r>
      <w:r>
        <w:rPr>
          <w:spacing w:val="-4"/>
          <w:sz w:val="32"/>
        </w:rPr>
        <w:t xml:space="preserve"> 个工作日内生成并向转入地经办机构发出</w:t>
      </w:r>
    </w:p>
    <w:p>
      <w:pPr>
        <w:pStyle w:val="4"/>
        <w:spacing w:before="4" w:line="350" w:lineRule="auto"/>
        <w:ind w:left="122" w:right="280"/>
        <w:jc w:val="both"/>
      </w:pPr>
      <w:r>
        <w:rPr>
          <w:spacing w:val="-2"/>
        </w:rPr>
        <w:t>《参保人员基本医疗保险信息表》及划转</w:t>
      </w:r>
      <w:r>
        <w:rPr>
          <w:rFonts w:hint="eastAsia"/>
          <w:spacing w:val="-2"/>
          <w:lang w:eastAsia="zh-CN"/>
        </w:rPr>
        <w:t>个人账户</w:t>
      </w:r>
      <w:r>
        <w:rPr>
          <w:spacing w:val="-2"/>
        </w:rPr>
        <w:t>资金；省</w:t>
      </w:r>
      <w:r>
        <w:rPr>
          <w:spacing w:val="-4"/>
        </w:rPr>
        <w:t>医保中心收到转出地经办机构邮寄的《参保人员基本医疗保</w:t>
      </w:r>
      <w:r>
        <w:rPr>
          <w:spacing w:val="-6"/>
        </w:rPr>
        <w:t>险信息表》和转移资金后对相关材料进行审核，审核通过的</w:t>
      </w:r>
    </w:p>
    <w:p>
      <w:pPr>
        <w:spacing w:after="0" w:line="350" w:lineRule="auto"/>
        <w:jc w:val="both"/>
        <w:sectPr>
          <w:pgSz w:w="11910" w:h="16840"/>
          <w:pgMar w:top="1540" w:right="1520" w:bottom="1080" w:left="1680" w:header="0" w:footer="881" w:gutter="0"/>
          <w:cols w:space="720" w:num="1"/>
        </w:sectPr>
      </w:pPr>
    </w:p>
    <w:p>
      <w:pPr>
        <w:pStyle w:val="4"/>
        <w:spacing w:before="43" w:line="350" w:lineRule="auto"/>
        <w:ind w:left="763" w:right="902" w:hanging="641"/>
      </w:pPr>
      <w:r>
        <w:t>予以办理转移接续，审核不通过的将原因告知申请人。4.办结。</w:t>
      </w:r>
    </w:p>
    <w:p>
      <w:pPr>
        <w:pStyle w:val="4"/>
        <w:spacing w:before="3"/>
        <w:ind w:left="763"/>
        <w:rPr>
          <w:rFonts w:hint="eastAsia" w:ascii="楷体_GB2312" w:eastAsia="楷体_GB2312"/>
        </w:rPr>
      </w:pPr>
      <w:r>
        <w:rPr>
          <w:rFonts w:hint="eastAsia" w:ascii="楷体_GB2312" w:eastAsia="楷体_GB2312"/>
        </w:rPr>
        <w:t>（六）办理材料：</w:t>
      </w:r>
    </w:p>
    <w:p>
      <w:pPr>
        <w:pStyle w:val="8"/>
        <w:numPr>
          <w:ilvl w:val="0"/>
          <w:numId w:val="60"/>
        </w:numPr>
        <w:tabs>
          <w:tab w:val="left" w:pos="1085"/>
        </w:tabs>
        <w:spacing w:before="190" w:after="0" w:line="240" w:lineRule="auto"/>
        <w:ind w:left="1084" w:right="0" w:hanging="322"/>
        <w:jc w:val="left"/>
        <w:rPr>
          <w:sz w:val="32"/>
        </w:rPr>
      </w:pPr>
      <w:r>
        <w:rPr>
          <w:sz w:val="32"/>
        </w:rPr>
        <w:t>有效身份证件或社保卡；</w:t>
      </w:r>
    </w:p>
    <w:p>
      <w:pPr>
        <w:pStyle w:val="8"/>
        <w:numPr>
          <w:ilvl w:val="0"/>
          <w:numId w:val="60"/>
        </w:numPr>
        <w:tabs>
          <w:tab w:val="left" w:pos="1085"/>
        </w:tabs>
        <w:spacing w:before="190" w:after="0" w:line="240" w:lineRule="auto"/>
        <w:ind w:left="1084" w:right="0" w:hanging="322"/>
        <w:jc w:val="left"/>
        <w:rPr>
          <w:sz w:val="32"/>
        </w:rPr>
      </w:pPr>
      <w:r>
        <w:rPr>
          <w:sz w:val="32"/>
        </w:rPr>
        <w:t>《基本医疗保险参保凭证》；</w:t>
      </w:r>
    </w:p>
    <w:p>
      <w:pPr>
        <w:pStyle w:val="8"/>
        <w:numPr>
          <w:ilvl w:val="0"/>
          <w:numId w:val="60"/>
        </w:numPr>
        <w:tabs>
          <w:tab w:val="left" w:pos="1085"/>
        </w:tabs>
        <w:spacing w:before="190" w:after="0" w:line="240" w:lineRule="auto"/>
        <w:ind w:left="1084" w:right="0" w:hanging="322"/>
        <w:jc w:val="left"/>
        <w:rPr>
          <w:sz w:val="32"/>
        </w:rPr>
      </w:pPr>
      <w:r>
        <w:rPr>
          <w:sz w:val="32"/>
        </w:rPr>
        <w:t>《湖南省基本医疗保险关系转移接续申请表》。</w:t>
      </w:r>
    </w:p>
    <w:p>
      <w:pPr>
        <w:pStyle w:val="4"/>
        <w:spacing w:before="190"/>
        <w:ind w:left="763"/>
      </w:pPr>
      <w:r>
        <w:rPr>
          <w:rFonts w:hint="eastAsia" w:ascii="楷体_GB2312" w:eastAsia="楷体_GB2312"/>
        </w:rPr>
        <w:t>（七）办理时限：</w:t>
      </w:r>
      <w:r>
        <w:t>不超过 20 个工作日。</w:t>
      </w:r>
    </w:p>
    <w:p>
      <w:pPr>
        <w:pStyle w:val="4"/>
        <w:spacing w:before="190"/>
        <w:ind w:left="763"/>
        <w:rPr>
          <w:rFonts w:hint="eastAsia" w:ascii="楷体_GB2312" w:eastAsia="楷体_GB2312"/>
        </w:rPr>
      </w:pPr>
      <w:r>
        <w:rPr>
          <w:rFonts w:hint="eastAsia" w:ascii="楷体_GB2312" w:eastAsia="楷体_GB2312"/>
        </w:rPr>
        <w:t>（八）查询方式：</w:t>
      </w:r>
    </w:p>
    <w:p>
      <w:pPr>
        <w:pStyle w:val="4"/>
        <w:spacing w:before="189"/>
        <w:ind w:left="763"/>
        <w:jc w:val="both"/>
      </w:pPr>
      <w:r>
        <w:rPr>
          <w:rFonts w:hint="eastAsia" w:ascii="楷体_GB2312" w:eastAsia="楷体_GB2312"/>
        </w:rPr>
        <w:t>1.</w:t>
      </w:r>
      <w:r>
        <w:t>现场查询：湖南省政府政务服务大厅 3 楼医保服务窗</w:t>
      </w:r>
    </w:p>
    <w:p>
      <w:pPr>
        <w:pStyle w:val="4"/>
        <w:spacing w:before="190"/>
        <w:ind w:left="122"/>
        <w:jc w:val="both"/>
      </w:pPr>
      <w:r>
        <w:t>口（湖南省长沙市天心区银杏路 6 号）；</w:t>
      </w:r>
    </w:p>
    <w:p>
      <w:pPr>
        <w:pStyle w:val="4"/>
        <w:spacing w:before="190" w:line="350" w:lineRule="auto"/>
        <w:ind w:left="122" w:right="282" w:firstLine="640"/>
        <w:jc w:val="both"/>
      </w:pPr>
      <w:r>
        <w:rPr>
          <w:spacing w:val="4"/>
        </w:rPr>
        <w:t>2</w:t>
      </w:r>
      <w:r>
        <w:rPr>
          <w:spacing w:val="6"/>
        </w:rPr>
        <w:t>.线上查询：查询电话：</w:t>
      </w:r>
      <w:r>
        <w:t>0731-84900252</w:t>
      </w:r>
      <w:r>
        <w:rPr>
          <w:spacing w:val="5"/>
        </w:rPr>
        <w:t xml:space="preserve">；查询网站： </w:t>
      </w:r>
      <w:r>
        <w:rPr>
          <w:spacing w:val="27"/>
        </w:rPr>
        <w:t>医疗</w:t>
      </w:r>
      <w:r>
        <w:t>（</w:t>
      </w:r>
      <w:r>
        <w:rPr>
          <w:spacing w:val="-29"/>
        </w:rPr>
        <w:t xml:space="preserve"> 生育</w:t>
      </w:r>
      <w:r>
        <w:rPr>
          <w:spacing w:val="26"/>
        </w:rPr>
        <w:t>）保险参保单位网上服务管理系统</w:t>
      </w:r>
      <w:r>
        <w:t>（</w:t>
      </w:r>
      <w:r>
        <w:rPr>
          <w:spacing w:val="-24"/>
        </w:rPr>
        <w:t xml:space="preserve"> 网址： </w:t>
      </w:r>
      <w:r>
        <w:t>http://222.240.173.83:8000/corpweb/）。</w:t>
      </w:r>
    </w:p>
    <w:p>
      <w:pPr>
        <w:pStyle w:val="4"/>
        <w:spacing w:line="369" w:lineRule="exact"/>
        <w:ind w:left="763"/>
      </w:pPr>
      <w:r>
        <w:rPr>
          <w:rFonts w:hint="eastAsia" w:ascii="楷体_GB2312" w:eastAsia="楷体_GB2312"/>
        </w:rPr>
        <w:t>（九）监督电话：</w:t>
      </w:r>
      <w:r>
        <w:t>0731-84900375。</w:t>
      </w:r>
    </w:p>
    <w:p>
      <w:pPr>
        <w:pStyle w:val="4"/>
        <w:spacing w:before="229"/>
        <w:ind w:left="763"/>
        <w:rPr>
          <w:rFonts w:hint="eastAsia" w:ascii="楷体_GB2312" w:eastAsia="楷体_GB2312"/>
        </w:rPr>
      </w:pPr>
      <w:r>
        <w:rPr>
          <w:rFonts w:hint="eastAsia" w:ascii="楷体_GB2312" w:eastAsia="楷体_GB2312"/>
        </w:rPr>
        <w:t>（十）评价渠道：</w:t>
      </w:r>
    </w:p>
    <w:p>
      <w:pPr>
        <w:pStyle w:val="8"/>
        <w:numPr>
          <w:ilvl w:val="0"/>
          <w:numId w:val="61"/>
        </w:numPr>
        <w:tabs>
          <w:tab w:val="left" w:pos="1085"/>
        </w:tabs>
        <w:spacing w:before="226" w:after="0" w:line="374" w:lineRule="auto"/>
        <w:ind w:left="122" w:right="280" w:firstLine="640"/>
        <w:jc w:val="left"/>
        <w:rPr>
          <w:sz w:val="32"/>
        </w:rPr>
      </w:pPr>
      <w:r>
        <w:rPr>
          <w:spacing w:val="-4"/>
          <w:sz w:val="32"/>
        </w:rPr>
        <w:t>现场评价：服务对象通过政务服务大厅现场评价器进行评价；</w:t>
      </w:r>
    </w:p>
    <w:p>
      <w:pPr>
        <w:pStyle w:val="8"/>
        <w:numPr>
          <w:ilvl w:val="0"/>
          <w:numId w:val="61"/>
        </w:numPr>
        <w:tabs>
          <w:tab w:val="left" w:pos="1085"/>
        </w:tabs>
        <w:spacing w:before="0" w:after="0" w:line="374" w:lineRule="auto"/>
        <w:ind w:left="122" w:right="282" w:firstLine="640"/>
        <w:jc w:val="left"/>
        <w:rPr>
          <w:sz w:val="32"/>
        </w:rPr>
      </w:pPr>
      <w:r>
        <w:rPr>
          <w:spacing w:val="-4"/>
          <w:w w:val="95"/>
          <w:sz w:val="32"/>
        </w:rPr>
        <w:t xml:space="preserve">第三方评价：根据省人民政府政务服务中心的统一安 </w:t>
      </w:r>
      <w:r>
        <w:rPr>
          <w:spacing w:val="-4"/>
          <w:sz w:val="32"/>
        </w:rPr>
        <w:t>排进行。</w:t>
      </w:r>
    </w:p>
    <w:p>
      <w:pPr>
        <w:pStyle w:val="4"/>
        <w:spacing w:line="374" w:lineRule="auto"/>
        <w:ind w:left="763" w:right="102"/>
      </w:pPr>
      <w:r>
        <w:t>评价结果由省人民政府政务服务中心统一向社会公布。</w:t>
      </w:r>
      <w:r>
        <w:rPr>
          <w:spacing w:val="-13"/>
        </w:rPr>
        <w:t>评价标准采用“非常满意”、“满意”、“基本满意”、</w:t>
      </w:r>
    </w:p>
    <w:p>
      <w:pPr>
        <w:pStyle w:val="4"/>
        <w:spacing w:line="405" w:lineRule="exact"/>
        <w:ind w:left="122"/>
      </w:pPr>
      <w:r>
        <w:t>“不满意”和“非常不满意”五个评价等级，后两个等级为</w:t>
      </w:r>
    </w:p>
    <w:p>
      <w:pPr>
        <w:spacing w:after="0" w:line="405" w:lineRule="exact"/>
        <w:sectPr>
          <w:footerReference r:id="rId22" w:type="default"/>
          <w:footerReference r:id="rId23" w:type="even"/>
          <w:pgSz w:w="11910" w:h="16840"/>
          <w:pgMar w:top="1540" w:right="1520" w:bottom="1080" w:left="1680" w:header="0" w:footer="881" w:gutter="0"/>
          <w:pgNumType w:start="54"/>
          <w:cols w:space="720" w:num="1"/>
        </w:sectPr>
      </w:pPr>
    </w:p>
    <w:p>
      <w:pPr>
        <w:pStyle w:val="4"/>
        <w:spacing w:before="37" w:line="372" w:lineRule="auto"/>
        <w:ind w:left="122" w:right="280"/>
        <w:jc w:val="both"/>
      </w:pPr>
      <w:r>
        <w:rPr>
          <w:spacing w:val="-4"/>
        </w:rPr>
        <w:t>差评。评价内容主要在实践的基础上，围绕具体政务服务事</w:t>
      </w:r>
      <w:r>
        <w:rPr>
          <w:spacing w:val="-5"/>
        </w:rPr>
        <w:t>项管理、办事流程、服务规范、服务质量、监督管理等方面进行评价。</w:t>
      </w:r>
    </w:p>
    <w:p>
      <w:pPr>
        <w:spacing w:after="0" w:line="372" w:lineRule="auto"/>
        <w:jc w:val="both"/>
        <w:sectPr>
          <w:pgSz w:w="11910" w:h="16840"/>
          <w:pgMar w:top="1500" w:right="1520" w:bottom="1080" w:left="1680" w:header="0" w:footer="881" w:gutter="0"/>
          <w:cols w:space="720" w:num="1"/>
        </w:sectPr>
      </w:pPr>
    </w:p>
    <w:p>
      <w:pPr>
        <w:pStyle w:val="3"/>
        <w:spacing w:before="19"/>
        <w:ind w:left="1835" w:right="1995"/>
      </w:pPr>
      <w:r>
        <w:t>转移接续手续办理流程图</w:t>
      </w:r>
    </w:p>
    <w:p>
      <w:pPr>
        <w:pStyle w:val="4"/>
        <w:rPr>
          <w:rFonts w:ascii="黑体"/>
          <w:sz w:val="20"/>
        </w:rPr>
      </w:pPr>
    </w:p>
    <w:p>
      <w:pPr>
        <w:pStyle w:val="4"/>
        <w:spacing w:before="9"/>
        <w:rPr>
          <w:rFonts w:ascii="黑体"/>
          <w:sz w:val="27"/>
        </w:rPr>
      </w:pPr>
      <w:r>
        <mc:AlternateContent>
          <mc:Choice Requires="wpg">
            <w:drawing>
              <wp:anchor distT="0" distB="0" distL="0" distR="0" simplePos="0" relativeHeight="252234752" behindDoc="1" locked="0" layoutInCell="1" allowOverlap="1">
                <wp:simplePos x="0" y="0"/>
                <wp:positionH relativeFrom="page">
                  <wp:posOffset>1338580</wp:posOffset>
                </wp:positionH>
                <wp:positionV relativeFrom="paragraph">
                  <wp:posOffset>250190</wp:posOffset>
                </wp:positionV>
                <wp:extent cx="5024120" cy="7426960"/>
                <wp:effectExtent l="0" t="0" r="5080" b="2540"/>
                <wp:wrapTopAndBottom/>
                <wp:docPr id="862" name="组合 706"/>
                <wp:cNvGraphicFramePr/>
                <a:graphic xmlns:a="http://schemas.openxmlformats.org/drawingml/2006/main">
                  <a:graphicData uri="http://schemas.microsoft.com/office/word/2010/wordprocessingGroup">
                    <wpg:wgp>
                      <wpg:cNvGrpSpPr/>
                      <wpg:grpSpPr>
                        <a:xfrm>
                          <a:off x="0" y="0"/>
                          <a:ext cx="5024120" cy="7426960"/>
                          <a:chOff x="2109" y="394"/>
                          <a:chExt cx="7912" cy="11696"/>
                        </a:xfrm>
                      </wpg:grpSpPr>
                      <wps:wsp>
                        <wps:cNvPr id="823" name="任意多边形 707"/>
                        <wps:cNvSpPr/>
                        <wps:spPr>
                          <a:xfrm>
                            <a:off x="4381" y="394"/>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6"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8"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824" name="任意多边形 708"/>
                        <wps:cNvSpPr/>
                        <wps:spPr>
                          <a:xfrm>
                            <a:off x="5761" y="1256"/>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4"/>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4"/>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825" name="任意多边形 709"/>
                        <wps:cNvSpPr/>
                        <wps:spPr>
                          <a:xfrm>
                            <a:off x="7563" y="394"/>
                            <a:ext cx="2458" cy="2540"/>
                          </a:xfrm>
                          <a:custGeom>
                            <a:avLst/>
                            <a:gdLst/>
                            <a:ahLst/>
                            <a:cxnLst/>
                            <a:pathLst>
                              <a:path w="2458" h="2540">
                                <a:moveTo>
                                  <a:pt x="54" y="2380"/>
                                </a:moveTo>
                                <a:lnTo>
                                  <a:pt x="0" y="2380"/>
                                </a:lnTo>
                                <a:lnTo>
                                  <a:pt x="0" y="0"/>
                                </a:lnTo>
                                <a:lnTo>
                                  <a:pt x="20" y="0"/>
                                </a:lnTo>
                                <a:lnTo>
                                  <a:pt x="10" y="20"/>
                                </a:lnTo>
                                <a:lnTo>
                                  <a:pt x="20" y="20"/>
                                </a:lnTo>
                                <a:lnTo>
                                  <a:pt x="20" y="2360"/>
                                </a:lnTo>
                                <a:lnTo>
                                  <a:pt x="34" y="2360"/>
                                </a:lnTo>
                                <a:lnTo>
                                  <a:pt x="54" y="2380"/>
                                </a:lnTo>
                                <a:close/>
                                <a:moveTo>
                                  <a:pt x="20" y="20"/>
                                </a:moveTo>
                                <a:lnTo>
                                  <a:pt x="10" y="20"/>
                                </a:lnTo>
                                <a:lnTo>
                                  <a:pt x="20" y="0"/>
                                </a:lnTo>
                                <a:lnTo>
                                  <a:pt x="20" y="20"/>
                                </a:lnTo>
                                <a:close/>
                                <a:moveTo>
                                  <a:pt x="2438" y="20"/>
                                </a:moveTo>
                                <a:lnTo>
                                  <a:pt x="20" y="20"/>
                                </a:lnTo>
                                <a:lnTo>
                                  <a:pt x="20" y="0"/>
                                </a:lnTo>
                                <a:lnTo>
                                  <a:pt x="2438" y="0"/>
                                </a:lnTo>
                                <a:lnTo>
                                  <a:pt x="2438" y="20"/>
                                </a:lnTo>
                                <a:close/>
                                <a:moveTo>
                                  <a:pt x="2438" y="2040"/>
                                </a:moveTo>
                                <a:lnTo>
                                  <a:pt x="2438" y="0"/>
                                </a:lnTo>
                                <a:lnTo>
                                  <a:pt x="2448" y="20"/>
                                </a:lnTo>
                                <a:lnTo>
                                  <a:pt x="2458" y="20"/>
                                </a:lnTo>
                                <a:lnTo>
                                  <a:pt x="2458" y="2020"/>
                                </a:lnTo>
                                <a:lnTo>
                                  <a:pt x="2448" y="2020"/>
                                </a:lnTo>
                                <a:lnTo>
                                  <a:pt x="2438" y="2040"/>
                                </a:lnTo>
                                <a:close/>
                                <a:moveTo>
                                  <a:pt x="2458" y="20"/>
                                </a:moveTo>
                                <a:lnTo>
                                  <a:pt x="2448" y="20"/>
                                </a:lnTo>
                                <a:lnTo>
                                  <a:pt x="2438" y="0"/>
                                </a:lnTo>
                                <a:lnTo>
                                  <a:pt x="2458" y="0"/>
                                </a:lnTo>
                                <a:lnTo>
                                  <a:pt x="2458" y="20"/>
                                </a:lnTo>
                                <a:close/>
                                <a:moveTo>
                                  <a:pt x="2438" y="2040"/>
                                </a:moveTo>
                                <a:lnTo>
                                  <a:pt x="2203" y="2040"/>
                                </a:lnTo>
                                <a:lnTo>
                                  <a:pt x="2241" y="2020"/>
                                </a:lnTo>
                                <a:lnTo>
                                  <a:pt x="2438" y="2020"/>
                                </a:lnTo>
                                <a:lnTo>
                                  <a:pt x="2438" y="2040"/>
                                </a:lnTo>
                                <a:close/>
                                <a:moveTo>
                                  <a:pt x="2458" y="2040"/>
                                </a:moveTo>
                                <a:lnTo>
                                  <a:pt x="2438" y="2040"/>
                                </a:lnTo>
                                <a:lnTo>
                                  <a:pt x="2448" y="2020"/>
                                </a:lnTo>
                                <a:lnTo>
                                  <a:pt x="2458" y="2020"/>
                                </a:lnTo>
                                <a:lnTo>
                                  <a:pt x="2458" y="2040"/>
                                </a:lnTo>
                                <a:close/>
                                <a:moveTo>
                                  <a:pt x="2204" y="2060"/>
                                </a:moveTo>
                                <a:lnTo>
                                  <a:pt x="2026" y="2060"/>
                                </a:lnTo>
                                <a:lnTo>
                                  <a:pt x="2058" y="2040"/>
                                </a:lnTo>
                                <a:lnTo>
                                  <a:pt x="2243" y="2040"/>
                                </a:lnTo>
                                <a:lnTo>
                                  <a:pt x="2204" y="2060"/>
                                </a:lnTo>
                                <a:close/>
                                <a:moveTo>
                                  <a:pt x="2031" y="2080"/>
                                </a:moveTo>
                                <a:lnTo>
                                  <a:pt x="1964" y="2080"/>
                                </a:lnTo>
                                <a:lnTo>
                                  <a:pt x="1995" y="2060"/>
                                </a:lnTo>
                                <a:lnTo>
                                  <a:pt x="2063" y="2060"/>
                                </a:lnTo>
                                <a:lnTo>
                                  <a:pt x="2031" y="2080"/>
                                </a:lnTo>
                                <a:close/>
                                <a:moveTo>
                                  <a:pt x="1970" y="2100"/>
                                </a:moveTo>
                                <a:lnTo>
                                  <a:pt x="1890" y="2100"/>
                                </a:lnTo>
                                <a:lnTo>
                                  <a:pt x="1905" y="2080"/>
                                </a:lnTo>
                                <a:lnTo>
                                  <a:pt x="2000" y="2080"/>
                                </a:lnTo>
                                <a:lnTo>
                                  <a:pt x="1970" y="2100"/>
                                </a:lnTo>
                                <a:close/>
                                <a:moveTo>
                                  <a:pt x="1894" y="2120"/>
                                </a:moveTo>
                                <a:lnTo>
                                  <a:pt x="1812" y="2120"/>
                                </a:lnTo>
                                <a:lnTo>
                                  <a:pt x="1827" y="2100"/>
                                </a:lnTo>
                                <a:lnTo>
                                  <a:pt x="1909" y="2100"/>
                                </a:lnTo>
                                <a:lnTo>
                                  <a:pt x="1894" y="2120"/>
                                </a:lnTo>
                                <a:close/>
                                <a:moveTo>
                                  <a:pt x="1763" y="2160"/>
                                </a:moveTo>
                                <a:lnTo>
                                  <a:pt x="1703" y="2160"/>
                                </a:lnTo>
                                <a:lnTo>
                                  <a:pt x="1756" y="2140"/>
                                </a:lnTo>
                                <a:lnTo>
                                  <a:pt x="1783" y="2120"/>
                                </a:lnTo>
                                <a:lnTo>
                                  <a:pt x="1834" y="2120"/>
                                </a:lnTo>
                                <a:lnTo>
                                  <a:pt x="1819" y="2140"/>
                                </a:lnTo>
                                <a:lnTo>
                                  <a:pt x="1791" y="2140"/>
                                </a:lnTo>
                                <a:lnTo>
                                  <a:pt x="1763" y="2160"/>
                                </a:lnTo>
                                <a:close/>
                                <a:moveTo>
                                  <a:pt x="1710" y="2180"/>
                                </a:moveTo>
                                <a:lnTo>
                                  <a:pt x="1665" y="2180"/>
                                </a:lnTo>
                                <a:lnTo>
                                  <a:pt x="1677" y="2160"/>
                                </a:lnTo>
                                <a:lnTo>
                                  <a:pt x="1763" y="2160"/>
                                </a:lnTo>
                                <a:lnTo>
                                  <a:pt x="1710" y="2180"/>
                                </a:lnTo>
                                <a:close/>
                                <a:moveTo>
                                  <a:pt x="1658" y="2200"/>
                                </a:moveTo>
                                <a:lnTo>
                                  <a:pt x="1601" y="2200"/>
                                </a:lnTo>
                                <a:lnTo>
                                  <a:pt x="1626" y="2180"/>
                                </a:lnTo>
                                <a:lnTo>
                                  <a:pt x="1671" y="2180"/>
                                </a:lnTo>
                                <a:lnTo>
                                  <a:pt x="1658" y="2200"/>
                                </a:lnTo>
                                <a:close/>
                                <a:moveTo>
                                  <a:pt x="1562" y="2240"/>
                                </a:moveTo>
                                <a:lnTo>
                                  <a:pt x="1506" y="2240"/>
                                </a:lnTo>
                                <a:lnTo>
                                  <a:pt x="1577" y="2200"/>
                                </a:lnTo>
                                <a:lnTo>
                                  <a:pt x="1634" y="2200"/>
                                </a:lnTo>
                                <a:lnTo>
                                  <a:pt x="1609" y="2220"/>
                                </a:lnTo>
                                <a:lnTo>
                                  <a:pt x="1586" y="2220"/>
                                </a:lnTo>
                                <a:lnTo>
                                  <a:pt x="1562" y="2240"/>
                                </a:lnTo>
                                <a:close/>
                                <a:moveTo>
                                  <a:pt x="1491" y="2280"/>
                                </a:moveTo>
                                <a:lnTo>
                                  <a:pt x="1436" y="2280"/>
                                </a:lnTo>
                                <a:lnTo>
                                  <a:pt x="1459" y="2260"/>
                                </a:lnTo>
                                <a:lnTo>
                                  <a:pt x="1483" y="2260"/>
                                </a:lnTo>
                                <a:lnTo>
                                  <a:pt x="1506" y="2240"/>
                                </a:lnTo>
                                <a:lnTo>
                                  <a:pt x="1562" y="2240"/>
                                </a:lnTo>
                                <a:lnTo>
                                  <a:pt x="1515" y="2260"/>
                                </a:lnTo>
                                <a:lnTo>
                                  <a:pt x="1491" y="2280"/>
                                </a:lnTo>
                                <a:close/>
                                <a:moveTo>
                                  <a:pt x="1446" y="2300"/>
                                </a:moveTo>
                                <a:lnTo>
                                  <a:pt x="1392" y="2300"/>
                                </a:lnTo>
                                <a:lnTo>
                                  <a:pt x="1414" y="2280"/>
                                </a:lnTo>
                                <a:lnTo>
                                  <a:pt x="1468" y="2280"/>
                                </a:lnTo>
                                <a:lnTo>
                                  <a:pt x="1446" y="2300"/>
                                </a:lnTo>
                                <a:close/>
                                <a:moveTo>
                                  <a:pt x="1401" y="2320"/>
                                </a:moveTo>
                                <a:lnTo>
                                  <a:pt x="1348" y="2320"/>
                                </a:lnTo>
                                <a:lnTo>
                                  <a:pt x="1370" y="2300"/>
                                </a:lnTo>
                                <a:lnTo>
                                  <a:pt x="1423" y="2300"/>
                                </a:lnTo>
                                <a:lnTo>
                                  <a:pt x="1401" y="2320"/>
                                </a:lnTo>
                                <a:close/>
                                <a:moveTo>
                                  <a:pt x="1356" y="2340"/>
                                </a:moveTo>
                                <a:lnTo>
                                  <a:pt x="1306" y="2340"/>
                                </a:lnTo>
                                <a:lnTo>
                                  <a:pt x="1327" y="2320"/>
                                </a:lnTo>
                                <a:lnTo>
                                  <a:pt x="1378" y="2320"/>
                                </a:lnTo>
                                <a:lnTo>
                                  <a:pt x="1356" y="2340"/>
                                </a:lnTo>
                                <a:close/>
                                <a:moveTo>
                                  <a:pt x="1313" y="2360"/>
                                </a:moveTo>
                                <a:lnTo>
                                  <a:pt x="1272" y="2360"/>
                                </a:lnTo>
                                <a:lnTo>
                                  <a:pt x="1284" y="2340"/>
                                </a:lnTo>
                                <a:lnTo>
                                  <a:pt x="1335" y="2340"/>
                                </a:lnTo>
                                <a:lnTo>
                                  <a:pt x="1313" y="2360"/>
                                </a:lnTo>
                                <a:close/>
                                <a:moveTo>
                                  <a:pt x="1272" y="2380"/>
                                </a:moveTo>
                                <a:lnTo>
                                  <a:pt x="1220" y="2380"/>
                                </a:lnTo>
                                <a:lnTo>
                                  <a:pt x="1240" y="2360"/>
                                </a:lnTo>
                                <a:lnTo>
                                  <a:pt x="1283" y="2360"/>
                                </a:lnTo>
                                <a:lnTo>
                                  <a:pt x="1272" y="2380"/>
                                </a:lnTo>
                                <a:close/>
                                <a:moveTo>
                                  <a:pt x="113" y="2400"/>
                                </a:moveTo>
                                <a:lnTo>
                                  <a:pt x="46" y="2400"/>
                                </a:lnTo>
                                <a:lnTo>
                                  <a:pt x="26" y="2380"/>
                                </a:lnTo>
                                <a:lnTo>
                                  <a:pt x="93" y="2380"/>
                                </a:lnTo>
                                <a:lnTo>
                                  <a:pt x="113" y="2400"/>
                                </a:lnTo>
                                <a:close/>
                                <a:moveTo>
                                  <a:pt x="1229" y="2400"/>
                                </a:moveTo>
                                <a:lnTo>
                                  <a:pt x="1199" y="2400"/>
                                </a:lnTo>
                                <a:lnTo>
                                  <a:pt x="1220" y="2380"/>
                                </a:lnTo>
                                <a:lnTo>
                                  <a:pt x="1250" y="2380"/>
                                </a:lnTo>
                                <a:lnTo>
                                  <a:pt x="1229" y="2400"/>
                                </a:lnTo>
                                <a:close/>
                                <a:moveTo>
                                  <a:pt x="172" y="2420"/>
                                </a:moveTo>
                                <a:lnTo>
                                  <a:pt x="107" y="2420"/>
                                </a:lnTo>
                                <a:lnTo>
                                  <a:pt x="86" y="2400"/>
                                </a:lnTo>
                                <a:lnTo>
                                  <a:pt x="133" y="2400"/>
                                </a:lnTo>
                                <a:lnTo>
                                  <a:pt x="172" y="2420"/>
                                </a:lnTo>
                                <a:close/>
                                <a:moveTo>
                                  <a:pt x="1188" y="2420"/>
                                </a:moveTo>
                                <a:lnTo>
                                  <a:pt x="1118" y="2420"/>
                                </a:lnTo>
                                <a:lnTo>
                                  <a:pt x="1159" y="2400"/>
                                </a:lnTo>
                                <a:lnTo>
                                  <a:pt x="1208" y="2400"/>
                                </a:lnTo>
                                <a:lnTo>
                                  <a:pt x="1188" y="2420"/>
                                </a:lnTo>
                                <a:close/>
                                <a:moveTo>
                                  <a:pt x="329" y="2460"/>
                                </a:moveTo>
                                <a:lnTo>
                                  <a:pt x="245" y="2460"/>
                                </a:lnTo>
                                <a:lnTo>
                                  <a:pt x="166" y="2440"/>
                                </a:lnTo>
                                <a:lnTo>
                                  <a:pt x="127" y="2420"/>
                                </a:lnTo>
                                <a:lnTo>
                                  <a:pt x="172" y="2420"/>
                                </a:lnTo>
                                <a:lnTo>
                                  <a:pt x="251" y="2440"/>
                                </a:lnTo>
                                <a:lnTo>
                                  <a:pt x="290" y="2440"/>
                                </a:lnTo>
                                <a:lnTo>
                                  <a:pt x="329" y="2460"/>
                                </a:lnTo>
                                <a:close/>
                                <a:moveTo>
                                  <a:pt x="1031" y="2480"/>
                                </a:moveTo>
                                <a:lnTo>
                                  <a:pt x="976" y="2480"/>
                                </a:lnTo>
                                <a:lnTo>
                                  <a:pt x="1001" y="2460"/>
                                </a:lnTo>
                                <a:lnTo>
                                  <a:pt x="1025" y="2460"/>
                                </a:lnTo>
                                <a:lnTo>
                                  <a:pt x="1073" y="2440"/>
                                </a:lnTo>
                                <a:lnTo>
                                  <a:pt x="1073" y="2440"/>
                                </a:lnTo>
                                <a:lnTo>
                                  <a:pt x="1119" y="2420"/>
                                </a:lnTo>
                                <a:lnTo>
                                  <a:pt x="1168" y="2420"/>
                                </a:lnTo>
                                <a:lnTo>
                                  <a:pt x="1126" y="2440"/>
                                </a:lnTo>
                                <a:lnTo>
                                  <a:pt x="1031" y="2480"/>
                                </a:lnTo>
                                <a:close/>
                                <a:moveTo>
                                  <a:pt x="361" y="2480"/>
                                </a:moveTo>
                                <a:lnTo>
                                  <a:pt x="323" y="2480"/>
                                </a:lnTo>
                                <a:lnTo>
                                  <a:pt x="284" y="2460"/>
                                </a:lnTo>
                                <a:lnTo>
                                  <a:pt x="345" y="2460"/>
                                </a:lnTo>
                                <a:lnTo>
                                  <a:pt x="361" y="2480"/>
                                </a:lnTo>
                                <a:close/>
                                <a:moveTo>
                                  <a:pt x="458" y="2500"/>
                                </a:moveTo>
                                <a:lnTo>
                                  <a:pt x="356" y="2500"/>
                                </a:lnTo>
                                <a:lnTo>
                                  <a:pt x="340" y="2480"/>
                                </a:lnTo>
                                <a:lnTo>
                                  <a:pt x="426" y="2480"/>
                                </a:lnTo>
                                <a:lnTo>
                                  <a:pt x="458" y="2500"/>
                                </a:lnTo>
                                <a:close/>
                                <a:moveTo>
                                  <a:pt x="982" y="2500"/>
                                </a:moveTo>
                                <a:lnTo>
                                  <a:pt x="906" y="2500"/>
                                </a:lnTo>
                                <a:lnTo>
                                  <a:pt x="918" y="2480"/>
                                </a:lnTo>
                                <a:lnTo>
                                  <a:pt x="1007" y="2480"/>
                                </a:lnTo>
                                <a:lnTo>
                                  <a:pt x="982" y="2500"/>
                                </a:lnTo>
                                <a:close/>
                                <a:moveTo>
                                  <a:pt x="553" y="2520"/>
                                </a:moveTo>
                                <a:lnTo>
                                  <a:pt x="455" y="2520"/>
                                </a:lnTo>
                                <a:lnTo>
                                  <a:pt x="422" y="2500"/>
                                </a:lnTo>
                                <a:lnTo>
                                  <a:pt x="538" y="2500"/>
                                </a:lnTo>
                                <a:lnTo>
                                  <a:pt x="553" y="2520"/>
                                </a:lnTo>
                                <a:close/>
                                <a:moveTo>
                                  <a:pt x="909" y="2520"/>
                                </a:moveTo>
                                <a:lnTo>
                                  <a:pt x="798" y="2520"/>
                                </a:lnTo>
                                <a:lnTo>
                                  <a:pt x="818" y="2500"/>
                                </a:lnTo>
                                <a:lnTo>
                                  <a:pt x="921" y="2500"/>
                                </a:lnTo>
                                <a:lnTo>
                                  <a:pt x="909" y="2520"/>
                                </a:lnTo>
                                <a:close/>
                                <a:moveTo>
                                  <a:pt x="801" y="2540"/>
                                </a:moveTo>
                                <a:lnTo>
                                  <a:pt x="548" y="2540"/>
                                </a:lnTo>
                                <a:lnTo>
                                  <a:pt x="533" y="2520"/>
                                </a:lnTo>
                                <a:lnTo>
                                  <a:pt x="821" y="2520"/>
                                </a:lnTo>
                                <a:lnTo>
                                  <a:pt x="801" y="2540"/>
                                </a:lnTo>
                                <a:close/>
                              </a:path>
                            </a:pathLst>
                          </a:custGeom>
                          <a:solidFill>
                            <a:srgbClr val="000000"/>
                          </a:solidFill>
                          <a:ln>
                            <a:noFill/>
                          </a:ln>
                        </wps:spPr>
                        <wps:bodyPr upright="1"/>
                      </wps:wsp>
                      <wps:wsp>
                        <wps:cNvPr id="826" name="直线 710"/>
                        <wps:cNvCnPr/>
                        <wps:spPr>
                          <a:xfrm>
                            <a:off x="7223" y="829"/>
                            <a:ext cx="340" cy="0"/>
                          </a:xfrm>
                          <a:prstGeom prst="line">
                            <a:avLst/>
                          </a:prstGeom>
                          <a:ln w="12700" cap="flat" cmpd="sng">
                            <a:solidFill>
                              <a:srgbClr val="000000"/>
                            </a:solidFill>
                            <a:prstDash val="solid"/>
                            <a:headEnd type="none" w="med" len="med"/>
                            <a:tailEnd type="none" w="med" len="med"/>
                          </a:ln>
                        </wps:spPr>
                        <wps:bodyPr upright="1"/>
                      </wps:wsp>
                      <wps:wsp>
                        <wps:cNvPr id="827" name="任意多边形 711"/>
                        <wps:cNvSpPr/>
                        <wps:spPr>
                          <a:xfrm>
                            <a:off x="4392" y="2096"/>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828" name="任意多边形 712"/>
                        <wps:cNvSpPr/>
                        <wps:spPr>
                          <a:xfrm>
                            <a:off x="4366" y="3794"/>
                            <a:ext cx="2879" cy="1497"/>
                          </a:xfrm>
                          <a:custGeom>
                            <a:avLst/>
                            <a:gdLst/>
                            <a:ahLst/>
                            <a:cxnLst/>
                            <a:pathLst>
                              <a:path w="2879" h="1497">
                                <a:moveTo>
                                  <a:pt x="1439" y="1496"/>
                                </a:moveTo>
                                <a:lnTo>
                                  <a:pt x="0" y="748"/>
                                </a:lnTo>
                                <a:lnTo>
                                  <a:pt x="1439" y="0"/>
                                </a:lnTo>
                                <a:lnTo>
                                  <a:pt x="1478" y="20"/>
                                </a:lnTo>
                                <a:lnTo>
                                  <a:pt x="1435" y="20"/>
                                </a:lnTo>
                                <a:lnTo>
                                  <a:pt x="1439" y="22"/>
                                </a:lnTo>
                                <a:lnTo>
                                  <a:pt x="61" y="739"/>
                                </a:lnTo>
                                <a:lnTo>
                                  <a:pt x="27" y="739"/>
                                </a:lnTo>
                                <a:lnTo>
                                  <a:pt x="27" y="757"/>
                                </a:lnTo>
                                <a:lnTo>
                                  <a:pt x="61" y="757"/>
                                </a:lnTo>
                                <a:lnTo>
                                  <a:pt x="1439" y="1474"/>
                                </a:lnTo>
                                <a:lnTo>
                                  <a:pt x="1435" y="1476"/>
                                </a:lnTo>
                                <a:lnTo>
                                  <a:pt x="1478" y="1476"/>
                                </a:lnTo>
                                <a:lnTo>
                                  <a:pt x="1439" y="1496"/>
                                </a:lnTo>
                                <a:close/>
                                <a:moveTo>
                                  <a:pt x="1439" y="22"/>
                                </a:moveTo>
                                <a:lnTo>
                                  <a:pt x="1435" y="20"/>
                                </a:lnTo>
                                <a:lnTo>
                                  <a:pt x="1444" y="20"/>
                                </a:lnTo>
                                <a:lnTo>
                                  <a:pt x="1439" y="22"/>
                                </a:lnTo>
                                <a:close/>
                                <a:moveTo>
                                  <a:pt x="2835" y="748"/>
                                </a:moveTo>
                                <a:lnTo>
                                  <a:pt x="1439" y="22"/>
                                </a:lnTo>
                                <a:lnTo>
                                  <a:pt x="1444" y="20"/>
                                </a:lnTo>
                                <a:lnTo>
                                  <a:pt x="1478" y="20"/>
                                </a:lnTo>
                                <a:lnTo>
                                  <a:pt x="2862" y="739"/>
                                </a:lnTo>
                                <a:lnTo>
                                  <a:pt x="2852" y="739"/>
                                </a:lnTo>
                                <a:lnTo>
                                  <a:pt x="2835" y="748"/>
                                </a:lnTo>
                                <a:close/>
                                <a:moveTo>
                                  <a:pt x="27" y="757"/>
                                </a:moveTo>
                                <a:lnTo>
                                  <a:pt x="27" y="739"/>
                                </a:lnTo>
                                <a:lnTo>
                                  <a:pt x="44" y="748"/>
                                </a:lnTo>
                                <a:lnTo>
                                  <a:pt x="27" y="757"/>
                                </a:lnTo>
                                <a:close/>
                                <a:moveTo>
                                  <a:pt x="44" y="748"/>
                                </a:moveTo>
                                <a:lnTo>
                                  <a:pt x="27" y="739"/>
                                </a:lnTo>
                                <a:lnTo>
                                  <a:pt x="61" y="739"/>
                                </a:lnTo>
                                <a:lnTo>
                                  <a:pt x="44" y="748"/>
                                </a:lnTo>
                                <a:close/>
                                <a:moveTo>
                                  <a:pt x="2852" y="757"/>
                                </a:moveTo>
                                <a:lnTo>
                                  <a:pt x="2835" y="748"/>
                                </a:lnTo>
                                <a:lnTo>
                                  <a:pt x="2852" y="739"/>
                                </a:lnTo>
                                <a:lnTo>
                                  <a:pt x="2852" y="757"/>
                                </a:lnTo>
                                <a:close/>
                                <a:moveTo>
                                  <a:pt x="2862" y="757"/>
                                </a:moveTo>
                                <a:lnTo>
                                  <a:pt x="2852" y="757"/>
                                </a:lnTo>
                                <a:lnTo>
                                  <a:pt x="2852" y="739"/>
                                </a:lnTo>
                                <a:lnTo>
                                  <a:pt x="2862" y="739"/>
                                </a:lnTo>
                                <a:lnTo>
                                  <a:pt x="2879" y="748"/>
                                </a:lnTo>
                                <a:lnTo>
                                  <a:pt x="2862" y="757"/>
                                </a:lnTo>
                                <a:close/>
                                <a:moveTo>
                                  <a:pt x="61" y="757"/>
                                </a:moveTo>
                                <a:lnTo>
                                  <a:pt x="27" y="757"/>
                                </a:lnTo>
                                <a:lnTo>
                                  <a:pt x="44" y="748"/>
                                </a:lnTo>
                                <a:lnTo>
                                  <a:pt x="61" y="757"/>
                                </a:lnTo>
                                <a:close/>
                                <a:moveTo>
                                  <a:pt x="1478" y="1476"/>
                                </a:moveTo>
                                <a:lnTo>
                                  <a:pt x="1444" y="1476"/>
                                </a:lnTo>
                                <a:lnTo>
                                  <a:pt x="1439" y="1474"/>
                                </a:lnTo>
                                <a:lnTo>
                                  <a:pt x="2835" y="748"/>
                                </a:lnTo>
                                <a:lnTo>
                                  <a:pt x="2852" y="757"/>
                                </a:lnTo>
                                <a:lnTo>
                                  <a:pt x="2862" y="757"/>
                                </a:lnTo>
                                <a:lnTo>
                                  <a:pt x="1478" y="1476"/>
                                </a:lnTo>
                                <a:close/>
                                <a:moveTo>
                                  <a:pt x="1444" y="1476"/>
                                </a:moveTo>
                                <a:lnTo>
                                  <a:pt x="1435" y="1476"/>
                                </a:lnTo>
                                <a:lnTo>
                                  <a:pt x="1439" y="1474"/>
                                </a:lnTo>
                                <a:lnTo>
                                  <a:pt x="1444" y="1476"/>
                                </a:lnTo>
                                <a:close/>
                              </a:path>
                            </a:pathLst>
                          </a:custGeom>
                          <a:solidFill>
                            <a:srgbClr val="000000"/>
                          </a:solidFill>
                          <a:ln>
                            <a:noFill/>
                          </a:ln>
                        </wps:spPr>
                        <wps:bodyPr upright="1"/>
                      </wps:wsp>
                      <wps:wsp>
                        <wps:cNvPr id="829" name="任意多边形 713"/>
                        <wps:cNvSpPr/>
                        <wps:spPr>
                          <a:xfrm>
                            <a:off x="2864" y="6120"/>
                            <a:ext cx="5628" cy="870"/>
                          </a:xfrm>
                          <a:custGeom>
                            <a:avLst/>
                            <a:gdLst/>
                            <a:ahLst/>
                            <a:cxnLst/>
                            <a:pathLst>
                              <a:path w="5628" h="870">
                                <a:moveTo>
                                  <a:pt x="5628" y="870"/>
                                </a:moveTo>
                                <a:lnTo>
                                  <a:pt x="0" y="870"/>
                                </a:lnTo>
                                <a:lnTo>
                                  <a:pt x="0" y="0"/>
                                </a:lnTo>
                                <a:lnTo>
                                  <a:pt x="5628" y="0"/>
                                </a:lnTo>
                                <a:lnTo>
                                  <a:pt x="5628" y="10"/>
                                </a:lnTo>
                                <a:lnTo>
                                  <a:pt x="20" y="10"/>
                                </a:lnTo>
                                <a:lnTo>
                                  <a:pt x="10" y="20"/>
                                </a:lnTo>
                                <a:lnTo>
                                  <a:pt x="20" y="20"/>
                                </a:lnTo>
                                <a:lnTo>
                                  <a:pt x="20" y="850"/>
                                </a:lnTo>
                                <a:lnTo>
                                  <a:pt x="10" y="850"/>
                                </a:lnTo>
                                <a:lnTo>
                                  <a:pt x="20" y="860"/>
                                </a:lnTo>
                                <a:lnTo>
                                  <a:pt x="5628" y="860"/>
                                </a:lnTo>
                                <a:lnTo>
                                  <a:pt x="5628" y="870"/>
                                </a:lnTo>
                                <a:close/>
                                <a:moveTo>
                                  <a:pt x="20" y="20"/>
                                </a:moveTo>
                                <a:lnTo>
                                  <a:pt x="10" y="20"/>
                                </a:lnTo>
                                <a:lnTo>
                                  <a:pt x="20" y="10"/>
                                </a:lnTo>
                                <a:lnTo>
                                  <a:pt x="20" y="20"/>
                                </a:lnTo>
                                <a:close/>
                                <a:moveTo>
                                  <a:pt x="5608" y="20"/>
                                </a:moveTo>
                                <a:lnTo>
                                  <a:pt x="20" y="20"/>
                                </a:lnTo>
                                <a:lnTo>
                                  <a:pt x="20" y="10"/>
                                </a:lnTo>
                                <a:lnTo>
                                  <a:pt x="5608" y="10"/>
                                </a:lnTo>
                                <a:lnTo>
                                  <a:pt x="5608" y="20"/>
                                </a:lnTo>
                                <a:close/>
                                <a:moveTo>
                                  <a:pt x="5608" y="860"/>
                                </a:moveTo>
                                <a:lnTo>
                                  <a:pt x="5608" y="10"/>
                                </a:lnTo>
                                <a:lnTo>
                                  <a:pt x="5618" y="20"/>
                                </a:lnTo>
                                <a:lnTo>
                                  <a:pt x="5628" y="20"/>
                                </a:lnTo>
                                <a:lnTo>
                                  <a:pt x="5628" y="850"/>
                                </a:lnTo>
                                <a:lnTo>
                                  <a:pt x="5618" y="850"/>
                                </a:lnTo>
                                <a:lnTo>
                                  <a:pt x="5608" y="860"/>
                                </a:lnTo>
                                <a:close/>
                                <a:moveTo>
                                  <a:pt x="5628" y="20"/>
                                </a:moveTo>
                                <a:lnTo>
                                  <a:pt x="5618" y="20"/>
                                </a:lnTo>
                                <a:lnTo>
                                  <a:pt x="5608" y="10"/>
                                </a:lnTo>
                                <a:lnTo>
                                  <a:pt x="5628" y="10"/>
                                </a:lnTo>
                                <a:lnTo>
                                  <a:pt x="5628" y="20"/>
                                </a:lnTo>
                                <a:close/>
                                <a:moveTo>
                                  <a:pt x="20" y="860"/>
                                </a:moveTo>
                                <a:lnTo>
                                  <a:pt x="10" y="850"/>
                                </a:lnTo>
                                <a:lnTo>
                                  <a:pt x="20" y="850"/>
                                </a:lnTo>
                                <a:lnTo>
                                  <a:pt x="20" y="860"/>
                                </a:lnTo>
                                <a:close/>
                                <a:moveTo>
                                  <a:pt x="5608" y="860"/>
                                </a:moveTo>
                                <a:lnTo>
                                  <a:pt x="20" y="860"/>
                                </a:lnTo>
                                <a:lnTo>
                                  <a:pt x="20" y="850"/>
                                </a:lnTo>
                                <a:lnTo>
                                  <a:pt x="5608" y="850"/>
                                </a:lnTo>
                                <a:lnTo>
                                  <a:pt x="5608" y="860"/>
                                </a:lnTo>
                                <a:close/>
                                <a:moveTo>
                                  <a:pt x="5628" y="860"/>
                                </a:moveTo>
                                <a:lnTo>
                                  <a:pt x="5608" y="860"/>
                                </a:lnTo>
                                <a:lnTo>
                                  <a:pt x="5618" y="850"/>
                                </a:lnTo>
                                <a:lnTo>
                                  <a:pt x="5628" y="850"/>
                                </a:lnTo>
                                <a:lnTo>
                                  <a:pt x="5628" y="860"/>
                                </a:lnTo>
                                <a:close/>
                              </a:path>
                            </a:pathLst>
                          </a:custGeom>
                          <a:solidFill>
                            <a:srgbClr val="000000"/>
                          </a:solidFill>
                          <a:ln>
                            <a:noFill/>
                          </a:ln>
                        </wps:spPr>
                        <wps:bodyPr upright="1"/>
                      </wps:wsp>
                      <wps:wsp>
                        <wps:cNvPr id="830" name="任意多边形 714"/>
                        <wps:cNvSpPr/>
                        <wps:spPr>
                          <a:xfrm>
                            <a:off x="5774" y="5280"/>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4"/>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4"/>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831" name="任意多边形 715"/>
                        <wps:cNvSpPr/>
                        <wps:spPr>
                          <a:xfrm>
                            <a:off x="8540" y="4542"/>
                            <a:ext cx="90" cy="3175"/>
                          </a:xfrm>
                          <a:custGeom>
                            <a:avLst/>
                            <a:gdLst/>
                            <a:ahLst/>
                            <a:cxnLst/>
                            <a:pathLst>
                              <a:path w="90" h="3175">
                                <a:moveTo>
                                  <a:pt x="45" y="3135"/>
                                </a:moveTo>
                                <a:lnTo>
                                  <a:pt x="35" y="3118"/>
                                </a:lnTo>
                                <a:lnTo>
                                  <a:pt x="35" y="0"/>
                                </a:lnTo>
                                <a:lnTo>
                                  <a:pt x="55" y="0"/>
                                </a:lnTo>
                                <a:lnTo>
                                  <a:pt x="55" y="3118"/>
                                </a:lnTo>
                                <a:lnTo>
                                  <a:pt x="45" y="3135"/>
                                </a:lnTo>
                                <a:close/>
                                <a:moveTo>
                                  <a:pt x="45" y="3175"/>
                                </a:moveTo>
                                <a:lnTo>
                                  <a:pt x="1" y="3100"/>
                                </a:lnTo>
                                <a:lnTo>
                                  <a:pt x="0" y="3097"/>
                                </a:lnTo>
                                <a:lnTo>
                                  <a:pt x="0" y="3094"/>
                                </a:lnTo>
                                <a:lnTo>
                                  <a:pt x="1" y="3091"/>
                                </a:lnTo>
                                <a:lnTo>
                                  <a:pt x="3" y="3089"/>
                                </a:lnTo>
                                <a:lnTo>
                                  <a:pt x="5" y="3087"/>
                                </a:lnTo>
                                <a:lnTo>
                                  <a:pt x="8" y="3085"/>
                                </a:lnTo>
                                <a:lnTo>
                                  <a:pt x="11" y="3085"/>
                                </a:lnTo>
                                <a:lnTo>
                                  <a:pt x="14" y="3086"/>
                                </a:lnTo>
                                <a:lnTo>
                                  <a:pt x="17" y="3088"/>
                                </a:lnTo>
                                <a:lnTo>
                                  <a:pt x="19" y="3090"/>
                                </a:lnTo>
                                <a:lnTo>
                                  <a:pt x="35" y="3118"/>
                                </a:lnTo>
                                <a:lnTo>
                                  <a:pt x="35" y="3155"/>
                                </a:lnTo>
                                <a:lnTo>
                                  <a:pt x="57" y="3155"/>
                                </a:lnTo>
                                <a:lnTo>
                                  <a:pt x="45" y="3175"/>
                                </a:lnTo>
                                <a:close/>
                                <a:moveTo>
                                  <a:pt x="57" y="3155"/>
                                </a:moveTo>
                                <a:lnTo>
                                  <a:pt x="55" y="3155"/>
                                </a:lnTo>
                                <a:lnTo>
                                  <a:pt x="55" y="3118"/>
                                </a:lnTo>
                                <a:lnTo>
                                  <a:pt x="71" y="3090"/>
                                </a:lnTo>
                                <a:lnTo>
                                  <a:pt x="73" y="3088"/>
                                </a:lnTo>
                                <a:lnTo>
                                  <a:pt x="76" y="3086"/>
                                </a:lnTo>
                                <a:lnTo>
                                  <a:pt x="79" y="3085"/>
                                </a:lnTo>
                                <a:lnTo>
                                  <a:pt x="82" y="3085"/>
                                </a:lnTo>
                                <a:lnTo>
                                  <a:pt x="85" y="3087"/>
                                </a:lnTo>
                                <a:lnTo>
                                  <a:pt x="87" y="3089"/>
                                </a:lnTo>
                                <a:lnTo>
                                  <a:pt x="89" y="3091"/>
                                </a:lnTo>
                                <a:lnTo>
                                  <a:pt x="90" y="3094"/>
                                </a:lnTo>
                                <a:lnTo>
                                  <a:pt x="90" y="3097"/>
                                </a:lnTo>
                                <a:lnTo>
                                  <a:pt x="89" y="3100"/>
                                </a:lnTo>
                                <a:lnTo>
                                  <a:pt x="57" y="3155"/>
                                </a:lnTo>
                                <a:close/>
                                <a:moveTo>
                                  <a:pt x="55" y="3155"/>
                                </a:moveTo>
                                <a:lnTo>
                                  <a:pt x="35" y="3155"/>
                                </a:lnTo>
                                <a:lnTo>
                                  <a:pt x="35" y="3118"/>
                                </a:lnTo>
                                <a:lnTo>
                                  <a:pt x="45" y="3135"/>
                                </a:lnTo>
                                <a:lnTo>
                                  <a:pt x="36" y="3150"/>
                                </a:lnTo>
                                <a:lnTo>
                                  <a:pt x="55" y="3150"/>
                                </a:lnTo>
                                <a:lnTo>
                                  <a:pt x="55" y="3155"/>
                                </a:lnTo>
                                <a:close/>
                                <a:moveTo>
                                  <a:pt x="55" y="3150"/>
                                </a:moveTo>
                                <a:lnTo>
                                  <a:pt x="54" y="3150"/>
                                </a:lnTo>
                                <a:lnTo>
                                  <a:pt x="45" y="3135"/>
                                </a:lnTo>
                                <a:lnTo>
                                  <a:pt x="55" y="3118"/>
                                </a:lnTo>
                                <a:lnTo>
                                  <a:pt x="55" y="3150"/>
                                </a:lnTo>
                                <a:close/>
                                <a:moveTo>
                                  <a:pt x="54" y="3150"/>
                                </a:moveTo>
                                <a:lnTo>
                                  <a:pt x="36" y="3150"/>
                                </a:lnTo>
                                <a:lnTo>
                                  <a:pt x="45" y="3135"/>
                                </a:lnTo>
                                <a:lnTo>
                                  <a:pt x="54" y="3150"/>
                                </a:lnTo>
                                <a:close/>
                              </a:path>
                            </a:pathLst>
                          </a:custGeom>
                          <a:solidFill>
                            <a:srgbClr val="000000"/>
                          </a:solidFill>
                          <a:ln>
                            <a:noFill/>
                          </a:ln>
                        </wps:spPr>
                        <wps:bodyPr upright="1"/>
                      </wps:wsp>
                      <wps:wsp>
                        <wps:cNvPr id="832" name="任意多边形 716"/>
                        <wps:cNvSpPr/>
                        <wps:spPr>
                          <a:xfrm>
                            <a:off x="5774" y="2956"/>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4"/>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4"/>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833" name="直线 717"/>
                        <wps:cNvCnPr/>
                        <wps:spPr>
                          <a:xfrm>
                            <a:off x="3026" y="829"/>
                            <a:ext cx="0" cy="1134"/>
                          </a:xfrm>
                          <a:prstGeom prst="line">
                            <a:avLst/>
                          </a:prstGeom>
                          <a:ln w="12700" cap="flat" cmpd="sng">
                            <a:solidFill>
                              <a:srgbClr val="000000"/>
                            </a:solidFill>
                            <a:prstDash val="solid"/>
                            <a:headEnd type="none" w="med" len="med"/>
                            <a:tailEnd type="none" w="med" len="med"/>
                          </a:ln>
                        </wps:spPr>
                        <wps:bodyPr upright="1"/>
                      </wps:wsp>
                      <wps:wsp>
                        <wps:cNvPr id="834" name="任意多边形 718"/>
                        <wps:cNvSpPr/>
                        <wps:spPr>
                          <a:xfrm>
                            <a:off x="3026" y="784"/>
                            <a:ext cx="1361" cy="90"/>
                          </a:xfrm>
                          <a:custGeom>
                            <a:avLst/>
                            <a:gdLst/>
                            <a:ahLst/>
                            <a:cxnLst/>
                            <a:pathLst>
                              <a:path w="1361" h="90">
                                <a:moveTo>
                                  <a:pt x="1321" y="45"/>
                                </a:moveTo>
                                <a:lnTo>
                                  <a:pt x="1276" y="19"/>
                                </a:lnTo>
                                <a:lnTo>
                                  <a:pt x="1274" y="17"/>
                                </a:lnTo>
                                <a:lnTo>
                                  <a:pt x="1272" y="14"/>
                                </a:lnTo>
                                <a:lnTo>
                                  <a:pt x="1271" y="11"/>
                                </a:lnTo>
                                <a:lnTo>
                                  <a:pt x="1271" y="8"/>
                                </a:lnTo>
                                <a:lnTo>
                                  <a:pt x="1273" y="5"/>
                                </a:lnTo>
                                <a:lnTo>
                                  <a:pt x="1274" y="3"/>
                                </a:lnTo>
                                <a:lnTo>
                                  <a:pt x="1277" y="1"/>
                                </a:lnTo>
                                <a:lnTo>
                                  <a:pt x="1280" y="0"/>
                                </a:lnTo>
                                <a:lnTo>
                                  <a:pt x="1283" y="0"/>
                                </a:lnTo>
                                <a:lnTo>
                                  <a:pt x="1286" y="1"/>
                                </a:lnTo>
                                <a:lnTo>
                                  <a:pt x="1344" y="35"/>
                                </a:lnTo>
                                <a:lnTo>
                                  <a:pt x="1341" y="35"/>
                                </a:lnTo>
                                <a:lnTo>
                                  <a:pt x="1341" y="36"/>
                                </a:lnTo>
                                <a:lnTo>
                                  <a:pt x="1336" y="36"/>
                                </a:lnTo>
                                <a:lnTo>
                                  <a:pt x="1321" y="45"/>
                                </a:lnTo>
                                <a:close/>
                                <a:moveTo>
                                  <a:pt x="1304" y="55"/>
                                </a:moveTo>
                                <a:lnTo>
                                  <a:pt x="0" y="55"/>
                                </a:lnTo>
                                <a:lnTo>
                                  <a:pt x="0" y="35"/>
                                </a:lnTo>
                                <a:lnTo>
                                  <a:pt x="1304" y="35"/>
                                </a:lnTo>
                                <a:lnTo>
                                  <a:pt x="1321" y="45"/>
                                </a:lnTo>
                                <a:lnTo>
                                  <a:pt x="1304" y="55"/>
                                </a:lnTo>
                                <a:close/>
                                <a:moveTo>
                                  <a:pt x="1344" y="55"/>
                                </a:moveTo>
                                <a:lnTo>
                                  <a:pt x="1341" y="55"/>
                                </a:lnTo>
                                <a:lnTo>
                                  <a:pt x="1341" y="35"/>
                                </a:lnTo>
                                <a:lnTo>
                                  <a:pt x="1344" y="35"/>
                                </a:lnTo>
                                <a:lnTo>
                                  <a:pt x="1361" y="45"/>
                                </a:lnTo>
                                <a:lnTo>
                                  <a:pt x="1344" y="55"/>
                                </a:lnTo>
                                <a:close/>
                                <a:moveTo>
                                  <a:pt x="1336" y="54"/>
                                </a:moveTo>
                                <a:lnTo>
                                  <a:pt x="1321" y="45"/>
                                </a:lnTo>
                                <a:lnTo>
                                  <a:pt x="1336" y="36"/>
                                </a:lnTo>
                                <a:lnTo>
                                  <a:pt x="1336" y="54"/>
                                </a:lnTo>
                                <a:close/>
                                <a:moveTo>
                                  <a:pt x="1341" y="54"/>
                                </a:moveTo>
                                <a:lnTo>
                                  <a:pt x="1336" y="54"/>
                                </a:lnTo>
                                <a:lnTo>
                                  <a:pt x="1336" y="36"/>
                                </a:lnTo>
                                <a:lnTo>
                                  <a:pt x="1341" y="36"/>
                                </a:lnTo>
                                <a:lnTo>
                                  <a:pt x="1341" y="54"/>
                                </a:lnTo>
                                <a:close/>
                                <a:moveTo>
                                  <a:pt x="1280" y="90"/>
                                </a:moveTo>
                                <a:lnTo>
                                  <a:pt x="1277" y="89"/>
                                </a:lnTo>
                                <a:lnTo>
                                  <a:pt x="1274" y="87"/>
                                </a:lnTo>
                                <a:lnTo>
                                  <a:pt x="1273" y="85"/>
                                </a:lnTo>
                                <a:lnTo>
                                  <a:pt x="1271" y="82"/>
                                </a:lnTo>
                                <a:lnTo>
                                  <a:pt x="1271" y="79"/>
                                </a:lnTo>
                                <a:lnTo>
                                  <a:pt x="1272" y="76"/>
                                </a:lnTo>
                                <a:lnTo>
                                  <a:pt x="1274" y="73"/>
                                </a:lnTo>
                                <a:lnTo>
                                  <a:pt x="1276" y="71"/>
                                </a:lnTo>
                                <a:lnTo>
                                  <a:pt x="1321" y="45"/>
                                </a:lnTo>
                                <a:lnTo>
                                  <a:pt x="1336" y="54"/>
                                </a:lnTo>
                                <a:lnTo>
                                  <a:pt x="1341" y="54"/>
                                </a:lnTo>
                                <a:lnTo>
                                  <a:pt x="1341" y="55"/>
                                </a:lnTo>
                                <a:lnTo>
                                  <a:pt x="1344" y="55"/>
                                </a:lnTo>
                                <a:lnTo>
                                  <a:pt x="1286" y="89"/>
                                </a:lnTo>
                                <a:lnTo>
                                  <a:pt x="1283" y="90"/>
                                </a:lnTo>
                                <a:lnTo>
                                  <a:pt x="1280" y="90"/>
                                </a:lnTo>
                                <a:close/>
                              </a:path>
                            </a:pathLst>
                          </a:custGeom>
                          <a:solidFill>
                            <a:srgbClr val="000000"/>
                          </a:solidFill>
                          <a:ln>
                            <a:noFill/>
                          </a:ln>
                        </wps:spPr>
                        <wps:bodyPr upright="1"/>
                      </wps:wsp>
                      <wps:wsp>
                        <wps:cNvPr id="835" name="直线 719"/>
                        <wps:cNvCnPr/>
                        <wps:spPr>
                          <a:xfrm>
                            <a:off x="3950" y="4543"/>
                            <a:ext cx="435" cy="0"/>
                          </a:xfrm>
                          <a:prstGeom prst="line">
                            <a:avLst/>
                          </a:prstGeom>
                          <a:ln w="12700" cap="flat" cmpd="sng">
                            <a:solidFill>
                              <a:srgbClr val="000000"/>
                            </a:solidFill>
                            <a:prstDash val="solid"/>
                            <a:headEnd type="none" w="med" len="med"/>
                            <a:tailEnd type="none" w="med" len="med"/>
                          </a:ln>
                        </wps:spPr>
                        <wps:bodyPr upright="1"/>
                      </wps:wsp>
                      <wps:wsp>
                        <wps:cNvPr id="836" name="任意多边形 720"/>
                        <wps:cNvSpPr/>
                        <wps:spPr>
                          <a:xfrm>
                            <a:off x="2979" y="3098"/>
                            <a:ext cx="90" cy="1446"/>
                          </a:xfrm>
                          <a:custGeom>
                            <a:avLst/>
                            <a:gdLst/>
                            <a:ahLst/>
                            <a:cxnLst/>
                            <a:pathLst>
                              <a:path w="90" h="1446">
                                <a:moveTo>
                                  <a:pt x="11" y="90"/>
                                </a:moveTo>
                                <a:lnTo>
                                  <a:pt x="8" y="90"/>
                                </a:lnTo>
                                <a:lnTo>
                                  <a:pt x="5" y="88"/>
                                </a:lnTo>
                                <a:lnTo>
                                  <a:pt x="3" y="87"/>
                                </a:lnTo>
                                <a:lnTo>
                                  <a:pt x="1" y="84"/>
                                </a:lnTo>
                                <a:lnTo>
                                  <a:pt x="0" y="81"/>
                                </a:lnTo>
                                <a:lnTo>
                                  <a:pt x="0" y="78"/>
                                </a:lnTo>
                                <a:lnTo>
                                  <a:pt x="1" y="75"/>
                                </a:lnTo>
                                <a:lnTo>
                                  <a:pt x="45" y="0"/>
                                </a:lnTo>
                                <a:lnTo>
                                  <a:pt x="57" y="20"/>
                                </a:lnTo>
                                <a:lnTo>
                                  <a:pt x="35" y="20"/>
                                </a:lnTo>
                                <a:lnTo>
                                  <a:pt x="35" y="57"/>
                                </a:lnTo>
                                <a:lnTo>
                                  <a:pt x="19" y="85"/>
                                </a:lnTo>
                                <a:lnTo>
                                  <a:pt x="17" y="87"/>
                                </a:lnTo>
                                <a:lnTo>
                                  <a:pt x="14" y="89"/>
                                </a:lnTo>
                                <a:lnTo>
                                  <a:pt x="11" y="90"/>
                                </a:lnTo>
                                <a:close/>
                                <a:moveTo>
                                  <a:pt x="35" y="57"/>
                                </a:moveTo>
                                <a:lnTo>
                                  <a:pt x="35" y="20"/>
                                </a:lnTo>
                                <a:lnTo>
                                  <a:pt x="55" y="20"/>
                                </a:lnTo>
                                <a:lnTo>
                                  <a:pt x="55" y="25"/>
                                </a:lnTo>
                                <a:lnTo>
                                  <a:pt x="36" y="25"/>
                                </a:lnTo>
                                <a:lnTo>
                                  <a:pt x="45" y="40"/>
                                </a:lnTo>
                                <a:lnTo>
                                  <a:pt x="35" y="57"/>
                                </a:lnTo>
                                <a:close/>
                                <a:moveTo>
                                  <a:pt x="79" y="90"/>
                                </a:moveTo>
                                <a:lnTo>
                                  <a:pt x="76" y="89"/>
                                </a:lnTo>
                                <a:lnTo>
                                  <a:pt x="73" y="87"/>
                                </a:lnTo>
                                <a:lnTo>
                                  <a:pt x="71" y="85"/>
                                </a:lnTo>
                                <a:lnTo>
                                  <a:pt x="55" y="57"/>
                                </a:lnTo>
                                <a:lnTo>
                                  <a:pt x="55" y="20"/>
                                </a:lnTo>
                                <a:lnTo>
                                  <a:pt x="57" y="20"/>
                                </a:lnTo>
                                <a:lnTo>
                                  <a:pt x="89" y="75"/>
                                </a:lnTo>
                                <a:lnTo>
                                  <a:pt x="90" y="78"/>
                                </a:lnTo>
                                <a:lnTo>
                                  <a:pt x="90" y="81"/>
                                </a:lnTo>
                                <a:lnTo>
                                  <a:pt x="89" y="84"/>
                                </a:lnTo>
                                <a:lnTo>
                                  <a:pt x="87" y="87"/>
                                </a:lnTo>
                                <a:lnTo>
                                  <a:pt x="85" y="88"/>
                                </a:lnTo>
                                <a:lnTo>
                                  <a:pt x="82" y="90"/>
                                </a:lnTo>
                                <a:lnTo>
                                  <a:pt x="79" y="90"/>
                                </a:lnTo>
                                <a:close/>
                                <a:moveTo>
                                  <a:pt x="45" y="40"/>
                                </a:moveTo>
                                <a:lnTo>
                                  <a:pt x="36" y="25"/>
                                </a:lnTo>
                                <a:lnTo>
                                  <a:pt x="54" y="25"/>
                                </a:lnTo>
                                <a:lnTo>
                                  <a:pt x="45" y="40"/>
                                </a:lnTo>
                                <a:close/>
                                <a:moveTo>
                                  <a:pt x="55" y="57"/>
                                </a:moveTo>
                                <a:lnTo>
                                  <a:pt x="45" y="40"/>
                                </a:lnTo>
                                <a:lnTo>
                                  <a:pt x="54" y="25"/>
                                </a:lnTo>
                                <a:lnTo>
                                  <a:pt x="55" y="25"/>
                                </a:lnTo>
                                <a:lnTo>
                                  <a:pt x="55" y="57"/>
                                </a:lnTo>
                                <a:close/>
                                <a:moveTo>
                                  <a:pt x="55" y="1446"/>
                                </a:moveTo>
                                <a:lnTo>
                                  <a:pt x="35" y="1446"/>
                                </a:lnTo>
                                <a:lnTo>
                                  <a:pt x="35" y="57"/>
                                </a:lnTo>
                                <a:lnTo>
                                  <a:pt x="45" y="40"/>
                                </a:lnTo>
                                <a:lnTo>
                                  <a:pt x="55" y="57"/>
                                </a:lnTo>
                                <a:lnTo>
                                  <a:pt x="55" y="1446"/>
                                </a:lnTo>
                                <a:close/>
                              </a:path>
                            </a:pathLst>
                          </a:custGeom>
                          <a:solidFill>
                            <a:srgbClr val="000000"/>
                          </a:solidFill>
                          <a:ln>
                            <a:noFill/>
                          </a:ln>
                        </wps:spPr>
                        <wps:bodyPr upright="1"/>
                      </wps:wsp>
                      <wps:wsp>
                        <wps:cNvPr id="837" name="直线 721"/>
                        <wps:cNvCnPr/>
                        <wps:spPr>
                          <a:xfrm>
                            <a:off x="3024" y="4543"/>
                            <a:ext cx="473" cy="0"/>
                          </a:xfrm>
                          <a:prstGeom prst="line">
                            <a:avLst/>
                          </a:prstGeom>
                          <a:ln w="12700" cap="flat" cmpd="sng">
                            <a:solidFill>
                              <a:srgbClr val="000000"/>
                            </a:solidFill>
                            <a:prstDash val="solid"/>
                            <a:headEnd type="none" w="med" len="med"/>
                            <a:tailEnd type="none" w="med" len="med"/>
                          </a:ln>
                        </wps:spPr>
                        <wps:bodyPr upright="1"/>
                      </wps:wsp>
                      <wps:wsp>
                        <wps:cNvPr id="838" name="直线 722"/>
                        <wps:cNvCnPr/>
                        <wps:spPr>
                          <a:xfrm>
                            <a:off x="8131" y="4535"/>
                            <a:ext cx="454" cy="0"/>
                          </a:xfrm>
                          <a:prstGeom prst="line">
                            <a:avLst/>
                          </a:prstGeom>
                          <a:ln w="12700" cap="flat" cmpd="sng">
                            <a:solidFill>
                              <a:srgbClr val="000000"/>
                            </a:solidFill>
                            <a:prstDash val="solid"/>
                            <a:headEnd type="none" w="med" len="med"/>
                            <a:tailEnd type="none" w="med" len="med"/>
                          </a:ln>
                        </wps:spPr>
                        <wps:bodyPr upright="1"/>
                      </wps:wsp>
                      <wps:wsp>
                        <wps:cNvPr id="839" name="直线 723"/>
                        <wps:cNvCnPr/>
                        <wps:spPr>
                          <a:xfrm>
                            <a:off x="7224" y="4535"/>
                            <a:ext cx="451" cy="0"/>
                          </a:xfrm>
                          <a:prstGeom prst="line">
                            <a:avLst/>
                          </a:prstGeom>
                          <a:ln w="12700" cap="flat" cmpd="sng">
                            <a:solidFill>
                              <a:srgbClr val="000000"/>
                            </a:solidFill>
                            <a:prstDash val="solid"/>
                            <a:headEnd type="none" w="med" len="med"/>
                            <a:tailEnd type="none" w="med" len="med"/>
                          </a:ln>
                        </wps:spPr>
                        <wps:bodyPr upright="1"/>
                      </wps:wsp>
                      <wps:wsp>
                        <wps:cNvPr id="840" name="任意多边形 724"/>
                        <wps:cNvSpPr/>
                        <wps:spPr>
                          <a:xfrm>
                            <a:off x="5747" y="6979"/>
                            <a:ext cx="90" cy="750"/>
                          </a:xfrm>
                          <a:custGeom>
                            <a:avLst/>
                            <a:gdLst/>
                            <a:ahLst/>
                            <a:cxnLst/>
                            <a:pathLst>
                              <a:path w="90" h="750">
                                <a:moveTo>
                                  <a:pt x="44" y="709"/>
                                </a:moveTo>
                                <a:lnTo>
                                  <a:pt x="34" y="692"/>
                                </a:lnTo>
                                <a:lnTo>
                                  <a:pt x="47" y="0"/>
                                </a:lnTo>
                                <a:lnTo>
                                  <a:pt x="67" y="0"/>
                                </a:lnTo>
                                <a:lnTo>
                                  <a:pt x="54" y="692"/>
                                </a:lnTo>
                                <a:lnTo>
                                  <a:pt x="44" y="709"/>
                                </a:lnTo>
                                <a:close/>
                                <a:moveTo>
                                  <a:pt x="43" y="749"/>
                                </a:moveTo>
                                <a:lnTo>
                                  <a:pt x="1" y="673"/>
                                </a:lnTo>
                                <a:lnTo>
                                  <a:pt x="0" y="670"/>
                                </a:lnTo>
                                <a:lnTo>
                                  <a:pt x="0" y="667"/>
                                </a:lnTo>
                                <a:lnTo>
                                  <a:pt x="0" y="664"/>
                                </a:lnTo>
                                <a:lnTo>
                                  <a:pt x="2" y="662"/>
                                </a:lnTo>
                                <a:lnTo>
                                  <a:pt x="5" y="660"/>
                                </a:lnTo>
                                <a:lnTo>
                                  <a:pt x="8" y="659"/>
                                </a:lnTo>
                                <a:lnTo>
                                  <a:pt x="11" y="659"/>
                                </a:lnTo>
                                <a:lnTo>
                                  <a:pt x="14" y="659"/>
                                </a:lnTo>
                                <a:lnTo>
                                  <a:pt x="16" y="661"/>
                                </a:lnTo>
                                <a:lnTo>
                                  <a:pt x="18" y="664"/>
                                </a:lnTo>
                                <a:lnTo>
                                  <a:pt x="34" y="692"/>
                                </a:lnTo>
                                <a:lnTo>
                                  <a:pt x="33" y="729"/>
                                </a:lnTo>
                                <a:lnTo>
                                  <a:pt x="53" y="729"/>
                                </a:lnTo>
                                <a:lnTo>
                                  <a:pt x="55" y="729"/>
                                </a:lnTo>
                                <a:lnTo>
                                  <a:pt x="43" y="749"/>
                                </a:lnTo>
                                <a:close/>
                                <a:moveTo>
                                  <a:pt x="55" y="729"/>
                                </a:moveTo>
                                <a:lnTo>
                                  <a:pt x="53" y="729"/>
                                </a:lnTo>
                                <a:lnTo>
                                  <a:pt x="54" y="692"/>
                                </a:lnTo>
                                <a:lnTo>
                                  <a:pt x="71" y="665"/>
                                </a:lnTo>
                                <a:lnTo>
                                  <a:pt x="73" y="662"/>
                                </a:lnTo>
                                <a:lnTo>
                                  <a:pt x="76" y="661"/>
                                </a:lnTo>
                                <a:lnTo>
                                  <a:pt x="79" y="660"/>
                                </a:lnTo>
                                <a:lnTo>
                                  <a:pt x="82" y="660"/>
                                </a:lnTo>
                                <a:lnTo>
                                  <a:pt x="85" y="661"/>
                                </a:lnTo>
                                <a:lnTo>
                                  <a:pt x="87" y="663"/>
                                </a:lnTo>
                                <a:lnTo>
                                  <a:pt x="89" y="666"/>
                                </a:lnTo>
                                <a:lnTo>
                                  <a:pt x="89" y="669"/>
                                </a:lnTo>
                                <a:lnTo>
                                  <a:pt x="89" y="672"/>
                                </a:lnTo>
                                <a:lnTo>
                                  <a:pt x="88" y="675"/>
                                </a:lnTo>
                                <a:lnTo>
                                  <a:pt x="55" y="729"/>
                                </a:lnTo>
                                <a:close/>
                                <a:moveTo>
                                  <a:pt x="53" y="729"/>
                                </a:moveTo>
                                <a:lnTo>
                                  <a:pt x="33" y="729"/>
                                </a:lnTo>
                                <a:lnTo>
                                  <a:pt x="34" y="692"/>
                                </a:lnTo>
                                <a:lnTo>
                                  <a:pt x="44" y="709"/>
                                </a:lnTo>
                                <a:lnTo>
                                  <a:pt x="35" y="724"/>
                                </a:lnTo>
                                <a:lnTo>
                                  <a:pt x="52" y="724"/>
                                </a:lnTo>
                                <a:lnTo>
                                  <a:pt x="53" y="724"/>
                                </a:lnTo>
                                <a:lnTo>
                                  <a:pt x="53" y="729"/>
                                </a:lnTo>
                                <a:close/>
                                <a:moveTo>
                                  <a:pt x="53" y="724"/>
                                </a:moveTo>
                                <a:lnTo>
                                  <a:pt x="52" y="724"/>
                                </a:lnTo>
                                <a:lnTo>
                                  <a:pt x="44" y="709"/>
                                </a:lnTo>
                                <a:lnTo>
                                  <a:pt x="54" y="692"/>
                                </a:lnTo>
                                <a:lnTo>
                                  <a:pt x="53" y="724"/>
                                </a:lnTo>
                                <a:close/>
                                <a:moveTo>
                                  <a:pt x="52" y="724"/>
                                </a:moveTo>
                                <a:lnTo>
                                  <a:pt x="35" y="724"/>
                                </a:lnTo>
                                <a:lnTo>
                                  <a:pt x="44" y="709"/>
                                </a:lnTo>
                                <a:lnTo>
                                  <a:pt x="52" y="724"/>
                                </a:lnTo>
                                <a:close/>
                              </a:path>
                            </a:pathLst>
                          </a:custGeom>
                          <a:solidFill>
                            <a:srgbClr val="000000"/>
                          </a:solidFill>
                          <a:ln>
                            <a:noFill/>
                          </a:ln>
                        </wps:spPr>
                        <wps:bodyPr upright="1"/>
                      </wps:wsp>
                      <wps:wsp>
                        <wps:cNvPr id="841" name="任意多边形 725"/>
                        <wps:cNvSpPr/>
                        <wps:spPr>
                          <a:xfrm>
                            <a:off x="2109" y="1953"/>
                            <a:ext cx="1834" cy="1154"/>
                          </a:xfrm>
                          <a:custGeom>
                            <a:avLst/>
                            <a:gdLst/>
                            <a:ahLst/>
                            <a:cxnLst/>
                            <a:pathLst>
                              <a:path w="1834" h="1154">
                                <a:moveTo>
                                  <a:pt x="1834" y="1154"/>
                                </a:moveTo>
                                <a:lnTo>
                                  <a:pt x="0" y="1154"/>
                                </a:lnTo>
                                <a:lnTo>
                                  <a:pt x="0" y="0"/>
                                </a:lnTo>
                                <a:lnTo>
                                  <a:pt x="1834" y="0"/>
                                </a:lnTo>
                                <a:lnTo>
                                  <a:pt x="1834" y="10"/>
                                </a:lnTo>
                                <a:lnTo>
                                  <a:pt x="20" y="10"/>
                                </a:lnTo>
                                <a:lnTo>
                                  <a:pt x="10" y="20"/>
                                </a:lnTo>
                                <a:lnTo>
                                  <a:pt x="20" y="20"/>
                                </a:lnTo>
                                <a:lnTo>
                                  <a:pt x="20" y="1134"/>
                                </a:lnTo>
                                <a:lnTo>
                                  <a:pt x="10" y="1134"/>
                                </a:lnTo>
                                <a:lnTo>
                                  <a:pt x="20" y="1144"/>
                                </a:lnTo>
                                <a:lnTo>
                                  <a:pt x="1834" y="1144"/>
                                </a:lnTo>
                                <a:lnTo>
                                  <a:pt x="1834" y="1154"/>
                                </a:lnTo>
                                <a:close/>
                                <a:moveTo>
                                  <a:pt x="20" y="20"/>
                                </a:moveTo>
                                <a:lnTo>
                                  <a:pt x="10" y="20"/>
                                </a:lnTo>
                                <a:lnTo>
                                  <a:pt x="20" y="10"/>
                                </a:lnTo>
                                <a:lnTo>
                                  <a:pt x="20" y="20"/>
                                </a:lnTo>
                                <a:close/>
                                <a:moveTo>
                                  <a:pt x="1814" y="20"/>
                                </a:moveTo>
                                <a:lnTo>
                                  <a:pt x="20" y="20"/>
                                </a:lnTo>
                                <a:lnTo>
                                  <a:pt x="20" y="10"/>
                                </a:lnTo>
                                <a:lnTo>
                                  <a:pt x="1814" y="10"/>
                                </a:lnTo>
                                <a:lnTo>
                                  <a:pt x="1814" y="20"/>
                                </a:lnTo>
                                <a:close/>
                                <a:moveTo>
                                  <a:pt x="1814" y="1144"/>
                                </a:moveTo>
                                <a:lnTo>
                                  <a:pt x="1814" y="10"/>
                                </a:lnTo>
                                <a:lnTo>
                                  <a:pt x="1824" y="20"/>
                                </a:lnTo>
                                <a:lnTo>
                                  <a:pt x="1834" y="20"/>
                                </a:lnTo>
                                <a:lnTo>
                                  <a:pt x="1834" y="1134"/>
                                </a:lnTo>
                                <a:lnTo>
                                  <a:pt x="1824" y="1134"/>
                                </a:lnTo>
                                <a:lnTo>
                                  <a:pt x="1814" y="1144"/>
                                </a:lnTo>
                                <a:close/>
                                <a:moveTo>
                                  <a:pt x="1834" y="20"/>
                                </a:moveTo>
                                <a:lnTo>
                                  <a:pt x="1824" y="20"/>
                                </a:lnTo>
                                <a:lnTo>
                                  <a:pt x="1814" y="10"/>
                                </a:lnTo>
                                <a:lnTo>
                                  <a:pt x="1834" y="10"/>
                                </a:lnTo>
                                <a:lnTo>
                                  <a:pt x="1834" y="20"/>
                                </a:lnTo>
                                <a:close/>
                                <a:moveTo>
                                  <a:pt x="20" y="1144"/>
                                </a:moveTo>
                                <a:lnTo>
                                  <a:pt x="10" y="1134"/>
                                </a:lnTo>
                                <a:lnTo>
                                  <a:pt x="20" y="1134"/>
                                </a:lnTo>
                                <a:lnTo>
                                  <a:pt x="20" y="1144"/>
                                </a:lnTo>
                                <a:close/>
                                <a:moveTo>
                                  <a:pt x="1814" y="1144"/>
                                </a:moveTo>
                                <a:lnTo>
                                  <a:pt x="20" y="1144"/>
                                </a:lnTo>
                                <a:lnTo>
                                  <a:pt x="20" y="1134"/>
                                </a:lnTo>
                                <a:lnTo>
                                  <a:pt x="1814" y="1134"/>
                                </a:lnTo>
                                <a:lnTo>
                                  <a:pt x="1814" y="1144"/>
                                </a:lnTo>
                                <a:close/>
                                <a:moveTo>
                                  <a:pt x="1834" y="1144"/>
                                </a:moveTo>
                                <a:lnTo>
                                  <a:pt x="1814" y="1144"/>
                                </a:lnTo>
                                <a:lnTo>
                                  <a:pt x="1824" y="1134"/>
                                </a:lnTo>
                                <a:lnTo>
                                  <a:pt x="1834" y="1134"/>
                                </a:lnTo>
                                <a:lnTo>
                                  <a:pt x="1834" y="1144"/>
                                </a:lnTo>
                                <a:close/>
                              </a:path>
                            </a:pathLst>
                          </a:custGeom>
                          <a:solidFill>
                            <a:srgbClr val="000000"/>
                          </a:solidFill>
                          <a:ln>
                            <a:noFill/>
                          </a:ln>
                        </wps:spPr>
                        <wps:bodyPr upright="1"/>
                      </wps:wsp>
                      <wps:wsp>
                        <wps:cNvPr id="842" name="任意多边形 726"/>
                        <wps:cNvSpPr/>
                        <wps:spPr>
                          <a:xfrm>
                            <a:off x="5758" y="8843"/>
                            <a:ext cx="90" cy="687"/>
                          </a:xfrm>
                          <a:custGeom>
                            <a:avLst/>
                            <a:gdLst/>
                            <a:ahLst/>
                            <a:cxnLst/>
                            <a:pathLst>
                              <a:path w="90" h="687">
                                <a:moveTo>
                                  <a:pt x="46" y="646"/>
                                </a:moveTo>
                                <a:lnTo>
                                  <a:pt x="36" y="629"/>
                                </a:lnTo>
                                <a:lnTo>
                                  <a:pt x="23" y="0"/>
                                </a:lnTo>
                                <a:lnTo>
                                  <a:pt x="43" y="0"/>
                                </a:lnTo>
                                <a:lnTo>
                                  <a:pt x="56" y="629"/>
                                </a:lnTo>
                                <a:lnTo>
                                  <a:pt x="46" y="646"/>
                                </a:lnTo>
                                <a:close/>
                                <a:moveTo>
                                  <a:pt x="58" y="666"/>
                                </a:moveTo>
                                <a:lnTo>
                                  <a:pt x="37" y="666"/>
                                </a:lnTo>
                                <a:lnTo>
                                  <a:pt x="57" y="666"/>
                                </a:lnTo>
                                <a:lnTo>
                                  <a:pt x="56" y="629"/>
                                </a:lnTo>
                                <a:lnTo>
                                  <a:pt x="72" y="601"/>
                                </a:lnTo>
                                <a:lnTo>
                                  <a:pt x="74" y="598"/>
                                </a:lnTo>
                                <a:lnTo>
                                  <a:pt x="76" y="596"/>
                                </a:lnTo>
                                <a:lnTo>
                                  <a:pt x="79" y="596"/>
                                </a:lnTo>
                                <a:lnTo>
                                  <a:pt x="82" y="596"/>
                                </a:lnTo>
                                <a:lnTo>
                                  <a:pt x="85" y="597"/>
                                </a:lnTo>
                                <a:lnTo>
                                  <a:pt x="88" y="599"/>
                                </a:lnTo>
                                <a:lnTo>
                                  <a:pt x="89" y="601"/>
                                </a:lnTo>
                                <a:lnTo>
                                  <a:pt x="90" y="604"/>
                                </a:lnTo>
                                <a:lnTo>
                                  <a:pt x="90" y="607"/>
                                </a:lnTo>
                                <a:lnTo>
                                  <a:pt x="89" y="610"/>
                                </a:lnTo>
                                <a:lnTo>
                                  <a:pt x="58" y="666"/>
                                </a:lnTo>
                                <a:close/>
                                <a:moveTo>
                                  <a:pt x="47" y="686"/>
                                </a:moveTo>
                                <a:lnTo>
                                  <a:pt x="2" y="612"/>
                                </a:lnTo>
                                <a:lnTo>
                                  <a:pt x="1" y="609"/>
                                </a:lnTo>
                                <a:lnTo>
                                  <a:pt x="0" y="606"/>
                                </a:lnTo>
                                <a:lnTo>
                                  <a:pt x="1" y="603"/>
                                </a:lnTo>
                                <a:lnTo>
                                  <a:pt x="3" y="600"/>
                                </a:lnTo>
                                <a:lnTo>
                                  <a:pt x="5" y="598"/>
                                </a:lnTo>
                                <a:lnTo>
                                  <a:pt x="8" y="597"/>
                                </a:lnTo>
                                <a:lnTo>
                                  <a:pt x="11" y="597"/>
                                </a:lnTo>
                                <a:lnTo>
                                  <a:pt x="14" y="598"/>
                                </a:lnTo>
                                <a:lnTo>
                                  <a:pt x="17" y="599"/>
                                </a:lnTo>
                                <a:lnTo>
                                  <a:pt x="19" y="602"/>
                                </a:lnTo>
                                <a:lnTo>
                                  <a:pt x="36" y="629"/>
                                </a:lnTo>
                                <a:lnTo>
                                  <a:pt x="37" y="666"/>
                                </a:lnTo>
                                <a:lnTo>
                                  <a:pt x="58" y="666"/>
                                </a:lnTo>
                                <a:lnTo>
                                  <a:pt x="47" y="686"/>
                                </a:lnTo>
                                <a:close/>
                                <a:moveTo>
                                  <a:pt x="57" y="661"/>
                                </a:moveTo>
                                <a:lnTo>
                                  <a:pt x="38" y="661"/>
                                </a:lnTo>
                                <a:lnTo>
                                  <a:pt x="55" y="661"/>
                                </a:lnTo>
                                <a:lnTo>
                                  <a:pt x="46" y="646"/>
                                </a:lnTo>
                                <a:lnTo>
                                  <a:pt x="56" y="629"/>
                                </a:lnTo>
                                <a:lnTo>
                                  <a:pt x="57" y="661"/>
                                </a:lnTo>
                                <a:close/>
                                <a:moveTo>
                                  <a:pt x="37" y="666"/>
                                </a:moveTo>
                                <a:lnTo>
                                  <a:pt x="36" y="629"/>
                                </a:lnTo>
                                <a:lnTo>
                                  <a:pt x="46" y="646"/>
                                </a:lnTo>
                                <a:lnTo>
                                  <a:pt x="38" y="661"/>
                                </a:lnTo>
                                <a:lnTo>
                                  <a:pt x="57" y="661"/>
                                </a:lnTo>
                                <a:lnTo>
                                  <a:pt x="57" y="666"/>
                                </a:lnTo>
                                <a:lnTo>
                                  <a:pt x="37" y="666"/>
                                </a:lnTo>
                                <a:close/>
                                <a:moveTo>
                                  <a:pt x="38" y="661"/>
                                </a:moveTo>
                                <a:lnTo>
                                  <a:pt x="46" y="646"/>
                                </a:lnTo>
                                <a:lnTo>
                                  <a:pt x="55" y="661"/>
                                </a:lnTo>
                                <a:lnTo>
                                  <a:pt x="38" y="661"/>
                                </a:lnTo>
                                <a:close/>
                              </a:path>
                            </a:pathLst>
                          </a:custGeom>
                          <a:solidFill>
                            <a:srgbClr val="000000"/>
                          </a:solidFill>
                          <a:ln>
                            <a:noFill/>
                          </a:ln>
                        </wps:spPr>
                        <wps:bodyPr upright="1"/>
                      </wps:wsp>
                      <wps:wsp>
                        <wps:cNvPr id="843" name="任意多边形 727"/>
                        <wps:cNvSpPr/>
                        <wps:spPr>
                          <a:xfrm>
                            <a:off x="4380" y="11220"/>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6"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8"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844" name="直线 728"/>
                        <wps:cNvCnPr/>
                        <wps:spPr>
                          <a:xfrm>
                            <a:off x="8585" y="8849"/>
                            <a:ext cx="0" cy="2806"/>
                          </a:xfrm>
                          <a:prstGeom prst="line">
                            <a:avLst/>
                          </a:prstGeom>
                          <a:ln w="12700" cap="flat" cmpd="sng">
                            <a:solidFill>
                              <a:srgbClr val="000000"/>
                            </a:solidFill>
                            <a:prstDash val="solid"/>
                            <a:headEnd type="none" w="med" len="med"/>
                            <a:tailEnd type="none" w="med" len="med"/>
                          </a:ln>
                        </wps:spPr>
                        <wps:bodyPr upright="1"/>
                      </wps:wsp>
                      <wps:wsp>
                        <wps:cNvPr id="845" name="任意多边形 729"/>
                        <wps:cNvSpPr/>
                        <wps:spPr>
                          <a:xfrm>
                            <a:off x="7221" y="11610"/>
                            <a:ext cx="1361" cy="90"/>
                          </a:xfrm>
                          <a:custGeom>
                            <a:avLst/>
                            <a:gdLst/>
                            <a:ahLst/>
                            <a:cxnLst/>
                            <a:pathLst>
                              <a:path w="1361" h="90">
                                <a:moveTo>
                                  <a:pt x="81" y="90"/>
                                </a:moveTo>
                                <a:lnTo>
                                  <a:pt x="78" y="90"/>
                                </a:lnTo>
                                <a:lnTo>
                                  <a:pt x="75" y="89"/>
                                </a:lnTo>
                                <a:lnTo>
                                  <a:pt x="0" y="45"/>
                                </a:lnTo>
                                <a:lnTo>
                                  <a:pt x="75" y="1"/>
                                </a:lnTo>
                                <a:lnTo>
                                  <a:pt x="78" y="0"/>
                                </a:lnTo>
                                <a:lnTo>
                                  <a:pt x="81" y="0"/>
                                </a:lnTo>
                                <a:lnTo>
                                  <a:pt x="84" y="1"/>
                                </a:lnTo>
                                <a:lnTo>
                                  <a:pt x="87" y="3"/>
                                </a:lnTo>
                                <a:lnTo>
                                  <a:pt x="88" y="5"/>
                                </a:lnTo>
                                <a:lnTo>
                                  <a:pt x="90" y="8"/>
                                </a:lnTo>
                                <a:lnTo>
                                  <a:pt x="90" y="11"/>
                                </a:lnTo>
                                <a:lnTo>
                                  <a:pt x="89" y="14"/>
                                </a:lnTo>
                                <a:lnTo>
                                  <a:pt x="87" y="17"/>
                                </a:lnTo>
                                <a:lnTo>
                                  <a:pt x="85" y="19"/>
                                </a:lnTo>
                                <a:lnTo>
                                  <a:pt x="57" y="35"/>
                                </a:lnTo>
                                <a:lnTo>
                                  <a:pt x="20" y="35"/>
                                </a:lnTo>
                                <a:lnTo>
                                  <a:pt x="20" y="55"/>
                                </a:lnTo>
                                <a:lnTo>
                                  <a:pt x="57" y="55"/>
                                </a:lnTo>
                                <a:lnTo>
                                  <a:pt x="85" y="71"/>
                                </a:lnTo>
                                <a:lnTo>
                                  <a:pt x="87" y="73"/>
                                </a:lnTo>
                                <a:lnTo>
                                  <a:pt x="89" y="76"/>
                                </a:lnTo>
                                <a:lnTo>
                                  <a:pt x="90" y="79"/>
                                </a:lnTo>
                                <a:lnTo>
                                  <a:pt x="90" y="82"/>
                                </a:lnTo>
                                <a:lnTo>
                                  <a:pt x="88" y="85"/>
                                </a:lnTo>
                                <a:lnTo>
                                  <a:pt x="87" y="87"/>
                                </a:lnTo>
                                <a:lnTo>
                                  <a:pt x="84" y="89"/>
                                </a:lnTo>
                                <a:lnTo>
                                  <a:pt x="81" y="90"/>
                                </a:lnTo>
                                <a:close/>
                                <a:moveTo>
                                  <a:pt x="57" y="55"/>
                                </a:moveTo>
                                <a:lnTo>
                                  <a:pt x="20" y="55"/>
                                </a:lnTo>
                                <a:lnTo>
                                  <a:pt x="20" y="35"/>
                                </a:lnTo>
                                <a:lnTo>
                                  <a:pt x="57" y="35"/>
                                </a:lnTo>
                                <a:lnTo>
                                  <a:pt x="55" y="36"/>
                                </a:lnTo>
                                <a:lnTo>
                                  <a:pt x="25" y="36"/>
                                </a:lnTo>
                                <a:lnTo>
                                  <a:pt x="25" y="54"/>
                                </a:lnTo>
                                <a:lnTo>
                                  <a:pt x="55" y="54"/>
                                </a:lnTo>
                                <a:lnTo>
                                  <a:pt x="57" y="55"/>
                                </a:lnTo>
                                <a:close/>
                                <a:moveTo>
                                  <a:pt x="1361" y="55"/>
                                </a:moveTo>
                                <a:lnTo>
                                  <a:pt x="57" y="55"/>
                                </a:lnTo>
                                <a:lnTo>
                                  <a:pt x="40" y="45"/>
                                </a:lnTo>
                                <a:lnTo>
                                  <a:pt x="57" y="35"/>
                                </a:lnTo>
                                <a:lnTo>
                                  <a:pt x="1361" y="35"/>
                                </a:lnTo>
                                <a:lnTo>
                                  <a:pt x="1361" y="55"/>
                                </a:lnTo>
                                <a:close/>
                                <a:moveTo>
                                  <a:pt x="25" y="54"/>
                                </a:moveTo>
                                <a:lnTo>
                                  <a:pt x="25" y="36"/>
                                </a:lnTo>
                                <a:lnTo>
                                  <a:pt x="40" y="45"/>
                                </a:lnTo>
                                <a:lnTo>
                                  <a:pt x="25" y="54"/>
                                </a:lnTo>
                                <a:close/>
                                <a:moveTo>
                                  <a:pt x="40" y="45"/>
                                </a:moveTo>
                                <a:lnTo>
                                  <a:pt x="25" y="36"/>
                                </a:lnTo>
                                <a:lnTo>
                                  <a:pt x="55" y="36"/>
                                </a:lnTo>
                                <a:lnTo>
                                  <a:pt x="40" y="45"/>
                                </a:lnTo>
                                <a:close/>
                                <a:moveTo>
                                  <a:pt x="55" y="54"/>
                                </a:moveTo>
                                <a:lnTo>
                                  <a:pt x="25" y="54"/>
                                </a:lnTo>
                                <a:lnTo>
                                  <a:pt x="40" y="45"/>
                                </a:lnTo>
                                <a:lnTo>
                                  <a:pt x="55" y="54"/>
                                </a:lnTo>
                                <a:close/>
                              </a:path>
                            </a:pathLst>
                          </a:custGeom>
                          <a:solidFill>
                            <a:srgbClr val="000000"/>
                          </a:solidFill>
                          <a:ln>
                            <a:noFill/>
                          </a:ln>
                        </wps:spPr>
                        <wps:bodyPr upright="1"/>
                      </wps:wsp>
                      <wps:wsp>
                        <wps:cNvPr id="846" name="任意多边形 730"/>
                        <wps:cNvSpPr/>
                        <wps:spPr>
                          <a:xfrm>
                            <a:off x="4376" y="9520"/>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847" name="任意多边形 731"/>
                        <wps:cNvSpPr/>
                        <wps:spPr>
                          <a:xfrm>
                            <a:off x="5744" y="10380"/>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848" name="任意多边形 732"/>
                        <wps:cNvSpPr/>
                        <wps:spPr>
                          <a:xfrm>
                            <a:off x="7809" y="7705"/>
                            <a:ext cx="1559" cy="1154"/>
                          </a:xfrm>
                          <a:custGeom>
                            <a:avLst/>
                            <a:gdLst/>
                            <a:ahLst/>
                            <a:cxnLst/>
                            <a:pathLst>
                              <a:path w="1559" h="1154">
                                <a:moveTo>
                                  <a:pt x="1559" y="1154"/>
                                </a:moveTo>
                                <a:lnTo>
                                  <a:pt x="0" y="1154"/>
                                </a:lnTo>
                                <a:lnTo>
                                  <a:pt x="0" y="0"/>
                                </a:lnTo>
                                <a:lnTo>
                                  <a:pt x="1559" y="0"/>
                                </a:lnTo>
                                <a:lnTo>
                                  <a:pt x="1559" y="10"/>
                                </a:lnTo>
                                <a:lnTo>
                                  <a:pt x="20" y="10"/>
                                </a:lnTo>
                                <a:lnTo>
                                  <a:pt x="10" y="20"/>
                                </a:lnTo>
                                <a:lnTo>
                                  <a:pt x="20" y="20"/>
                                </a:lnTo>
                                <a:lnTo>
                                  <a:pt x="20" y="1134"/>
                                </a:lnTo>
                                <a:lnTo>
                                  <a:pt x="10" y="1134"/>
                                </a:lnTo>
                                <a:lnTo>
                                  <a:pt x="20" y="1144"/>
                                </a:lnTo>
                                <a:lnTo>
                                  <a:pt x="1559" y="1144"/>
                                </a:lnTo>
                                <a:lnTo>
                                  <a:pt x="1559" y="1154"/>
                                </a:lnTo>
                                <a:close/>
                                <a:moveTo>
                                  <a:pt x="20" y="20"/>
                                </a:moveTo>
                                <a:lnTo>
                                  <a:pt x="10" y="20"/>
                                </a:lnTo>
                                <a:lnTo>
                                  <a:pt x="20" y="10"/>
                                </a:lnTo>
                                <a:lnTo>
                                  <a:pt x="20" y="20"/>
                                </a:lnTo>
                                <a:close/>
                                <a:moveTo>
                                  <a:pt x="1539" y="20"/>
                                </a:moveTo>
                                <a:lnTo>
                                  <a:pt x="20" y="20"/>
                                </a:lnTo>
                                <a:lnTo>
                                  <a:pt x="20" y="10"/>
                                </a:lnTo>
                                <a:lnTo>
                                  <a:pt x="1539" y="10"/>
                                </a:lnTo>
                                <a:lnTo>
                                  <a:pt x="1539" y="20"/>
                                </a:lnTo>
                                <a:close/>
                                <a:moveTo>
                                  <a:pt x="1539" y="1144"/>
                                </a:moveTo>
                                <a:lnTo>
                                  <a:pt x="1539" y="10"/>
                                </a:lnTo>
                                <a:lnTo>
                                  <a:pt x="1549" y="20"/>
                                </a:lnTo>
                                <a:lnTo>
                                  <a:pt x="1559" y="20"/>
                                </a:lnTo>
                                <a:lnTo>
                                  <a:pt x="1559" y="1134"/>
                                </a:lnTo>
                                <a:lnTo>
                                  <a:pt x="1549" y="1134"/>
                                </a:lnTo>
                                <a:lnTo>
                                  <a:pt x="1539" y="1144"/>
                                </a:lnTo>
                                <a:close/>
                                <a:moveTo>
                                  <a:pt x="1559" y="20"/>
                                </a:moveTo>
                                <a:lnTo>
                                  <a:pt x="1549" y="20"/>
                                </a:lnTo>
                                <a:lnTo>
                                  <a:pt x="1539" y="10"/>
                                </a:lnTo>
                                <a:lnTo>
                                  <a:pt x="1559" y="10"/>
                                </a:lnTo>
                                <a:lnTo>
                                  <a:pt x="1559" y="20"/>
                                </a:lnTo>
                                <a:close/>
                                <a:moveTo>
                                  <a:pt x="20" y="1144"/>
                                </a:moveTo>
                                <a:lnTo>
                                  <a:pt x="10" y="1134"/>
                                </a:lnTo>
                                <a:lnTo>
                                  <a:pt x="20" y="1134"/>
                                </a:lnTo>
                                <a:lnTo>
                                  <a:pt x="20" y="1144"/>
                                </a:lnTo>
                                <a:close/>
                                <a:moveTo>
                                  <a:pt x="1539" y="1144"/>
                                </a:moveTo>
                                <a:lnTo>
                                  <a:pt x="20" y="1144"/>
                                </a:lnTo>
                                <a:lnTo>
                                  <a:pt x="20" y="1134"/>
                                </a:lnTo>
                                <a:lnTo>
                                  <a:pt x="1539" y="1134"/>
                                </a:lnTo>
                                <a:lnTo>
                                  <a:pt x="1539" y="1144"/>
                                </a:lnTo>
                                <a:close/>
                                <a:moveTo>
                                  <a:pt x="1559" y="1144"/>
                                </a:moveTo>
                                <a:lnTo>
                                  <a:pt x="1539" y="1144"/>
                                </a:lnTo>
                                <a:lnTo>
                                  <a:pt x="1549" y="1134"/>
                                </a:lnTo>
                                <a:lnTo>
                                  <a:pt x="1559" y="1134"/>
                                </a:lnTo>
                                <a:lnTo>
                                  <a:pt x="1559" y="1144"/>
                                </a:lnTo>
                                <a:close/>
                              </a:path>
                            </a:pathLst>
                          </a:custGeom>
                          <a:solidFill>
                            <a:srgbClr val="000000"/>
                          </a:solidFill>
                          <a:ln>
                            <a:noFill/>
                          </a:ln>
                        </wps:spPr>
                        <wps:bodyPr upright="1"/>
                      </wps:wsp>
                      <wps:wsp>
                        <wps:cNvPr id="849" name="任意多边形 733"/>
                        <wps:cNvSpPr/>
                        <wps:spPr>
                          <a:xfrm>
                            <a:off x="4028" y="7719"/>
                            <a:ext cx="3525" cy="1135"/>
                          </a:xfrm>
                          <a:custGeom>
                            <a:avLst/>
                            <a:gdLst/>
                            <a:ahLst/>
                            <a:cxnLst/>
                            <a:pathLst>
                              <a:path w="3525" h="1135">
                                <a:moveTo>
                                  <a:pt x="3525" y="1135"/>
                                </a:moveTo>
                                <a:lnTo>
                                  <a:pt x="0" y="1135"/>
                                </a:lnTo>
                                <a:lnTo>
                                  <a:pt x="0" y="0"/>
                                </a:lnTo>
                                <a:lnTo>
                                  <a:pt x="3525" y="0"/>
                                </a:lnTo>
                                <a:lnTo>
                                  <a:pt x="3525" y="10"/>
                                </a:lnTo>
                                <a:lnTo>
                                  <a:pt x="20" y="10"/>
                                </a:lnTo>
                                <a:lnTo>
                                  <a:pt x="10" y="20"/>
                                </a:lnTo>
                                <a:lnTo>
                                  <a:pt x="20" y="20"/>
                                </a:lnTo>
                                <a:lnTo>
                                  <a:pt x="20" y="1115"/>
                                </a:lnTo>
                                <a:lnTo>
                                  <a:pt x="10" y="1115"/>
                                </a:lnTo>
                                <a:lnTo>
                                  <a:pt x="20" y="1125"/>
                                </a:lnTo>
                                <a:lnTo>
                                  <a:pt x="3525" y="1125"/>
                                </a:lnTo>
                                <a:lnTo>
                                  <a:pt x="3525" y="1135"/>
                                </a:lnTo>
                                <a:close/>
                                <a:moveTo>
                                  <a:pt x="20" y="20"/>
                                </a:moveTo>
                                <a:lnTo>
                                  <a:pt x="10" y="20"/>
                                </a:lnTo>
                                <a:lnTo>
                                  <a:pt x="20" y="10"/>
                                </a:lnTo>
                                <a:lnTo>
                                  <a:pt x="20" y="20"/>
                                </a:lnTo>
                                <a:close/>
                                <a:moveTo>
                                  <a:pt x="3505" y="20"/>
                                </a:moveTo>
                                <a:lnTo>
                                  <a:pt x="20" y="20"/>
                                </a:lnTo>
                                <a:lnTo>
                                  <a:pt x="20" y="10"/>
                                </a:lnTo>
                                <a:lnTo>
                                  <a:pt x="3505" y="10"/>
                                </a:lnTo>
                                <a:lnTo>
                                  <a:pt x="3505" y="20"/>
                                </a:lnTo>
                                <a:close/>
                                <a:moveTo>
                                  <a:pt x="3505" y="1125"/>
                                </a:moveTo>
                                <a:lnTo>
                                  <a:pt x="3505" y="10"/>
                                </a:lnTo>
                                <a:lnTo>
                                  <a:pt x="3515" y="20"/>
                                </a:lnTo>
                                <a:lnTo>
                                  <a:pt x="3525" y="20"/>
                                </a:lnTo>
                                <a:lnTo>
                                  <a:pt x="3525" y="1115"/>
                                </a:lnTo>
                                <a:lnTo>
                                  <a:pt x="3515" y="1115"/>
                                </a:lnTo>
                                <a:lnTo>
                                  <a:pt x="3505" y="1125"/>
                                </a:lnTo>
                                <a:close/>
                                <a:moveTo>
                                  <a:pt x="3525" y="20"/>
                                </a:moveTo>
                                <a:lnTo>
                                  <a:pt x="3515" y="20"/>
                                </a:lnTo>
                                <a:lnTo>
                                  <a:pt x="3505" y="10"/>
                                </a:lnTo>
                                <a:lnTo>
                                  <a:pt x="3525" y="10"/>
                                </a:lnTo>
                                <a:lnTo>
                                  <a:pt x="3525" y="20"/>
                                </a:lnTo>
                                <a:close/>
                                <a:moveTo>
                                  <a:pt x="20" y="1125"/>
                                </a:moveTo>
                                <a:lnTo>
                                  <a:pt x="10" y="1115"/>
                                </a:lnTo>
                                <a:lnTo>
                                  <a:pt x="20" y="1115"/>
                                </a:lnTo>
                                <a:lnTo>
                                  <a:pt x="20" y="1125"/>
                                </a:lnTo>
                                <a:close/>
                                <a:moveTo>
                                  <a:pt x="3505" y="1125"/>
                                </a:moveTo>
                                <a:lnTo>
                                  <a:pt x="20" y="1125"/>
                                </a:lnTo>
                                <a:lnTo>
                                  <a:pt x="20" y="1115"/>
                                </a:lnTo>
                                <a:lnTo>
                                  <a:pt x="3505" y="1115"/>
                                </a:lnTo>
                                <a:lnTo>
                                  <a:pt x="3505" y="1125"/>
                                </a:lnTo>
                                <a:close/>
                                <a:moveTo>
                                  <a:pt x="3525" y="1125"/>
                                </a:moveTo>
                                <a:lnTo>
                                  <a:pt x="3505" y="1125"/>
                                </a:lnTo>
                                <a:lnTo>
                                  <a:pt x="3515" y="1115"/>
                                </a:lnTo>
                                <a:lnTo>
                                  <a:pt x="3525" y="1115"/>
                                </a:lnTo>
                                <a:lnTo>
                                  <a:pt x="3525" y="1125"/>
                                </a:lnTo>
                                <a:close/>
                              </a:path>
                            </a:pathLst>
                          </a:custGeom>
                          <a:solidFill>
                            <a:srgbClr val="000000"/>
                          </a:solidFill>
                          <a:ln>
                            <a:noFill/>
                          </a:ln>
                        </wps:spPr>
                        <wps:bodyPr upright="1"/>
                      </wps:wsp>
                      <wps:wsp>
                        <wps:cNvPr id="850" name="文本框 734"/>
                        <wps:cNvSpPr txBox="1"/>
                        <wps:spPr>
                          <a:xfrm>
                            <a:off x="5527" y="691"/>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851" name="文本框 735"/>
                        <wps:cNvSpPr txBox="1"/>
                        <wps:spPr>
                          <a:xfrm>
                            <a:off x="2325" y="2105"/>
                            <a:ext cx="1419" cy="83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0" w:line="32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852" name="文本框 736"/>
                        <wps:cNvSpPr txBox="1"/>
                        <wps:spPr>
                          <a:xfrm>
                            <a:off x="7728" y="545"/>
                            <a:ext cx="2149" cy="1795"/>
                          </a:xfrm>
                          <a:prstGeom prst="rect">
                            <a:avLst/>
                          </a:prstGeom>
                          <a:noFill/>
                          <a:ln>
                            <a:noFill/>
                          </a:ln>
                        </wps:spPr>
                        <wps:txbx>
                          <w:txbxContent>
                            <w:p>
                              <w:pPr>
                                <w:numPr>
                                  <w:ilvl w:val="0"/>
                                  <w:numId w:val="62"/>
                                </w:numPr>
                                <w:tabs>
                                  <w:tab w:val="left" w:pos="214"/>
                                </w:tabs>
                                <w:spacing w:before="0" w:line="227" w:lineRule="exact"/>
                                <w:ind w:left="213" w:right="0" w:hanging="214"/>
                                <w:jc w:val="left"/>
                                <w:rPr>
                                  <w:rFonts w:hint="eastAsia" w:ascii="宋体" w:eastAsia="宋体"/>
                                  <w:sz w:val="20"/>
                                </w:rPr>
                              </w:pPr>
                              <w:r>
                                <w:rPr>
                                  <w:rFonts w:hint="eastAsia" w:ascii="宋体" w:eastAsia="宋体"/>
                                  <w:spacing w:val="12"/>
                                  <w:w w:val="95"/>
                                  <w:sz w:val="20"/>
                                </w:rPr>
                                <w:t>有效身份证件或社保</w:t>
                              </w:r>
                            </w:p>
                            <w:p>
                              <w:pPr>
                                <w:spacing w:before="63"/>
                                <w:ind w:left="0" w:right="0" w:firstLine="0"/>
                                <w:jc w:val="left"/>
                                <w:rPr>
                                  <w:rFonts w:hint="eastAsia" w:ascii="宋体" w:eastAsia="宋体"/>
                                  <w:sz w:val="20"/>
                                </w:rPr>
                              </w:pPr>
                              <w:r>
                                <w:rPr>
                                  <w:rFonts w:hint="eastAsia" w:ascii="宋体" w:eastAsia="宋体"/>
                                  <w:w w:val="99"/>
                                  <w:sz w:val="20"/>
                                </w:rPr>
                                <w:t>卡</w:t>
                              </w:r>
                            </w:p>
                            <w:p>
                              <w:pPr>
                                <w:numPr>
                                  <w:ilvl w:val="0"/>
                                  <w:numId w:val="62"/>
                                </w:numPr>
                                <w:tabs>
                                  <w:tab w:val="left" w:pos="202"/>
                                </w:tabs>
                                <w:spacing w:before="63" w:line="300" w:lineRule="auto"/>
                                <w:ind w:left="0" w:right="18" w:firstLine="0"/>
                                <w:jc w:val="left"/>
                                <w:rPr>
                                  <w:rFonts w:hint="eastAsia" w:ascii="宋体" w:eastAsia="宋体"/>
                                  <w:sz w:val="20"/>
                                </w:rPr>
                              </w:pPr>
                              <w:r>
                                <w:rPr>
                                  <w:rFonts w:hint="eastAsia" w:ascii="宋体" w:eastAsia="宋体"/>
                                  <w:sz w:val="20"/>
                                </w:rPr>
                                <w:t>《基本医疗保险参保</w:t>
                              </w:r>
                              <w:r>
                                <w:rPr>
                                  <w:rFonts w:hint="eastAsia" w:ascii="宋体" w:eastAsia="宋体"/>
                                  <w:spacing w:val="-6"/>
                                  <w:sz w:val="20"/>
                                </w:rPr>
                                <w:t>凭证》</w:t>
                              </w:r>
                            </w:p>
                            <w:p>
                              <w:pPr>
                                <w:numPr>
                                  <w:ilvl w:val="0"/>
                                  <w:numId w:val="62"/>
                                </w:numPr>
                                <w:tabs>
                                  <w:tab w:val="left" w:pos="202"/>
                                </w:tabs>
                                <w:spacing w:before="0" w:line="254" w:lineRule="exact"/>
                                <w:ind w:left="201" w:right="0" w:hanging="202"/>
                                <w:jc w:val="left"/>
                                <w:rPr>
                                  <w:rFonts w:hint="eastAsia" w:ascii="宋体" w:eastAsia="宋体"/>
                                  <w:sz w:val="20"/>
                                </w:rPr>
                              </w:pPr>
                              <w:r>
                                <w:rPr>
                                  <w:rFonts w:hint="eastAsia" w:ascii="宋体" w:eastAsia="宋体"/>
                                  <w:sz w:val="20"/>
                                </w:rPr>
                                <w:t>《湖南省基本医疗保险</w:t>
                              </w:r>
                            </w:p>
                            <w:p>
                              <w:pPr>
                                <w:spacing w:before="63" w:line="228" w:lineRule="exact"/>
                                <w:ind w:left="0" w:right="0" w:firstLine="0"/>
                                <w:jc w:val="left"/>
                                <w:rPr>
                                  <w:rFonts w:hint="eastAsia" w:ascii="宋体" w:eastAsia="宋体"/>
                                  <w:sz w:val="20"/>
                                </w:rPr>
                              </w:pPr>
                              <w:r>
                                <w:rPr>
                                  <w:rFonts w:hint="eastAsia" w:ascii="宋体" w:eastAsia="宋体"/>
                                  <w:sz w:val="20"/>
                                </w:rPr>
                                <w:t>关系转移接续申请表》</w:t>
                              </w:r>
                            </w:p>
                          </w:txbxContent>
                        </wps:txbx>
                        <wps:bodyPr lIns="0" tIns="0" rIns="0" bIns="0" upright="1"/>
                      </wps:wsp>
                      <wps:wsp>
                        <wps:cNvPr id="853" name="文本框 737"/>
                        <wps:cNvSpPr txBox="1"/>
                        <wps:spPr>
                          <a:xfrm>
                            <a:off x="5539" y="2366"/>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854" name="文本框 738"/>
                        <wps:cNvSpPr txBox="1"/>
                        <wps:spPr>
                          <a:xfrm>
                            <a:off x="3640" y="4448"/>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55" name="文本框 739"/>
                        <wps:cNvSpPr txBox="1"/>
                        <wps:spPr>
                          <a:xfrm>
                            <a:off x="5404" y="4275"/>
                            <a:ext cx="819" cy="519"/>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63"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856" name="文本框 740"/>
                        <wps:cNvSpPr txBox="1"/>
                        <wps:spPr>
                          <a:xfrm>
                            <a:off x="7819" y="4448"/>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57" name="文本框 741"/>
                        <wps:cNvSpPr txBox="1"/>
                        <wps:spPr>
                          <a:xfrm>
                            <a:off x="3028" y="6391"/>
                            <a:ext cx="5341"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发出《基本医疗保险关系转移接续联系函》</w:t>
                              </w:r>
                            </w:p>
                          </w:txbxContent>
                        </wps:txbx>
                        <wps:bodyPr lIns="0" tIns="0" rIns="0" bIns="0" upright="1"/>
                      </wps:wsp>
                      <wps:wsp>
                        <wps:cNvPr id="858" name="文本框 742"/>
                        <wps:cNvSpPr txBox="1"/>
                        <wps:spPr>
                          <a:xfrm>
                            <a:off x="4528" y="7898"/>
                            <a:ext cx="2541" cy="723"/>
                          </a:xfrm>
                          <a:prstGeom prst="rect">
                            <a:avLst/>
                          </a:prstGeom>
                          <a:noFill/>
                          <a:ln>
                            <a:noFill/>
                          </a:ln>
                        </wps:spPr>
                        <wps:txbx>
                          <w:txbxContent>
                            <w:p>
                              <w:pPr>
                                <w:spacing w:before="0" w:line="320" w:lineRule="exact"/>
                                <w:ind w:left="-1" w:right="18" w:firstLine="0"/>
                                <w:jc w:val="center"/>
                                <w:rPr>
                                  <w:rFonts w:hint="eastAsia" w:ascii="宋体" w:eastAsia="宋体"/>
                                  <w:sz w:val="28"/>
                                </w:rPr>
                              </w:pPr>
                              <w:r>
                                <w:rPr>
                                  <w:rFonts w:hint="eastAsia" w:ascii="宋体" w:eastAsia="宋体"/>
                                  <w:spacing w:val="-4"/>
                                  <w:sz w:val="28"/>
                                </w:rPr>
                                <w:t>收到《参保人员基本</w:t>
                              </w:r>
                            </w:p>
                            <w:p>
                              <w:pPr>
                                <w:spacing w:before="83" w:line="320" w:lineRule="exact"/>
                                <w:ind w:left="3" w:right="18" w:firstLine="0"/>
                                <w:jc w:val="center"/>
                                <w:rPr>
                                  <w:rFonts w:hint="eastAsia" w:ascii="宋体" w:eastAsia="宋体"/>
                                  <w:sz w:val="28"/>
                                </w:rPr>
                              </w:pPr>
                              <w:r>
                                <w:rPr>
                                  <w:rFonts w:hint="eastAsia" w:ascii="宋体" w:eastAsia="宋体"/>
                                  <w:spacing w:val="-3"/>
                                  <w:sz w:val="28"/>
                                </w:rPr>
                                <w:t>医疗保险信息表》</w:t>
                              </w:r>
                            </w:p>
                          </w:txbxContent>
                        </wps:txbx>
                        <wps:bodyPr lIns="0" tIns="0" rIns="0" bIns="0" upright="1"/>
                      </wps:wsp>
                      <wps:wsp>
                        <wps:cNvPr id="859" name="文本框 743"/>
                        <wps:cNvSpPr txBox="1"/>
                        <wps:spPr>
                          <a:xfrm>
                            <a:off x="7987" y="7858"/>
                            <a:ext cx="1220" cy="83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860" name="文本框 744"/>
                        <wps:cNvSpPr txBox="1"/>
                        <wps:spPr>
                          <a:xfrm>
                            <a:off x="5522" y="979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861" name="文本框 745"/>
                        <wps:cNvSpPr txBox="1"/>
                        <wps:spPr>
                          <a:xfrm>
                            <a:off x="5527" y="1151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06" o:spid="_x0000_s1026" o:spt="203" style="position:absolute;left:0pt;margin-left:105.4pt;margin-top:19.7pt;height:584.8pt;width:395.6pt;mso-position-horizontal-relative:page;mso-wrap-distance-bottom:0pt;mso-wrap-distance-top:0pt;z-index:-251081728;mso-width-relative:page;mso-height-relative:page;" coordorigin="2109,394" coordsize="7912,11696" o:gfxdata="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">
                <o:lock v:ext="edit" aspectratio="f"/>
                <v:shape id="任意多边形 707" o:spid="_x0000_s1026" o:spt="100" style="position:absolute;left:4381;top:394;height:870;width:2855;" fillcolor="#000000" filled="t" stroked="f" coordsize="2855,870" o:gfxdata="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alNvQAA&#10;ANwAAAAPAAAAAAAAAAEAIAAAACIAAABkcnMvZG93bnJldi54bWxQSwECFAAUAAAACACHTuJAMy8F&#10;njsAAAA5AAAAEAAAAAAAAAABACAAAAAMAQAAZHJzL3NoYXBleG1sLnhtbFBLBQYAAAAABgAGAFsB&#10;AAC2Aw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6,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8,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shape id="任意多边形 708" o:spid="_x0000_s1026" o:spt="100" style="position:absolute;left:5761;top:1256;height:850;width:90;" fillcolor="#000000" filled="t" stroked="f" coordsize="90,850" o:gfxdata="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bxr2/&#10;AAAA3AAAAA8AAAAAAAAAAQAgAAAAIgAAAGRycy9kb3ducmV2LnhtbFBLAQIUABQAAAAIAIdO4kAz&#10;LwWeOwAAADkAAAAQAAAAAAAAAAEAIAAAAA4BAABkcnMvc2hhcGV4bWwueG1sUEsFBgAAAAAGAAYA&#10;WwEAALgDAAAAAA==&#10;" path="m45,810l35,793,35,0,55,0,55,793,45,810xm45,850l1,775,0,772,0,769,1,766,3,764,5,762,8,760,11,760,14,761,17,763,19,765,35,793,35,830,57,830,45,850xm57,830l55,830,55,793,71,765,73,763,76,761,79,760,82,760,85,762,87,764,89,766,90,769,90,772,89,775,57,830xm55,830l35,830,35,793,45,810,36,825,55,825,55,830xm55,825l54,825,45,810,55,793,55,825xm54,825l36,825,45,810,54,825xe">
                  <v:fill on="t" focussize="0,0"/>
                  <v:stroke on="f"/>
                  <v:imagedata o:title=""/>
                  <o:lock v:ext="edit" aspectratio="f"/>
                </v:shape>
                <v:shape id="任意多边形 709" o:spid="_x0000_s1026" o:spt="100" style="position:absolute;left:7563;top:394;height:2540;width:2458;" fillcolor="#000000" filled="t" stroked="f" coordsize="2458,2540" o:gfxdata="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pL8vQAA&#10;ANwAAAAPAAAAAAAAAAEAIAAAACIAAABkcnMvZG93bnJldi54bWxQSwECFAAUAAAACACHTuJAMy8F&#10;njsAAAA5AAAAEAAAAAAAAAABACAAAAAMAQAAZHJzL3NoYXBleG1sLnhtbFBLBQYAAAAABgAGAFsB&#10;AAC2AwAAAAA=&#10;" path="m54,2380l0,2380,0,0,20,0,10,20,20,20,20,2360,34,2360,54,2380xm20,20l10,20,20,0,20,20xm2438,20l20,20,20,0,2438,0,2438,20xm2438,2040l2438,0,2448,20,2458,20,2458,2020,2448,2020,2438,2040xm2458,20l2448,20,2438,0,2458,0,2458,20xm2438,2040l2203,2040,2241,2020,2438,2020,2438,2040xm2458,2040l2438,2040,2448,2020,2458,2020,2458,2040xm2204,2060l2026,2060,2058,2040,2243,2040,2204,2060xm2031,2080l1964,2080,1995,2060,2063,2060,2031,2080xm1970,2100l1890,2100,1905,2080,2000,2080,1970,2100xm1894,2120l1812,2120,1827,2100,1909,2100,1894,2120xm1763,2160l1703,2160,1756,2140,1783,2120,1834,2120,1819,2140,1791,2140,1763,2160xm1710,2180l1665,2180,1677,2160,1763,2160,1710,2180xm1658,2200l1601,2200,1626,2180,1671,2180,1658,2200xm1562,2240l1506,2240,1577,2200,1634,2200,1609,2220,1586,2220,1562,2240xm1491,2280l1436,2280,1459,2260,1483,2260,1506,2240,1562,2240,1515,2260,1491,2280xm1446,2300l1392,2300,1414,2280,1468,2280,1446,2300xm1401,2320l1348,2320,1370,2300,1423,2300,1401,2320xm1356,2340l1306,2340,1327,2320,1378,2320,1356,2340xm1313,2360l1272,2360,1284,2340,1335,2340,1313,2360xm1272,2380l1220,2380,1240,2360,1283,2360,1272,2380xm113,2400l46,2400,26,2380,93,2380,113,2400xm1229,2400l1199,2400,1220,2380,1250,2380,1229,2400xm172,2420l107,2420,86,2400,133,2400,172,2420xm1188,2420l1118,2420,1159,2400,1208,2400,1188,2420xm329,2460l245,2460,166,2440,127,2420,172,2420,251,2440,290,2440,329,2460xm1031,2480l976,2480,1001,2460,1025,2460,1073,2440,1073,2440,1119,2420,1168,2420,1126,2440,1031,2480xm361,2480l323,2480,284,2460,345,2460,361,2480xm458,2500l356,2500,340,2480,426,2480,458,2500xm982,2500l906,2500,918,2480,1007,2480,982,2500xm553,2520l455,2520,422,2500,538,2500,553,2520xm909,2520l798,2520,818,2500,921,2500,909,2520xm801,2540l548,2540,533,2520,821,2520,801,2540xe">
                  <v:fill on="t" focussize="0,0"/>
                  <v:stroke on="f"/>
                  <v:imagedata o:title=""/>
                  <o:lock v:ext="edit" aspectratio="f"/>
                </v:shape>
                <v:line id="直线 710" o:spid="_x0000_s1026" o:spt="20" style="position:absolute;left:7223;top:829;height:0;width:340;" filled="f" stroked="t" coordsize="21600,21600" o:gfxdata="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8i1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任意多边形 711" o:spid="_x0000_s1026" o:spt="100" style="position:absolute;left:4392;top:2096;height:870;width:2855;" fillcolor="#000000" filled="t" stroked="f" coordsize="2855,870" o:gfxdata="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Iq9OvQAA&#10;ANwAAAAPAAAAAAAAAAEAIAAAACIAAABkcnMvZG93bnJldi54bWxQSwECFAAUAAAACACHTuJAMy8F&#10;njsAAAA5AAAAEAAAAAAAAAABACAAAAAMAQAAZHJzL3NoYXBleG1sLnhtbFBLBQYAAAAABgAGAFsB&#10;AAC2Aw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712" o:spid="_x0000_s1026" o:spt="100" style="position:absolute;left:4366;top:3794;height:1497;width:2879;" fillcolor="#000000" filled="t" stroked="f" coordsize="2879,1497" o:gfxdata="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h9NG8AAAA&#10;3AAAAA8AAAAAAAAAAQAgAAAAIgAAAGRycy9kb3ducmV2LnhtbFBLAQIUABQAAAAIAIdO4kAzLwWe&#10;OwAAADkAAAAQAAAAAAAAAAEAIAAAAAsBAABkcnMvc2hhcGV4bWwueG1sUEsFBgAAAAAGAAYAWwEA&#10;ALUDAAAAAA==&#10;" path="m1439,1496l0,748,1439,0,1478,20,1435,20,1439,22,61,739,27,739,27,757,61,757,1439,1474,1435,1476,1478,1476,1439,1496xm1439,22l1435,20,1444,20,1439,22xm2835,748l1439,22,1444,20,1478,20,2862,739,2852,739,2835,748xm27,757l27,739,44,748,27,757xm44,748l27,739,61,739,44,748xm2852,757l2835,748,2852,739,2852,757xm2862,757l2852,757,2852,739,2862,739,2879,748,2862,757xm61,757l27,757,44,748,61,757xm1478,1476l1444,1476,1439,1474,2835,748,2852,757,2862,757,1478,1476xm1444,1476l1435,1476,1439,1474,1444,1476xe">
                  <v:fill on="t" focussize="0,0"/>
                  <v:stroke on="f"/>
                  <v:imagedata o:title=""/>
                  <o:lock v:ext="edit" aspectratio="f"/>
                </v:shape>
                <v:shape id="任意多边形 713" o:spid="_x0000_s1026" o:spt="100" style="position:absolute;left:2864;top:6120;height:870;width:5628;" fillcolor="#000000" filled="t" stroked="f" coordsize="5628,870" o:gfxdata="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VEqG/&#10;AAAA3AAAAA8AAAAAAAAAAQAgAAAAIgAAAGRycy9kb3ducmV2LnhtbFBLAQIUABQAAAAIAIdO4kAz&#10;LwWeOwAAADkAAAAQAAAAAAAAAAEAIAAAAA4BAABkcnMvc2hhcGV4bWwueG1sUEsFBgAAAAAGAAYA&#10;WwEAALgDAAAAAA==&#10;" path="m5628,870l0,870,0,0,5628,0,5628,10,20,10,10,20,20,20,20,850,10,850,20,860,5628,860,5628,870xm20,20l10,20,20,10,20,20xm5608,20l20,20,20,10,5608,10,5608,20xm5608,860l5608,10,5618,20,5628,20,5628,850,5618,850,5608,860xm5628,20l5618,20,5608,10,5628,10,5628,20xm20,860l10,850,20,850,20,860xm5608,860l20,860,20,850,5608,850,5608,860xm5628,860l5608,860,5618,850,5628,850,5628,860xe">
                  <v:fill on="t" focussize="0,0"/>
                  <v:stroke on="f"/>
                  <v:imagedata o:title=""/>
                  <o:lock v:ext="edit" aspectratio="f"/>
                </v:shape>
                <v:shape id="任意多边形 714" o:spid="_x0000_s1026" o:spt="100" style="position:absolute;left:5774;top:5280;height:850;width:90;" fillcolor="#000000" filled="t" stroked="f" coordsize="90,850" o:gfxdata="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rlWY7gAAADcAAAA&#10;DwAAAAAAAAABACAAAAAiAAAAZHJzL2Rvd25yZXYueG1sUEsBAhQAFAAAAAgAh07iQDMvBZ47AAAA&#10;OQAAABAAAAAAAAAAAQAgAAAABwEAAGRycy9zaGFwZXhtbC54bWxQSwUGAAAAAAYABgBbAQAAsQMA&#10;AAAA&#10;" path="m45,810l35,793,35,0,55,0,55,793,45,810xm45,850l1,775,0,772,0,769,1,766,3,764,5,762,8,760,11,760,14,761,17,763,19,765,35,793,35,830,57,830,45,850xm57,830l55,830,55,793,71,765,73,763,76,761,79,760,82,760,85,762,87,764,89,766,90,769,90,772,89,775,57,830xm55,830l35,830,35,793,45,810,36,825,55,825,55,830xm55,825l54,825,45,810,55,793,55,825xm54,825l36,825,45,810,54,825xe">
                  <v:fill on="t" focussize="0,0"/>
                  <v:stroke on="f"/>
                  <v:imagedata o:title=""/>
                  <o:lock v:ext="edit" aspectratio="f"/>
                </v:shape>
                <v:shape id="任意多边形 715" o:spid="_x0000_s1026" o:spt="100" style="position:absolute;left:8540;top:4542;height:3175;width:90;" fillcolor="#000000" filled="t" stroked="f" coordsize="90,3175" o:gfxdata="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ARse8AAAA&#10;3AAAAA8AAAAAAAAAAQAgAAAAIgAAAGRycy9kb3ducmV2LnhtbFBLAQIUABQAAAAIAIdO4kAzLwWe&#10;OwAAADkAAAAQAAAAAAAAAAEAIAAAAAsBAABkcnMvc2hhcGV4bWwueG1sUEsFBgAAAAAGAAYAWwEA&#10;ALUDAAAAAA==&#10;" path="m45,3135l35,3118,35,0,55,0,55,3118,45,3135xm45,3175l1,3100,0,3097,0,3094,1,3091,3,3089,5,3087,8,3085,11,3085,14,3086,17,3088,19,3090,35,3118,35,3155,57,3155,45,3175xm57,3155l55,3155,55,3118,71,3090,73,3088,76,3086,79,3085,82,3085,85,3087,87,3089,89,3091,90,3094,90,3097,89,3100,57,3155xm55,3155l35,3155,35,3118,45,3135,36,3150,55,3150,55,3155xm55,3150l54,3150,45,3135,55,3118,55,3150xm54,3150l36,3150,45,3135,54,3150xe">
                  <v:fill on="t" focussize="0,0"/>
                  <v:stroke on="f"/>
                  <v:imagedata o:title=""/>
                  <o:lock v:ext="edit" aspectratio="f"/>
                </v:shape>
                <v:shape id="任意多边形 716" o:spid="_x0000_s1026" o:spt="100" style="position:absolute;left:5774;top:2956;height:850;width:90;" fillcolor="#000000" filled="t" stroked="f" coordsize="90,850" o:gfxdata="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dtj74A&#10;AADcAAAADwAAAAAAAAABACAAAAAiAAAAZHJzL2Rvd25yZXYueG1sUEsBAhQAFAAAAAgAh07iQDMv&#10;BZ47AAAAOQAAABAAAAAAAAAAAQAgAAAADQEAAGRycy9zaGFwZXhtbC54bWxQSwUGAAAAAAYABgBb&#10;AQAAtwMAAAAA&#10;" path="m45,810l35,793,35,0,55,0,55,793,45,810xm45,850l1,775,0,772,0,769,1,766,3,764,5,762,8,760,11,760,14,761,17,763,19,765,35,793,35,830,57,830,45,850xm57,830l55,830,55,793,71,765,73,763,76,761,79,760,82,760,85,762,87,764,89,766,90,769,90,772,89,775,57,830xm55,830l35,830,35,793,45,810,36,825,55,825,55,830xm55,825l54,825,45,810,55,793,55,825xm54,825l36,825,45,810,54,825xe">
                  <v:fill on="t" focussize="0,0"/>
                  <v:stroke on="f"/>
                  <v:imagedata o:title=""/>
                  <o:lock v:ext="edit" aspectratio="f"/>
                </v:shape>
                <v:line id="直线 717" o:spid="_x0000_s1026" o:spt="20" style="position:absolute;left:3026;top:829;height:1134;width:0;" filled="f" stroked="t" coordsize="21600,21600" o:gfxdata="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7f3w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任意多边形 718" o:spid="_x0000_s1026" o:spt="100" style="position:absolute;left:3026;top:784;height:90;width:1361;" fillcolor="#000000" filled="t" stroked="f" coordsize="1361,90" o:gfxdata="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hK&#10;FMEAAADcAAAADwAAAAAAAAABACAAAAAiAAAAZHJzL2Rvd25yZXYueG1sUEsBAhQAFAAAAAgAh07i&#10;QDMvBZ47AAAAOQAAABAAAAAAAAAAAQAgAAAAEAEAAGRycy9zaGFwZXhtbC54bWxQSwUGAAAAAAYA&#10;BgBbAQAAugMAAAAA&#10;" path="m1321,45l1276,19,1274,17,1272,14,1271,11,1271,8,1273,5,1274,3,1277,1,1280,0,1283,0,1286,1,1344,35,1341,35,1341,36,1336,36,1321,45xm1304,55l0,55,0,35,1304,35,1321,45,1304,55xm1344,55l1341,55,1341,35,1344,35,1361,45,1344,55xm1336,54l1321,45,1336,36,1336,54xm1341,54l1336,54,1336,36,1341,36,1341,54xm1280,90l1277,89,1274,87,1273,85,1271,82,1271,79,1272,76,1274,73,1276,71,1321,45,1336,54,1341,54,1341,55,1344,55,1286,89,1283,90,1280,90xe">
                  <v:fill on="t" focussize="0,0"/>
                  <v:stroke on="f"/>
                  <v:imagedata o:title=""/>
                  <o:lock v:ext="edit" aspectratio="f"/>
                </v:shape>
                <v:line id="直线 719" o:spid="_x0000_s1026" o:spt="20" style="position:absolute;left:3950;top:4543;height:0;width:435;" filled="f" stroked="t" coordsize="21600,21600" o:gfxdata="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jAH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任意多边形 720" o:spid="_x0000_s1026" o:spt="100" style="position:absolute;left:2979;top:3098;height:1446;width:90;" fillcolor="#000000" filled="t" stroked="f" coordsize="90,1446" o:gfxdata="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8BOr4A&#10;AADcAAAADwAAAAAAAAABACAAAAAiAAAAZHJzL2Rvd25yZXYueG1sUEsBAhQAFAAAAAgAh07iQDMv&#10;BZ47AAAAOQAAABAAAAAAAAAAAQAgAAAADQEAAGRycy9zaGFwZXhtbC54bWxQSwUGAAAAAAYABgBb&#10;AQAAtwMAAAAA&#10;" path="m11,90l8,90,5,88,3,87,1,84,0,81,0,78,1,75,45,0,57,20,35,20,35,57,19,85,17,87,14,89,11,90xm35,57l35,20,55,20,55,25,36,25,45,40,35,57xm79,90l76,89,73,87,71,85,55,57,55,20,57,20,89,75,90,78,90,81,89,84,87,87,85,88,82,90,79,90xm45,40l36,25,54,25,45,40xm55,57l45,40,54,25,55,25,55,57xm55,1446l35,1446,35,57,45,40,55,57,55,1446xe">
                  <v:fill on="t" focussize="0,0"/>
                  <v:stroke on="f"/>
                  <v:imagedata o:title=""/>
                  <o:lock v:ext="edit" aspectratio="f"/>
                </v:shape>
                <v:line id="直线 721" o:spid="_x0000_s1026" o:spt="20" style="position:absolute;left:3024;top:4543;height:0;width:473;" filled="f" stroked="t" coordsize="21600,21600" o:gfxdata="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W+/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线 722" o:spid="_x0000_s1026" o:spt="20" style="position:absolute;left:8131;top:4535;height:0;width:454;" filled="f" stroked="t" coordsize="21600,21600" o:gfxdata="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Jb4G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线 723" o:spid="_x0000_s1026" o:spt="20" style="position:absolute;left:7224;top:4535;height:0;width:451;" filled="f" stroked="t" coordsize="21600,21600" o:gfxdata="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Fyhq/&#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724" o:spid="_x0000_s1026" o:spt="100" style="position:absolute;left:5747;top:6979;height:750;width:90;" fillcolor="#000000" filled="t" stroked="f" coordsize="90,750" o:gfxdata="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u7F4vQAA&#10;ANwAAAAPAAAAAAAAAAEAIAAAACIAAABkcnMvZG93bnJldi54bWxQSwECFAAUAAAACACHTuJAMy8F&#10;njsAAAA5AAAAEAAAAAAAAAABACAAAAAMAQAAZHJzL3NoYXBleG1sLnhtbFBLBQYAAAAABgAGAFsB&#10;AAC2AwAAAAA=&#10;" path="m44,709l34,692,47,0,67,0,54,692,44,709xm43,749l1,673,0,670,0,667,0,664,2,662,5,660,8,659,11,659,14,659,16,661,18,664,34,692,33,729,53,729,55,729,43,749xm55,729l53,729,54,692,71,665,73,662,76,661,79,660,82,660,85,661,87,663,89,666,89,669,89,672,88,675,55,729xm53,729l33,729,34,692,44,709,35,724,52,724,53,724,53,729xm53,724l52,724,44,709,54,692,53,724xm52,724l35,724,44,709,52,724xe">
                  <v:fill on="t" focussize="0,0"/>
                  <v:stroke on="f"/>
                  <v:imagedata o:title=""/>
                  <o:lock v:ext="edit" aspectratio="f"/>
                </v:shape>
                <v:shape id="任意多边形 725" o:spid="_x0000_s1026" o:spt="100" style="position:absolute;left:2109;top:1953;height:1154;width:1834;" fillcolor="#000000" filled="t" stroked="f" coordsize="1834,1154" o:gfxdata="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pWqW/&#10;AAAA3AAAAA8AAAAAAAAAAQAgAAAAIgAAAGRycy9kb3ducmV2LnhtbFBLAQIUABQAAAAIAIdO4kAz&#10;LwWeOwAAADkAAAAQAAAAAAAAAAEAIAAAAA4BAABkcnMvc2hhcGV4bWwueG1sUEsFBgAAAAAGAAYA&#10;WwEAALgDAAAAAA==&#10;" path="m1834,1154l0,1154,0,0,1834,0,1834,10,20,10,10,20,20,20,20,1134,10,1134,20,1144,1834,1144,1834,1154xm20,20l10,20,20,10,20,20xm1814,20l20,20,20,10,1814,10,1814,20xm1814,1144l1814,10,1824,20,1834,20,1834,1134,1824,1134,1814,1144xm1834,20l1824,20,1814,10,1834,10,1834,20xm20,1144l10,1134,20,1134,20,1144xm1814,1144l20,1144,20,1134,1814,1134,1814,1144xm1834,1144l1814,1144,1824,1134,1834,1134,1834,1144xe">
                  <v:fill on="t" focussize="0,0"/>
                  <v:stroke on="f"/>
                  <v:imagedata o:title=""/>
                  <o:lock v:ext="edit" aspectratio="f"/>
                </v:shape>
                <v:shape id="任意多边形 726" o:spid="_x0000_s1026" o:spt="100" style="position:absolute;left:5758;top:8843;height:687;width:90;" fillcolor="#000000" filled="t" stroked="f" coordsize="90,687" o:gfxdata="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SVQW/&#10;AAAA3AAAAA8AAAAAAAAAAQAgAAAAIgAAAGRycy9kb3ducmV2LnhtbFBLAQIUABQAAAAIAIdO4kAz&#10;LwWeOwAAADkAAAAQAAAAAAAAAAEAIAAAAA4BAABkcnMvc2hhcGV4bWwueG1sUEsFBgAAAAAGAAYA&#10;WwEAALgDAAAAAA==&#10;" path="m46,646l36,629,23,0,43,0,56,629,46,646xm58,666l37,666,57,666,56,629,72,601,74,598,76,596,79,596,82,596,85,597,88,599,89,601,90,604,90,607,89,610,58,666xm47,686l2,612,1,609,0,606,1,603,3,600,5,598,8,597,11,597,14,598,17,599,19,602,36,629,37,666,58,666,47,686xm57,661l38,661,55,661,46,646,56,629,57,661xm37,666l36,629,46,646,38,661,57,661,57,666,37,666xm38,661l46,646,55,661,38,661xe">
                  <v:fill on="t" focussize="0,0"/>
                  <v:stroke on="f"/>
                  <v:imagedata o:title=""/>
                  <o:lock v:ext="edit" aspectratio="f"/>
                </v:shape>
                <v:shape id="任意多边形 727" o:spid="_x0000_s1026" o:spt="100" style="position:absolute;left:4380;top:11220;height:870;width:2855;" fillcolor="#000000" filled="t" stroked="f" coordsize="2855,870" o:gfxdata="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kztvQAA&#10;ANwAAAAPAAAAAAAAAAEAIAAAACIAAABkcnMvZG93bnJldi54bWxQSwECFAAUAAAACACHTuJAMy8F&#10;njsAAAA5AAAAEAAAAAAAAAABACAAAAAMAQAAZHJzL3NoYXBleG1sLnhtbFBLBQYAAAAABgAGAFsB&#10;AAC2Aw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6,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8,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line id="直线 728" o:spid="_x0000_s1026" o:spt="20" style="position:absolute;left:8585;top:8849;height:2806;width:0;" filled="f" stroked="t" coordsize="21600,21600" o:gfxdata="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Ahb5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任意多边形 729" o:spid="_x0000_s1026" o:spt="100" style="position:absolute;left:7221;top:11610;height:90;width:1361;" fillcolor="#000000" filled="t" stroked="f" coordsize="1361,90" o:gfxdata="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Kc&#10;8sEAAADcAAAADwAAAAAAAAABACAAAAAiAAAAZHJzL2Rvd25yZXYueG1sUEsBAhQAFAAAAAgAh07i&#10;QDMvBZ47AAAAOQAAABAAAAAAAAAAAQAgAAAAEAEAAGRycy9zaGFwZXhtbC54bWxQSwUGAAAAAAYA&#10;BgBbAQAAugMAAAAA&#10;" path="m81,90l78,90,75,89,0,45,75,1,78,0,81,0,84,1,87,3,88,5,90,8,90,11,89,14,87,17,85,19,57,35,20,35,20,55,57,55,85,71,87,73,89,76,90,79,90,82,88,85,87,87,84,89,81,90xm57,55l20,55,20,35,57,35,55,36,25,36,25,54,55,54,57,55xm1361,55l57,55,40,45,57,35,1361,35,1361,55xm25,54l25,36,40,45,25,54xm40,45l25,36,55,36,40,45xm55,54l25,54,40,45,55,54xe">
                  <v:fill on="t" focussize="0,0"/>
                  <v:stroke on="f"/>
                  <v:imagedata o:title=""/>
                  <o:lock v:ext="edit" aspectratio="f"/>
                </v:shape>
                <v:shape id="任意多边形 730" o:spid="_x0000_s1026" o:spt="100" style="position:absolute;left:4376;top:9520;height:870;width:2855;" fillcolor="#000000" filled="t" stroked="f" coordsize="2855,870" o:gfxdata="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x73W8AAAA&#10;3AAAAA8AAAAAAAAAAQAgAAAAIgAAAGRycy9kb3ducmV2LnhtbFBLAQIUABQAAAAIAIdO4kAzLwWe&#10;OwAAADkAAAAQAAAAAAAAAAEAIAAAAAsBAABkcnMvc2hhcGV4bWwueG1sUEsFBgAAAAAGAAYAWwEA&#10;ALUDA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731" o:spid="_x0000_s1026" o:spt="100" style="position:absolute;left:5744;top:10380;height:850;width:90;" fillcolor="#000000" filled="t" stroked="f" coordsize="90,850" o:gfxdata="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WvWq/&#10;AAAA3AAAAA8AAAAAAAAAAQAgAAAAIgAAAGRycy9kb3ducmV2LnhtbFBLAQIUABQAAAAIAIdO4kAz&#10;LwWeOwAAADkAAAAQAAAAAAAAAAEAIAAAAA4BAABkcnMvc2hhcGV4bWwueG1sUEsFBgAAAAAGAAYA&#10;WwEAALgDAAAAAA==&#10;" path="m45,810l35,793,35,0,55,0,55,793,45,810xm45,850l1,775,0,772,0,769,1,766,3,763,5,762,8,760,11,760,14,761,17,763,19,765,35,793,35,830,57,830,45,850xm57,830l55,830,55,793,71,765,73,763,76,761,79,760,82,760,85,762,87,763,89,766,90,769,90,772,89,775,57,830xm55,830l35,830,35,793,45,810,36,825,55,825,55,830xm55,825l54,825,45,810,55,793,55,825xm54,825l36,825,45,810,54,825xe">
                  <v:fill on="t" focussize="0,0"/>
                  <v:stroke on="f"/>
                  <v:imagedata o:title=""/>
                  <o:lock v:ext="edit" aspectratio="f"/>
                </v:shape>
                <v:shape id="任意多边形 732" o:spid="_x0000_s1026" o:spt="100" style="position:absolute;left:7809;top:7705;height:1154;width:1559;" fillcolor="#000000" filled="t" stroked="f" coordsize="1559,1154" o:gfxdata="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hbq5e2AAAA3AAAAA8A&#10;AAAAAAAAAQAgAAAAIgAAAGRycy9kb3ducmV2LnhtbFBLAQIUABQAAAAIAIdO4kAzLwWeOwAAADkA&#10;AAAQAAAAAAAAAAEAIAAAAAUBAABkcnMvc2hhcGV4bWwueG1sUEsFBgAAAAAGAAYAWwEAAK8DAAAA&#10;AA==&#10;" path="m1559,1154l0,1154,0,0,1559,0,1559,10,20,10,10,20,20,20,20,1134,10,1134,20,1144,1559,1144,1559,1154xm20,20l10,20,20,10,20,20xm1539,20l20,20,20,10,1539,10,1539,20xm1539,1144l1539,10,1549,20,1559,20,1559,1134,1549,1134,1539,1144xm1559,20l1549,20,1539,10,1559,10,1559,20xm20,1144l10,1134,20,1134,20,1144xm1539,1144l20,1144,20,1134,1539,1134,1539,1144xm1559,1144l1539,1144,1549,1134,1559,1134,1559,1144xe">
                  <v:fill on="t" focussize="0,0"/>
                  <v:stroke on="f"/>
                  <v:imagedata o:title=""/>
                  <o:lock v:ext="edit" aspectratio="f"/>
                </v:shape>
                <v:shape id="任意多边形 733" o:spid="_x0000_s1026" o:spt="100" style="position:absolute;left:4028;top:7719;height:1135;width:3525;" fillcolor="#000000" filled="t" stroked="f" coordsize="3525,1135" o:gfxdata="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ETyy&#10;wAAAANwAAAAPAAAAAAAAAAEAIAAAACIAAABkcnMvZG93bnJldi54bWxQSwECFAAUAAAACACHTuJA&#10;My8FnjsAAAA5AAAAEAAAAAAAAAABACAAAAAPAQAAZHJzL3NoYXBleG1sLnhtbFBLBQYAAAAABgAG&#10;AFsBAAC5AwAAAAA=&#10;" path="m3525,1135l0,1135,0,0,3525,0,3525,10,20,10,10,20,20,20,20,1115,10,1115,20,1125,3525,1125,3525,1135xm20,20l10,20,20,10,20,20xm3505,20l20,20,20,10,3505,10,3505,20xm3505,1125l3505,10,3515,20,3525,20,3525,1115,3515,1115,3505,1125xm3525,20l3515,20,3505,10,3525,10,3525,20xm20,1125l10,1115,20,1115,20,1125xm3505,1125l20,1125,20,1115,3505,1115,3505,1125xm3525,1125l3505,1125,3515,1115,3525,1115,3525,1125xe">
                  <v:fill on="t" focussize="0,0"/>
                  <v:stroke on="f"/>
                  <v:imagedata o:title=""/>
                  <o:lock v:ext="edit" aspectratio="f"/>
                </v:shape>
                <v:shape id="文本框 734" o:spid="_x0000_s1026" o:spt="202" type="#_x0000_t202" style="position:absolute;left:5527;top:691;height:281;width:582;"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735" o:spid="_x0000_s1026" o:spt="202" type="#_x0000_t202" style="position:absolute;left:2325;top:2105;height:838;width:1419;" filled="f" stroked="f" coordsize="21600,21600" o:gfxdata="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CK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0" w:line="32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36" o:spid="_x0000_s1026" o:spt="202" type="#_x0000_t202" style="position:absolute;left:7728;top:545;height:1795;width:2149;" filled="f" stroked="f" coordsize="21600,21600" o:gfxdata="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IU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62"/>
                          </w:numPr>
                          <w:tabs>
                            <w:tab w:val="left" w:pos="214"/>
                          </w:tabs>
                          <w:spacing w:before="0" w:line="227" w:lineRule="exact"/>
                          <w:ind w:left="213" w:right="0" w:hanging="214"/>
                          <w:jc w:val="left"/>
                          <w:rPr>
                            <w:rFonts w:hint="eastAsia" w:ascii="宋体" w:eastAsia="宋体"/>
                            <w:sz w:val="20"/>
                          </w:rPr>
                        </w:pPr>
                        <w:r>
                          <w:rPr>
                            <w:rFonts w:hint="eastAsia" w:ascii="宋体" w:eastAsia="宋体"/>
                            <w:spacing w:val="12"/>
                            <w:w w:val="95"/>
                            <w:sz w:val="20"/>
                          </w:rPr>
                          <w:t>有效身份证件或社保</w:t>
                        </w:r>
                      </w:p>
                      <w:p>
                        <w:pPr>
                          <w:spacing w:before="63"/>
                          <w:ind w:left="0" w:right="0" w:firstLine="0"/>
                          <w:jc w:val="left"/>
                          <w:rPr>
                            <w:rFonts w:hint="eastAsia" w:ascii="宋体" w:eastAsia="宋体"/>
                            <w:sz w:val="20"/>
                          </w:rPr>
                        </w:pPr>
                        <w:r>
                          <w:rPr>
                            <w:rFonts w:hint="eastAsia" w:ascii="宋体" w:eastAsia="宋体"/>
                            <w:w w:val="99"/>
                            <w:sz w:val="20"/>
                          </w:rPr>
                          <w:t>卡</w:t>
                        </w:r>
                      </w:p>
                      <w:p>
                        <w:pPr>
                          <w:numPr>
                            <w:ilvl w:val="0"/>
                            <w:numId w:val="62"/>
                          </w:numPr>
                          <w:tabs>
                            <w:tab w:val="left" w:pos="202"/>
                          </w:tabs>
                          <w:spacing w:before="63" w:line="300" w:lineRule="auto"/>
                          <w:ind w:left="0" w:right="18" w:firstLine="0"/>
                          <w:jc w:val="left"/>
                          <w:rPr>
                            <w:rFonts w:hint="eastAsia" w:ascii="宋体" w:eastAsia="宋体"/>
                            <w:sz w:val="20"/>
                          </w:rPr>
                        </w:pPr>
                        <w:r>
                          <w:rPr>
                            <w:rFonts w:hint="eastAsia" w:ascii="宋体" w:eastAsia="宋体"/>
                            <w:sz w:val="20"/>
                          </w:rPr>
                          <w:t>《基本医疗保险参保</w:t>
                        </w:r>
                        <w:r>
                          <w:rPr>
                            <w:rFonts w:hint="eastAsia" w:ascii="宋体" w:eastAsia="宋体"/>
                            <w:spacing w:val="-6"/>
                            <w:sz w:val="20"/>
                          </w:rPr>
                          <w:t>凭证》</w:t>
                        </w:r>
                      </w:p>
                      <w:p>
                        <w:pPr>
                          <w:numPr>
                            <w:ilvl w:val="0"/>
                            <w:numId w:val="62"/>
                          </w:numPr>
                          <w:tabs>
                            <w:tab w:val="left" w:pos="202"/>
                          </w:tabs>
                          <w:spacing w:before="0" w:line="254" w:lineRule="exact"/>
                          <w:ind w:left="201" w:right="0" w:hanging="202"/>
                          <w:jc w:val="left"/>
                          <w:rPr>
                            <w:rFonts w:hint="eastAsia" w:ascii="宋体" w:eastAsia="宋体"/>
                            <w:sz w:val="20"/>
                          </w:rPr>
                        </w:pPr>
                        <w:r>
                          <w:rPr>
                            <w:rFonts w:hint="eastAsia" w:ascii="宋体" w:eastAsia="宋体"/>
                            <w:sz w:val="20"/>
                          </w:rPr>
                          <w:t>《湖南省基本医疗保险</w:t>
                        </w:r>
                      </w:p>
                      <w:p>
                        <w:pPr>
                          <w:spacing w:before="63" w:line="228" w:lineRule="exact"/>
                          <w:ind w:left="0" w:right="0" w:firstLine="0"/>
                          <w:jc w:val="left"/>
                          <w:rPr>
                            <w:rFonts w:hint="eastAsia" w:ascii="宋体" w:eastAsia="宋体"/>
                            <w:sz w:val="20"/>
                          </w:rPr>
                        </w:pPr>
                        <w:r>
                          <w:rPr>
                            <w:rFonts w:hint="eastAsia" w:ascii="宋体" w:eastAsia="宋体"/>
                            <w:sz w:val="20"/>
                          </w:rPr>
                          <w:t>关系转移接续申请表》</w:t>
                        </w:r>
                      </w:p>
                    </w:txbxContent>
                  </v:textbox>
                </v:shape>
                <v:shape id="文本框 737" o:spid="_x0000_s1026" o:spt="202" type="#_x0000_t202" style="position:absolute;left:5539;top:2366;height:281;width:582;" filled="f" stroked="f" coordsize="21600,21600" o:gfxdata="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es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738" o:spid="_x0000_s1026" o:spt="202" type="#_x0000_t202" style="position:absolute;left:3640;top:4448;height:199;width:219;" filled="f" stroked="f" coordsize="21600,21600" o:gfxdata="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3Kd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39" o:spid="_x0000_s1026" o:spt="202" type="#_x0000_t202" style="position:absolute;left:5404;top:4275;height:519;width:819;" filled="f" stroked="f" coordsize="21600,21600" o:gfxdata="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uM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63"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740" o:spid="_x0000_s1026" o:spt="202" type="#_x0000_t202" style="position:absolute;left:7819;top:4448;height:199;width:219;" filled="f" stroked="f" coordsize="21600,21600" o:gfxdata="UEsDBAoAAAAAAIdO4kAAAAAAAAAAAAAAAAAEAAAAZHJzL1BLAwQUAAAACACHTuJAFGkSPr4AAADc&#10;AAAADwAAAGRycy9kb3ducmV2LnhtbEWPT2sCMRTE74V+h/AK3mqi0M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kS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41" o:spid="_x0000_s1026" o:spt="202" type="#_x0000_t202" style="position:absolute;left:3028;top:6391;height:281;width:5341;"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发出《基本医疗保险关系转移接续联系函》</w:t>
                        </w:r>
                      </w:p>
                    </w:txbxContent>
                  </v:textbox>
                </v:shape>
                <v:shape id="文本框 742" o:spid="_x0000_s1026" o:spt="202" type="#_x0000_t202" style="position:absolute;left:4528;top:7898;height:723;width:2541;" filled="f" stroked="f" coordsize="21600,21600" o:gfxdata="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6I9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320" w:lineRule="exact"/>
                          <w:ind w:left="-1" w:right="18" w:firstLine="0"/>
                          <w:jc w:val="center"/>
                          <w:rPr>
                            <w:rFonts w:hint="eastAsia" w:ascii="宋体" w:eastAsia="宋体"/>
                            <w:sz w:val="28"/>
                          </w:rPr>
                        </w:pPr>
                        <w:r>
                          <w:rPr>
                            <w:rFonts w:hint="eastAsia" w:ascii="宋体" w:eastAsia="宋体"/>
                            <w:spacing w:val="-4"/>
                            <w:sz w:val="28"/>
                          </w:rPr>
                          <w:t>收到《参保人员基本</w:t>
                        </w:r>
                      </w:p>
                      <w:p>
                        <w:pPr>
                          <w:spacing w:before="83" w:line="320" w:lineRule="exact"/>
                          <w:ind w:left="3" w:right="18" w:firstLine="0"/>
                          <w:jc w:val="center"/>
                          <w:rPr>
                            <w:rFonts w:hint="eastAsia" w:ascii="宋体" w:eastAsia="宋体"/>
                            <w:sz w:val="28"/>
                          </w:rPr>
                        </w:pPr>
                        <w:r>
                          <w:rPr>
                            <w:rFonts w:hint="eastAsia" w:ascii="宋体" w:eastAsia="宋体"/>
                            <w:spacing w:val="-3"/>
                            <w:sz w:val="28"/>
                          </w:rPr>
                          <w:t>医疗保险信息表》</w:t>
                        </w:r>
                      </w:p>
                    </w:txbxContent>
                  </v:textbox>
                </v:shape>
                <v:shape id="文本框 743" o:spid="_x0000_s1026" o:spt="202" type="#_x0000_t202" style="position:absolute;left:7987;top:7858;height:838;width:1220;" filled="f" stroked="f" coordsize="21600,21600" o:gfxdata="UEsDBAoAAAAAAIdO4kAAAAAAAAAAAAAAAAAEAAAAZHJzL1BLAwQUAAAACACHTuJAZfaGTL4AAADc&#10;AAAADwAAAGRycy9kb3ducmV2LnhtbEWPT2sCMRTE7wW/Q3hCbzVRqO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aG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0" w:line="32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744" o:spid="_x0000_s1026" o:spt="202" type="#_x0000_t202" style="position:absolute;left:5522;top:9792;height:281;width:582;" filled="f" stroked="f" coordsize="21600,21600" o:gfxdata="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g5W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745" o:spid="_x0000_s1026" o:spt="202" type="#_x0000_t202" style="position:absolute;left:5527;top:11515;height:281;width:582;" filled="f" stroked="f" coordsize="21600,21600" o:gfxdata="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sQ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27"/>
        </w:rPr>
        <w:sectPr>
          <w:pgSz w:w="11910" w:h="16840"/>
          <w:pgMar w:top="1300" w:right="1520" w:bottom="1080" w:left="1680" w:header="0" w:footer="881" w:gutter="0"/>
          <w:cols w:space="720" w:num="1"/>
        </w:sectPr>
      </w:pPr>
    </w:p>
    <w:p>
      <w:pPr>
        <w:pStyle w:val="4"/>
        <w:spacing w:before="9"/>
        <w:rPr>
          <w:rFonts w:ascii="黑体"/>
          <w:sz w:val="27"/>
        </w:rPr>
      </w:pPr>
    </w:p>
    <w:p>
      <w:pPr>
        <w:pStyle w:val="4"/>
        <w:spacing w:before="7"/>
        <w:ind w:left="3741" w:right="3305"/>
        <w:jc w:val="center"/>
        <w:rPr>
          <w:rFonts w:hint="eastAsia" w:ascii="方正小标宋简体" w:eastAsia="方正小标宋简体"/>
        </w:rPr>
      </w:pPr>
      <w:r>
        <w:rPr>
          <w:rFonts w:hint="eastAsia" w:ascii="方正小标宋简体" w:eastAsia="方正小标宋简体"/>
        </w:rPr>
        <w:t>湖南省基本医疗保险关系转移接续申请表（表 9）</w:t>
      </w:r>
    </w:p>
    <w:p>
      <w:pPr>
        <w:spacing w:before="110"/>
        <w:ind w:left="485" w:right="0" w:firstLine="0"/>
        <w:jc w:val="left"/>
        <w:rPr>
          <w:rFonts w:hint="eastAsia" w:ascii="宋体" w:eastAsia="宋体"/>
          <w:sz w:val="24"/>
        </w:rPr>
      </w:pPr>
      <w:r>
        <w:rPr>
          <w:rFonts w:hint="eastAsia" w:ascii="宋体" w:eastAsia="宋体"/>
          <w:sz w:val="24"/>
        </w:rPr>
        <w:t>编号：湖南省(统筹区)(年份)(第 XXXX 号)</w:t>
      </w:r>
    </w:p>
    <w:p>
      <w:pPr>
        <w:pStyle w:val="4"/>
        <w:spacing w:before="3"/>
        <w:rPr>
          <w:rFonts w:ascii="宋体"/>
          <w:sz w:val="6"/>
        </w:rPr>
      </w:pPr>
    </w:p>
    <w:tbl>
      <w:tblPr>
        <w:tblStyle w:val="5"/>
        <w:tblW w:w="0" w:type="auto"/>
        <w:tblInd w:w="3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3"/>
        <w:gridCol w:w="719"/>
        <w:gridCol w:w="1007"/>
        <w:gridCol w:w="1671"/>
        <w:gridCol w:w="426"/>
        <w:gridCol w:w="1781"/>
        <w:gridCol w:w="316"/>
        <w:gridCol w:w="1260"/>
        <w:gridCol w:w="730"/>
        <w:gridCol w:w="320"/>
        <w:gridCol w:w="1001"/>
        <w:gridCol w:w="544"/>
        <w:gridCol w:w="1155"/>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103" w:type="dxa"/>
            <w:gridSpan w:val="14"/>
          </w:tcPr>
          <w:p>
            <w:pPr>
              <w:pStyle w:val="9"/>
              <w:spacing w:before="80"/>
              <w:ind w:left="4736" w:right="4726"/>
              <w:jc w:val="center"/>
              <w:rPr>
                <w:b/>
                <w:sz w:val="24"/>
              </w:rPr>
            </w:pPr>
            <w:r>
              <w:rPr>
                <w:b/>
                <w:sz w:val="24"/>
              </w:rPr>
              <w:t>参保人员信息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692" w:type="dxa"/>
            <w:gridSpan w:val="2"/>
          </w:tcPr>
          <w:p>
            <w:pPr>
              <w:pStyle w:val="9"/>
              <w:spacing w:before="82"/>
              <w:ind w:left="124" w:right="117"/>
              <w:jc w:val="center"/>
              <w:rPr>
                <w:sz w:val="24"/>
              </w:rPr>
            </w:pPr>
            <w:r>
              <w:rPr>
                <w:sz w:val="24"/>
              </w:rPr>
              <w:t>姓名</w:t>
            </w:r>
          </w:p>
        </w:tc>
        <w:tc>
          <w:tcPr>
            <w:tcW w:w="2678" w:type="dxa"/>
            <w:gridSpan w:val="2"/>
          </w:tcPr>
          <w:p>
            <w:pPr>
              <w:pStyle w:val="9"/>
              <w:rPr>
                <w:rFonts w:ascii="Times New Roman"/>
                <w:sz w:val="24"/>
              </w:rPr>
            </w:pPr>
          </w:p>
        </w:tc>
        <w:tc>
          <w:tcPr>
            <w:tcW w:w="2523" w:type="dxa"/>
            <w:gridSpan w:val="3"/>
          </w:tcPr>
          <w:p>
            <w:pPr>
              <w:pStyle w:val="9"/>
              <w:spacing w:before="82"/>
              <w:ind w:left="999" w:right="993"/>
              <w:jc w:val="center"/>
              <w:rPr>
                <w:sz w:val="24"/>
              </w:rPr>
            </w:pPr>
            <w:r>
              <w:rPr>
                <w:sz w:val="24"/>
              </w:rPr>
              <w:t>性别</w:t>
            </w:r>
          </w:p>
        </w:tc>
        <w:tc>
          <w:tcPr>
            <w:tcW w:w="2310" w:type="dxa"/>
            <w:gridSpan w:val="3"/>
          </w:tcPr>
          <w:p>
            <w:pPr>
              <w:pStyle w:val="9"/>
              <w:rPr>
                <w:rFonts w:ascii="Times New Roman"/>
                <w:sz w:val="24"/>
              </w:rPr>
            </w:pPr>
          </w:p>
        </w:tc>
        <w:tc>
          <w:tcPr>
            <w:tcW w:w="1545" w:type="dxa"/>
            <w:gridSpan w:val="2"/>
          </w:tcPr>
          <w:p>
            <w:pPr>
              <w:pStyle w:val="9"/>
              <w:spacing w:before="82"/>
              <w:ind w:left="510" w:right="504"/>
              <w:jc w:val="center"/>
              <w:rPr>
                <w:sz w:val="24"/>
              </w:rPr>
            </w:pPr>
            <w:r>
              <w:rPr>
                <w:sz w:val="24"/>
              </w:rPr>
              <w:t>年龄</w:t>
            </w:r>
          </w:p>
        </w:tc>
        <w:tc>
          <w:tcPr>
            <w:tcW w:w="2355"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692" w:type="dxa"/>
            <w:gridSpan w:val="2"/>
          </w:tcPr>
          <w:p>
            <w:pPr>
              <w:pStyle w:val="9"/>
              <w:spacing w:before="81"/>
              <w:ind w:left="624"/>
              <w:rPr>
                <w:sz w:val="24"/>
              </w:rPr>
            </w:pPr>
            <w:r>
              <w:rPr>
                <w:sz w:val="24"/>
              </w:rPr>
              <w:t>身份证件号码</w:t>
            </w:r>
          </w:p>
        </w:tc>
        <w:tc>
          <w:tcPr>
            <w:tcW w:w="5201" w:type="dxa"/>
            <w:gridSpan w:val="5"/>
          </w:tcPr>
          <w:p>
            <w:pPr>
              <w:pStyle w:val="9"/>
              <w:rPr>
                <w:rFonts w:ascii="Times New Roman"/>
                <w:sz w:val="24"/>
              </w:rPr>
            </w:pPr>
          </w:p>
        </w:tc>
        <w:tc>
          <w:tcPr>
            <w:tcW w:w="2310" w:type="dxa"/>
            <w:gridSpan w:val="3"/>
          </w:tcPr>
          <w:p>
            <w:pPr>
              <w:pStyle w:val="9"/>
              <w:spacing w:before="81"/>
              <w:ind w:left="675"/>
              <w:rPr>
                <w:sz w:val="24"/>
              </w:rPr>
            </w:pPr>
            <w:r>
              <w:rPr>
                <w:sz w:val="24"/>
              </w:rPr>
              <w:t>联系电话</w:t>
            </w:r>
          </w:p>
        </w:tc>
        <w:tc>
          <w:tcPr>
            <w:tcW w:w="3900" w:type="dxa"/>
            <w:gridSpan w:val="4"/>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692" w:type="dxa"/>
            <w:gridSpan w:val="2"/>
            <w:vMerge w:val="restart"/>
          </w:tcPr>
          <w:p>
            <w:pPr>
              <w:pStyle w:val="9"/>
              <w:rPr>
                <w:sz w:val="24"/>
              </w:rPr>
            </w:pPr>
          </w:p>
          <w:p>
            <w:pPr>
              <w:pStyle w:val="9"/>
              <w:spacing w:before="7"/>
              <w:rPr>
                <w:sz w:val="19"/>
              </w:rPr>
            </w:pPr>
          </w:p>
          <w:p>
            <w:pPr>
              <w:pStyle w:val="9"/>
              <w:spacing w:before="1"/>
              <w:ind w:left="864"/>
              <w:rPr>
                <w:sz w:val="24"/>
              </w:rPr>
            </w:pPr>
            <w:r>
              <w:rPr>
                <w:sz w:val="24"/>
              </w:rPr>
              <w:t>户籍地址</w:t>
            </w:r>
          </w:p>
        </w:tc>
        <w:tc>
          <w:tcPr>
            <w:tcW w:w="7511" w:type="dxa"/>
            <w:gridSpan w:val="8"/>
            <w:vMerge w:val="restart"/>
          </w:tcPr>
          <w:p>
            <w:pPr>
              <w:pStyle w:val="9"/>
              <w:rPr>
                <w:rFonts w:ascii="Times New Roman"/>
                <w:sz w:val="24"/>
              </w:rPr>
            </w:pPr>
          </w:p>
        </w:tc>
        <w:tc>
          <w:tcPr>
            <w:tcW w:w="1545" w:type="dxa"/>
            <w:gridSpan w:val="2"/>
            <w:vMerge w:val="restart"/>
          </w:tcPr>
          <w:p>
            <w:pPr>
              <w:pStyle w:val="9"/>
              <w:rPr>
                <w:sz w:val="24"/>
              </w:rPr>
            </w:pPr>
          </w:p>
          <w:p>
            <w:pPr>
              <w:pStyle w:val="9"/>
              <w:spacing w:before="7"/>
              <w:rPr>
                <w:sz w:val="19"/>
              </w:rPr>
            </w:pPr>
          </w:p>
          <w:p>
            <w:pPr>
              <w:pStyle w:val="9"/>
              <w:spacing w:before="1"/>
              <w:ind w:left="290"/>
              <w:rPr>
                <w:sz w:val="24"/>
              </w:rPr>
            </w:pPr>
            <w:r>
              <w:rPr>
                <w:sz w:val="24"/>
              </w:rPr>
              <w:t>户籍类型</w:t>
            </w:r>
          </w:p>
        </w:tc>
        <w:tc>
          <w:tcPr>
            <w:tcW w:w="2355" w:type="dxa"/>
            <w:gridSpan w:val="2"/>
          </w:tcPr>
          <w:p>
            <w:pPr>
              <w:pStyle w:val="9"/>
              <w:spacing w:before="81"/>
              <w:ind w:left="108"/>
              <w:rPr>
                <w:sz w:val="24"/>
              </w:rPr>
            </w:pPr>
            <w:r>
              <w:rPr>
                <w:sz w:val="24"/>
              </w:rPr>
              <w:t>□居民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692" w:type="dxa"/>
            <w:gridSpan w:val="2"/>
            <w:vMerge w:val="continue"/>
            <w:tcBorders>
              <w:top w:val="nil"/>
            </w:tcBorders>
          </w:tcPr>
          <w:p>
            <w:pPr>
              <w:rPr>
                <w:sz w:val="2"/>
                <w:szCs w:val="2"/>
              </w:rPr>
            </w:pPr>
          </w:p>
        </w:tc>
        <w:tc>
          <w:tcPr>
            <w:tcW w:w="7511" w:type="dxa"/>
            <w:gridSpan w:val="8"/>
            <w:vMerge w:val="continue"/>
            <w:tcBorders>
              <w:top w:val="nil"/>
            </w:tcBorders>
          </w:tcPr>
          <w:p>
            <w:pPr>
              <w:rPr>
                <w:sz w:val="2"/>
                <w:szCs w:val="2"/>
              </w:rPr>
            </w:pPr>
          </w:p>
        </w:tc>
        <w:tc>
          <w:tcPr>
            <w:tcW w:w="1545" w:type="dxa"/>
            <w:gridSpan w:val="2"/>
            <w:vMerge w:val="continue"/>
            <w:tcBorders>
              <w:top w:val="nil"/>
            </w:tcBorders>
          </w:tcPr>
          <w:p>
            <w:pPr>
              <w:rPr>
                <w:sz w:val="2"/>
                <w:szCs w:val="2"/>
              </w:rPr>
            </w:pPr>
          </w:p>
        </w:tc>
        <w:tc>
          <w:tcPr>
            <w:tcW w:w="2355" w:type="dxa"/>
            <w:gridSpan w:val="2"/>
          </w:tcPr>
          <w:p>
            <w:pPr>
              <w:pStyle w:val="9"/>
              <w:tabs>
                <w:tab w:val="left" w:pos="1068"/>
              </w:tabs>
              <w:spacing w:before="80"/>
              <w:ind w:left="108"/>
              <w:rPr>
                <w:sz w:val="24"/>
              </w:rPr>
            </w:pPr>
            <w:r>
              <w:rPr>
                <w:sz w:val="24"/>
              </w:rPr>
              <w:t>□农业</w:t>
            </w:r>
            <w:r>
              <w:rPr>
                <w:sz w:val="24"/>
              </w:rPr>
              <w:tab/>
            </w:r>
            <w:r>
              <w:rPr>
                <w:sz w:val="24"/>
              </w:rPr>
              <w:t>□非农业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692" w:type="dxa"/>
            <w:gridSpan w:val="2"/>
            <w:vMerge w:val="continue"/>
            <w:tcBorders>
              <w:top w:val="nil"/>
            </w:tcBorders>
          </w:tcPr>
          <w:p>
            <w:pPr>
              <w:rPr>
                <w:sz w:val="2"/>
                <w:szCs w:val="2"/>
              </w:rPr>
            </w:pPr>
          </w:p>
        </w:tc>
        <w:tc>
          <w:tcPr>
            <w:tcW w:w="7511" w:type="dxa"/>
            <w:gridSpan w:val="8"/>
            <w:vMerge w:val="continue"/>
            <w:tcBorders>
              <w:top w:val="nil"/>
            </w:tcBorders>
          </w:tcPr>
          <w:p>
            <w:pPr>
              <w:rPr>
                <w:sz w:val="2"/>
                <w:szCs w:val="2"/>
              </w:rPr>
            </w:pPr>
          </w:p>
        </w:tc>
        <w:tc>
          <w:tcPr>
            <w:tcW w:w="1545" w:type="dxa"/>
            <w:gridSpan w:val="2"/>
            <w:vMerge w:val="continue"/>
            <w:tcBorders>
              <w:top w:val="nil"/>
            </w:tcBorders>
          </w:tcPr>
          <w:p>
            <w:pPr>
              <w:rPr>
                <w:sz w:val="2"/>
                <w:szCs w:val="2"/>
              </w:rPr>
            </w:pPr>
          </w:p>
        </w:tc>
        <w:tc>
          <w:tcPr>
            <w:tcW w:w="2355" w:type="dxa"/>
            <w:gridSpan w:val="2"/>
          </w:tcPr>
          <w:p>
            <w:pPr>
              <w:pStyle w:val="9"/>
              <w:spacing w:before="80"/>
              <w:ind w:left="108"/>
              <w:rPr>
                <w:sz w:val="24"/>
              </w:rPr>
            </w:pPr>
            <w:r>
              <w:rPr>
                <w:sz w:val="24"/>
              </w:rPr>
              <w:t>□台港澳 □外籍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692" w:type="dxa"/>
            <w:gridSpan w:val="2"/>
          </w:tcPr>
          <w:p>
            <w:pPr>
              <w:pStyle w:val="9"/>
              <w:spacing w:before="80"/>
              <w:ind w:left="864"/>
              <w:rPr>
                <w:sz w:val="24"/>
              </w:rPr>
            </w:pPr>
            <w:r>
              <w:rPr>
                <w:sz w:val="24"/>
              </w:rPr>
              <w:t>联系地址</w:t>
            </w:r>
          </w:p>
        </w:tc>
        <w:tc>
          <w:tcPr>
            <w:tcW w:w="7511" w:type="dxa"/>
            <w:gridSpan w:val="8"/>
          </w:tcPr>
          <w:p>
            <w:pPr>
              <w:pStyle w:val="9"/>
              <w:rPr>
                <w:rFonts w:ascii="Times New Roman"/>
                <w:sz w:val="24"/>
              </w:rPr>
            </w:pPr>
          </w:p>
        </w:tc>
        <w:tc>
          <w:tcPr>
            <w:tcW w:w="1545" w:type="dxa"/>
            <w:gridSpan w:val="2"/>
          </w:tcPr>
          <w:p>
            <w:pPr>
              <w:pStyle w:val="9"/>
              <w:spacing w:before="80"/>
              <w:ind w:left="468"/>
              <w:rPr>
                <w:sz w:val="24"/>
              </w:rPr>
            </w:pPr>
            <w:r>
              <w:rPr>
                <w:sz w:val="24"/>
              </w:rPr>
              <w:t>邮政编码</w:t>
            </w:r>
          </w:p>
        </w:tc>
        <w:tc>
          <w:tcPr>
            <w:tcW w:w="2355"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692" w:type="dxa"/>
            <w:gridSpan w:val="2"/>
          </w:tcPr>
          <w:p>
            <w:pPr>
              <w:pStyle w:val="9"/>
              <w:spacing w:before="82"/>
              <w:ind w:left="124" w:right="117"/>
              <w:jc w:val="center"/>
              <w:rPr>
                <w:sz w:val="24"/>
              </w:rPr>
            </w:pPr>
            <w:r>
              <w:rPr>
                <w:sz w:val="24"/>
              </w:rPr>
              <w:t>现参加的基本医疗保险</w:t>
            </w:r>
          </w:p>
          <w:p>
            <w:pPr>
              <w:pStyle w:val="9"/>
              <w:spacing w:before="160"/>
              <w:ind w:left="124" w:right="117"/>
              <w:jc w:val="center"/>
              <w:rPr>
                <w:sz w:val="24"/>
              </w:rPr>
            </w:pPr>
            <w:r>
              <w:rPr>
                <w:sz w:val="24"/>
              </w:rPr>
              <w:t>类型</w:t>
            </w:r>
          </w:p>
        </w:tc>
        <w:tc>
          <w:tcPr>
            <w:tcW w:w="11411" w:type="dxa"/>
            <w:gridSpan w:val="12"/>
          </w:tcPr>
          <w:p>
            <w:pPr>
              <w:pStyle w:val="9"/>
              <w:spacing w:before="82"/>
              <w:ind w:left="3283" w:right="3277"/>
              <w:jc w:val="center"/>
              <w:rPr>
                <w:sz w:val="24"/>
              </w:rPr>
            </w:pPr>
            <w:r>
              <w:rPr>
                <w:sz w:val="24"/>
              </w:rPr>
              <w:t>□职工医保□城乡居民医保□其他（请说明）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103" w:type="dxa"/>
            <w:gridSpan w:val="14"/>
          </w:tcPr>
          <w:p>
            <w:pPr>
              <w:pStyle w:val="9"/>
              <w:spacing w:before="81"/>
              <w:ind w:left="4744" w:right="4726"/>
              <w:jc w:val="center"/>
              <w:rPr>
                <w:b/>
                <w:sz w:val="24"/>
              </w:rPr>
            </w:pPr>
            <w:r>
              <w:rPr>
                <w:b/>
                <w:sz w:val="24"/>
              </w:rPr>
              <w:t>转出地医疗保障经办机构信息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73" w:type="dxa"/>
          </w:tcPr>
          <w:p>
            <w:pPr>
              <w:pStyle w:val="9"/>
              <w:spacing w:before="81"/>
              <w:ind w:left="504"/>
              <w:rPr>
                <w:sz w:val="24"/>
              </w:rPr>
            </w:pPr>
            <w:r>
              <w:rPr>
                <w:sz w:val="24"/>
              </w:rPr>
              <w:t>机构名称</w:t>
            </w:r>
          </w:p>
        </w:tc>
        <w:tc>
          <w:tcPr>
            <w:tcW w:w="5604" w:type="dxa"/>
            <w:gridSpan w:val="5"/>
          </w:tcPr>
          <w:p>
            <w:pPr>
              <w:pStyle w:val="9"/>
              <w:rPr>
                <w:rFonts w:ascii="Times New Roman"/>
                <w:sz w:val="24"/>
              </w:rPr>
            </w:pPr>
          </w:p>
        </w:tc>
        <w:tc>
          <w:tcPr>
            <w:tcW w:w="1576" w:type="dxa"/>
            <w:gridSpan w:val="2"/>
          </w:tcPr>
          <w:p>
            <w:pPr>
              <w:pStyle w:val="9"/>
              <w:spacing w:before="81"/>
              <w:ind w:left="307"/>
              <w:rPr>
                <w:sz w:val="24"/>
              </w:rPr>
            </w:pPr>
            <w:r>
              <w:rPr>
                <w:sz w:val="24"/>
              </w:rPr>
              <w:t>联系电话</w:t>
            </w:r>
          </w:p>
        </w:tc>
        <w:tc>
          <w:tcPr>
            <w:tcW w:w="2051" w:type="dxa"/>
            <w:gridSpan w:val="3"/>
          </w:tcPr>
          <w:p>
            <w:pPr>
              <w:pStyle w:val="9"/>
              <w:rPr>
                <w:rFonts w:ascii="Times New Roman"/>
                <w:sz w:val="24"/>
              </w:rPr>
            </w:pPr>
          </w:p>
        </w:tc>
        <w:tc>
          <w:tcPr>
            <w:tcW w:w="1699" w:type="dxa"/>
            <w:gridSpan w:val="2"/>
          </w:tcPr>
          <w:p>
            <w:pPr>
              <w:pStyle w:val="9"/>
              <w:spacing w:before="81"/>
              <w:ind w:left="129"/>
              <w:rPr>
                <w:sz w:val="24"/>
              </w:rPr>
            </w:pPr>
            <w:r>
              <w:rPr>
                <w:sz w:val="24"/>
              </w:rPr>
              <w:t>行政区划代码</w:t>
            </w:r>
          </w:p>
        </w:tc>
        <w:tc>
          <w:tcPr>
            <w:tcW w:w="120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73" w:type="dxa"/>
          </w:tcPr>
          <w:p>
            <w:pPr>
              <w:pStyle w:val="9"/>
              <w:spacing w:before="80"/>
              <w:ind w:left="504"/>
              <w:rPr>
                <w:sz w:val="24"/>
              </w:rPr>
            </w:pPr>
            <w:r>
              <w:rPr>
                <w:sz w:val="24"/>
              </w:rPr>
              <w:t>机构地址</w:t>
            </w:r>
          </w:p>
        </w:tc>
        <w:tc>
          <w:tcPr>
            <w:tcW w:w="9231" w:type="dxa"/>
            <w:gridSpan w:val="10"/>
          </w:tcPr>
          <w:p>
            <w:pPr>
              <w:pStyle w:val="9"/>
              <w:rPr>
                <w:rFonts w:ascii="Times New Roman"/>
                <w:sz w:val="24"/>
              </w:rPr>
            </w:pPr>
          </w:p>
        </w:tc>
        <w:tc>
          <w:tcPr>
            <w:tcW w:w="1699" w:type="dxa"/>
            <w:gridSpan w:val="2"/>
          </w:tcPr>
          <w:p>
            <w:pPr>
              <w:pStyle w:val="9"/>
              <w:spacing w:before="80"/>
              <w:ind w:left="369"/>
              <w:rPr>
                <w:sz w:val="24"/>
              </w:rPr>
            </w:pPr>
            <w:r>
              <w:rPr>
                <w:sz w:val="24"/>
              </w:rPr>
              <w:t>邮政编码</w:t>
            </w:r>
          </w:p>
        </w:tc>
        <w:tc>
          <w:tcPr>
            <w:tcW w:w="120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4103" w:type="dxa"/>
            <w:gridSpan w:val="14"/>
          </w:tcPr>
          <w:p>
            <w:pPr>
              <w:pStyle w:val="9"/>
              <w:spacing w:before="80"/>
              <w:ind w:left="4748" w:right="4726"/>
              <w:jc w:val="center"/>
              <w:rPr>
                <w:b/>
                <w:sz w:val="24"/>
              </w:rPr>
            </w:pPr>
            <w:r>
              <w:rPr>
                <w:b/>
                <w:sz w:val="24"/>
              </w:rPr>
              <w:t>申请人信息（若参保人办理，则不需填写）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73" w:type="dxa"/>
          </w:tcPr>
          <w:p>
            <w:pPr>
              <w:pStyle w:val="9"/>
              <w:spacing w:before="80"/>
              <w:ind w:left="864"/>
              <w:rPr>
                <w:sz w:val="24"/>
              </w:rPr>
            </w:pPr>
            <w:r>
              <w:rPr>
                <w:sz w:val="24"/>
              </w:rPr>
              <w:t>姓名</w:t>
            </w:r>
          </w:p>
        </w:tc>
        <w:tc>
          <w:tcPr>
            <w:tcW w:w="1726" w:type="dxa"/>
            <w:gridSpan w:val="2"/>
          </w:tcPr>
          <w:p>
            <w:pPr>
              <w:pStyle w:val="9"/>
              <w:rPr>
                <w:rFonts w:ascii="Times New Roman"/>
                <w:sz w:val="24"/>
              </w:rPr>
            </w:pPr>
          </w:p>
        </w:tc>
        <w:tc>
          <w:tcPr>
            <w:tcW w:w="2097" w:type="dxa"/>
            <w:gridSpan w:val="2"/>
          </w:tcPr>
          <w:p>
            <w:pPr>
              <w:pStyle w:val="9"/>
              <w:spacing w:before="80"/>
              <w:ind w:left="326"/>
              <w:rPr>
                <w:sz w:val="24"/>
              </w:rPr>
            </w:pPr>
            <w:r>
              <w:rPr>
                <w:sz w:val="24"/>
              </w:rPr>
              <w:t>身份证件号码</w:t>
            </w:r>
          </w:p>
        </w:tc>
        <w:tc>
          <w:tcPr>
            <w:tcW w:w="2097" w:type="dxa"/>
            <w:gridSpan w:val="2"/>
          </w:tcPr>
          <w:p>
            <w:pPr>
              <w:pStyle w:val="9"/>
              <w:rPr>
                <w:rFonts w:ascii="Times New Roman"/>
                <w:sz w:val="24"/>
              </w:rPr>
            </w:pPr>
          </w:p>
        </w:tc>
        <w:tc>
          <w:tcPr>
            <w:tcW w:w="1990" w:type="dxa"/>
            <w:gridSpan w:val="2"/>
          </w:tcPr>
          <w:p>
            <w:pPr>
              <w:pStyle w:val="9"/>
              <w:spacing w:before="80"/>
              <w:ind w:left="274"/>
              <w:rPr>
                <w:sz w:val="24"/>
              </w:rPr>
            </w:pPr>
            <w:r>
              <w:rPr>
                <w:sz w:val="24"/>
              </w:rPr>
              <w:t>与参保人关系</w:t>
            </w:r>
          </w:p>
        </w:tc>
        <w:tc>
          <w:tcPr>
            <w:tcW w:w="1321" w:type="dxa"/>
            <w:gridSpan w:val="2"/>
          </w:tcPr>
          <w:p>
            <w:pPr>
              <w:pStyle w:val="9"/>
              <w:rPr>
                <w:rFonts w:ascii="Times New Roman"/>
                <w:sz w:val="24"/>
              </w:rPr>
            </w:pPr>
          </w:p>
        </w:tc>
        <w:tc>
          <w:tcPr>
            <w:tcW w:w="1699" w:type="dxa"/>
            <w:gridSpan w:val="2"/>
          </w:tcPr>
          <w:p>
            <w:pPr>
              <w:pStyle w:val="9"/>
              <w:spacing w:before="80"/>
              <w:ind w:left="369"/>
              <w:rPr>
                <w:sz w:val="24"/>
              </w:rPr>
            </w:pPr>
            <w:r>
              <w:rPr>
                <w:sz w:val="24"/>
              </w:rPr>
              <w:t>联系电话</w:t>
            </w:r>
          </w:p>
        </w:tc>
        <w:tc>
          <w:tcPr>
            <w:tcW w:w="1200"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1973" w:type="dxa"/>
          </w:tcPr>
          <w:p>
            <w:pPr>
              <w:pStyle w:val="9"/>
              <w:spacing w:before="82"/>
              <w:ind w:left="624"/>
              <w:rPr>
                <w:sz w:val="24"/>
              </w:rPr>
            </w:pPr>
            <w:r>
              <w:rPr>
                <w:sz w:val="24"/>
              </w:rPr>
              <w:t>联系地址</w:t>
            </w:r>
          </w:p>
        </w:tc>
        <w:tc>
          <w:tcPr>
            <w:tcW w:w="9231" w:type="dxa"/>
            <w:gridSpan w:val="10"/>
          </w:tcPr>
          <w:p>
            <w:pPr>
              <w:pStyle w:val="9"/>
              <w:rPr>
                <w:rFonts w:ascii="Times New Roman"/>
                <w:sz w:val="24"/>
              </w:rPr>
            </w:pPr>
          </w:p>
        </w:tc>
        <w:tc>
          <w:tcPr>
            <w:tcW w:w="1699" w:type="dxa"/>
            <w:gridSpan w:val="2"/>
          </w:tcPr>
          <w:p>
            <w:pPr>
              <w:pStyle w:val="9"/>
              <w:spacing w:before="82"/>
              <w:ind w:left="369"/>
              <w:rPr>
                <w:sz w:val="24"/>
              </w:rPr>
            </w:pPr>
            <w:r>
              <w:rPr>
                <w:sz w:val="24"/>
              </w:rPr>
              <w:t>邮政编码</w:t>
            </w:r>
          </w:p>
        </w:tc>
        <w:tc>
          <w:tcPr>
            <w:tcW w:w="1200" w:type="dxa"/>
          </w:tcPr>
          <w:p>
            <w:pPr>
              <w:pStyle w:val="9"/>
              <w:rPr>
                <w:rFonts w:ascii="Times New Roman"/>
                <w:sz w:val="24"/>
              </w:rPr>
            </w:pPr>
          </w:p>
        </w:tc>
      </w:tr>
    </w:tbl>
    <w:p>
      <w:pPr>
        <w:pStyle w:val="4"/>
        <w:spacing w:before="6"/>
        <w:rPr>
          <w:rFonts w:ascii="宋体"/>
          <w:sz w:val="18"/>
        </w:rPr>
      </w:pPr>
    </w:p>
    <w:p>
      <w:pPr>
        <w:tabs>
          <w:tab w:val="left" w:pos="11515"/>
          <w:tab w:val="left" w:pos="13090"/>
          <w:tab w:val="left" w:pos="13690"/>
          <w:tab w:val="left" w:pos="14290"/>
        </w:tabs>
        <w:spacing w:before="0"/>
        <w:ind w:left="428" w:right="0" w:firstLine="0"/>
        <w:jc w:val="left"/>
        <w:rPr>
          <w:rFonts w:hint="eastAsia" w:ascii="宋体" w:eastAsia="宋体"/>
          <w:sz w:val="24"/>
        </w:rPr>
      </w:pPr>
      <w:r>
        <w:rPr>
          <w:rFonts w:hint="eastAsia" w:ascii="宋体" w:eastAsia="宋体"/>
          <w:sz w:val="24"/>
        </w:rPr>
        <w:t>申请</w:t>
      </w:r>
      <w:r>
        <w:rPr>
          <w:rFonts w:hint="eastAsia" w:ascii="宋体" w:eastAsia="宋体"/>
          <w:spacing w:val="-106"/>
          <w:sz w:val="24"/>
        </w:rPr>
        <w:t>人</w:t>
      </w:r>
      <w:r>
        <w:rPr>
          <w:rFonts w:hint="eastAsia" w:ascii="宋体" w:eastAsia="宋体"/>
          <w:sz w:val="24"/>
        </w:rPr>
        <w:t>（签字</w:t>
      </w:r>
      <w:r>
        <w:rPr>
          <w:rFonts w:hint="eastAsia" w:ascii="宋体" w:eastAsia="宋体"/>
          <w:spacing w:val="-104"/>
          <w:sz w:val="24"/>
        </w:rPr>
        <w:t>）</w:t>
      </w:r>
      <w:r>
        <w:rPr>
          <w:rFonts w:hint="eastAsia" w:ascii="宋体" w:eastAsia="宋体"/>
          <w:sz w:val="24"/>
        </w:rPr>
        <w:t>：</w:t>
      </w:r>
      <w:r>
        <w:rPr>
          <w:rFonts w:hint="eastAsia" w:ascii="宋体" w:eastAsia="宋体"/>
          <w:sz w:val="24"/>
        </w:rPr>
        <w:tab/>
      </w:r>
      <w:r>
        <w:rPr>
          <w:rFonts w:hint="eastAsia" w:ascii="宋体" w:eastAsia="宋体"/>
          <w:sz w:val="24"/>
        </w:rPr>
        <w:t>申请时间：</w:t>
      </w:r>
      <w:r>
        <w:rPr>
          <w:rFonts w:hint="eastAsia" w:ascii="宋体" w:eastAsia="宋体"/>
          <w:sz w:val="24"/>
        </w:rPr>
        <w:tab/>
      </w:r>
      <w:r>
        <w:rPr>
          <w:rFonts w:hint="eastAsia" w:ascii="宋体" w:eastAsia="宋体"/>
          <w:sz w:val="24"/>
        </w:rPr>
        <w:t>年</w:t>
      </w:r>
      <w:r>
        <w:rPr>
          <w:rFonts w:hint="eastAsia" w:ascii="宋体" w:eastAsia="宋体"/>
          <w:sz w:val="24"/>
        </w:rPr>
        <w:tab/>
      </w:r>
      <w:r>
        <w:rPr>
          <w:rFonts w:hint="eastAsia" w:ascii="宋体" w:eastAsia="宋体"/>
          <w:sz w:val="24"/>
        </w:rPr>
        <w:t>月</w:t>
      </w:r>
      <w:r>
        <w:rPr>
          <w:rFonts w:hint="eastAsia" w:ascii="宋体" w:eastAsia="宋体"/>
          <w:sz w:val="24"/>
        </w:rPr>
        <w:tab/>
      </w:r>
      <w:r>
        <w:rPr>
          <w:rFonts w:hint="eastAsia" w:ascii="宋体" w:eastAsia="宋体"/>
          <w:sz w:val="24"/>
        </w:rPr>
        <w:t>日</w:t>
      </w:r>
    </w:p>
    <w:p>
      <w:pPr>
        <w:spacing w:after="0"/>
        <w:jc w:val="left"/>
        <w:rPr>
          <w:rFonts w:hint="eastAsia" w:ascii="宋体" w:eastAsia="宋体"/>
          <w:sz w:val="24"/>
        </w:rPr>
        <w:sectPr>
          <w:footerReference r:id="rId24" w:type="default"/>
          <w:footerReference r:id="rId25" w:type="even"/>
          <w:pgSz w:w="16840" w:h="11910" w:orient="landscape"/>
          <w:pgMar w:top="1100" w:right="1040" w:bottom="1080" w:left="1060" w:header="0" w:footer="881" w:gutter="0"/>
          <w:pgNumType w:start="57"/>
          <w:cols w:space="720" w:num="1"/>
        </w:sectPr>
      </w:pPr>
    </w:p>
    <w:p>
      <w:pPr>
        <w:pStyle w:val="4"/>
        <w:spacing w:before="9"/>
        <w:rPr>
          <w:rFonts w:ascii="宋体"/>
          <w:sz w:val="27"/>
        </w:rPr>
      </w:pPr>
    </w:p>
    <w:p>
      <w:pPr>
        <w:pStyle w:val="4"/>
        <w:spacing w:before="7"/>
        <w:ind w:left="3635" w:right="3652"/>
        <w:jc w:val="center"/>
        <w:rPr>
          <w:rFonts w:hint="eastAsia" w:ascii="方正小标宋简体" w:eastAsia="方正小标宋简体"/>
        </w:rPr>
      </w:pPr>
      <w:r>
        <w:rPr>
          <w:rFonts w:hint="eastAsia" w:ascii="方正小标宋简体" w:eastAsia="方正小标宋简体"/>
        </w:rPr>
        <w:t>基本医疗保险关系转移接续联系函（表 10）</w:t>
      </w:r>
    </w:p>
    <w:p>
      <w:pPr>
        <w:spacing w:before="110" w:line="364" w:lineRule="auto"/>
        <w:ind w:left="428" w:right="3236" w:firstLine="3151"/>
        <w:jc w:val="left"/>
        <w:rPr>
          <w:rFonts w:hint="eastAsia" w:ascii="宋体" w:eastAsia="宋体"/>
          <w:sz w:val="24"/>
        </w:rPr>
      </w:pPr>
      <w:r>
        <w:rPr>
          <w:rFonts w:hint="eastAsia" w:ascii="宋体" w:eastAsia="宋体"/>
          <w:sz w:val="24"/>
        </w:rPr>
        <w:t>（此表由转入地医疗保障经办机构填写并提供给转出地医疗保障经办机构） 编号：湖南省(统筹区)(年份)(第 XXXXXXX 号)</w:t>
      </w:r>
    </w:p>
    <w:p>
      <w:pPr>
        <w:spacing w:before="1"/>
        <w:ind w:left="428" w:right="0" w:firstLine="0"/>
        <w:jc w:val="left"/>
        <w:rPr>
          <w:rFonts w:hint="eastAsia" w:ascii="宋体" w:eastAsia="宋体"/>
          <w:sz w:val="24"/>
        </w:rPr>
      </w:pPr>
      <w:r>
        <w:rPr>
          <w:rFonts w:hint="eastAsia" w:ascii="宋体" w:eastAsia="宋体"/>
          <w:sz w:val="24"/>
          <w:u w:val="single"/>
        </w:rPr>
        <w:t>转出地医疗保障经办机构名称：</w:t>
      </w:r>
    </w:p>
    <w:p>
      <w:pPr>
        <w:spacing w:before="160"/>
        <w:ind w:left="908" w:right="0" w:firstLine="0"/>
        <w:jc w:val="left"/>
        <w:rPr>
          <w:rFonts w:hint="eastAsia" w:ascii="宋体" w:eastAsia="宋体"/>
          <w:sz w:val="24"/>
        </w:rPr>
      </w:pPr>
      <w:r>
        <w:rPr>
          <w:rFonts w:hint="eastAsia" w:ascii="宋体" w:eastAsia="宋体"/>
          <w:sz w:val="24"/>
        </w:rPr>
        <w:t>原在你处的参保人员，因流动就业等原因，现申请将其基本医疗保险关系转移至我处。若无不妥，请按相关规定办理转移手续。</w:t>
      </w:r>
    </w:p>
    <w:p>
      <w:pPr>
        <w:pStyle w:val="4"/>
        <w:spacing w:before="4"/>
        <w:rPr>
          <w:rFonts w:ascii="宋体"/>
          <w:sz w:val="6"/>
        </w:rPr>
      </w:pPr>
    </w:p>
    <w:tbl>
      <w:tblPr>
        <w:tblStyle w:val="5"/>
        <w:tblW w:w="0" w:type="auto"/>
        <w:tblInd w:w="2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4"/>
        <w:gridCol w:w="1203"/>
        <w:gridCol w:w="1150"/>
        <w:gridCol w:w="1697"/>
        <w:gridCol w:w="624"/>
        <w:gridCol w:w="640"/>
        <w:gridCol w:w="1134"/>
        <w:gridCol w:w="251"/>
        <w:gridCol w:w="1401"/>
        <w:gridCol w:w="474"/>
        <w:gridCol w:w="1551"/>
        <w:gridCol w:w="174"/>
        <w:gridCol w:w="1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4130" w:type="dxa"/>
            <w:gridSpan w:val="13"/>
          </w:tcPr>
          <w:p>
            <w:pPr>
              <w:pStyle w:val="9"/>
              <w:spacing w:before="80"/>
              <w:ind w:left="5477" w:right="5463"/>
              <w:jc w:val="center"/>
              <w:rPr>
                <w:b/>
                <w:sz w:val="24"/>
              </w:rPr>
            </w:pPr>
            <w:r>
              <w:rPr>
                <w:b/>
                <w:sz w:val="24"/>
              </w:rPr>
              <w:t>参保人员信息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144" w:type="dxa"/>
          </w:tcPr>
          <w:p>
            <w:pPr>
              <w:pStyle w:val="9"/>
              <w:spacing w:before="82"/>
              <w:ind w:left="572" w:right="562"/>
              <w:jc w:val="center"/>
              <w:rPr>
                <w:sz w:val="24"/>
              </w:rPr>
            </w:pPr>
            <w:r>
              <w:rPr>
                <w:sz w:val="24"/>
              </w:rPr>
              <w:t>姓名</w:t>
            </w:r>
          </w:p>
        </w:tc>
        <w:tc>
          <w:tcPr>
            <w:tcW w:w="2353" w:type="dxa"/>
            <w:gridSpan w:val="2"/>
          </w:tcPr>
          <w:p>
            <w:pPr>
              <w:pStyle w:val="9"/>
              <w:rPr>
                <w:rFonts w:ascii="Times New Roman"/>
                <w:sz w:val="24"/>
              </w:rPr>
            </w:pPr>
          </w:p>
        </w:tc>
        <w:tc>
          <w:tcPr>
            <w:tcW w:w="1697" w:type="dxa"/>
          </w:tcPr>
          <w:p>
            <w:pPr>
              <w:pStyle w:val="9"/>
              <w:spacing w:before="82"/>
              <w:ind w:left="587" w:right="580"/>
              <w:jc w:val="center"/>
              <w:rPr>
                <w:sz w:val="24"/>
              </w:rPr>
            </w:pPr>
            <w:r>
              <w:rPr>
                <w:sz w:val="24"/>
              </w:rPr>
              <w:t>性别</w:t>
            </w:r>
          </w:p>
        </w:tc>
        <w:tc>
          <w:tcPr>
            <w:tcW w:w="1264" w:type="dxa"/>
            <w:gridSpan w:val="2"/>
          </w:tcPr>
          <w:p>
            <w:pPr>
              <w:pStyle w:val="9"/>
              <w:rPr>
                <w:rFonts w:ascii="Times New Roman"/>
                <w:sz w:val="24"/>
              </w:rPr>
            </w:pPr>
          </w:p>
        </w:tc>
        <w:tc>
          <w:tcPr>
            <w:tcW w:w="1134" w:type="dxa"/>
          </w:tcPr>
          <w:p>
            <w:pPr>
              <w:pStyle w:val="9"/>
              <w:spacing w:before="82"/>
              <w:ind w:left="326"/>
              <w:rPr>
                <w:sz w:val="24"/>
              </w:rPr>
            </w:pPr>
            <w:r>
              <w:rPr>
                <w:sz w:val="24"/>
              </w:rPr>
              <w:t>年龄</w:t>
            </w:r>
          </w:p>
        </w:tc>
        <w:tc>
          <w:tcPr>
            <w:tcW w:w="1652" w:type="dxa"/>
            <w:gridSpan w:val="2"/>
          </w:tcPr>
          <w:p>
            <w:pPr>
              <w:pStyle w:val="9"/>
              <w:rPr>
                <w:rFonts w:ascii="Times New Roman"/>
                <w:sz w:val="24"/>
              </w:rPr>
            </w:pPr>
          </w:p>
        </w:tc>
        <w:tc>
          <w:tcPr>
            <w:tcW w:w="2025" w:type="dxa"/>
            <w:gridSpan w:val="2"/>
          </w:tcPr>
          <w:p>
            <w:pPr>
              <w:pStyle w:val="9"/>
              <w:spacing w:before="82"/>
              <w:ind w:left="531"/>
              <w:rPr>
                <w:sz w:val="24"/>
              </w:rPr>
            </w:pPr>
            <w:r>
              <w:rPr>
                <w:sz w:val="24"/>
              </w:rPr>
              <w:t>联系电话</w:t>
            </w:r>
          </w:p>
        </w:tc>
        <w:tc>
          <w:tcPr>
            <w:tcW w:w="1861"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144" w:type="dxa"/>
            <w:vMerge w:val="restart"/>
          </w:tcPr>
          <w:p>
            <w:pPr>
              <w:pStyle w:val="9"/>
              <w:rPr>
                <w:sz w:val="24"/>
              </w:rPr>
            </w:pPr>
          </w:p>
          <w:p>
            <w:pPr>
              <w:pStyle w:val="9"/>
              <w:spacing w:before="3"/>
              <w:rPr>
                <w:sz w:val="22"/>
              </w:rPr>
            </w:pPr>
          </w:p>
          <w:p>
            <w:pPr>
              <w:pStyle w:val="9"/>
              <w:ind w:left="352"/>
              <w:rPr>
                <w:sz w:val="24"/>
              </w:rPr>
            </w:pPr>
            <w:r>
              <w:rPr>
                <w:sz w:val="24"/>
              </w:rPr>
              <w:t>身份证件号码</w:t>
            </w:r>
          </w:p>
        </w:tc>
        <w:tc>
          <w:tcPr>
            <w:tcW w:w="4050" w:type="dxa"/>
            <w:gridSpan w:val="3"/>
            <w:vMerge w:val="restart"/>
          </w:tcPr>
          <w:p>
            <w:pPr>
              <w:pStyle w:val="9"/>
              <w:rPr>
                <w:rFonts w:ascii="Times New Roman"/>
                <w:sz w:val="24"/>
              </w:rPr>
            </w:pPr>
          </w:p>
        </w:tc>
        <w:tc>
          <w:tcPr>
            <w:tcW w:w="2398" w:type="dxa"/>
            <w:gridSpan w:val="3"/>
            <w:vMerge w:val="restart"/>
          </w:tcPr>
          <w:p>
            <w:pPr>
              <w:pStyle w:val="9"/>
              <w:rPr>
                <w:sz w:val="24"/>
              </w:rPr>
            </w:pPr>
          </w:p>
          <w:p>
            <w:pPr>
              <w:pStyle w:val="9"/>
              <w:spacing w:before="8"/>
              <w:rPr>
                <w:sz w:val="25"/>
              </w:rPr>
            </w:pPr>
          </w:p>
          <w:p>
            <w:pPr>
              <w:pStyle w:val="9"/>
              <w:ind w:left="719"/>
              <w:rPr>
                <w:sz w:val="24"/>
              </w:rPr>
            </w:pPr>
            <w:r>
              <w:rPr>
                <w:sz w:val="24"/>
              </w:rPr>
              <w:t>户籍类型</w:t>
            </w:r>
          </w:p>
        </w:tc>
        <w:tc>
          <w:tcPr>
            <w:tcW w:w="5538" w:type="dxa"/>
            <w:gridSpan w:val="6"/>
          </w:tcPr>
          <w:p>
            <w:pPr>
              <w:pStyle w:val="9"/>
              <w:spacing w:before="81"/>
              <w:ind w:left="467"/>
              <w:rPr>
                <w:sz w:val="24"/>
              </w:rPr>
            </w:pPr>
            <w:r>
              <w:rPr>
                <w:sz w:val="24"/>
              </w:rPr>
              <w:t>□居民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144" w:type="dxa"/>
            <w:vMerge w:val="continue"/>
            <w:tcBorders>
              <w:top w:val="nil"/>
            </w:tcBorders>
          </w:tcPr>
          <w:p>
            <w:pPr>
              <w:rPr>
                <w:sz w:val="2"/>
                <w:szCs w:val="2"/>
              </w:rPr>
            </w:pPr>
          </w:p>
        </w:tc>
        <w:tc>
          <w:tcPr>
            <w:tcW w:w="4050" w:type="dxa"/>
            <w:gridSpan w:val="3"/>
            <w:vMerge w:val="continue"/>
            <w:tcBorders>
              <w:top w:val="nil"/>
            </w:tcBorders>
          </w:tcPr>
          <w:p>
            <w:pPr>
              <w:rPr>
                <w:sz w:val="2"/>
                <w:szCs w:val="2"/>
              </w:rPr>
            </w:pPr>
          </w:p>
        </w:tc>
        <w:tc>
          <w:tcPr>
            <w:tcW w:w="2398" w:type="dxa"/>
            <w:gridSpan w:val="3"/>
            <w:vMerge w:val="continue"/>
            <w:tcBorders>
              <w:top w:val="nil"/>
            </w:tcBorders>
          </w:tcPr>
          <w:p>
            <w:pPr>
              <w:rPr>
                <w:sz w:val="2"/>
                <w:szCs w:val="2"/>
              </w:rPr>
            </w:pPr>
          </w:p>
        </w:tc>
        <w:tc>
          <w:tcPr>
            <w:tcW w:w="5538" w:type="dxa"/>
            <w:gridSpan w:val="6"/>
          </w:tcPr>
          <w:p>
            <w:pPr>
              <w:pStyle w:val="9"/>
              <w:tabs>
                <w:tab w:val="left" w:pos="1907"/>
              </w:tabs>
              <w:spacing w:before="81"/>
              <w:ind w:left="467"/>
              <w:rPr>
                <w:sz w:val="24"/>
              </w:rPr>
            </w:pPr>
            <w:r>
              <w:rPr>
                <w:sz w:val="24"/>
              </w:rPr>
              <w:t>□农业</w:t>
            </w:r>
            <w:r>
              <w:rPr>
                <w:sz w:val="24"/>
              </w:rPr>
              <w:tab/>
            </w:r>
            <w:r>
              <w:rPr>
                <w:sz w:val="24"/>
              </w:rPr>
              <w:t>□非农业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144" w:type="dxa"/>
            <w:vMerge w:val="continue"/>
            <w:tcBorders>
              <w:top w:val="nil"/>
            </w:tcBorders>
          </w:tcPr>
          <w:p>
            <w:pPr>
              <w:rPr>
                <w:sz w:val="2"/>
                <w:szCs w:val="2"/>
              </w:rPr>
            </w:pPr>
          </w:p>
        </w:tc>
        <w:tc>
          <w:tcPr>
            <w:tcW w:w="4050" w:type="dxa"/>
            <w:gridSpan w:val="3"/>
            <w:vMerge w:val="continue"/>
            <w:tcBorders>
              <w:top w:val="nil"/>
            </w:tcBorders>
          </w:tcPr>
          <w:p>
            <w:pPr>
              <w:rPr>
                <w:sz w:val="2"/>
                <w:szCs w:val="2"/>
              </w:rPr>
            </w:pPr>
          </w:p>
        </w:tc>
        <w:tc>
          <w:tcPr>
            <w:tcW w:w="2398" w:type="dxa"/>
            <w:gridSpan w:val="3"/>
            <w:vMerge w:val="continue"/>
            <w:tcBorders>
              <w:top w:val="nil"/>
            </w:tcBorders>
          </w:tcPr>
          <w:p>
            <w:pPr>
              <w:rPr>
                <w:sz w:val="2"/>
                <w:szCs w:val="2"/>
              </w:rPr>
            </w:pPr>
          </w:p>
        </w:tc>
        <w:tc>
          <w:tcPr>
            <w:tcW w:w="5538" w:type="dxa"/>
            <w:gridSpan w:val="6"/>
          </w:tcPr>
          <w:p>
            <w:pPr>
              <w:pStyle w:val="9"/>
              <w:tabs>
                <w:tab w:val="left" w:pos="1907"/>
              </w:tabs>
              <w:spacing w:before="81"/>
              <w:ind w:left="467"/>
              <w:rPr>
                <w:sz w:val="24"/>
              </w:rPr>
            </w:pPr>
            <w:r>
              <w:rPr>
                <w:sz w:val="24"/>
              </w:rPr>
              <w:t>□台港澳</w:t>
            </w:r>
            <w:r>
              <w:rPr>
                <w:sz w:val="24"/>
              </w:rPr>
              <w:tab/>
            </w:r>
            <w:r>
              <w:rPr>
                <w:sz w:val="24"/>
              </w:rPr>
              <w:t>□外籍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47" w:type="dxa"/>
            <w:gridSpan w:val="2"/>
          </w:tcPr>
          <w:p>
            <w:pPr>
              <w:pStyle w:val="9"/>
              <w:spacing w:before="80"/>
              <w:ind w:left="472"/>
              <w:rPr>
                <w:sz w:val="24"/>
              </w:rPr>
            </w:pPr>
            <w:r>
              <w:rPr>
                <w:sz w:val="24"/>
              </w:rPr>
              <w:t>是否需要转移个人账户</w:t>
            </w:r>
          </w:p>
        </w:tc>
        <w:tc>
          <w:tcPr>
            <w:tcW w:w="10783" w:type="dxa"/>
            <w:gridSpan w:val="11"/>
          </w:tcPr>
          <w:p>
            <w:pPr>
              <w:pStyle w:val="9"/>
              <w:tabs>
                <w:tab w:val="left" w:pos="3828"/>
              </w:tabs>
              <w:spacing w:before="80"/>
              <w:ind w:left="468"/>
              <w:rPr>
                <w:sz w:val="24"/>
              </w:rPr>
            </w:pPr>
            <w:r>
              <w:rPr>
                <w:sz w:val="24"/>
              </w:rPr>
              <w:t>□是</w:t>
            </w:r>
            <w:r>
              <w:rPr>
                <w:sz w:val="24"/>
              </w:rPr>
              <w:tab/>
            </w: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47" w:type="dxa"/>
            <w:gridSpan w:val="2"/>
          </w:tcPr>
          <w:p>
            <w:pPr>
              <w:pStyle w:val="9"/>
              <w:spacing w:before="80"/>
              <w:ind w:left="232"/>
              <w:rPr>
                <w:sz w:val="24"/>
              </w:rPr>
            </w:pPr>
            <w:r>
              <w:rPr>
                <w:sz w:val="24"/>
              </w:rPr>
              <w:t>现参加的基本医疗保险类型</w:t>
            </w:r>
          </w:p>
        </w:tc>
        <w:tc>
          <w:tcPr>
            <w:tcW w:w="10783" w:type="dxa"/>
            <w:gridSpan w:val="11"/>
          </w:tcPr>
          <w:p>
            <w:pPr>
              <w:pStyle w:val="9"/>
              <w:spacing w:before="80"/>
              <w:ind w:left="2970" w:right="2962"/>
              <w:jc w:val="center"/>
              <w:rPr>
                <w:sz w:val="24"/>
              </w:rPr>
            </w:pPr>
            <w:r>
              <w:rPr>
                <w:sz w:val="24"/>
              </w:rPr>
              <w:t>□职工医保□城乡居民医保□其他（请说明）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4130" w:type="dxa"/>
            <w:gridSpan w:val="13"/>
          </w:tcPr>
          <w:p>
            <w:pPr>
              <w:pStyle w:val="9"/>
              <w:spacing w:before="82"/>
              <w:ind w:left="5484" w:right="5463"/>
              <w:jc w:val="center"/>
              <w:rPr>
                <w:b/>
                <w:sz w:val="24"/>
              </w:rPr>
            </w:pPr>
            <w:r>
              <w:rPr>
                <w:b/>
                <w:sz w:val="24"/>
              </w:rPr>
              <w:t>转入地医疗保障经办机构信息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144" w:type="dxa"/>
          </w:tcPr>
          <w:p>
            <w:pPr>
              <w:pStyle w:val="9"/>
              <w:spacing w:before="81"/>
              <w:ind w:left="572" w:right="562"/>
              <w:jc w:val="center"/>
              <w:rPr>
                <w:sz w:val="24"/>
              </w:rPr>
            </w:pPr>
            <w:r>
              <w:rPr>
                <w:sz w:val="24"/>
              </w:rPr>
              <w:t>开户全称</w:t>
            </w:r>
          </w:p>
        </w:tc>
        <w:tc>
          <w:tcPr>
            <w:tcW w:w="4674" w:type="dxa"/>
            <w:gridSpan w:val="4"/>
          </w:tcPr>
          <w:p>
            <w:pPr>
              <w:pStyle w:val="9"/>
              <w:rPr>
                <w:rFonts w:ascii="Times New Roman"/>
                <w:sz w:val="24"/>
              </w:rPr>
            </w:pPr>
          </w:p>
        </w:tc>
        <w:tc>
          <w:tcPr>
            <w:tcW w:w="2025" w:type="dxa"/>
            <w:gridSpan w:val="3"/>
          </w:tcPr>
          <w:p>
            <w:pPr>
              <w:pStyle w:val="9"/>
              <w:spacing w:before="81"/>
              <w:ind w:left="292"/>
              <w:rPr>
                <w:sz w:val="24"/>
              </w:rPr>
            </w:pPr>
            <w:r>
              <w:rPr>
                <w:sz w:val="24"/>
              </w:rPr>
              <w:t>开户银行行号</w:t>
            </w:r>
          </w:p>
        </w:tc>
        <w:tc>
          <w:tcPr>
            <w:tcW w:w="5287"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144" w:type="dxa"/>
          </w:tcPr>
          <w:p>
            <w:pPr>
              <w:pStyle w:val="9"/>
              <w:spacing w:before="81"/>
              <w:ind w:left="572" w:right="562"/>
              <w:jc w:val="center"/>
              <w:rPr>
                <w:sz w:val="24"/>
              </w:rPr>
            </w:pPr>
            <w:r>
              <w:rPr>
                <w:sz w:val="24"/>
              </w:rPr>
              <w:t>开户银行</w:t>
            </w:r>
          </w:p>
        </w:tc>
        <w:tc>
          <w:tcPr>
            <w:tcW w:w="4674" w:type="dxa"/>
            <w:gridSpan w:val="4"/>
          </w:tcPr>
          <w:p>
            <w:pPr>
              <w:pStyle w:val="9"/>
              <w:rPr>
                <w:rFonts w:ascii="Times New Roman"/>
                <w:sz w:val="24"/>
              </w:rPr>
            </w:pPr>
          </w:p>
        </w:tc>
        <w:tc>
          <w:tcPr>
            <w:tcW w:w="2025" w:type="dxa"/>
            <w:gridSpan w:val="3"/>
          </w:tcPr>
          <w:p>
            <w:pPr>
              <w:pStyle w:val="9"/>
              <w:spacing w:before="81"/>
              <w:ind w:left="532"/>
              <w:rPr>
                <w:sz w:val="24"/>
              </w:rPr>
            </w:pPr>
            <w:r>
              <w:rPr>
                <w:sz w:val="24"/>
              </w:rPr>
              <w:t>银行账号</w:t>
            </w:r>
          </w:p>
        </w:tc>
        <w:tc>
          <w:tcPr>
            <w:tcW w:w="5287"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144" w:type="dxa"/>
          </w:tcPr>
          <w:p>
            <w:pPr>
              <w:pStyle w:val="9"/>
              <w:spacing w:before="81"/>
              <w:ind w:left="572" w:right="562"/>
              <w:jc w:val="center"/>
              <w:rPr>
                <w:sz w:val="24"/>
              </w:rPr>
            </w:pPr>
            <w:r>
              <w:rPr>
                <w:sz w:val="24"/>
              </w:rPr>
              <w:t>机构地址</w:t>
            </w:r>
          </w:p>
        </w:tc>
        <w:tc>
          <w:tcPr>
            <w:tcW w:w="4674" w:type="dxa"/>
            <w:gridSpan w:val="4"/>
          </w:tcPr>
          <w:p>
            <w:pPr>
              <w:pStyle w:val="9"/>
              <w:rPr>
                <w:rFonts w:ascii="Times New Roman"/>
                <w:sz w:val="24"/>
              </w:rPr>
            </w:pPr>
          </w:p>
        </w:tc>
        <w:tc>
          <w:tcPr>
            <w:tcW w:w="2025" w:type="dxa"/>
            <w:gridSpan w:val="3"/>
          </w:tcPr>
          <w:p>
            <w:pPr>
              <w:pStyle w:val="9"/>
              <w:spacing w:before="81"/>
              <w:ind w:left="532"/>
              <w:rPr>
                <w:sz w:val="24"/>
              </w:rPr>
            </w:pPr>
            <w:r>
              <w:rPr>
                <w:sz w:val="24"/>
              </w:rPr>
              <w:t>邮政编码</w:t>
            </w:r>
          </w:p>
        </w:tc>
        <w:tc>
          <w:tcPr>
            <w:tcW w:w="1875" w:type="dxa"/>
            <w:gridSpan w:val="2"/>
          </w:tcPr>
          <w:p>
            <w:pPr>
              <w:pStyle w:val="9"/>
              <w:rPr>
                <w:rFonts w:ascii="Times New Roman"/>
                <w:sz w:val="24"/>
              </w:rPr>
            </w:pPr>
          </w:p>
        </w:tc>
        <w:tc>
          <w:tcPr>
            <w:tcW w:w="1725" w:type="dxa"/>
            <w:gridSpan w:val="2"/>
          </w:tcPr>
          <w:p>
            <w:pPr>
              <w:pStyle w:val="9"/>
              <w:spacing w:before="81"/>
              <w:ind w:left="141"/>
              <w:rPr>
                <w:sz w:val="24"/>
              </w:rPr>
            </w:pPr>
            <w:r>
              <w:rPr>
                <w:sz w:val="24"/>
              </w:rPr>
              <w:t>行政区划代码</w:t>
            </w:r>
          </w:p>
        </w:tc>
        <w:tc>
          <w:tcPr>
            <w:tcW w:w="1687" w:type="dxa"/>
          </w:tcPr>
          <w:p>
            <w:pPr>
              <w:pStyle w:val="9"/>
              <w:rPr>
                <w:rFonts w:ascii="Times New Roman"/>
                <w:sz w:val="24"/>
              </w:rPr>
            </w:pPr>
          </w:p>
        </w:tc>
      </w:tr>
    </w:tbl>
    <w:p>
      <w:pPr>
        <w:tabs>
          <w:tab w:val="left" w:pos="7867"/>
        </w:tabs>
        <w:spacing w:before="80"/>
        <w:ind w:left="428" w:right="0" w:firstLine="0"/>
        <w:jc w:val="left"/>
        <w:rPr>
          <w:rFonts w:hint="eastAsia" w:ascii="宋体" w:eastAsia="宋体"/>
          <w:sz w:val="24"/>
        </w:rPr>
      </w:pPr>
      <w:r>
        <w:rPr>
          <w:rFonts w:hint="eastAsia" w:ascii="宋体" w:eastAsia="宋体"/>
          <w:sz w:val="24"/>
        </w:rPr>
        <w:t>经办人（签章）：</w:t>
      </w:r>
      <w:r>
        <w:rPr>
          <w:rFonts w:hint="eastAsia" w:ascii="宋体" w:eastAsia="宋体"/>
          <w:sz w:val="24"/>
        </w:rPr>
        <w:tab/>
      </w:r>
      <w:r>
        <w:rPr>
          <w:rFonts w:hint="eastAsia" w:ascii="宋体" w:eastAsia="宋体"/>
          <w:sz w:val="24"/>
        </w:rPr>
        <w:t>转入地医疗保障经办机构名称（章）：</w:t>
      </w:r>
    </w:p>
    <w:p>
      <w:pPr>
        <w:pStyle w:val="4"/>
        <w:rPr>
          <w:rFonts w:ascii="宋体"/>
          <w:sz w:val="24"/>
        </w:rPr>
      </w:pPr>
    </w:p>
    <w:p>
      <w:pPr>
        <w:pStyle w:val="4"/>
        <w:spacing w:before="11"/>
        <w:rPr>
          <w:rFonts w:ascii="宋体"/>
          <w:sz w:val="18"/>
        </w:rPr>
      </w:pPr>
    </w:p>
    <w:p>
      <w:pPr>
        <w:tabs>
          <w:tab w:val="left" w:pos="7747"/>
          <w:tab w:val="left" w:pos="8827"/>
          <w:tab w:val="left" w:pos="9307"/>
          <w:tab w:val="left" w:pos="9787"/>
        </w:tabs>
        <w:spacing w:before="1"/>
        <w:ind w:left="428" w:right="0" w:firstLine="0"/>
        <w:jc w:val="left"/>
        <w:rPr>
          <w:rFonts w:hint="eastAsia" w:ascii="宋体" w:eastAsia="宋体"/>
          <w:sz w:val="24"/>
        </w:rPr>
      </w:pPr>
      <w:r>
        <w:rPr>
          <w:rFonts w:hint="eastAsia" w:ascii="宋体" w:eastAsia="宋体"/>
          <w:sz w:val="24"/>
        </w:rPr>
        <w:t>联系电话：</w:t>
      </w:r>
      <w:r>
        <w:rPr>
          <w:rFonts w:hint="eastAsia" w:ascii="宋体" w:eastAsia="宋体"/>
          <w:sz w:val="24"/>
        </w:rPr>
        <w:tab/>
      </w:r>
      <w:r>
        <w:rPr>
          <w:rFonts w:hint="eastAsia" w:ascii="宋体" w:eastAsia="宋体"/>
          <w:sz w:val="24"/>
        </w:rPr>
        <w:t>日期：</w:t>
      </w:r>
      <w:r>
        <w:rPr>
          <w:rFonts w:hint="eastAsia" w:ascii="宋体" w:eastAsia="宋体"/>
          <w:sz w:val="24"/>
        </w:rPr>
        <w:tab/>
      </w:r>
      <w:r>
        <w:rPr>
          <w:rFonts w:hint="eastAsia" w:ascii="宋体" w:eastAsia="宋体"/>
          <w:sz w:val="24"/>
        </w:rPr>
        <w:t>年</w:t>
      </w:r>
      <w:r>
        <w:rPr>
          <w:rFonts w:hint="eastAsia" w:ascii="宋体" w:eastAsia="宋体"/>
          <w:sz w:val="24"/>
        </w:rPr>
        <w:tab/>
      </w:r>
      <w:r>
        <w:rPr>
          <w:rFonts w:hint="eastAsia" w:ascii="宋体" w:eastAsia="宋体"/>
          <w:sz w:val="24"/>
        </w:rPr>
        <w:t>月</w:t>
      </w:r>
      <w:r>
        <w:rPr>
          <w:rFonts w:hint="eastAsia" w:ascii="宋体" w:eastAsia="宋体"/>
          <w:sz w:val="24"/>
        </w:rPr>
        <w:tab/>
      </w:r>
      <w:r>
        <w:rPr>
          <w:rFonts w:hint="eastAsia" w:ascii="宋体" w:eastAsia="宋体"/>
          <w:sz w:val="24"/>
        </w:rPr>
        <w:t>日</w:t>
      </w:r>
    </w:p>
    <w:p>
      <w:pPr>
        <w:spacing w:after="0"/>
        <w:jc w:val="left"/>
        <w:rPr>
          <w:rFonts w:hint="eastAsia" w:ascii="宋体" w:eastAsia="宋体"/>
          <w:sz w:val="24"/>
        </w:rPr>
        <w:sectPr>
          <w:pgSz w:w="16840" w:h="11910" w:orient="landscape"/>
          <w:pgMar w:top="1100" w:right="1040" w:bottom="1080" w:left="1060" w:header="0" w:footer="881" w:gutter="0"/>
          <w:cols w:space="720" w:num="1"/>
        </w:sectPr>
      </w:pPr>
    </w:p>
    <w:p>
      <w:pPr>
        <w:pStyle w:val="4"/>
        <w:rPr>
          <w:rFonts w:ascii="宋体"/>
          <w:sz w:val="20"/>
        </w:rPr>
      </w:pPr>
    </w:p>
    <w:p>
      <w:pPr>
        <w:pStyle w:val="4"/>
        <w:rPr>
          <w:rFonts w:ascii="宋体"/>
          <w:sz w:val="20"/>
        </w:rPr>
      </w:pPr>
    </w:p>
    <w:p>
      <w:pPr>
        <w:pStyle w:val="4"/>
        <w:spacing w:before="12"/>
        <w:rPr>
          <w:rFonts w:ascii="宋体"/>
          <w:sz w:val="21"/>
        </w:rPr>
      </w:pPr>
    </w:p>
    <w:p>
      <w:pPr>
        <w:pStyle w:val="4"/>
        <w:spacing w:before="7"/>
        <w:ind w:left="3635" w:right="3652"/>
        <w:jc w:val="center"/>
        <w:rPr>
          <w:rFonts w:hint="eastAsia" w:ascii="方正小标宋简体" w:eastAsia="方正小标宋简体"/>
        </w:rPr>
      </w:pPr>
      <w:r>
        <w:rPr>
          <w:rFonts w:hint="eastAsia" w:ascii="方正小标宋简体" w:eastAsia="方正小标宋简体"/>
        </w:rPr>
        <w:t>参保人员基本医疗保险信息表（表 11）</w:t>
      </w:r>
    </w:p>
    <w:p>
      <w:pPr>
        <w:spacing w:before="33"/>
        <w:ind w:left="3635" w:right="3652" w:firstLine="0"/>
        <w:jc w:val="center"/>
        <w:rPr>
          <w:rFonts w:hint="eastAsia" w:ascii="宋体" w:eastAsia="宋体"/>
          <w:sz w:val="24"/>
        </w:rPr>
      </w:pPr>
      <w:r>
        <w:rPr>
          <w:rFonts w:hint="eastAsia" w:ascii="宋体" w:eastAsia="宋体"/>
          <w:sz w:val="24"/>
        </w:rPr>
        <w:t>（此表由转出地医疗保障经办机构提供给转入地医疗保障经办机构）</w:t>
      </w:r>
    </w:p>
    <w:p>
      <w:pPr>
        <w:pStyle w:val="4"/>
        <w:rPr>
          <w:rFonts w:ascii="宋体"/>
          <w:sz w:val="24"/>
        </w:rPr>
      </w:pPr>
    </w:p>
    <w:p>
      <w:pPr>
        <w:tabs>
          <w:tab w:val="left" w:pos="4723"/>
          <w:tab w:val="left" w:pos="10788"/>
        </w:tabs>
        <w:spacing w:before="175"/>
        <w:ind w:left="212" w:right="0" w:firstLine="0"/>
        <w:jc w:val="left"/>
        <w:rPr>
          <w:rFonts w:hint="eastAsia" w:ascii="宋体" w:eastAsia="宋体"/>
          <w:sz w:val="24"/>
        </w:rPr>
      </w:pPr>
      <w:r>
        <w:rPr>
          <w:rFonts w:hint="eastAsia" w:ascii="宋体" w:eastAsia="宋体"/>
          <w:sz w:val="24"/>
        </w:rPr>
        <w:t>参保人员姓名：</w:t>
      </w:r>
      <w:r>
        <w:rPr>
          <w:rFonts w:hint="eastAsia" w:ascii="宋体" w:eastAsia="宋体"/>
          <w:sz w:val="24"/>
        </w:rPr>
        <w:tab/>
      </w:r>
      <w:r>
        <w:rPr>
          <w:rFonts w:hint="eastAsia" w:ascii="宋体" w:eastAsia="宋体"/>
          <w:sz w:val="24"/>
        </w:rPr>
        <w:t>身份证件号码：</w:t>
      </w:r>
      <w:r>
        <w:rPr>
          <w:rFonts w:hint="eastAsia" w:ascii="宋体" w:eastAsia="宋体"/>
          <w:sz w:val="24"/>
        </w:rPr>
        <w:tab/>
      </w:r>
      <w:r>
        <w:rPr>
          <w:rFonts w:hint="eastAsia" w:ascii="宋体" w:eastAsia="宋体"/>
          <w:sz w:val="24"/>
        </w:rPr>
        <w:t>性别：</w:t>
      </w:r>
    </w:p>
    <w:p>
      <w:pPr>
        <w:pStyle w:val="4"/>
        <w:rPr>
          <w:rFonts w:ascii="宋体"/>
          <w:sz w:val="13"/>
        </w:rPr>
      </w:pPr>
    </w:p>
    <w:tbl>
      <w:tblPr>
        <w:tblStyle w:val="5"/>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2503"/>
        <w:gridCol w:w="2196"/>
        <w:gridCol w:w="1981"/>
        <w:gridCol w:w="2696"/>
        <w:gridCol w:w="2396"/>
        <w:gridCol w:w="1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07" w:type="dxa"/>
            <w:vMerge w:val="restart"/>
          </w:tcPr>
          <w:p>
            <w:pPr>
              <w:pStyle w:val="9"/>
              <w:rPr>
                <w:sz w:val="24"/>
              </w:rPr>
            </w:pPr>
          </w:p>
          <w:p>
            <w:pPr>
              <w:pStyle w:val="9"/>
              <w:spacing w:before="2"/>
              <w:rPr>
                <w:sz w:val="19"/>
              </w:rPr>
            </w:pPr>
          </w:p>
          <w:p>
            <w:pPr>
              <w:pStyle w:val="9"/>
              <w:ind w:left="161"/>
              <w:rPr>
                <w:sz w:val="24"/>
              </w:rPr>
            </w:pPr>
            <w:r>
              <w:rPr>
                <w:sz w:val="24"/>
              </w:rPr>
              <w:t>序号</w:t>
            </w:r>
          </w:p>
        </w:tc>
        <w:tc>
          <w:tcPr>
            <w:tcW w:w="2503" w:type="dxa"/>
          </w:tcPr>
          <w:p>
            <w:pPr>
              <w:pStyle w:val="9"/>
              <w:spacing w:before="80"/>
              <w:ind w:left="270" w:right="262"/>
              <w:jc w:val="center"/>
              <w:rPr>
                <w:sz w:val="24"/>
              </w:rPr>
            </w:pPr>
            <w:r>
              <w:rPr>
                <w:sz w:val="24"/>
              </w:rPr>
              <w:t>时间</w:t>
            </w:r>
          </w:p>
          <w:p>
            <w:pPr>
              <w:pStyle w:val="9"/>
              <w:spacing w:before="161"/>
              <w:ind w:left="270" w:right="262"/>
              <w:jc w:val="center"/>
              <w:rPr>
                <w:sz w:val="24"/>
              </w:rPr>
            </w:pPr>
            <w:r>
              <w:rPr>
                <w:sz w:val="24"/>
              </w:rPr>
              <w:t>自 年 月至 年 月</w:t>
            </w:r>
          </w:p>
        </w:tc>
        <w:tc>
          <w:tcPr>
            <w:tcW w:w="2196" w:type="dxa"/>
          </w:tcPr>
          <w:p>
            <w:pPr>
              <w:pStyle w:val="9"/>
              <w:spacing w:before="8"/>
              <w:rPr>
                <w:sz w:val="24"/>
              </w:rPr>
            </w:pPr>
          </w:p>
          <w:p>
            <w:pPr>
              <w:pStyle w:val="9"/>
              <w:ind w:left="117" w:right="108"/>
              <w:jc w:val="center"/>
              <w:rPr>
                <w:sz w:val="24"/>
              </w:rPr>
            </w:pPr>
            <w:r>
              <w:rPr>
                <w:sz w:val="24"/>
              </w:rPr>
              <w:t>基本医疗保险类型</w:t>
            </w:r>
          </w:p>
        </w:tc>
        <w:tc>
          <w:tcPr>
            <w:tcW w:w="1981" w:type="dxa"/>
          </w:tcPr>
          <w:p>
            <w:pPr>
              <w:pStyle w:val="9"/>
              <w:spacing w:before="80"/>
              <w:ind w:left="249" w:right="241"/>
              <w:jc w:val="center"/>
              <w:rPr>
                <w:sz w:val="24"/>
              </w:rPr>
            </w:pPr>
            <w:r>
              <w:rPr>
                <w:sz w:val="24"/>
              </w:rPr>
              <w:t>参保缴费月数</w:t>
            </w:r>
          </w:p>
          <w:p>
            <w:pPr>
              <w:pStyle w:val="9"/>
              <w:spacing w:before="161"/>
              <w:ind w:left="249" w:right="241"/>
              <w:jc w:val="center"/>
              <w:rPr>
                <w:sz w:val="24"/>
              </w:rPr>
            </w:pPr>
            <w:r>
              <w:rPr>
                <w:sz w:val="24"/>
              </w:rPr>
              <w:t>小计</w:t>
            </w:r>
          </w:p>
        </w:tc>
        <w:tc>
          <w:tcPr>
            <w:tcW w:w="2696" w:type="dxa"/>
          </w:tcPr>
          <w:p>
            <w:pPr>
              <w:pStyle w:val="9"/>
              <w:spacing w:before="80"/>
              <w:ind w:left="368" w:right="357"/>
              <w:jc w:val="center"/>
              <w:rPr>
                <w:sz w:val="24"/>
              </w:rPr>
            </w:pPr>
            <w:r>
              <w:rPr>
                <w:sz w:val="24"/>
              </w:rPr>
              <w:t>统筹地区经办机构</w:t>
            </w:r>
          </w:p>
          <w:p>
            <w:pPr>
              <w:pStyle w:val="9"/>
              <w:spacing w:before="161"/>
              <w:ind w:left="368" w:right="357"/>
              <w:jc w:val="center"/>
              <w:rPr>
                <w:sz w:val="24"/>
              </w:rPr>
            </w:pPr>
            <w:r>
              <w:rPr>
                <w:sz w:val="24"/>
              </w:rPr>
              <w:t>名称</w:t>
            </w:r>
          </w:p>
        </w:tc>
        <w:tc>
          <w:tcPr>
            <w:tcW w:w="2396" w:type="dxa"/>
          </w:tcPr>
          <w:p>
            <w:pPr>
              <w:pStyle w:val="9"/>
              <w:spacing w:before="80"/>
              <w:ind w:left="216" w:right="209"/>
              <w:jc w:val="center"/>
              <w:rPr>
                <w:sz w:val="24"/>
              </w:rPr>
            </w:pPr>
            <w:r>
              <w:rPr>
                <w:sz w:val="24"/>
              </w:rPr>
              <w:t>统筹地区经办机构</w:t>
            </w:r>
          </w:p>
          <w:p>
            <w:pPr>
              <w:pStyle w:val="9"/>
              <w:spacing w:before="161"/>
              <w:ind w:left="216" w:right="209"/>
              <w:jc w:val="center"/>
              <w:rPr>
                <w:sz w:val="24"/>
              </w:rPr>
            </w:pPr>
            <w:r>
              <w:rPr>
                <w:sz w:val="24"/>
              </w:rPr>
              <w:t>行政区划代码</w:t>
            </w:r>
          </w:p>
        </w:tc>
        <w:tc>
          <w:tcPr>
            <w:tcW w:w="1929" w:type="dxa"/>
          </w:tcPr>
          <w:p>
            <w:pPr>
              <w:pStyle w:val="9"/>
              <w:spacing w:before="8"/>
              <w:rPr>
                <w:sz w:val="24"/>
              </w:rPr>
            </w:pPr>
          </w:p>
          <w:p>
            <w:pPr>
              <w:pStyle w:val="9"/>
              <w:ind w:left="702" w:right="696"/>
              <w:jc w:val="center"/>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7" w:type="dxa"/>
            <w:vMerge w:val="continue"/>
            <w:tcBorders>
              <w:top w:val="nil"/>
            </w:tcBorders>
          </w:tcPr>
          <w:p>
            <w:pPr>
              <w:rPr>
                <w:sz w:val="2"/>
                <w:szCs w:val="2"/>
              </w:rPr>
            </w:pPr>
          </w:p>
        </w:tc>
        <w:tc>
          <w:tcPr>
            <w:tcW w:w="2503" w:type="dxa"/>
          </w:tcPr>
          <w:p>
            <w:pPr>
              <w:pStyle w:val="9"/>
              <w:spacing w:before="80"/>
              <w:ind w:left="8"/>
              <w:jc w:val="center"/>
              <w:rPr>
                <w:sz w:val="24"/>
              </w:rPr>
            </w:pPr>
            <w:r>
              <w:rPr>
                <w:sz w:val="24"/>
              </w:rPr>
              <w:t>1</w:t>
            </w:r>
          </w:p>
        </w:tc>
        <w:tc>
          <w:tcPr>
            <w:tcW w:w="2196" w:type="dxa"/>
          </w:tcPr>
          <w:p>
            <w:pPr>
              <w:pStyle w:val="9"/>
              <w:spacing w:before="80"/>
              <w:ind w:left="9"/>
              <w:jc w:val="center"/>
              <w:rPr>
                <w:sz w:val="24"/>
              </w:rPr>
            </w:pPr>
            <w:r>
              <w:rPr>
                <w:sz w:val="24"/>
              </w:rPr>
              <w:t>2</w:t>
            </w:r>
          </w:p>
        </w:tc>
        <w:tc>
          <w:tcPr>
            <w:tcW w:w="1981" w:type="dxa"/>
          </w:tcPr>
          <w:p>
            <w:pPr>
              <w:pStyle w:val="9"/>
              <w:spacing w:before="80"/>
              <w:ind w:left="8"/>
              <w:jc w:val="center"/>
              <w:rPr>
                <w:sz w:val="24"/>
              </w:rPr>
            </w:pPr>
            <w:r>
              <w:rPr>
                <w:sz w:val="24"/>
              </w:rPr>
              <w:t>3</w:t>
            </w:r>
          </w:p>
        </w:tc>
        <w:tc>
          <w:tcPr>
            <w:tcW w:w="2696" w:type="dxa"/>
          </w:tcPr>
          <w:p>
            <w:pPr>
              <w:pStyle w:val="9"/>
              <w:spacing w:before="80"/>
              <w:ind w:left="11"/>
              <w:jc w:val="center"/>
              <w:rPr>
                <w:sz w:val="24"/>
              </w:rPr>
            </w:pPr>
            <w:r>
              <w:rPr>
                <w:sz w:val="24"/>
              </w:rPr>
              <w:t>4</w:t>
            </w:r>
          </w:p>
        </w:tc>
        <w:tc>
          <w:tcPr>
            <w:tcW w:w="2396" w:type="dxa"/>
          </w:tcPr>
          <w:p>
            <w:pPr>
              <w:pStyle w:val="9"/>
              <w:spacing w:before="80"/>
              <w:ind w:left="7"/>
              <w:jc w:val="center"/>
              <w:rPr>
                <w:sz w:val="24"/>
              </w:rPr>
            </w:pPr>
            <w:r>
              <w:rPr>
                <w:sz w:val="24"/>
              </w:rPr>
              <w:t>5</w:t>
            </w:r>
          </w:p>
        </w:tc>
        <w:tc>
          <w:tcPr>
            <w:tcW w:w="1929" w:type="dxa"/>
          </w:tcPr>
          <w:p>
            <w:pPr>
              <w:pStyle w:val="9"/>
              <w:spacing w:before="80"/>
              <w:ind w:left="6"/>
              <w:jc w:val="center"/>
              <w:rPr>
                <w:sz w:val="24"/>
              </w:rPr>
            </w:pPr>
            <w:r>
              <w:rPr>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7" w:type="dxa"/>
          </w:tcPr>
          <w:p>
            <w:pPr>
              <w:pStyle w:val="9"/>
              <w:spacing w:before="82"/>
              <w:ind w:left="6"/>
              <w:jc w:val="center"/>
              <w:rPr>
                <w:sz w:val="24"/>
              </w:rPr>
            </w:pPr>
            <w:r>
              <w:rPr>
                <w:sz w:val="24"/>
              </w:rPr>
              <w:t>1</w:t>
            </w:r>
          </w:p>
        </w:tc>
        <w:tc>
          <w:tcPr>
            <w:tcW w:w="2503" w:type="dxa"/>
          </w:tcPr>
          <w:p>
            <w:pPr>
              <w:pStyle w:val="9"/>
              <w:rPr>
                <w:rFonts w:ascii="Times New Roman"/>
                <w:sz w:val="24"/>
              </w:rPr>
            </w:pPr>
          </w:p>
        </w:tc>
        <w:tc>
          <w:tcPr>
            <w:tcW w:w="2196" w:type="dxa"/>
          </w:tcPr>
          <w:p>
            <w:pPr>
              <w:pStyle w:val="9"/>
              <w:rPr>
                <w:rFonts w:ascii="Times New Roman"/>
                <w:sz w:val="24"/>
              </w:rPr>
            </w:pPr>
          </w:p>
        </w:tc>
        <w:tc>
          <w:tcPr>
            <w:tcW w:w="1981" w:type="dxa"/>
          </w:tcPr>
          <w:p>
            <w:pPr>
              <w:pStyle w:val="9"/>
              <w:rPr>
                <w:rFonts w:ascii="Times New Roman"/>
                <w:sz w:val="24"/>
              </w:rPr>
            </w:pPr>
          </w:p>
        </w:tc>
        <w:tc>
          <w:tcPr>
            <w:tcW w:w="2696" w:type="dxa"/>
          </w:tcPr>
          <w:p>
            <w:pPr>
              <w:pStyle w:val="9"/>
              <w:rPr>
                <w:rFonts w:ascii="Times New Roman"/>
                <w:sz w:val="24"/>
              </w:rPr>
            </w:pPr>
          </w:p>
        </w:tc>
        <w:tc>
          <w:tcPr>
            <w:tcW w:w="2396" w:type="dxa"/>
          </w:tcPr>
          <w:p>
            <w:pPr>
              <w:pStyle w:val="9"/>
              <w:rPr>
                <w:rFonts w:ascii="Times New Roman"/>
                <w:sz w:val="24"/>
              </w:rPr>
            </w:pPr>
          </w:p>
        </w:tc>
        <w:tc>
          <w:tcPr>
            <w:tcW w:w="1929"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7" w:type="dxa"/>
          </w:tcPr>
          <w:p>
            <w:pPr>
              <w:pStyle w:val="9"/>
              <w:spacing w:before="81"/>
              <w:ind w:left="6"/>
              <w:jc w:val="center"/>
              <w:rPr>
                <w:sz w:val="24"/>
              </w:rPr>
            </w:pPr>
            <w:r>
              <w:rPr>
                <w:sz w:val="24"/>
              </w:rPr>
              <w:t>2</w:t>
            </w:r>
          </w:p>
        </w:tc>
        <w:tc>
          <w:tcPr>
            <w:tcW w:w="2503" w:type="dxa"/>
          </w:tcPr>
          <w:p>
            <w:pPr>
              <w:pStyle w:val="9"/>
              <w:rPr>
                <w:rFonts w:ascii="Times New Roman"/>
                <w:sz w:val="24"/>
              </w:rPr>
            </w:pPr>
          </w:p>
        </w:tc>
        <w:tc>
          <w:tcPr>
            <w:tcW w:w="2196" w:type="dxa"/>
          </w:tcPr>
          <w:p>
            <w:pPr>
              <w:pStyle w:val="9"/>
              <w:rPr>
                <w:rFonts w:ascii="Times New Roman"/>
                <w:sz w:val="24"/>
              </w:rPr>
            </w:pPr>
          </w:p>
        </w:tc>
        <w:tc>
          <w:tcPr>
            <w:tcW w:w="1981" w:type="dxa"/>
          </w:tcPr>
          <w:p>
            <w:pPr>
              <w:pStyle w:val="9"/>
              <w:rPr>
                <w:rFonts w:ascii="Times New Roman"/>
                <w:sz w:val="24"/>
              </w:rPr>
            </w:pPr>
          </w:p>
        </w:tc>
        <w:tc>
          <w:tcPr>
            <w:tcW w:w="2696" w:type="dxa"/>
          </w:tcPr>
          <w:p>
            <w:pPr>
              <w:pStyle w:val="9"/>
              <w:rPr>
                <w:rFonts w:ascii="Times New Roman"/>
                <w:sz w:val="24"/>
              </w:rPr>
            </w:pPr>
          </w:p>
        </w:tc>
        <w:tc>
          <w:tcPr>
            <w:tcW w:w="2396" w:type="dxa"/>
          </w:tcPr>
          <w:p>
            <w:pPr>
              <w:pStyle w:val="9"/>
              <w:rPr>
                <w:rFonts w:ascii="Times New Roman"/>
                <w:sz w:val="24"/>
              </w:rPr>
            </w:pPr>
          </w:p>
        </w:tc>
        <w:tc>
          <w:tcPr>
            <w:tcW w:w="1929"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7" w:type="dxa"/>
          </w:tcPr>
          <w:p>
            <w:pPr>
              <w:pStyle w:val="9"/>
              <w:spacing w:before="81"/>
              <w:ind w:left="6"/>
              <w:jc w:val="center"/>
              <w:rPr>
                <w:sz w:val="24"/>
              </w:rPr>
            </w:pPr>
            <w:r>
              <w:rPr>
                <w:sz w:val="24"/>
              </w:rPr>
              <w:t>3</w:t>
            </w:r>
          </w:p>
        </w:tc>
        <w:tc>
          <w:tcPr>
            <w:tcW w:w="2503" w:type="dxa"/>
          </w:tcPr>
          <w:p>
            <w:pPr>
              <w:pStyle w:val="9"/>
              <w:rPr>
                <w:rFonts w:ascii="Times New Roman"/>
                <w:sz w:val="24"/>
              </w:rPr>
            </w:pPr>
          </w:p>
        </w:tc>
        <w:tc>
          <w:tcPr>
            <w:tcW w:w="2196" w:type="dxa"/>
          </w:tcPr>
          <w:p>
            <w:pPr>
              <w:pStyle w:val="9"/>
              <w:rPr>
                <w:rFonts w:ascii="Times New Roman"/>
                <w:sz w:val="24"/>
              </w:rPr>
            </w:pPr>
          </w:p>
        </w:tc>
        <w:tc>
          <w:tcPr>
            <w:tcW w:w="1981" w:type="dxa"/>
          </w:tcPr>
          <w:p>
            <w:pPr>
              <w:pStyle w:val="9"/>
              <w:rPr>
                <w:rFonts w:ascii="Times New Roman"/>
                <w:sz w:val="24"/>
              </w:rPr>
            </w:pPr>
          </w:p>
        </w:tc>
        <w:tc>
          <w:tcPr>
            <w:tcW w:w="2696" w:type="dxa"/>
          </w:tcPr>
          <w:p>
            <w:pPr>
              <w:pStyle w:val="9"/>
              <w:rPr>
                <w:rFonts w:ascii="Times New Roman"/>
                <w:sz w:val="24"/>
              </w:rPr>
            </w:pPr>
          </w:p>
        </w:tc>
        <w:tc>
          <w:tcPr>
            <w:tcW w:w="2396" w:type="dxa"/>
          </w:tcPr>
          <w:p>
            <w:pPr>
              <w:pStyle w:val="9"/>
              <w:rPr>
                <w:rFonts w:ascii="Times New Roman"/>
                <w:sz w:val="24"/>
              </w:rPr>
            </w:pPr>
          </w:p>
        </w:tc>
        <w:tc>
          <w:tcPr>
            <w:tcW w:w="1929"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7" w:type="dxa"/>
          </w:tcPr>
          <w:p>
            <w:pPr>
              <w:pStyle w:val="9"/>
              <w:spacing w:before="81"/>
              <w:ind w:left="6"/>
              <w:jc w:val="center"/>
              <w:rPr>
                <w:sz w:val="24"/>
              </w:rPr>
            </w:pPr>
            <w:r>
              <w:rPr>
                <w:sz w:val="24"/>
              </w:rPr>
              <w:t>4</w:t>
            </w:r>
          </w:p>
        </w:tc>
        <w:tc>
          <w:tcPr>
            <w:tcW w:w="2503" w:type="dxa"/>
          </w:tcPr>
          <w:p>
            <w:pPr>
              <w:pStyle w:val="9"/>
              <w:rPr>
                <w:rFonts w:ascii="Times New Roman"/>
                <w:sz w:val="24"/>
              </w:rPr>
            </w:pPr>
          </w:p>
        </w:tc>
        <w:tc>
          <w:tcPr>
            <w:tcW w:w="2196" w:type="dxa"/>
          </w:tcPr>
          <w:p>
            <w:pPr>
              <w:pStyle w:val="9"/>
              <w:rPr>
                <w:rFonts w:ascii="Times New Roman"/>
                <w:sz w:val="24"/>
              </w:rPr>
            </w:pPr>
          </w:p>
        </w:tc>
        <w:tc>
          <w:tcPr>
            <w:tcW w:w="1981" w:type="dxa"/>
          </w:tcPr>
          <w:p>
            <w:pPr>
              <w:pStyle w:val="9"/>
              <w:rPr>
                <w:rFonts w:ascii="Times New Roman"/>
                <w:sz w:val="24"/>
              </w:rPr>
            </w:pPr>
          </w:p>
        </w:tc>
        <w:tc>
          <w:tcPr>
            <w:tcW w:w="2696" w:type="dxa"/>
          </w:tcPr>
          <w:p>
            <w:pPr>
              <w:pStyle w:val="9"/>
              <w:rPr>
                <w:rFonts w:ascii="Times New Roman"/>
                <w:sz w:val="24"/>
              </w:rPr>
            </w:pPr>
          </w:p>
        </w:tc>
        <w:tc>
          <w:tcPr>
            <w:tcW w:w="2396" w:type="dxa"/>
          </w:tcPr>
          <w:p>
            <w:pPr>
              <w:pStyle w:val="9"/>
              <w:rPr>
                <w:rFonts w:ascii="Times New Roman"/>
                <w:sz w:val="24"/>
              </w:rPr>
            </w:pPr>
          </w:p>
        </w:tc>
        <w:tc>
          <w:tcPr>
            <w:tcW w:w="1929"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7" w:type="dxa"/>
          </w:tcPr>
          <w:p>
            <w:pPr>
              <w:pStyle w:val="9"/>
              <w:spacing w:before="80"/>
              <w:ind w:left="201" w:right="195"/>
              <w:jc w:val="center"/>
              <w:rPr>
                <w:sz w:val="24"/>
              </w:rPr>
            </w:pPr>
            <w:r>
              <w:rPr>
                <w:sz w:val="24"/>
              </w:rPr>
              <w:t>...</w:t>
            </w:r>
          </w:p>
        </w:tc>
        <w:tc>
          <w:tcPr>
            <w:tcW w:w="2503" w:type="dxa"/>
          </w:tcPr>
          <w:p>
            <w:pPr>
              <w:pStyle w:val="9"/>
              <w:rPr>
                <w:rFonts w:ascii="Times New Roman"/>
                <w:sz w:val="24"/>
              </w:rPr>
            </w:pPr>
          </w:p>
        </w:tc>
        <w:tc>
          <w:tcPr>
            <w:tcW w:w="2196" w:type="dxa"/>
          </w:tcPr>
          <w:p>
            <w:pPr>
              <w:pStyle w:val="9"/>
              <w:rPr>
                <w:rFonts w:ascii="Times New Roman"/>
                <w:sz w:val="24"/>
              </w:rPr>
            </w:pPr>
          </w:p>
        </w:tc>
        <w:tc>
          <w:tcPr>
            <w:tcW w:w="1981" w:type="dxa"/>
          </w:tcPr>
          <w:p>
            <w:pPr>
              <w:pStyle w:val="9"/>
              <w:rPr>
                <w:rFonts w:ascii="Times New Roman"/>
                <w:sz w:val="24"/>
              </w:rPr>
            </w:pPr>
          </w:p>
        </w:tc>
        <w:tc>
          <w:tcPr>
            <w:tcW w:w="2696" w:type="dxa"/>
          </w:tcPr>
          <w:p>
            <w:pPr>
              <w:pStyle w:val="9"/>
              <w:rPr>
                <w:rFonts w:ascii="Times New Roman"/>
                <w:sz w:val="24"/>
              </w:rPr>
            </w:pPr>
          </w:p>
        </w:tc>
        <w:tc>
          <w:tcPr>
            <w:tcW w:w="2396" w:type="dxa"/>
          </w:tcPr>
          <w:p>
            <w:pPr>
              <w:pStyle w:val="9"/>
              <w:rPr>
                <w:rFonts w:ascii="Times New Roman"/>
                <w:sz w:val="24"/>
              </w:rPr>
            </w:pPr>
          </w:p>
        </w:tc>
        <w:tc>
          <w:tcPr>
            <w:tcW w:w="1929"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5506" w:type="dxa"/>
            <w:gridSpan w:val="3"/>
          </w:tcPr>
          <w:p>
            <w:pPr>
              <w:pStyle w:val="9"/>
              <w:spacing w:before="123"/>
              <w:ind w:left="831"/>
              <w:rPr>
                <w:sz w:val="24"/>
              </w:rPr>
            </w:pPr>
            <w:r>
              <w:rPr>
                <w:sz w:val="24"/>
              </w:rPr>
              <w:t>基本医疗保险个人账户实际转出资金</w:t>
            </w:r>
          </w:p>
        </w:tc>
        <w:tc>
          <w:tcPr>
            <w:tcW w:w="1981" w:type="dxa"/>
          </w:tcPr>
          <w:p>
            <w:pPr>
              <w:pStyle w:val="9"/>
              <w:spacing w:before="123"/>
              <w:ind w:left="249" w:right="241"/>
              <w:jc w:val="center"/>
              <w:rPr>
                <w:sz w:val="24"/>
              </w:rPr>
            </w:pPr>
            <w:r>
              <w:rPr>
                <w:sz w:val="24"/>
              </w:rPr>
              <w:t>大写</w:t>
            </w:r>
          </w:p>
        </w:tc>
        <w:tc>
          <w:tcPr>
            <w:tcW w:w="2696" w:type="dxa"/>
          </w:tcPr>
          <w:p>
            <w:pPr>
              <w:pStyle w:val="9"/>
              <w:rPr>
                <w:rFonts w:ascii="Times New Roman"/>
                <w:sz w:val="24"/>
              </w:rPr>
            </w:pPr>
          </w:p>
        </w:tc>
        <w:tc>
          <w:tcPr>
            <w:tcW w:w="2396" w:type="dxa"/>
          </w:tcPr>
          <w:p>
            <w:pPr>
              <w:pStyle w:val="9"/>
              <w:spacing w:before="123"/>
              <w:ind w:left="216" w:right="209"/>
              <w:jc w:val="center"/>
              <w:rPr>
                <w:sz w:val="24"/>
              </w:rPr>
            </w:pPr>
            <w:r>
              <w:rPr>
                <w:sz w:val="24"/>
              </w:rPr>
              <w:t>小写</w:t>
            </w:r>
          </w:p>
        </w:tc>
        <w:tc>
          <w:tcPr>
            <w:tcW w:w="1929" w:type="dxa"/>
          </w:tcPr>
          <w:p>
            <w:pPr>
              <w:pStyle w:val="9"/>
              <w:spacing w:before="123"/>
              <w:ind w:left="108"/>
              <w:rPr>
                <w:sz w:val="24"/>
              </w:rPr>
            </w:pPr>
            <w:r>
              <w:rPr>
                <w:sz w:val="24"/>
              </w:rPr>
              <w:t>￥</w:t>
            </w:r>
          </w:p>
        </w:tc>
      </w:tr>
    </w:tbl>
    <w:p>
      <w:pPr>
        <w:pStyle w:val="4"/>
        <w:rPr>
          <w:rFonts w:ascii="宋体"/>
          <w:sz w:val="24"/>
        </w:rPr>
      </w:pPr>
    </w:p>
    <w:p>
      <w:pPr>
        <w:pStyle w:val="4"/>
        <w:spacing w:before="9"/>
        <w:rPr>
          <w:rFonts w:ascii="宋体"/>
          <w:sz w:val="21"/>
        </w:rPr>
      </w:pPr>
    </w:p>
    <w:p>
      <w:pPr>
        <w:tabs>
          <w:tab w:val="left" w:pos="3331"/>
          <w:tab w:val="left" w:pos="6451"/>
          <w:tab w:val="left" w:pos="10291"/>
          <w:tab w:val="left" w:pos="11851"/>
          <w:tab w:val="left" w:pos="12691"/>
          <w:tab w:val="left" w:pos="13411"/>
        </w:tabs>
        <w:spacing w:before="0"/>
        <w:ind w:left="212" w:right="0" w:firstLine="0"/>
        <w:jc w:val="left"/>
        <w:rPr>
          <w:rFonts w:hint="eastAsia" w:ascii="宋体" w:eastAsia="宋体"/>
          <w:sz w:val="24"/>
        </w:rPr>
      </w:pPr>
      <w:r>
        <w:rPr>
          <w:rFonts w:hint="eastAsia" w:ascii="宋体" w:eastAsia="宋体"/>
          <w:sz w:val="24"/>
        </w:rPr>
        <w:t>经办人（签章）</w:t>
      </w:r>
      <w:r>
        <w:rPr>
          <w:rFonts w:hint="eastAsia" w:ascii="宋体" w:eastAsia="宋体"/>
          <w:sz w:val="24"/>
        </w:rPr>
        <w:tab/>
      </w:r>
      <w:r>
        <w:rPr>
          <w:rFonts w:hint="eastAsia" w:ascii="宋体" w:eastAsia="宋体"/>
          <w:sz w:val="24"/>
        </w:rPr>
        <w:t>联系电话：</w:t>
      </w:r>
      <w:r>
        <w:rPr>
          <w:rFonts w:hint="eastAsia" w:ascii="宋体" w:eastAsia="宋体"/>
          <w:sz w:val="24"/>
        </w:rPr>
        <w:tab/>
      </w:r>
      <w:r>
        <w:rPr>
          <w:rFonts w:hint="eastAsia" w:ascii="宋体" w:eastAsia="宋体"/>
          <w:sz w:val="24"/>
        </w:rPr>
        <w:t>医疗保障经办机构（章）：</w:t>
      </w:r>
      <w:r>
        <w:rPr>
          <w:rFonts w:hint="eastAsia" w:ascii="宋体" w:eastAsia="宋体"/>
          <w:sz w:val="24"/>
        </w:rPr>
        <w:tab/>
      </w:r>
      <w:r>
        <w:rPr>
          <w:rFonts w:hint="eastAsia" w:ascii="宋体" w:eastAsia="宋体"/>
          <w:sz w:val="24"/>
        </w:rPr>
        <w:t>日期：</w:t>
      </w:r>
      <w:r>
        <w:rPr>
          <w:rFonts w:hint="eastAsia" w:ascii="宋体" w:eastAsia="宋体"/>
          <w:sz w:val="24"/>
        </w:rPr>
        <w:tab/>
      </w:r>
      <w:r>
        <w:rPr>
          <w:rFonts w:hint="eastAsia" w:ascii="宋体" w:eastAsia="宋体"/>
          <w:sz w:val="24"/>
        </w:rPr>
        <w:t>年</w:t>
      </w:r>
      <w:r>
        <w:rPr>
          <w:rFonts w:hint="eastAsia" w:ascii="宋体" w:eastAsia="宋体"/>
          <w:sz w:val="24"/>
        </w:rPr>
        <w:tab/>
      </w:r>
      <w:r>
        <w:rPr>
          <w:rFonts w:hint="eastAsia" w:ascii="宋体" w:eastAsia="宋体"/>
          <w:sz w:val="24"/>
        </w:rPr>
        <w:t>月</w:t>
      </w:r>
      <w:r>
        <w:rPr>
          <w:rFonts w:hint="eastAsia" w:ascii="宋体" w:eastAsia="宋体"/>
          <w:sz w:val="24"/>
        </w:rPr>
        <w:tab/>
      </w:r>
      <w:r>
        <w:rPr>
          <w:rFonts w:hint="eastAsia" w:ascii="宋体" w:eastAsia="宋体"/>
          <w:sz w:val="24"/>
        </w:rPr>
        <w:t>日</w:t>
      </w:r>
    </w:p>
    <w:p>
      <w:pPr>
        <w:spacing w:after="0"/>
        <w:jc w:val="left"/>
        <w:rPr>
          <w:rFonts w:hint="eastAsia" w:ascii="宋体" w:eastAsia="宋体"/>
          <w:sz w:val="24"/>
        </w:rPr>
        <w:sectPr>
          <w:pgSz w:w="16840" w:h="11910" w:orient="landscape"/>
          <w:pgMar w:top="1100" w:right="1040" w:bottom="1080" w:left="1060" w:header="0" w:footer="881" w:gutter="0"/>
          <w:cols w:space="720" w:num="1"/>
        </w:sect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2"/>
        <w:spacing w:before="115"/>
        <w:ind w:right="2647"/>
      </w:pPr>
      <w:r>
        <w:t>第四部分：</w:t>
      </w:r>
    </w:p>
    <w:p>
      <w:pPr>
        <w:spacing w:before="16" w:line="244" w:lineRule="auto"/>
        <w:ind w:left="2632" w:right="2650" w:firstLine="0"/>
        <w:jc w:val="center"/>
        <w:rPr>
          <w:rFonts w:hint="eastAsia" w:ascii="方正小标宋简体" w:eastAsia="方正小标宋简体"/>
          <w:sz w:val="52"/>
        </w:rPr>
      </w:pPr>
      <w:r>
        <w:rPr>
          <w:rFonts w:hint="eastAsia" w:ascii="方正小标宋简体" w:eastAsia="方正小标宋简体"/>
          <w:sz w:val="52"/>
        </w:rPr>
        <w:t>基本医疗保险参保人员异地就医备案</w:t>
      </w:r>
    </w:p>
    <w:p>
      <w:pPr>
        <w:spacing w:before="0" w:line="915" w:lineRule="exact"/>
        <w:ind w:left="2632" w:right="2649" w:firstLine="0"/>
        <w:jc w:val="center"/>
        <w:rPr>
          <w:rFonts w:hint="eastAsia" w:ascii="方正小标宋简体" w:eastAsia="方正小标宋简体"/>
          <w:sz w:val="52"/>
        </w:rPr>
      </w:pPr>
      <w:r>
        <w:rPr>
          <w:rFonts w:hint="eastAsia" w:ascii="方正小标宋简体" w:eastAsia="方正小标宋简体"/>
          <w:sz w:val="52"/>
        </w:rPr>
        <w:t>（00203600400Y）</w:t>
      </w:r>
    </w:p>
    <w:p>
      <w:pPr>
        <w:spacing w:after="0" w:line="915" w:lineRule="exact"/>
        <w:jc w:val="center"/>
        <w:rPr>
          <w:rFonts w:hint="eastAsia" w:ascii="方正小标宋简体" w:eastAsia="方正小标宋简体"/>
          <w:sz w:val="52"/>
        </w:rPr>
        <w:sectPr>
          <w:footerReference r:id="rId26" w:type="default"/>
          <w:footerReference r:id="rId27" w:type="even"/>
          <w:pgSz w:w="11910" w:h="16840"/>
          <w:pgMar w:top="1580" w:right="700" w:bottom="1080" w:left="720" w:header="0" w:footer="881" w:gutter="0"/>
          <w:pgNumType w:start="60"/>
          <w:cols w:space="720" w:num="1"/>
        </w:sectPr>
      </w:pPr>
    </w:p>
    <w:p>
      <w:pPr>
        <w:pStyle w:val="4"/>
        <w:spacing w:before="30"/>
        <w:ind w:left="1720"/>
        <w:rPr>
          <w:rFonts w:hint="eastAsia" w:ascii="黑体" w:eastAsia="黑体"/>
        </w:rPr>
      </w:pPr>
      <w:r>
        <w:rPr>
          <w:rFonts w:hint="eastAsia" w:ascii="黑体" w:eastAsia="黑体"/>
        </w:rPr>
        <w:t>一、异地安置退休人员备案（002036004001）</w:t>
      </w:r>
    </w:p>
    <w:p>
      <w:pPr>
        <w:pStyle w:val="4"/>
        <w:spacing w:before="214"/>
        <w:ind w:left="1720"/>
      </w:pPr>
      <w:r>
        <w:rPr>
          <w:rFonts w:hint="eastAsia" w:ascii="楷体_GB2312" w:eastAsia="楷体_GB2312"/>
        </w:rPr>
        <w:t>（一）事项名称：</w:t>
      </w:r>
      <w:r>
        <w:t>异地安置退休人员备案</w:t>
      </w:r>
    </w:p>
    <w:p>
      <w:pPr>
        <w:pStyle w:val="4"/>
        <w:spacing w:before="214" w:line="364" w:lineRule="auto"/>
        <w:ind w:left="1080" w:right="1311" w:firstLine="640"/>
      </w:pPr>
      <w:r>
        <w:rPr>
          <w:rFonts w:hint="eastAsia" w:ascii="楷体_GB2312" w:hAnsi="楷体_GB2312" w:eastAsia="楷体_GB2312"/>
          <w:spacing w:val="5"/>
          <w:w w:val="95"/>
        </w:rPr>
        <w:t>（二）</w:t>
      </w:r>
      <w:r>
        <w:rPr>
          <w:rFonts w:hint="eastAsia" w:ascii="楷体_GB2312" w:hAnsi="楷体_GB2312" w:eastAsia="楷体_GB2312"/>
          <w:spacing w:val="4"/>
          <w:w w:val="95"/>
        </w:rPr>
        <w:t>受理单位：</w:t>
      </w:r>
      <w:r>
        <w:rPr>
          <w:spacing w:val="5"/>
          <w:w w:val="95"/>
        </w:rPr>
        <w:t>湖南省医疗生育保险服务中心（</w:t>
      </w:r>
      <w:r>
        <w:rPr>
          <w:spacing w:val="-16"/>
          <w:w w:val="95"/>
        </w:rPr>
        <w:t xml:space="preserve">以 </w:t>
      </w:r>
      <w:r>
        <w:t>下简称“省医保中心”）</w:t>
      </w:r>
    </w:p>
    <w:p>
      <w:pPr>
        <w:pStyle w:val="4"/>
        <w:spacing w:before="1"/>
        <w:ind w:left="1720"/>
      </w:pPr>
      <w:r>
        <w:rPr>
          <w:rFonts w:hint="eastAsia" w:ascii="楷体_GB2312" w:eastAsia="楷体_GB2312"/>
        </w:rPr>
        <w:t>（三）服务对象：</w:t>
      </w:r>
      <w:r>
        <w:t>省本级异地安置退休参保人员。</w:t>
      </w:r>
    </w:p>
    <w:p>
      <w:pPr>
        <w:pStyle w:val="4"/>
        <w:spacing w:before="214"/>
        <w:ind w:left="1720"/>
        <w:rPr>
          <w:rFonts w:hint="eastAsia" w:ascii="楷体_GB2312" w:eastAsia="楷体_GB2312"/>
        </w:rPr>
      </w:pPr>
      <w:r>
        <w:rPr>
          <w:rFonts w:hint="eastAsia" w:ascii="楷体_GB2312" w:eastAsia="楷体_GB2312"/>
        </w:rPr>
        <w:t>（四）办理渠道：</w:t>
      </w:r>
    </w:p>
    <w:p>
      <w:pPr>
        <w:pStyle w:val="8"/>
        <w:numPr>
          <w:ilvl w:val="1"/>
          <w:numId w:val="61"/>
        </w:numPr>
        <w:tabs>
          <w:tab w:val="left" w:pos="2045"/>
        </w:tabs>
        <w:spacing w:before="214" w:after="0" w:line="240" w:lineRule="auto"/>
        <w:ind w:left="2044" w:right="0" w:hanging="325"/>
        <w:jc w:val="left"/>
        <w:rPr>
          <w:sz w:val="32"/>
        </w:rPr>
      </w:pPr>
      <w:r>
        <w:rPr>
          <w:spacing w:val="-2"/>
          <w:sz w:val="32"/>
        </w:rPr>
        <w:t xml:space="preserve">现场办理：湖南省政府政务服务大厅 </w:t>
      </w:r>
      <w:r>
        <w:rPr>
          <w:sz w:val="32"/>
        </w:rPr>
        <w:t>3</w:t>
      </w:r>
      <w:r>
        <w:rPr>
          <w:spacing w:val="-10"/>
          <w:sz w:val="32"/>
        </w:rPr>
        <w:t xml:space="preserve"> 楼医保服务</w:t>
      </w:r>
    </w:p>
    <w:p>
      <w:pPr>
        <w:pStyle w:val="4"/>
        <w:spacing w:before="214"/>
        <w:ind w:left="1080"/>
      </w:pPr>
      <w:r>
        <w:t>窗口（</w:t>
      </w:r>
      <w:r>
        <w:rPr>
          <w:spacing w:val="-7"/>
        </w:rPr>
        <w:t xml:space="preserve">湖南省长沙市天心区银杏路 </w:t>
      </w:r>
      <w:r>
        <w:t>6</w:t>
      </w:r>
      <w:r>
        <w:rPr>
          <w:spacing w:val="-42"/>
        </w:rPr>
        <w:t xml:space="preserve"> 号</w:t>
      </w:r>
      <w:r>
        <w:t>）；</w:t>
      </w:r>
    </w:p>
    <w:p>
      <w:pPr>
        <w:pStyle w:val="8"/>
        <w:numPr>
          <w:ilvl w:val="1"/>
          <w:numId w:val="61"/>
        </w:numPr>
        <w:tabs>
          <w:tab w:val="left" w:pos="2043"/>
        </w:tabs>
        <w:spacing w:before="214" w:after="0" w:line="364" w:lineRule="auto"/>
        <w:ind w:left="1080" w:right="1097" w:firstLine="640"/>
        <w:jc w:val="left"/>
        <w:rPr>
          <w:sz w:val="32"/>
        </w:rPr>
      </w:pPr>
      <w:r>
        <w:rPr>
          <w:spacing w:val="-3"/>
          <w:w w:val="95"/>
          <w:sz w:val="32"/>
        </w:rPr>
        <w:t xml:space="preserve">线上办理：“湘医保”微信公众号；“国家医保服务 </w:t>
      </w:r>
      <w:r>
        <w:rPr>
          <w:spacing w:val="-3"/>
          <w:sz w:val="32"/>
        </w:rPr>
        <w:t>平台”APP；备案电话：0731-84900254。</w:t>
      </w:r>
    </w:p>
    <w:p>
      <w:pPr>
        <w:pStyle w:val="4"/>
        <w:spacing w:before="2"/>
        <w:ind w:left="1720"/>
        <w:rPr>
          <w:rFonts w:hint="eastAsia" w:ascii="楷体_GB2312" w:eastAsia="楷体_GB2312"/>
        </w:rPr>
      </w:pPr>
      <w:r>
        <w:rPr>
          <w:rFonts w:hint="eastAsia" w:ascii="楷体_GB2312" w:eastAsia="楷体_GB2312"/>
        </w:rPr>
        <w:t>（五）办理流程：</w:t>
      </w:r>
    </w:p>
    <w:p>
      <w:pPr>
        <w:pStyle w:val="8"/>
        <w:numPr>
          <w:ilvl w:val="0"/>
          <w:numId w:val="63"/>
        </w:numPr>
        <w:tabs>
          <w:tab w:val="left" w:pos="2043"/>
        </w:tabs>
        <w:spacing w:before="214" w:after="0" w:line="364" w:lineRule="auto"/>
        <w:ind w:left="1080" w:right="1100" w:firstLine="640"/>
        <w:jc w:val="left"/>
        <w:rPr>
          <w:sz w:val="32"/>
        </w:rPr>
      </w:pPr>
      <w:r>
        <w:rPr>
          <w:spacing w:val="-4"/>
          <w:w w:val="95"/>
          <w:sz w:val="32"/>
        </w:rPr>
        <w:t xml:space="preserve">申请。申请人按属地管理原则通过线上或现场向省医 </w:t>
      </w:r>
      <w:r>
        <w:rPr>
          <w:spacing w:val="-4"/>
          <w:sz w:val="32"/>
        </w:rPr>
        <w:t>保中心申报。</w:t>
      </w:r>
    </w:p>
    <w:p>
      <w:pPr>
        <w:pStyle w:val="8"/>
        <w:numPr>
          <w:ilvl w:val="0"/>
          <w:numId w:val="63"/>
        </w:numPr>
        <w:tabs>
          <w:tab w:val="left" w:pos="2043"/>
        </w:tabs>
        <w:spacing w:before="2"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63"/>
        </w:numPr>
        <w:tabs>
          <w:tab w:val="left" w:pos="2043"/>
        </w:tabs>
        <w:spacing w:before="3" w:after="0" w:line="364" w:lineRule="auto"/>
        <w:ind w:left="1080" w:right="1100" w:firstLine="640"/>
        <w:jc w:val="both"/>
        <w:rPr>
          <w:sz w:val="32"/>
        </w:rPr>
      </w:pPr>
      <w:r>
        <w:rPr>
          <w:spacing w:val="-4"/>
          <w:w w:val="95"/>
          <w:sz w:val="32"/>
        </w:rPr>
        <w:t xml:space="preserve">审核。省医保中心对现场或网上提交的备案材料进行 </w:t>
      </w:r>
      <w:r>
        <w:rPr>
          <w:spacing w:val="-6"/>
          <w:sz w:val="32"/>
        </w:rPr>
        <w:t>审核，审核通过的办理备案登记，审核不通过的将原因告知</w:t>
      </w:r>
      <w:r>
        <w:rPr>
          <w:sz w:val="32"/>
        </w:rPr>
        <w:t>申请人。</w:t>
      </w:r>
    </w:p>
    <w:p>
      <w:pPr>
        <w:pStyle w:val="8"/>
        <w:numPr>
          <w:ilvl w:val="0"/>
          <w:numId w:val="63"/>
        </w:numPr>
        <w:tabs>
          <w:tab w:val="left" w:pos="2043"/>
        </w:tabs>
        <w:spacing w:before="2" w:after="0" w:line="240" w:lineRule="auto"/>
        <w:ind w:left="2042" w:right="0" w:hanging="323"/>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spacing w:after="0"/>
        <w:rPr>
          <w:rFonts w:hint="eastAsia" w:ascii="楷体_GB2312" w:eastAsia="楷体_GB2312"/>
        </w:rPr>
        <w:sectPr>
          <w:pgSz w:w="11910" w:h="16840"/>
          <w:pgMar w:top="1500" w:right="700" w:bottom="1080" w:left="720" w:header="0" w:footer="881" w:gutter="0"/>
          <w:cols w:space="720" w:num="1"/>
        </w:sectPr>
      </w:pPr>
    </w:p>
    <w:p>
      <w:pPr>
        <w:pStyle w:val="8"/>
        <w:numPr>
          <w:ilvl w:val="0"/>
          <w:numId w:val="64"/>
        </w:numPr>
        <w:tabs>
          <w:tab w:val="left" w:pos="2043"/>
        </w:tabs>
        <w:spacing w:before="30" w:after="0" w:line="240" w:lineRule="auto"/>
        <w:ind w:left="2042" w:right="0" w:hanging="323"/>
        <w:jc w:val="left"/>
        <w:rPr>
          <w:sz w:val="32"/>
        </w:rPr>
      </w:pPr>
      <w:r>
        <w:rPr>
          <w:sz w:val="32"/>
        </w:rPr>
        <w:t>有效身份证件或社保卡；</w:t>
      </w:r>
    </w:p>
    <w:p>
      <w:pPr>
        <w:pStyle w:val="8"/>
        <w:numPr>
          <w:ilvl w:val="0"/>
          <w:numId w:val="64"/>
        </w:numPr>
        <w:tabs>
          <w:tab w:val="left" w:pos="2043"/>
        </w:tabs>
        <w:spacing w:before="214" w:after="0" w:line="364" w:lineRule="auto"/>
        <w:ind w:left="1080" w:right="1097" w:firstLine="640"/>
        <w:jc w:val="left"/>
        <w:rPr>
          <w:sz w:val="32"/>
        </w:rPr>
      </w:pPr>
      <w:r>
        <w:rPr>
          <w:spacing w:val="-1"/>
          <w:w w:val="95"/>
          <w:sz w:val="32"/>
        </w:rPr>
        <w:t>异地安置认定材料</w:t>
      </w:r>
      <w:r>
        <w:rPr>
          <w:w w:val="95"/>
          <w:sz w:val="32"/>
        </w:rPr>
        <w:t>（</w:t>
      </w:r>
      <w:r>
        <w:rPr>
          <w:spacing w:val="-2"/>
          <w:w w:val="95"/>
          <w:sz w:val="32"/>
        </w:rPr>
        <w:t xml:space="preserve">“户口簿首页”和本人“常住人 </w:t>
      </w:r>
      <w:r>
        <w:rPr>
          <w:spacing w:val="-2"/>
          <w:sz w:val="32"/>
        </w:rPr>
        <w:t>口登记卡”，或个人承诺书）。</w:t>
      </w:r>
    </w:p>
    <w:p>
      <w:pPr>
        <w:pStyle w:val="4"/>
        <w:spacing w:before="1"/>
        <w:ind w:left="1720"/>
      </w:pPr>
      <w:r>
        <w:rPr>
          <w:rFonts w:hint="eastAsia" w:ascii="楷体_GB2312" w:eastAsia="楷体_GB2312"/>
          <w:w w:val="95"/>
        </w:rPr>
        <w:t>（七）办理时限：</w:t>
      </w:r>
      <w:r>
        <w:rPr>
          <w:w w:val="95"/>
        </w:rPr>
        <w:t>即时办结。</w:t>
      </w:r>
    </w:p>
    <w:p>
      <w:pPr>
        <w:pStyle w:val="4"/>
        <w:spacing w:before="214"/>
        <w:ind w:left="1720"/>
        <w:rPr>
          <w:rFonts w:hint="eastAsia" w:ascii="楷体_GB2312" w:eastAsia="楷体_GB2312"/>
        </w:rPr>
      </w:pPr>
      <w:r>
        <w:rPr>
          <w:rFonts w:hint="eastAsia" w:ascii="楷体_GB2312" w:eastAsia="楷体_GB2312"/>
        </w:rPr>
        <w:t>（八）查询方式：</w:t>
      </w:r>
    </w:p>
    <w:p>
      <w:pPr>
        <w:pStyle w:val="8"/>
        <w:numPr>
          <w:ilvl w:val="0"/>
          <w:numId w:val="65"/>
        </w:numPr>
        <w:tabs>
          <w:tab w:val="left" w:pos="2043"/>
        </w:tabs>
        <w:spacing w:before="267" w:after="0" w:line="240" w:lineRule="auto"/>
        <w:ind w:left="2042" w:right="0" w:hanging="323"/>
        <w:jc w:val="left"/>
        <w:rPr>
          <w:sz w:val="32"/>
        </w:rPr>
      </w:pPr>
      <w:r>
        <w:rPr>
          <w:spacing w:val="-8"/>
          <w:sz w:val="32"/>
        </w:rPr>
        <w:t xml:space="preserve">现场查询：湖南省政府政务服务大厅 </w:t>
      </w:r>
      <w:r>
        <w:rPr>
          <w:sz w:val="32"/>
        </w:rPr>
        <w:t>3</w:t>
      </w:r>
      <w:r>
        <w:rPr>
          <w:spacing w:val="-13"/>
          <w:sz w:val="32"/>
        </w:rPr>
        <w:t xml:space="preserve"> 楼医保服务窗</w:t>
      </w:r>
    </w:p>
    <w:p>
      <w:pPr>
        <w:pStyle w:val="4"/>
        <w:spacing w:before="190"/>
        <w:ind w:left="1080"/>
      </w:pPr>
      <w:r>
        <w:t>口（湖南省长沙市天心区银杏路 6 号）；</w:t>
      </w:r>
    </w:p>
    <w:p>
      <w:pPr>
        <w:pStyle w:val="8"/>
        <w:numPr>
          <w:ilvl w:val="0"/>
          <w:numId w:val="65"/>
        </w:numPr>
        <w:tabs>
          <w:tab w:val="left" w:pos="2043"/>
        </w:tabs>
        <w:spacing w:before="137" w:after="0" w:line="364" w:lineRule="auto"/>
        <w:ind w:left="1080" w:right="1097" w:firstLine="640"/>
        <w:jc w:val="left"/>
        <w:rPr>
          <w:sz w:val="32"/>
        </w:rPr>
      </w:pPr>
      <w:r>
        <w:rPr>
          <w:spacing w:val="-3"/>
          <w:w w:val="95"/>
          <w:sz w:val="32"/>
        </w:rPr>
        <w:t xml:space="preserve">线上查询：“湘医保”微信公众号；“国家医保服务 </w:t>
      </w:r>
      <w:r>
        <w:rPr>
          <w:spacing w:val="-3"/>
          <w:sz w:val="32"/>
        </w:rPr>
        <w:t>平台”APP；查询电话：0731-84900254。</w:t>
      </w:r>
    </w:p>
    <w:p>
      <w:pPr>
        <w:pStyle w:val="4"/>
        <w:spacing w:before="2"/>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66"/>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66"/>
        </w:numPr>
        <w:tabs>
          <w:tab w:val="left" w:pos="2043"/>
        </w:tabs>
        <w:spacing w:before="2"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1" w:line="364" w:lineRule="auto"/>
        <w:ind w:left="1720" w:right="926"/>
      </w:pPr>
      <w:r>
        <w:t>评价结果由省人民政府政务服务中心统一向社会公布。</w:t>
      </w:r>
      <w:r>
        <w:rPr>
          <w:spacing w:val="-13"/>
        </w:rPr>
        <w:t>评价标准采用“非常满意”、“满意”、“基本满意”、</w:t>
      </w:r>
    </w:p>
    <w:p>
      <w:pPr>
        <w:pStyle w:val="4"/>
        <w:spacing w:before="2"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pPr>
      <w:r>
        <w:t>异地安置退休人员备案办理流程图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35776" behindDoc="1" locked="0" layoutInCell="1" allowOverlap="1">
                <wp:simplePos x="0" y="0"/>
                <wp:positionH relativeFrom="page">
                  <wp:posOffset>1143000</wp:posOffset>
                </wp:positionH>
                <wp:positionV relativeFrom="paragraph">
                  <wp:posOffset>130810</wp:posOffset>
                </wp:positionV>
                <wp:extent cx="4904740" cy="5267960"/>
                <wp:effectExtent l="0" t="635" r="10160" b="8255"/>
                <wp:wrapTopAndBottom/>
                <wp:docPr id="874" name="组合 746"/>
                <wp:cNvGraphicFramePr/>
                <a:graphic xmlns:a="http://schemas.openxmlformats.org/drawingml/2006/main">
                  <a:graphicData uri="http://schemas.microsoft.com/office/word/2010/wordprocessingGroup">
                    <wpg:wgp>
                      <wpg:cNvGrpSpPr/>
                      <wpg:grpSpPr>
                        <a:xfrm>
                          <a:off x="0" y="0"/>
                          <a:ext cx="4904740" cy="5267960"/>
                          <a:chOff x="1800" y="207"/>
                          <a:chExt cx="7724" cy="8296"/>
                        </a:xfrm>
                      </wpg:grpSpPr>
                      <pic:pic xmlns:pic="http://schemas.openxmlformats.org/drawingml/2006/picture">
                        <pic:nvPicPr>
                          <pic:cNvPr id="863" name="图片 747"/>
                          <pic:cNvPicPr>
                            <a:picLocks noChangeAspect="1"/>
                          </pic:cNvPicPr>
                        </pic:nvPicPr>
                        <pic:blipFill>
                          <a:blip r:embed="rId116"/>
                          <a:stretch>
                            <a:fillRect/>
                          </a:stretch>
                        </pic:blipFill>
                        <pic:spPr>
                          <a:xfrm>
                            <a:off x="1800" y="206"/>
                            <a:ext cx="7724" cy="8296"/>
                          </a:xfrm>
                          <a:prstGeom prst="rect">
                            <a:avLst/>
                          </a:prstGeom>
                          <a:noFill/>
                          <a:ln>
                            <a:noFill/>
                          </a:ln>
                        </pic:spPr>
                      </pic:pic>
                      <wps:wsp>
                        <wps:cNvPr id="864" name="文本框 748"/>
                        <wps:cNvSpPr txBox="1"/>
                        <wps:spPr>
                          <a:xfrm>
                            <a:off x="5164" y="4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865" name="文本框 749"/>
                        <wps:cNvSpPr txBox="1"/>
                        <wps:spPr>
                          <a:xfrm>
                            <a:off x="7365" y="356"/>
                            <a:ext cx="1818" cy="823"/>
                          </a:xfrm>
                          <a:prstGeom prst="rect">
                            <a:avLst/>
                          </a:prstGeom>
                          <a:noFill/>
                          <a:ln>
                            <a:noFill/>
                          </a:ln>
                        </wps:spPr>
                        <wps:txbx>
                          <w:txbxContent>
                            <w:p>
                              <w:pPr>
                                <w:numPr>
                                  <w:ilvl w:val="0"/>
                                  <w:numId w:val="67"/>
                                </w:numPr>
                                <w:tabs>
                                  <w:tab w:val="left" w:pos="202"/>
                                </w:tabs>
                                <w:spacing w:before="0" w:line="227" w:lineRule="exact"/>
                                <w:ind w:left="201" w:right="0" w:hanging="202"/>
                                <w:jc w:val="left"/>
                                <w:rPr>
                                  <w:rFonts w:hint="eastAsia" w:ascii="宋体" w:eastAsia="宋体"/>
                                  <w:sz w:val="20"/>
                                </w:rPr>
                              </w:pPr>
                              <w:r>
                                <w:rPr>
                                  <w:rFonts w:hint="eastAsia" w:ascii="宋体" w:eastAsia="宋体"/>
                                  <w:w w:val="95"/>
                                  <w:sz w:val="20"/>
                                </w:rPr>
                                <w:t>有效身份证件或社</w:t>
                              </w:r>
                            </w:p>
                            <w:p>
                              <w:pPr>
                                <w:spacing w:before="55"/>
                                <w:ind w:left="0" w:right="0" w:firstLine="0"/>
                                <w:jc w:val="left"/>
                                <w:rPr>
                                  <w:rFonts w:hint="eastAsia" w:ascii="宋体" w:eastAsia="宋体"/>
                                  <w:sz w:val="20"/>
                                </w:rPr>
                              </w:pPr>
                              <w:r>
                                <w:rPr>
                                  <w:rFonts w:hint="eastAsia" w:ascii="宋体" w:eastAsia="宋体"/>
                                  <w:w w:val="95"/>
                                  <w:sz w:val="20"/>
                                </w:rPr>
                                <w:t>保卡</w:t>
                              </w:r>
                            </w:p>
                            <w:p>
                              <w:pPr>
                                <w:numPr>
                                  <w:ilvl w:val="0"/>
                                  <w:numId w:val="67"/>
                                </w:numPr>
                                <w:tabs>
                                  <w:tab w:val="left" w:pos="202"/>
                                </w:tabs>
                                <w:spacing w:before="56" w:line="228" w:lineRule="exact"/>
                                <w:ind w:left="201" w:right="0" w:hanging="202"/>
                                <w:jc w:val="left"/>
                                <w:rPr>
                                  <w:rFonts w:hint="eastAsia" w:ascii="宋体" w:eastAsia="宋体"/>
                                  <w:sz w:val="20"/>
                                </w:rPr>
                              </w:pPr>
                              <w:r>
                                <w:rPr>
                                  <w:rFonts w:hint="eastAsia" w:ascii="宋体" w:eastAsia="宋体"/>
                                  <w:w w:val="95"/>
                                  <w:sz w:val="20"/>
                                </w:rPr>
                                <w:t>异地安置认定材料</w:t>
                              </w:r>
                            </w:p>
                          </w:txbxContent>
                        </wps:txbx>
                        <wps:bodyPr lIns="0" tIns="0" rIns="0" bIns="0" upright="1"/>
                      </wps:wsp>
                      <wps:wsp>
                        <wps:cNvPr id="866" name="文本框 750"/>
                        <wps:cNvSpPr txBox="1"/>
                        <wps:spPr>
                          <a:xfrm>
                            <a:off x="1968" y="1916"/>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867" name="文本框 751"/>
                        <wps:cNvSpPr txBox="1"/>
                        <wps:spPr>
                          <a:xfrm>
                            <a:off x="5176" y="21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868" name="文本框 752"/>
                        <wps:cNvSpPr txBox="1"/>
                        <wps:spPr>
                          <a:xfrm>
                            <a:off x="3278"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69" name="文本框 753"/>
                        <wps:cNvSpPr txBox="1"/>
                        <wps:spPr>
                          <a:xfrm>
                            <a:off x="5042" y="4086"/>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870" name="文本框 754"/>
                        <wps:cNvSpPr txBox="1"/>
                        <wps:spPr>
                          <a:xfrm>
                            <a:off x="7456"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71" name="文本框 755"/>
                        <wps:cNvSpPr txBox="1"/>
                        <wps:spPr>
                          <a:xfrm>
                            <a:off x="5176" y="619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872" name="文本框 756"/>
                        <wps:cNvSpPr txBox="1"/>
                        <wps:spPr>
                          <a:xfrm>
                            <a:off x="7459" y="5955"/>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0" w:right="18" w:firstLine="0"/>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873" name="文本框 757"/>
                        <wps:cNvSpPr txBox="1"/>
                        <wps:spPr>
                          <a:xfrm>
                            <a:off x="5176" y="792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46" o:spid="_x0000_s1026" o:spt="203" style="position:absolute;left:0pt;margin-left:90pt;margin-top:10.3pt;height:414.8pt;width:386.2pt;mso-position-horizontal-relative:page;mso-wrap-distance-bottom:0pt;mso-wrap-distance-top:0pt;z-index:-251080704;mso-width-relative:page;mso-height-relative:page;" coordorigin="1800,207" coordsize="7724,8296" o:gfxdata="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">
                <o:lock v:ext="edit" aspectratio="f"/>
                <v:shape id="图片 747" o:spid="_x0000_s1026" o:spt="75" type="#_x0000_t75" style="position:absolute;left:1800;top:206;height:8296;width:7724;" filled="f" o:preferrelative="t" stroked="f" coordsize="21600,21600" o:gfxdata="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WuCK/&#10;AAAA3AAAAA8AAAAAAAAAAQAgAAAAIgAAAGRycy9kb3ducmV2LnhtbFBLAQIUABQAAAAIAIdO4kAz&#10;LwWeOwAAADkAAAAQAAAAAAAAAAEAIAAAAA4BAABkcnMvc2hhcGV4bWwueG1sUEsFBgAAAAAGAAYA&#10;WwEAALgDAAAAAA==&#10;">
                  <v:fill on="f" focussize="0,0"/>
                  <v:stroke on="f"/>
                  <v:imagedata r:id="rId116" o:title=""/>
                  <o:lock v:ext="edit" aspectratio="t"/>
                </v:shape>
                <v:shape id="文本框 748" o:spid="_x0000_s1026" o:spt="202" type="#_x0000_t202" style="position:absolute;left:5164;top:495;height:281;width:582;" filled="f" stroked="f" coordsize="21600,21600" o:gfxdata="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vj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749" o:spid="_x0000_s1026" o:spt="202" type="#_x0000_t202" style="position:absolute;left:7365;top:356;height:823;width:1818;" filled="f" stroked="f" coordsize="21600,21600" o:gfxdata="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dG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67"/>
                          </w:numPr>
                          <w:tabs>
                            <w:tab w:val="left" w:pos="202"/>
                          </w:tabs>
                          <w:spacing w:before="0" w:line="227" w:lineRule="exact"/>
                          <w:ind w:left="201" w:right="0" w:hanging="202"/>
                          <w:jc w:val="left"/>
                          <w:rPr>
                            <w:rFonts w:hint="eastAsia" w:ascii="宋体" w:eastAsia="宋体"/>
                            <w:sz w:val="20"/>
                          </w:rPr>
                        </w:pPr>
                        <w:r>
                          <w:rPr>
                            <w:rFonts w:hint="eastAsia" w:ascii="宋体" w:eastAsia="宋体"/>
                            <w:w w:val="95"/>
                            <w:sz w:val="20"/>
                          </w:rPr>
                          <w:t>有效身份证件或社</w:t>
                        </w:r>
                      </w:p>
                      <w:p>
                        <w:pPr>
                          <w:spacing w:before="55"/>
                          <w:ind w:left="0" w:right="0" w:firstLine="0"/>
                          <w:jc w:val="left"/>
                          <w:rPr>
                            <w:rFonts w:hint="eastAsia" w:ascii="宋体" w:eastAsia="宋体"/>
                            <w:sz w:val="20"/>
                          </w:rPr>
                        </w:pPr>
                        <w:r>
                          <w:rPr>
                            <w:rFonts w:hint="eastAsia" w:ascii="宋体" w:eastAsia="宋体"/>
                            <w:w w:val="95"/>
                            <w:sz w:val="20"/>
                          </w:rPr>
                          <w:t>保卡</w:t>
                        </w:r>
                      </w:p>
                      <w:p>
                        <w:pPr>
                          <w:numPr>
                            <w:ilvl w:val="0"/>
                            <w:numId w:val="67"/>
                          </w:numPr>
                          <w:tabs>
                            <w:tab w:val="left" w:pos="202"/>
                          </w:tabs>
                          <w:spacing w:before="56" w:line="228" w:lineRule="exact"/>
                          <w:ind w:left="201" w:right="0" w:hanging="202"/>
                          <w:jc w:val="left"/>
                          <w:rPr>
                            <w:rFonts w:hint="eastAsia" w:ascii="宋体" w:eastAsia="宋体"/>
                            <w:sz w:val="20"/>
                          </w:rPr>
                        </w:pPr>
                        <w:r>
                          <w:rPr>
                            <w:rFonts w:hint="eastAsia" w:ascii="宋体" w:eastAsia="宋体"/>
                            <w:w w:val="95"/>
                            <w:sz w:val="20"/>
                          </w:rPr>
                          <w:t>异地安置认定材料</w:t>
                        </w:r>
                      </w:p>
                    </w:txbxContent>
                  </v:textbox>
                </v:shape>
                <v:shape id="文本框 750" o:spid="_x0000_s1026" o:spt="202" type="#_x0000_t202" style="position:absolute;left:1968;top:1916;height:823;width:1419;"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51" o:spid="_x0000_s1026" o:spt="202" type="#_x0000_t202" style="position:absolute;left:5176;top:2172;height:281;width:58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752" o:spid="_x0000_s1026" o:spt="202" type="#_x0000_t202" style="position:absolute;left:3278;top:4259;height:199;width:21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53" o:spid="_x0000_s1026" o:spt="202" type="#_x0000_t202" style="position:absolute;left:5042;top:4086;height:511;width:819;"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754" o:spid="_x0000_s1026" o:spt="202" type="#_x0000_t202" style="position:absolute;left:7456;top:4259;height:199;width:219;"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55" o:spid="_x0000_s1026" o:spt="202" type="#_x0000_t202" style="position:absolute;left:5176;top:6197;height:281;width:582;" filled="f" stroked="f" coordsize="21600,21600" o:gfxdata="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11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756" o:spid="_x0000_s1026" o:spt="202" type="#_x0000_t202" style="position:absolute;left:7459;top:5955;height:823;width:1419;" filled="f" stroked="f" coordsize="21600,21600" o:gfxdata="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dI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0" w:right="18" w:firstLine="0"/>
                          <w:jc w:val="left"/>
                          <w:rPr>
                            <w:rFonts w:hint="eastAsia" w:ascii="宋体" w:eastAsia="宋体"/>
                            <w:sz w:val="20"/>
                          </w:rPr>
                        </w:pPr>
                        <w:r>
                          <w:rPr>
                            <w:rFonts w:hint="eastAsia" w:ascii="宋体" w:eastAsia="宋体"/>
                            <w:sz w:val="20"/>
                          </w:rPr>
                          <w:t>的不予受理并告知原因</w:t>
                        </w:r>
                      </w:p>
                    </w:txbxContent>
                  </v:textbox>
                </v:shape>
                <v:shape id="文本框 757" o:spid="_x0000_s1026" o:spt="202" type="#_x0000_t202" style="position:absolute;left:5176;top:7923;height:281;width:582;" filled="f" stroked="f" coordsize="21600,21600" o:gfxdata="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7c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二、异地长期居住人员备案（002036004002）</w:t>
      </w:r>
    </w:p>
    <w:p>
      <w:pPr>
        <w:pStyle w:val="4"/>
        <w:spacing w:before="214"/>
        <w:ind w:left="1720"/>
      </w:pPr>
      <w:r>
        <w:rPr>
          <w:rFonts w:hint="eastAsia" w:ascii="楷体_GB2312" w:eastAsia="楷体_GB2312"/>
        </w:rPr>
        <w:t>（一）事项名称：</w:t>
      </w:r>
      <w:r>
        <w:t>异地长期居住人员备案</w:t>
      </w:r>
    </w:p>
    <w:p>
      <w:pPr>
        <w:pStyle w:val="4"/>
        <w:spacing w:before="214" w:line="364" w:lineRule="auto"/>
        <w:ind w:left="1080" w:right="1311" w:firstLine="640"/>
      </w:pPr>
      <w:r>
        <w:rPr>
          <w:rFonts w:hint="eastAsia" w:ascii="楷体_GB2312" w:hAnsi="楷体_GB2312" w:eastAsia="楷体_GB2312"/>
          <w:spacing w:val="5"/>
          <w:w w:val="95"/>
        </w:rPr>
        <w:t>（二）</w:t>
      </w:r>
      <w:r>
        <w:rPr>
          <w:rFonts w:hint="eastAsia" w:ascii="楷体_GB2312" w:hAnsi="楷体_GB2312" w:eastAsia="楷体_GB2312"/>
          <w:spacing w:val="4"/>
          <w:w w:val="95"/>
        </w:rPr>
        <w:t>受理单位：</w:t>
      </w:r>
      <w:r>
        <w:rPr>
          <w:spacing w:val="5"/>
          <w:w w:val="95"/>
        </w:rPr>
        <w:t>湖南省医疗生育保险服务中心（</w:t>
      </w:r>
      <w:r>
        <w:rPr>
          <w:spacing w:val="-16"/>
          <w:w w:val="95"/>
        </w:rPr>
        <w:t xml:space="preserve">以 </w:t>
      </w:r>
      <w:r>
        <w:t>下简称“省医保中心”）</w:t>
      </w:r>
    </w:p>
    <w:p>
      <w:pPr>
        <w:pStyle w:val="4"/>
        <w:spacing w:before="1"/>
        <w:ind w:left="1720"/>
      </w:pPr>
      <w:r>
        <w:rPr>
          <w:rFonts w:hint="eastAsia" w:ascii="楷体_GB2312" w:eastAsia="楷体_GB2312"/>
        </w:rPr>
        <w:t>（三）服务对象：</w:t>
      </w:r>
      <w:r>
        <w:t>省本级异地长期居住参保人员。</w:t>
      </w:r>
    </w:p>
    <w:p>
      <w:pPr>
        <w:pStyle w:val="4"/>
        <w:spacing w:before="214"/>
        <w:ind w:left="1720"/>
        <w:rPr>
          <w:rFonts w:hint="eastAsia" w:ascii="楷体_GB2312" w:eastAsia="楷体_GB2312"/>
        </w:rPr>
      </w:pPr>
      <w:r>
        <w:rPr>
          <w:rFonts w:hint="eastAsia" w:ascii="楷体_GB2312" w:eastAsia="楷体_GB2312"/>
        </w:rPr>
        <w:t>（四）办理渠道：</w:t>
      </w:r>
    </w:p>
    <w:p>
      <w:pPr>
        <w:pStyle w:val="8"/>
        <w:numPr>
          <w:ilvl w:val="0"/>
          <w:numId w:val="68"/>
        </w:numPr>
        <w:tabs>
          <w:tab w:val="left" w:pos="2045"/>
        </w:tabs>
        <w:spacing w:before="214" w:after="0" w:line="240" w:lineRule="auto"/>
        <w:ind w:left="2044" w:right="0" w:hanging="325"/>
        <w:jc w:val="left"/>
        <w:rPr>
          <w:sz w:val="32"/>
        </w:rPr>
      </w:pPr>
      <w:r>
        <w:rPr>
          <w:spacing w:val="-2"/>
          <w:sz w:val="32"/>
        </w:rPr>
        <w:t xml:space="preserve">现场办理：湖南省政府政务服务大厅 </w:t>
      </w:r>
      <w:r>
        <w:rPr>
          <w:sz w:val="32"/>
        </w:rPr>
        <w:t>3</w:t>
      </w:r>
      <w:r>
        <w:rPr>
          <w:spacing w:val="-10"/>
          <w:sz w:val="32"/>
        </w:rPr>
        <w:t xml:space="preserve"> 楼医保服务</w:t>
      </w:r>
    </w:p>
    <w:p>
      <w:pPr>
        <w:pStyle w:val="4"/>
        <w:spacing w:before="214"/>
        <w:ind w:left="1080"/>
      </w:pPr>
      <w:r>
        <w:t>窗口（</w:t>
      </w:r>
      <w:r>
        <w:rPr>
          <w:spacing w:val="-7"/>
        </w:rPr>
        <w:t xml:space="preserve">湖南省长沙市天心区银杏路 </w:t>
      </w:r>
      <w:r>
        <w:t>6</w:t>
      </w:r>
      <w:r>
        <w:rPr>
          <w:spacing w:val="-42"/>
        </w:rPr>
        <w:t xml:space="preserve"> 号</w:t>
      </w:r>
      <w:r>
        <w:t>）；</w:t>
      </w:r>
    </w:p>
    <w:p>
      <w:pPr>
        <w:pStyle w:val="8"/>
        <w:numPr>
          <w:ilvl w:val="0"/>
          <w:numId w:val="68"/>
        </w:numPr>
        <w:tabs>
          <w:tab w:val="left" w:pos="2043"/>
        </w:tabs>
        <w:spacing w:before="214" w:after="0" w:line="364" w:lineRule="auto"/>
        <w:ind w:left="1080" w:right="1097" w:firstLine="640"/>
        <w:jc w:val="left"/>
        <w:rPr>
          <w:sz w:val="32"/>
        </w:rPr>
      </w:pPr>
      <w:r>
        <w:rPr>
          <w:spacing w:val="-3"/>
          <w:w w:val="95"/>
          <w:sz w:val="32"/>
        </w:rPr>
        <w:t xml:space="preserve">线上办理：“湘医保”微信公众号；“国家医保服务 </w:t>
      </w:r>
      <w:r>
        <w:rPr>
          <w:spacing w:val="-3"/>
          <w:sz w:val="32"/>
        </w:rPr>
        <w:t>平台”APP；备案电话：0731-84900254。</w:t>
      </w:r>
    </w:p>
    <w:p>
      <w:pPr>
        <w:pStyle w:val="4"/>
        <w:spacing w:before="2"/>
        <w:ind w:left="1720"/>
        <w:rPr>
          <w:rFonts w:hint="eastAsia" w:ascii="楷体_GB2312" w:eastAsia="楷体_GB2312"/>
        </w:rPr>
      </w:pPr>
      <w:r>
        <w:rPr>
          <w:rFonts w:hint="eastAsia" w:ascii="楷体_GB2312" w:eastAsia="楷体_GB2312"/>
        </w:rPr>
        <w:t>（五）办理流程：</w:t>
      </w:r>
    </w:p>
    <w:p>
      <w:pPr>
        <w:pStyle w:val="8"/>
        <w:numPr>
          <w:ilvl w:val="0"/>
          <w:numId w:val="69"/>
        </w:numPr>
        <w:tabs>
          <w:tab w:val="left" w:pos="2043"/>
        </w:tabs>
        <w:spacing w:before="214" w:after="0" w:line="364" w:lineRule="auto"/>
        <w:ind w:left="1080" w:right="1100" w:firstLine="640"/>
        <w:jc w:val="left"/>
        <w:rPr>
          <w:sz w:val="32"/>
        </w:rPr>
      </w:pPr>
      <w:r>
        <w:rPr>
          <w:spacing w:val="-4"/>
          <w:w w:val="95"/>
          <w:sz w:val="32"/>
        </w:rPr>
        <w:t xml:space="preserve">申请。申请人按属地管理原则通过线上或现场向省医 </w:t>
      </w:r>
      <w:r>
        <w:rPr>
          <w:spacing w:val="-4"/>
          <w:sz w:val="32"/>
        </w:rPr>
        <w:t>保中心申报。</w:t>
      </w:r>
    </w:p>
    <w:p>
      <w:pPr>
        <w:pStyle w:val="8"/>
        <w:numPr>
          <w:ilvl w:val="0"/>
          <w:numId w:val="69"/>
        </w:numPr>
        <w:tabs>
          <w:tab w:val="left" w:pos="2043"/>
        </w:tabs>
        <w:spacing w:before="2"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69"/>
        </w:numPr>
        <w:tabs>
          <w:tab w:val="left" w:pos="2043"/>
        </w:tabs>
        <w:spacing w:before="3" w:after="0" w:line="364" w:lineRule="auto"/>
        <w:ind w:left="1080" w:right="1100" w:firstLine="640"/>
        <w:jc w:val="both"/>
        <w:rPr>
          <w:sz w:val="32"/>
        </w:rPr>
      </w:pPr>
      <w:r>
        <w:rPr>
          <w:spacing w:val="-4"/>
          <w:w w:val="95"/>
          <w:sz w:val="32"/>
        </w:rPr>
        <w:t xml:space="preserve">审核。省医保中心对现场或网上提交的备案材料进行 </w:t>
      </w:r>
      <w:r>
        <w:rPr>
          <w:spacing w:val="-6"/>
          <w:sz w:val="32"/>
        </w:rPr>
        <w:t>审核，审核通过的办理备案登记，审核不通过的将原因告知</w:t>
      </w:r>
      <w:r>
        <w:rPr>
          <w:sz w:val="32"/>
        </w:rPr>
        <w:t>申请人。</w:t>
      </w:r>
    </w:p>
    <w:p>
      <w:pPr>
        <w:pStyle w:val="8"/>
        <w:numPr>
          <w:ilvl w:val="0"/>
          <w:numId w:val="69"/>
        </w:numPr>
        <w:tabs>
          <w:tab w:val="left" w:pos="2040"/>
        </w:tabs>
        <w:spacing w:before="2" w:after="0" w:line="240" w:lineRule="auto"/>
        <w:ind w:left="2040" w:right="0" w:hanging="320"/>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spacing w:after="0"/>
        <w:rPr>
          <w:rFonts w:hint="eastAsia" w:ascii="楷体_GB2312" w:eastAsia="楷体_GB2312"/>
        </w:rPr>
        <w:sectPr>
          <w:pgSz w:w="11910" w:h="16840"/>
          <w:pgMar w:top="1500" w:right="700" w:bottom="1080" w:left="720" w:header="0" w:footer="881" w:gutter="0"/>
          <w:cols w:space="720" w:num="1"/>
        </w:sectPr>
      </w:pPr>
    </w:p>
    <w:p>
      <w:pPr>
        <w:pStyle w:val="8"/>
        <w:numPr>
          <w:ilvl w:val="0"/>
          <w:numId w:val="70"/>
        </w:numPr>
        <w:tabs>
          <w:tab w:val="left" w:pos="2043"/>
        </w:tabs>
        <w:spacing w:before="30" w:after="0" w:line="240" w:lineRule="auto"/>
        <w:ind w:left="2042" w:right="0" w:hanging="323"/>
        <w:jc w:val="left"/>
        <w:rPr>
          <w:sz w:val="32"/>
        </w:rPr>
      </w:pPr>
      <w:r>
        <w:rPr>
          <w:sz w:val="32"/>
        </w:rPr>
        <w:t>有效身份证件或社保卡；</w:t>
      </w:r>
    </w:p>
    <w:p>
      <w:pPr>
        <w:pStyle w:val="8"/>
        <w:numPr>
          <w:ilvl w:val="0"/>
          <w:numId w:val="70"/>
        </w:numPr>
        <w:tabs>
          <w:tab w:val="left" w:pos="2043"/>
        </w:tabs>
        <w:spacing w:before="214" w:after="0" w:line="240" w:lineRule="auto"/>
        <w:ind w:left="2042" w:right="0" w:hanging="323"/>
        <w:jc w:val="left"/>
        <w:rPr>
          <w:sz w:val="32"/>
        </w:rPr>
      </w:pPr>
      <w:r>
        <w:rPr>
          <w:sz w:val="32"/>
        </w:rPr>
        <w:t>长期居住认定材料（居住证明或个人承诺书）。</w:t>
      </w:r>
    </w:p>
    <w:p>
      <w:pPr>
        <w:pStyle w:val="4"/>
        <w:spacing w:before="214"/>
        <w:ind w:left="1720"/>
      </w:pPr>
      <w:r>
        <w:rPr>
          <w:rFonts w:hint="eastAsia" w:ascii="楷体_GB2312" w:eastAsia="楷体_GB2312"/>
        </w:rPr>
        <w:t>（七）办理时限：</w:t>
      </w:r>
      <w:r>
        <w:t>即时办结。</w:t>
      </w:r>
    </w:p>
    <w:p>
      <w:pPr>
        <w:pStyle w:val="4"/>
        <w:spacing w:before="214"/>
        <w:ind w:left="1720"/>
        <w:rPr>
          <w:rFonts w:hint="eastAsia" w:ascii="楷体_GB2312" w:eastAsia="楷体_GB2312"/>
        </w:rPr>
      </w:pPr>
      <w:r>
        <w:rPr>
          <w:rFonts w:hint="eastAsia" w:ascii="楷体_GB2312" w:eastAsia="楷体_GB2312"/>
        </w:rPr>
        <w:t>（八）查询方式：</w:t>
      </w:r>
    </w:p>
    <w:p>
      <w:pPr>
        <w:pStyle w:val="8"/>
        <w:numPr>
          <w:ilvl w:val="0"/>
          <w:numId w:val="71"/>
        </w:numPr>
        <w:tabs>
          <w:tab w:val="left" w:pos="2043"/>
        </w:tabs>
        <w:spacing w:before="267" w:after="0" w:line="240" w:lineRule="auto"/>
        <w:ind w:left="2042" w:right="0" w:hanging="323"/>
        <w:jc w:val="left"/>
        <w:rPr>
          <w:sz w:val="32"/>
        </w:rPr>
      </w:pPr>
      <w:r>
        <w:rPr>
          <w:spacing w:val="-8"/>
          <w:sz w:val="32"/>
        </w:rPr>
        <w:t xml:space="preserve">现场查询：湖南省政府政务服务大厅 </w:t>
      </w:r>
      <w:r>
        <w:rPr>
          <w:sz w:val="32"/>
        </w:rPr>
        <w:t>3</w:t>
      </w:r>
      <w:r>
        <w:rPr>
          <w:spacing w:val="-13"/>
          <w:sz w:val="32"/>
        </w:rPr>
        <w:t xml:space="preserve"> 楼医保服务窗</w:t>
      </w:r>
    </w:p>
    <w:p>
      <w:pPr>
        <w:pStyle w:val="4"/>
        <w:spacing w:before="190"/>
        <w:ind w:left="1080"/>
      </w:pPr>
      <w:r>
        <w:t>口（湖南省长沙市天心区银杏路 6 号）；</w:t>
      </w:r>
    </w:p>
    <w:p>
      <w:pPr>
        <w:pStyle w:val="8"/>
        <w:numPr>
          <w:ilvl w:val="0"/>
          <w:numId w:val="71"/>
        </w:numPr>
        <w:tabs>
          <w:tab w:val="left" w:pos="2043"/>
        </w:tabs>
        <w:spacing w:before="137" w:after="0" w:line="364" w:lineRule="auto"/>
        <w:ind w:left="1080" w:right="1097" w:firstLine="640"/>
        <w:jc w:val="left"/>
        <w:rPr>
          <w:sz w:val="32"/>
        </w:rPr>
      </w:pPr>
      <w:r>
        <w:rPr>
          <w:spacing w:val="-3"/>
          <w:w w:val="95"/>
          <w:sz w:val="32"/>
        </w:rPr>
        <w:t xml:space="preserve">线上查询：“湘医保”微信公众号；“国家医保服务 </w:t>
      </w:r>
      <w:r>
        <w:rPr>
          <w:spacing w:val="-3"/>
          <w:sz w:val="32"/>
        </w:rPr>
        <w:t>平台”APP；查询电话：0731-84900254。</w:t>
      </w:r>
    </w:p>
    <w:p>
      <w:pPr>
        <w:pStyle w:val="4"/>
        <w:spacing w:before="1"/>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72"/>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72"/>
        </w:numPr>
        <w:tabs>
          <w:tab w:val="left" w:pos="2043"/>
        </w:tabs>
        <w:spacing w:before="2"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926"/>
      </w:pPr>
      <w:r>
        <w:t>评价结果由省人民政府政务服务中心统一向社会公布。</w:t>
      </w:r>
      <w:r>
        <w:rPr>
          <w:spacing w:val="-13"/>
        </w:rPr>
        <w:t>评价标准采用“非常满意”、“满意”、“基本满意”、</w:t>
      </w:r>
    </w:p>
    <w:p>
      <w:pPr>
        <w:pStyle w:val="4"/>
        <w:spacing w:before="1"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pPr>
      <w:r>
        <w:t>异地长期居住人员备案办理流程图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36800" behindDoc="1" locked="0" layoutInCell="1" allowOverlap="1">
                <wp:simplePos x="0" y="0"/>
                <wp:positionH relativeFrom="page">
                  <wp:posOffset>1304925</wp:posOffset>
                </wp:positionH>
                <wp:positionV relativeFrom="paragraph">
                  <wp:posOffset>130810</wp:posOffset>
                </wp:positionV>
                <wp:extent cx="4904740" cy="5267960"/>
                <wp:effectExtent l="0" t="635" r="10160" b="8255"/>
                <wp:wrapTopAndBottom/>
                <wp:docPr id="886" name="组合 758"/>
                <wp:cNvGraphicFramePr/>
                <a:graphic xmlns:a="http://schemas.openxmlformats.org/drawingml/2006/main">
                  <a:graphicData uri="http://schemas.microsoft.com/office/word/2010/wordprocessingGroup">
                    <wpg:wgp>
                      <wpg:cNvGrpSpPr/>
                      <wpg:grpSpPr>
                        <a:xfrm>
                          <a:off x="0" y="0"/>
                          <a:ext cx="4904740" cy="5267960"/>
                          <a:chOff x="2055" y="207"/>
                          <a:chExt cx="7724" cy="8296"/>
                        </a:xfrm>
                      </wpg:grpSpPr>
                      <pic:pic xmlns:pic="http://schemas.openxmlformats.org/drawingml/2006/picture">
                        <pic:nvPicPr>
                          <pic:cNvPr id="875" name="图片 759"/>
                          <pic:cNvPicPr>
                            <a:picLocks noChangeAspect="1"/>
                          </pic:cNvPicPr>
                        </pic:nvPicPr>
                        <pic:blipFill>
                          <a:blip r:embed="rId117"/>
                          <a:stretch>
                            <a:fillRect/>
                          </a:stretch>
                        </pic:blipFill>
                        <pic:spPr>
                          <a:xfrm>
                            <a:off x="2055" y="206"/>
                            <a:ext cx="7724" cy="8296"/>
                          </a:xfrm>
                          <a:prstGeom prst="rect">
                            <a:avLst/>
                          </a:prstGeom>
                          <a:noFill/>
                          <a:ln>
                            <a:noFill/>
                          </a:ln>
                        </pic:spPr>
                      </pic:pic>
                      <wps:wsp>
                        <wps:cNvPr id="876" name="文本框 760"/>
                        <wps:cNvSpPr txBox="1"/>
                        <wps:spPr>
                          <a:xfrm>
                            <a:off x="5421" y="4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877" name="文本框 761"/>
                        <wps:cNvSpPr txBox="1"/>
                        <wps:spPr>
                          <a:xfrm>
                            <a:off x="7620" y="356"/>
                            <a:ext cx="1931" cy="823"/>
                          </a:xfrm>
                          <a:prstGeom prst="rect">
                            <a:avLst/>
                          </a:prstGeom>
                          <a:noFill/>
                          <a:ln>
                            <a:noFill/>
                          </a:ln>
                        </wps:spPr>
                        <wps:txbx>
                          <w:txbxContent>
                            <w:p>
                              <w:pPr>
                                <w:numPr>
                                  <w:ilvl w:val="0"/>
                                  <w:numId w:val="73"/>
                                </w:numPr>
                                <w:tabs>
                                  <w:tab w:val="left" w:pos="312"/>
                                </w:tabs>
                                <w:spacing w:before="0" w:line="227" w:lineRule="exact"/>
                                <w:ind w:left="312" w:right="0" w:hanging="312"/>
                                <w:jc w:val="left"/>
                                <w:rPr>
                                  <w:rFonts w:hint="eastAsia" w:ascii="宋体" w:eastAsia="宋体"/>
                                  <w:sz w:val="20"/>
                                </w:rPr>
                              </w:pPr>
                              <w:r>
                                <w:rPr>
                                  <w:rFonts w:hint="eastAsia" w:ascii="宋体" w:eastAsia="宋体"/>
                                  <w:sz w:val="20"/>
                                </w:rPr>
                                <w:t>有效身份证件或社</w:t>
                              </w:r>
                            </w:p>
                            <w:p>
                              <w:pPr>
                                <w:spacing w:before="55"/>
                                <w:ind w:left="0" w:right="0" w:firstLine="0"/>
                                <w:jc w:val="left"/>
                                <w:rPr>
                                  <w:rFonts w:hint="eastAsia" w:ascii="宋体" w:eastAsia="宋体"/>
                                  <w:sz w:val="20"/>
                                </w:rPr>
                              </w:pPr>
                              <w:r>
                                <w:rPr>
                                  <w:rFonts w:hint="eastAsia" w:ascii="宋体" w:eastAsia="宋体"/>
                                  <w:w w:val="95"/>
                                  <w:sz w:val="20"/>
                                </w:rPr>
                                <w:t>保卡</w:t>
                              </w:r>
                            </w:p>
                            <w:p>
                              <w:pPr>
                                <w:numPr>
                                  <w:ilvl w:val="0"/>
                                  <w:numId w:val="73"/>
                                </w:numPr>
                                <w:tabs>
                                  <w:tab w:val="left" w:pos="202"/>
                                </w:tabs>
                                <w:spacing w:before="56" w:line="228" w:lineRule="exact"/>
                                <w:ind w:left="201" w:right="0" w:hanging="202"/>
                                <w:jc w:val="left"/>
                                <w:rPr>
                                  <w:rFonts w:hint="eastAsia" w:ascii="宋体" w:eastAsia="宋体"/>
                                  <w:sz w:val="20"/>
                                </w:rPr>
                              </w:pPr>
                              <w:r>
                                <w:rPr>
                                  <w:rFonts w:hint="eastAsia" w:ascii="宋体" w:eastAsia="宋体"/>
                                  <w:w w:val="95"/>
                                  <w:sz w:val="20"/>
                                </w:rPr>
                                <w:t>长期居住认定材料</w:t>
                              </w:r>
                            </w:p>
                          </w:txbxContent>
                        </wps:txbx>
                        <wps:bodyPr lIns="0" tIns="0" rIns="0" bIns="0" upright="1"/>
                      </wps:wsp>
                      <wps:wsp>
                        <wps:cNvPr id="878" name="文本框 762"/>
                        <wps:cNvSpPr txBox="1"/>
                        <wps:spPr>
                          <a:xfrm>
                            <a:off x="2222" y="1916"/>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879" name="文本框 763"/>
                        <wps:cNvSpPr txBox="1"/>
                        <wps:spPr>
                          <a:xfrm>
                            <a:off x="5431" y="21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880" name="文本框 764"/>
                        <wps:cNvSpPr txBox="1"/>
                        <wps:spPr>
                          <a:xfrm>
                            <a:off x="3532"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81" name="文本框 765"/>
                        <wps:cNvSpPr txBox="1"/>
                        <wps:spPr>
                          <a:xfrm>
                            <a:off x="5296" y="4086"/>
                            <a:ext cx="819" cy="511"/>
                          </a:xfrm>
                          <a:prstGeom prst="rect">
                            <a:avLst/>
                          </a:prstGeom>
                          <a:noFill/>
                          <a:ln>
                            <a:noFill/>
                          </a:ln>
                        </wps:spPr>
                        <wps:txbx>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882" name="文本框 766"/>
                        <wps:cNvSpPr txBox="1"/>
                        <wps:spPr>
                          <a:xfrm>
                            <a:off x="7713"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83" name="文本框 767"/>
                        <wps:cNvSpPr txBox="1"/>
                        <wps:spPr>
                          <a:xfrm>
                            <a:off x="5433" y="619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884" name="文本框 768"/>
                        <wps:cNvSpPr txBox="1"/>
                        <wps:spPr>
                          <a:xfrm>
                            <a:off x="7776" y="5955"/>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885" name="文本框 769"/>
                        <wps:cNvSpPr txBox="1"/>
                        <wps:spPr>
                          <a:xfrm>
                            <a:off x="5433" y="792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58" o:spid="_x0000_s1026" o:spt="203" style="position:absolute;left:0pt;margin-left:102.75pt;margin-top:10.3pt;height:414.8pt;width:386.2pt;mso-position-horizontal-relative:page;mso-wrap-distance-bottom:0pt;mso-wrap-distance-top:0pt;z-index:-251079680;mso-width-relative:page;mso-height-relative:page;" coordorigin="2055,207" coordsize="7724,8296" o:gfxdata="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">
                <o:lock v:ext="edit" aspectratio="f"/>
                <v:shape id="图片 759" o:spid="_x0000_s1026" o:spt="75" type="#_x0000_t75" style="position:absolute;left:2055;top:206;height:8296;width:7724;" filled="f" o:preferrelative="t" stroked="f" coordsize="21600,21600" o:gfxdata="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48UbsAAADc&#10;AAAADwAAAAAAAAABACAAAAAiAAAAZHJzL2Rvd25yZXYueG1sUEsBAhQAFAAAAAgAh07iQDMvBZ47&#10;AAAAOQAAABAAAAAAAAAAAQAgAAAACgEAAGRycy9zaGFwZXhtbC54bWxQSwUGAAAAAAYABgBbAQAA&#10;tAMAAAAA&#10;">
                  <v:fill on="f" focussize="0,0"/>
                  <v:stroke on="f"/>
                  <v:imagedata r:id="rId117" o:title=""/>
                  <o:lock v:ext="edit" aspectratio="t"/>
                </v:shape>
                <v:shape id="文本框 760" o:spid="_x0000_s1026" o:spt="202" type="#_x0000_t202" style="position:absolute;left:5421;top:495;height:281;width:582;" filled="f" stroked="f" coordsize="21600,21600"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761" o:spid="_x0000_s1026" o:spt="202" type="#_x0000_t202" style="position:absolute;left:7620;top:356;height:823;width:1931;" filled="f" stroked="f" coordsize="21600,21600" o:gfxdata="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Dr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73"/>
                          </w:numPr>
                          <w:tabs>
                            <w:tab w:val="left" w:pos="312"/>
                          </w:tabs>
                          <w:spacing w:before="0" w:line="227" w:lineRule="exact"/>
                          <w:ind w:left="312" w:right="0" w:hanging="312"/>
                          <w:jc w:val="left"/>
                          <w:rPr>
                            <w:rFonts w:hint="eastAsia" w:ascii="宋体" w:eastAsia="宋体"/>
                            <w:sz w:val="20"/>
                          </w:rPr>
                        </w:pPr>
                        <w:r>
                          <w:rPr>
                            <w:rFonts w:hint="eastAsia" w:ascii="宋体" w:eastAsia="宋体"/>
                            <w:sz w:val="20"/>
                          </w:rPr>
                          <w:t>有效身份证件或社</w:t>
                        </w:r>
                      </w:p>
                      <w:p>
                        <w:pPr>
                          <w:spacing w:before="55"/>
                          <w:ind w:left="0" w:right="0" w:firstLine="0"/>
                          <w:jc w:val="left"/>
                          <w:rPr>
                            <w:rFonts w:hint="eastAsia" w:ascii="宋体" w:eastAsia="宋体"/>
                            <w:sz w:val="20"/>
                          </w:rPr>
                        </w:pPr>
                        <w:r>
                          <w:rPr>
                            <w:rFonts w:hint="eastAsia" w:ascii="宋体" w:eastAsia="宋体"/>
                            <w:w w:val="95"/>
                            <w:sz w:val="20"/>
                          </w:rPr>
                          <w:t>保卡</w:t>
                        </w:r>
                      </w:p>
                      <w:p>
                        <w:pPr>
                          <w:numPr>
                            <w:ilvl w:val="0"/>
                            <w:numId w:val="73"/>
                          </w:numPr>
                          <w:tabs>
                            <w:tab w:val="left" w:pos="202"/>
                          </w:tabs>
                          <w:spacing w:before="56" w:line="228" w:lineRule="exact"/>
                          <w:ind w:left="201" w:right="0" w:hanging="202"/>
                          <w:jc w:val="left"/>
                          <w:rPr>
                            <w:rFonts w:hint="eastAsia" w:ascii="宋体" w:eastAsia="宋体"/>
                            <w:sz w:val="20"/>
                          </w:rPr>
                        </w:pPr>
                        <w:r>
                          <w:rPr>
                            <w:rFonts w:hint="eastAsia" w:ascii="宋体" w:eastAsia="宋体"/>
                            <w:w w:val="95"/>
                            <w:sz w:val="20"/>
                          </w:rPr>
                          <w:t>长期居住认定材料</w:t>
                        </w:r>
                      </w:p>
                    </w:txbxContent>
                  </v:textbox>
                </v:shape>
                <v:shape id="文本框 762" o:spid="_x0000_s1026" o:spt="202" type="#_x0000_t202" style="position:absolute;left:2222;top:1916;height:823;width:1419;" filled="f" stroked="f" coordsize="21600,21600" o:gfxdata="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Pf7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63" o:spid="_x0000_s1026" o:spt="202" type="#_x0000_t202" style="position:absolute;left:5431;top:2172;height:281;width:582;" filled="f" stroked="f" coordsize="21600,21600" o:gfxdata="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D2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764" o:spid="_x0000_s1026" o:spt="202" type="#_x0000_t202" style="position:absolute;left:3532;top:4259;height:199;width:219;" filled="f" stroked="f" coordsize="21600,21600" o:gfxdata="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sA5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65" o:spid="_x0000_s1026" o:spt="202" type="#_x0000_t202" style="position:absolute;left:5296;top:4086;height:511;width:819;" filled="f" stroked="f" coordsize="21600,21600" o:gfxdata="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gp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766" o:spid="_x0000_s1026" o:spt="202" type="#_x0000_t202" style="position:absolute;left:7713;top:4259;height:199;width:219;" filled="f" stroked="f" coordsize="21600,21600" o:gfxdata="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I4e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67" o:spid="_x0000_s1026" o:spt="202" type="#_x0000_t202" style="position:absolute;left:5433;top:6197;height:281;width:582;" filled="f" stroked="f" coordsize="21600,21600" o:gfxdata="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6d4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768" o:spid="_x0000_s1026" o:spt="202" type="#_x0000_t202" style="position:absolute;left:7776;top:5955;height:823;width:1419;" filled="f" stroked="f" coordsize="21600,21600" o:gfxdata="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cFl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v:textbox>
                </v:shape>
                <v:shape id="文本框 769" o:spid="_x0000_s1026" o:spt="202" type="#_x0000_t202" style="position:absolute;left:5433;top:7923;height:281;width:582;" filled="f" stroked="f" coordsize="21600,21600" o:gfxdata="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ug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三、常驻异地工作人员备案（002036004003）</w:t>
      </w:r>
    </w:p>
    <w:p>
      <w:pPr>
        <w:pStyle w:val="4"/>
        <w:spacing w:before="214"/>
        <w:ind w:left="1720"/>
      </w:pPr>
      <w:r>
        <w:rPr>
          <w:rFonts w:hint="eastAsia" w:ascii="楷体_GB2312" w:eastAsia="楷体_GB2312"/>
        </w:rPr>
        <w:t>（一）事项名称：</w:t>
      </w:r>
      <w:r>
        <w:t>常驻异地工作人员备案</w:t>
      </w:r>
    </w:p>
    <w:p>
      <w:pPr>
        <w:pStyle w:val="4"/>
        <w:spacing w:before="214" w:line="364" w:lineRule="auto"/>
        <w:ind w:left="1080" w:right="1311" w:firstLine="640"/>
      </w:pPr>
      <w:r>
        <w:rPr>
          <w:rFonts w:hint="eastAsia" w:ascii="楷体_GB2312" w:hAnsi="楷体_GB2312" w:eastAsia="楷体_GB2312"/>
          <w:spacing w:val="5"/>
          <w:w w:val="95"/>
        </w:rPr>
        <w:t>（二）</w:t>
      </w:r>
      <w:r>
        <w:rPr>
          <w:rFonts w:hint="eastAsia" w:ascii="楷体_GB2312" w:hAnsi="楷体_GB2312" w:eastAsia="楷体_GB2312"/>
          <w:spacing w:val="4"/>
          <w:w w:val="95"/>
        </w:rPr>
        <w:t>受理单位：</w:t>
      </w:r>
      <w:r>
        <w:rPr>
          <w:spacing w:val="5"/>
          <w:w w:val="95"/>
        </w:rPr>
        <w:t>湖南省医疗生育保险服务中心（</w:t>
      </w:r>
      <w:r>
        <w:rPr>
          <w:spacing w:val="-16"/>
          <w:w w:val="95"/>
        </w:rPr>
        <w:t xml:space="preserve">以 </w:t>
      </w:r>
      <w:r>
        <w:t>下简称“省医保中心”）</w:t>
      </w:r>
    </w:p>
    <w:p>
      <w:pPr>
        <w:pStyle w:val="4"/>
        <w:spacing w:before="1"/>
        <w:ind w:left="1720"/>
      </w:pPr>
      <w:r>
        <w:rPr>
          <w:rFonts w:hint="eastAsia" w:ascii="楷体_GB2312" w:eastAsia="楷体_GB2312"/>
        </w:rPr>
        <w:t>（三）服务对象：</w:t>
      </w:r>
      <w:r>
        <w:t>省本级常驻异地工作参保人员。</w:t>
      </w:r>
    </w:p>
    <w:p>
      <w:pPr>
        <w:pStyle w:val="4"/>
        <w:spacing w:before="214"/>
        <w:ind w:left="1720"/>
        <w:rPr>
          <w:rFonts w:hint="eastAsia" w:ascii="楷体_GB2312" w:eastAsia="楷体_GB2312"/>
        </w:rPr>
      </w:pPr>
      <w:r>
        <w:rPr>
          <w:rFonts w:hint="eastAsia" w:ascii="楷体_GB2312" w:eastAsia="楷体_GB2312"/>
        </w:rPr>
        <w:t>（四）办理渠道：</w:t>
      </w:r>
    </w:p>
    <w:p>
      <w:pPr>
        <w:pStyle w:val="8"/>
        <w:numPr>
          <w:ilvl w:val="0"/>
          <w:numId w:val="74"/>
        </w:numPr>
        <w:tabs>
          <w:tab w:val="left" w:pos="2045"/>
        </w:tabs>
        <w:spacing w:before="214" w:after="0" w:line="240" w:lineRule="auto"/>
        <w:ind w:left="2044" w:right="0" w:hanging="325"/>
        <w:jc w:val="left"/>
        <w:rPr>
          <w:sz w:val="32"/>
        </w:rPr>
      </w:pPr>
      <w:r>
        <w:rPr>
          <w:spacing w:val="-2"/>
          <w:sz w:val="32"/>
        </w:rPr>
        <w:t xml:space="preserve">现场办理：湖南省政府政务服务大厅 </w:t>
      </w:r>
      <w:r>
        <w:rPr>
          <w:sz w:val="32"/>
        </w:rPr>
        <w:t>3</w:t>
      </w:r>
      <w:r>
        <w:rPr>
          <w:spacing w:val="-10"/>
          <w:sz w:val="32"/>
        </w:rPr>
        <w:t xml:space="preserve"> 楼医保服务</w:t>
      </w:r>
    </w:p>
    <w:p>
      <w:pPr>
        <w:pStyle w:val="4"/>
        <w:spacing w:before="214"/>
        <w:ind w:left="1080"/>
      </w:pPr>
      <w:r>
        <w:t>窗口（</w:t>
      </w:r>
      <w:r>
        <w:rPr>
          <w:spacing w:val="-7"/>
        </w:rPr>
        <w:t xml:space="preserve">湖南省长沙市天心区银杏路 </w:t>
      </w:r>
      <w:r>
        <w:t>6</w:t>
      </w:r>
      <w:r>
        <w:rPr>
          <w:spacing w:val="-42"/>
        </w:rPr>
        <w:t xml:space="preserve"> 号</w:t>
      </w:r>
      <w:r>
        <w:t>）；</w:t>
      </w:r>
    </w:p>
    <w:p>
      <w:pPr>
        <w:pStyle w:val="8"/>
        <w:numPr>
          <w:ilvl w:val="0"/>
          <w:numId w:val="74"/>
        </w:numPr>
        <w:tabs>
          <w:tab w:val="left" w:pos="2043"/>
        </w:tabs>
        <w:spacing w:before="214" w:after="0" w:line="364" w:lineRule="auto"/>
        <w:ind w:left="1080" w:right="1097" w:firstLine="640"/>
        <w:jc w:val="left"/>
        <w:rPr>
          <w:sz w:val="32"/>
        </w:rPr>
      </w:pPr>
      <w:r>
        <w:rPr>
          <w:spacing w:val="-3"/>
          <w:w w:val="95"/>
          <w:sz w:val="32"/>
        </w:rPr>
        <w:t xml:space="preserve">线上办理：“湘医保”微信公众号；“国家医保服务 </w:t>
      </w:r>
      <w:r>
        <w:rPr>
          <w:spacing w:val="-3"/>
          <w:sz w:val="32"/>
        </w:rPr>
        <w:t>平台”APP；备案电话：0731-84900254。</w:t>
      </w:r>
    </w:p>
    <w:p>
      <w:pPr>
        <w:pStyle w:val="4"/>
        <w:spacing w:before="2"/>
        <w:ind w:left="1720"/>
        <w:rPr>
          <w:rFonts w:hint="eastAsia" w:ascii="楷体_GB2312" w:eastAsia="楷体_GB2312"/>
        </w:rPr>
      </w:pPr>
      <w:r>
        <w:rPr>
          <w:rFonts w:hint="eastAsia" w:ascii="楷体_GB2312" w:eastAsia="楷体_GB2312"/>
        </w:rPr>
        <w:t>（五）办理流程：</w:t>
      </w:r>
    </w:p>
    <w:p>
      <w:pPr>
        <w:pStyle w:val="8"/>
        <w:numPr>
          <w:ilvl w:val="0"/>
          <w:numId w:val="75"/>
        </w:numPr>
        <w:tabs>
          <w:tab w:val="left" w:pos="2043"/>
        </w:tabs>
        <w:spacing w:before="214" w:after="0" w:line="364" w:lineRule="auto"/>
        <w:ind w:left="1080" w:right="1100" w:firstLine="640"/>
        <w:jc w:val="left"/>
        <w:rPr>
          <w:sz w:val="32"/>
        </w:rPr>
      </w:pPr>
      <w:r>
        <w:rPr>
          <w:spacing w:val="-4"/>
          <w:w w:val="95"/>
          <w:sz w:val="32"/>
        </w:rPr>
        <w:t xml:space="preserve">申请。申请人按属地管理原则通过线上或现场向省医 </w:t>
      </w:r>
      <w:r>
        <w:rPr>
          <w:spacing w:val="-4"/>
          <w:sz w:val="32"/>
        </w:rPr>
        <w:t>保中心申报。</w:t>
      </w:r>
    </w:p>
    <w:p>
      <w:pPr>
        <w:pStyle w:val="8"/>
        <w:numPr>
          <w:ilvl w:val="0"/>
          <w:numId w:val="75"/>
        </w:numPr>
        <w:tabs>
          <w:tab w:val="left" w:pos="2043"/>
        </w:tabs>
        <w:spacing w:before="2" w:after="0" w:line="364" w:lineRule="auto"/>
        <w:ind w:left="1080" w:right="1097" w:firstLine="640"/>
        <w:jc w:val="both"/>
        <w:rPr>
          <w:sz w:val="32"/>
        </w:rPr>
      </w:pPr>
      <w:r>
        <w:rPr>
          <w:spacing w:val="-4"/>
          <w:sz w:val="32"/>
        </w:rPr>
        <w:t>受理。省医保中心工作人员受理申请人提交的申请材</w:t>
      </w:r>
      <w:r>
        <w:rPr>
          <w:spacing w:val="-4"/>
          <w:w w:val="95"/>
          <w:sz w:val="32"/>
        </w:rPr>
        <w:t xml:space="preserve">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75"/>
        </w:numPr>
        <w:tabs>
          <w:tab w:val="left" w:pos="2043"/>
        </w:tabs>
        <w:spacing w:before="3" w:after="0" w:line="364" w:lineRule="auto"/>
        <w:ind w:left="1080" w:right="1097" w:firstLine="640"/>
        <w:jc w:val="both"/>
        <w:rPr>
          <w:sz w:val="32"/>
        </w:rPr>
      </w:pPr>
      <w:r>
        <w:rPr>
          <w:spacing w:val="-4"/>
          <w:sz w:val="32"/>
        </w:rPr>
        <w:t>审核。省医保中心对现场或网上提交的备案材料进行</w:t>
      </w:r>
      <w:r>
        <w:rPr>
          <w:spacing w:val="-5"/>
          <w:sz w:val="32"/>
        </w:rPr>
        <w:t>审核，审核通过的办理备案登记，审核不通过的将原因告知申请人。</w:t>
      </w:r>
    </w:p>
    <w:p>
      <w:pPr>
        <w:pStyle w:val="8"/>
        <w:numPr>
          <w:ilvl w:val="0"/>
          <w:numId w:val="75"/>
        </w:numPr>
        <w:tabs>
          <w:tab w:val="left" w:pos="2040"/>
        </w:tabs>
        <w:spacing w:before="2" w:after="0" w:line="240" w:lineRule="auto"/>
        <w:ind w:left="2040" w:right="0" w:hanging="320"/>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spacing w:after="0"/>
        <w:rPr>
          <w:rFonts w:hint="eastAsia" w:ascii="楷体_GB2312" w:eastAsia="楷体_GB2312"/>
        </w:rPr>
        <w:sectPr>
          <w:pgSz w:w="11910" w:h="16840"/>
          <w:pgMar w:top="1500" w:right="700" w:bottom="1080" w:left="720" w:header="0" w:footer="881" w:gutter="0"/>
          <w:cols w:space="720" w:num="1"/>
        </w:sectPr>
      </w:pPr>
    </w:p>
    <w:p>
      <w:pPr>
        <w:pStyle w:val="8"/>
        <w:numPr>
          <w:ilvl w:val="0"/>
          <w:numId w:val="76"/>
        </w:numPr>
        <w:tabs>
          <w:tab w:val="left" w:pos="2043"/>
        </w:tabs>
        <w:spacing w:before="30" w:after="0" w:line="240" w:lineRule="auto"/>
        <w:ind w:left="2042" w:right="0" w:hanging="323"/>
        <w:jc w:val="left"/>
        <w:rPr>
          <w:sz w:val="32"/>
        </w:rPr>
      </w:pPr>
      <w:r>
        <w:rPr>
          <w:sz w:val="32"/>
        </w:rPr>
        <w:t>有效身份证件或社保卡；</w:t>
      </w:r>
    </w:p>
    <w:p>
      <w:pPr>
        <w:pStyle w:val="8"/>
        <w:numPr>
          <w:ilvl w:val="0"/>
          <w:numId w:val="76"/>
        </w:numPr>
        <w:tabs>
          <w:tab w:val="left" w:pos="2043"/>
        </w:tabs>
        <w:spacing w:before="214" w:after="0" w:line="364" w:lineRule="auto"/>
        <w:ind w:left="1080" w:right="1100" w:firstLine="640"/>
        <w:jc w:val="left"/>
        <w:rPr>
          <w:sz w:val="32"/>
        </w:rPr>
      </w:pPr>
      <w:r>
        <w:rPr>
          <w:spacing w:val="-1"/>
          <w:w w:val="95"/>
          <w:sz w:val="32"/>
        </w:rPr>
        <w:t>异地工作证明材料</w:t>
      </w:r>
      <w:r>
        <w:rPr>
          <w:w w:val="95"/>
          <w:sz w:val="32"/>
        </w:rPr>
        <w:t>（</w:t>
      </w:r>
      <w:r>
        <w:rPr>
          <w:spacing w:val="-1"/>
          <w:w w:val="95"/>
          <w:sz w:val="32"/>
        </w:rPr>
        <w:t xml:space="preserve">参保地工作单位派出证明、异地 </w:t>
      </w:r>
      <w:r>
        <w:rPr>
          <w:spacing w:val="-1"/>
          <w:sz w:val="32"/>
        </w:rPr>
        <w:t>工作单位证明、工作合同任选其一或个人承诺书）。</w:t>
      </w:r>
    </w:p>
    <w:p>
      <w:pPr>
        <w:pStyle w:val="4"/>
        <w:spacing w:before="1"/>
        <w:ind w:left="1720"/>
      </w:pPr>
      <w:r>
        <w:rPr>
          <w:rFonts w:hint="eastAsia" w:ascii="楷体_GB2312" w:eastAsia="楷体_GB2312"/>
        </w:rPr>
        <w:t>（七）办理时限：</w:t>
      </w:r>
      <w:r>
        <w:t>即时办结。</w:t>
      </w:r>
    </w:p>
    <w:p>
      <w:pPr>
        <w:pStyle w:val="4"/>
        <w:spacing w:before="214"/>
        <w:ind w:left="1720"/>
        <w:rPr>
          <w:rFonts w:hint="eastAsia" w:ascii="楷体_GB2312" w:eastAsia="楷体_GB2312"/>
        </w:rPr>
      </w:pPr>
      <w:r>
        <w:rPr>
          <w:rFonts w:hint="eastAsia" w:ascii="楷体_GB2312" w:eastAsia="楷体_GB2312"/>
        </w:rPr>
        <w:t>（八）查询方式：</w:t>
      </w:r>
    </w:p>
    <w:p>
      <w:pPr>
        <w:pStyle w:val="8"/>
        <w:numPr>
          <w:ilvl w:val="0"/>
          <w:numId w:val="77"/>
        </w:numPr>
        <w:tabs>
          <w:tab w:val="left" w:pos="2043"/>
        </w:tabs>
        <w:spacing w:before="267" w:after="0" w:line="240" w:lineRule="auto"/>
        <w:ind w:left="2042" w:right="0" w:hanging="323"/>
        <w:jc w:val="left"/>
        <w:rPr>
          <w:sz w:val="32"/>
        </w:rPr>
      </w:pPr>
      <w:r>
        <w:rPr>
          <w:spacing w:val="-8"/>
          <w:sz w:val="32"/>
        </w:rPr>
        <w:t xml:space="preserve">现场查询：湖南省政府政务服务大厅 </w:t>
      </w:r>
      <w:r>
        <w:rPr>
          <w:sz w:val="32"/>
        </w:rPr>
        <w:t>3</w:t>
      </w:r>
      <w:r>
        <w:rPr>
          <w:spacing w:val="-13"/>
          <w:sz w:val="32"/>
        </w:rPr>
        <w:t xml:space="preserve"> 楼医保服务窗</w:t>
      </w:r>
    </w:p>
    <w:p>
      <w:pPr>
        <w:pStyle w:val="4"/>
        <w:spacing w:before="190"/>
        <w:ind w:left="1080"/>
      </w:pPr>
      <w:r>
        <w:t>口（湖南省长沙市天心区银杏路 6 号）；</w:t>
      </w:r>
    </w:p>
    <w:p>
      <w:pPr>
        <w:pStyle w:val="8"/>
        <w:numPr>
          <w:ilvl w:val="0"/>
          <w:numId w:val="77"/>
        </w:numPr>
        <w:tabs>
          <w:tab w:val="left" w:pos="2043"/>
        </w:tabs>
        <w:spacing w:before="137" w:after="0" w:line="364" w:lineRule="auto"/>
        <w:ind w:left="1080" w:right="1097" w:firstLine="640"/>
        <w:jc w:val="left"/>
        <w:rPr>
          <w:sz w:val="32"/>
        </w:rPr>
      </w:pPr>
      <w:r>
        <w:rPr>
          <w:spacing w:val="-3"/>
          <w:w w:val="95"/>
          <w:sz w:val="32"/>
        </w:rPr>
        <w:t xml:space="preserve">线上查询：“湘医保”微信公众号；“国家医保服务 </w:t>
      </w:r>
      <w:r>
        <w:rPr>
          <w:spacing w:val="-3"/>
          <w:sz w:val="32"/>
        </w:rPr>
        <w:t>平台”APP；查询电话：0731-84900254。</w:t>
      </w:r>
    </w:p>
    <w:p>
      <w:pPr>
        <w:pStyle w:val="4"/>
        <w:spacing w:before="2"/>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78"/>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78"/>
        </w:numPr>
        <w:tabs>
          <w:tab w:val="left" w:pos="2043"/>
        </w:tabs>
        <w:spacing w:before="2"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1" w:line="364" w:lineRule="auto"/>
        <w:ind w:left="1720" w:right="926"/>
      </w:pPr>
      <w:r>
        <w:t>评价结果由省人民政府政务服务中心统一向社会公布。</w:t>
      </w:r>
      <w:r>
        <w:rPr>
          <w:spacing w:val="-13"/>
        </w:rPr>
        <w:t>评价标准采用“非常满意”、“满意”、“基本满意”、</w:t>
      </w:r>
    </w:p>
    <w:p>
      <w:pPr>
        <w:pStyle w:val="4"/>
        <w:spacing w:before="2"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pPr>
      <w:r>
        <w:t>常驻异地工作人员备案办理流程图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37824" behindDoc="1" locked="0" layoutInCell="1" allowOverlap="1">
                <wp:simplePos x="0" y="0"/>
                <wp:positionH relativeFrom="page">
                  <wp:posOffset>1143000</wp:posOffset>
                </wp:positionH>
                <wp:positionV relativeFrom="paragraph">
                  <wp:posOffset>130810</wp:posOffset>
                </wp:positionV>
                <wp:extent cx="4904740" cy="5267960"/>
                <wp:effectExtent l="0" t="635" r="10160" b="8255"/>
                <wp:wrapTopAndBottom/>
                <wp:docPr id="898" name="组合 770"/>
                <wp:cNvGraphicFramePr/>
                <a:graphic xmlns:a="http://schemas.openxmlformats.org/drawingml/2006/main">
                  <a:graphicData uri="http://schemas.microsoft.com/office/word/2010/wordprocessingGroup">
                    <wpg:wgp>
                      <wpg:cNvGrpSpPr/>
                      <wpg:grpSpPr>
                        <a:xfrm>
                          <a:off x="0" y="0"/>
                          <a:ext cx="4904740" cy="5267960"/>
                          <a:chOff x="1800" y="207"/>
                          <a:chExt cx="7724" cy="8296"/>
                        </a:xfrm>
                      </wpg:grpSpPr>
                      <pic:pic xmlns:pic="http://schemas.openxmlformats.org/drawingml/2006/picture">
                        <pic:nvPicPr>
                          <pic:cNvPr id="887" name="图片 771"/>
                          <pic:cNvPicPr>
                            <a:picLocks noChangeAspect="1"/>
                          </pic:cNvPicPr>
                        </pic:nvPicPr>
                        <pic:blipFill>
                          <a:blip r:embed="rId118"/>
                          <a:stretch>
                            <a:fillRect/>
                          </a:stretch>
                        </pic:blipFill>
                        <pic:spPr>
                          <a:xfrm>
                            <a:off x="1800" y="206"/>
                            <a:ext cx="7724" cy="8296"/>
                          </a:xfrm>
                          <a:prstGeom prst="rect">
                            <a:avLst/>
                          </a:prstGeom>
                          <a:noFill/>
                          <a:ln>
                            <a:noFill/>
                          </a:ln>
                        </pic:spPr>
                      </pic:pic>
                      <wps:wsp>
                        <wps:cNvPr id="888" name="文本框 772"/>
                        <wps:cNvSpPr txBox="1"/>
                        <wps:spPr>
                          <a:xfrm>
                            <a:off x="5164" y="4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889" name="文本框 773"/>
                        <wps:cNvSpPr txBox="1"/>
                        <wps:spPr>
                          <a:xfrm>
                            <a:off x="7365" y="356"/>
                            <a:ext cx="1818" cy="823"/>
                          </a:xfrm>
                          <a:prstGeom prst="rect">
                            <a:avLst/>
                          </a:prstGeom>
                          <a:noFill/>
                          <a:ln>
                            <a:noFill/>
                          </a:ln>
                        </wps:spPr>
                        <wps:txbx>
                          <w:txbxContent>
                            <w:p>
                              <w:pPr>
                                <w:numPr>
                                  <w:ilvl w:val="0"/>
                                  <w:numId w:val="79"/>
                                </w:numPr>
                                <w:tabs>
                                  <w:tab w:val="left" w:pos="202"/>
                                </w:tabs>
                                <w:spacing w:before="0" w:line="227" w:lineRule="exact"/>
                                <w:ind w:left="201" w:right="0" w:hanging="202"/>
                                <w:jc w:val="left"/>
                                <w:rPr>
                                  <w:rFonts w:hint="eastAsia" w:ascii="宋体" w:eastAsia="宋体"/>
                                  <w:sz w:val="20"/>
                                </w:rPr>
                              </w:pPr>
                              <w:r>
                                <w:rPr>
                                  <w:rFonts w:hint="eastAsia" w:ascii="宋体" w:eastAsia="宋体"/>
                                  <w:w w:val="95"/>
                                  <w:sz w:val="20"/>
                                </w:rPr>
                                <w:t>有效身份证件或社</w:t>
                              </w:r>
                            </w:p>
                            <w:p>
                              <w:pPr>
                                <w:spacing w:before="55"/>
                                <w:ind w:left="0" w:right="0" w:firstLine="0"/>
                                <w:jc w:val="left"/>
                                <w:rPr>
                                  <w:rFonts w:hint="eastAsia" w:ascii="宋体" w:eastAsia="宋体"/>
                                  <w:sz w:val="20"/>
                                </w:rPr>
                              </w:pPr>
                              <w:r>
                                <w:rPr>
                                  <w:rFonts w:hint="eastAsia" w:ascii="宋体" w:eastAsia="宋体"/>
                                  <w:w w:val="95"/>
                                  <w:sz w:val="20"/>
                                </w:rPr>
                                <w:t>保卡</w:t>
                              </w:r>
                            </w:p>
                            <w:p>
                              <w:pPr>
                                <w:numPr>
                                  <w:ilvl w:val="0"/>
                                  <w:numId w:val="79"/>
                                </w:numPr>
                                <w:tabs>
                                  <w:tab w:val="left" w:pos="202"/>
                                </w:tabs>
                                <w:spacing w:before="56" w:line="228" w:lineRule="exact"/>
                                <w:ind w:left="201" w:right="0" w:hanging="202"/>
                                <w:jc w:val="left"/>
                                <w:rPr>
                                  <w:rFonts w:hint="eastAsia" w:ascii="宋体" w:eastAsia="宋体"/>
                                  <w:sz w:val="20"/>
                                </w:rPr>
                              </w:pPr>
                              <w:r>
                                <w:rPr>
                                  <w:rFonts w:hint="eastAsia" w:ascii="宋体" w:eastAsia="宋体"/>
                                  <w:w w:val="95"/>
                                  <w:sz w:val="20"/>
                                </w:rPr>
                                <w:t>异地工作证明材料</w:t>
                              </w:r>
                            </w:p>
                          </w:txbxContent>
                        </wps:txbx>
                        <wps:bodyPr lIns="0" tIns="0" rIns="0" bIns="0" upright="1"/>
                      </wps:wsp>
                      <wps:wsp>
                        <wps:cNvPr id="890" name="文本框 774"/>
                        <wps:cNvSpPr txBox="1"/>
                        <wps:spPr>
                          <a:xfrm>
                            <a:off x="1968" y="1916"/>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891" name="文本框 775"/>
                        <wps:cNvSpPr txBox="1"/>
                        <wps:spPr>
                          <a:xfrm>
                            <a:off x="5176" y="21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892" name="文本框 776"/>
                        <wps:cNvSpPr txBox="1"/>
                        <wps:spPr>
                          <a:xfrm>
                            <a:off x="3278"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93" name="文本框 777"/>
                        <wps:cNvSpPr txBox="1"/>
                        <wps:spPr>
                          <a:xfrm>
                            <a:off x="5042" y="4086"/>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894" name="文本框 778"/>
                        <wps:cNvSpPr txBox="1"/>
                        <wps:spPr>
                          <a:xfrm>
                            <a:off x="7456"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895" name="文本框 779"/>
                        <wps:cNvSpPr txBox="1"/>
                        <wps:spPr>
                          <a:xfrm>
                            <a:off x="5176" y="619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896" name="文本框 780"/>
                        <wps:cNvSpPr txBox="1"/>
                        <wps:spPr>
                          <a:xfrm>
                            <a:off x="7459" y="5955"/>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0" w:right="18" w:firstLine="0"/>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897" name="文本框 781"/>
                        <wps:cNvSpPr txBox="1"/>
                        <wps:spPr>
                          <a:xfrm>
                            <a:off x="5176" y="792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70" o:spid="_x0000_s1026" o:spt="203" style="position:absolute;left:0pt;margin-left:90pt;margin-top:10.3pt;height:414.8pt;width:386.2pt;mso-position-horizontal-relative:page;mso-wrap-distance-bottom:0pt;mso-wrap-distance-top:0pt;z-index:-251078656;mso-width-relative:page;mso-height-relative:page;" coordorigin="1800,207" coordsize="7724,8296" o:gfxdata="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">
                <o:lock v:ext="edit" aspectratio="f"/>
                <v:shape id="图片 771" o:spid="_x0000_s1026" o:spt="75" type="#_x0000_t75" style="position:absolute;left:1800;top:206;height:8296;width:7724;" filled="f" o:preferrelative="t" stroked="f" coordsize="21600,21600" o:gfxdata="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kPPvQAA&#10;ANwAAAAPAAAAAAAAAAEAIAAAACIAAABkcnMvZG93bnJldi54bWxQSwECFAAUAAAACACHTuJAMy8F&#10;njsAAAA5AAAAEAAAAAAAAAABACAAAAAMAQAAZHJzL3NoYXBleG1sLnhtbFBLBQYAAAAABgAGAFsB&#10;AAC2AwAAAAA=&#10;">
                  <v:fill on="f" focussize="0,0"/>
                  <v:stroke on="f"/>
                  <v:imagedata r:id="rId118" o:title=""/>
                  <o:lock v:ext="edit" aspectratio="t"/>
                </v:shape>
                <v:shape id="文本框 772" o:spid="_x0000_s1026" o:spt="202" type="#_x0000_t202" style="position:absolute;left:5164;top:495;height:281;width:582;" filled="f" stroked="f" coordsize="21600,21600" o:gfxdata="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aD5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773" o:spid="_x0000_s1026" o:spt="202" type="#_x0000_t202" style="position:absolute;left:7365;top:356;height:823;width:1818;" filled="f" stroked="f" coordsize="21600,21600" o:gfxdata="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aqC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79"/>
                          </w:numPr>
                          <w:tabs>
                            <w:tab w:val="left" w:pos="202"/>
                          </w:tabs>
                          <w:spacing w:before="0" w:line="227" w:lineRule="exact"/>
                          <w:ind w:left="201" w:right="0" w:hanging="202"/>
                          <w:jc w:val="left"/>
                          <w:rPr>
                            <w:rFonts w:hint="eastAsia" w:ascii="宋体" w:eastAsia="宋体"/>
                            <w:sz w:val="20"/>
                          </w:rPr>
                        </w:pPr>
                        <w:r>
                          <w:rPr>
                            <w:rFonts w:hint="eastAsia" w:ascii="宋体" w:eastAsia="宋体"/>
                            <w:w w:val="95"/>
                            <w:sz w:val="20"/>
                          </w:rPr>
                          <w:t>有效身份证件或社</w:t>
                        </w:r>
                      </w:p>
                      <w:p>
                        <w:pPr>
                          <w:spacing w:before="55"/>
                          <w:ind w:left="0" w:right="0" w:firstLine="0"/>
                          <w:jc w:val="left"/>
                          <w:rPr>
                            <w:rFonts w:hint="eastAsia" w:ascii="宋体" w:eastAsia="宋体"/>
                            <w:sz w:val="20"/>
                          </w:rPr>
                        </w:pPr>
                        <w:r>
                          <w:rPr>
                            <w:rFonts w:hint="eastAsia" w:ascii="宋体" w:eastAsia="宋体"/>
                            <w:w w:val="95"/>
                            <w:sz w:val="20"/>
                          </w:rPr>
                          <w:t>保卡</w:t>
                        </w:r>
                      </w:p>
                      <w:p>
                        <w:pPr>
                          <w:numPr>
                            <w:ilvl w:val="0"/>
                            <w:numId w:val="79"/>
                          </w:numPr>
                          <w:tabs>
                            <w:tab w:val="left" w:pos="202"/>
                          </w:tabs>
                          <w:spacing w:before="56" w:line="228" w:lineRule="exact"/>
                          <w:ind w:left="201" w:right="0" w:hanging="202"/>
                          <w:jc w:val="left"/>
                          <w:rPr>
                            <w:rFonts w:hint="eastAsia" w:ascii="宋体" w:eastAsia="宋体"/>
                            <w:sz w:val="20"/>
                          </w:rPr>
                        </w:pPr>
                        <w:r>
                          <w:rPr>
                            <w:rFonts w:hint="eastAsia" w:ascii="宋体" w:eastAsia="宋体"/>
                            <w:w w:val="95"/>
                            <w:sz w:val="20"/>
                          </w:rPr>
                          <w:t>异地工作证明材料</w:t>
                        </w:r>
                      </w:p>
                    </w:txbxContent>
                  </v:textbox>
                </v:shape>
                <v:shape id="文本框 774" o:spid="_x0000_s1026" o:spt="202" type="#_x0000_t202" style="position:absolute;left:1968;top:1916;height:823;width:1419;" filled="f" stroked="f" coordsize="21600,21600" o:gfxdata="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WVS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75" o:spid="_x0000_s1026" o:spt="202" type="#_x0000_t202" style="position:absolute;left:5176;top:2172;height:281;width:582;" filled="f" stroked="f" coordsize="21600,21600" o:gfxdata="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kw0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776" o:spid="_x0000_s1026" o:spt="202" type="#_x0000_t202" style="position:absolute;left:3278;top:4259;height:199;width:219;" filled="f" stroked="f" coordsize="21600,21600" o:gfxdata="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uup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77" o:spid="_x0000_s1026" o:spt="202" type="#_x0000_t202" style="position:absolute;left:5042;top:4086;height:511;width:819;" filled="f" stroked="f" coordsize="21600,21600" o:gfxdata="UEsDBAoAAAAAAIdO4kAAAAAAAAAAAAAAAAAEAAAAZHJzL1BLAwQUAAAACACHTuJA/6cLPL4AAADc&#10;AAAADwAAAGRycy9kb3ducmV2LnhtbEWPT2sCMRTE7wW/Q3hCbzXRgu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L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778" o:spid="_x0000_s1026" o:spt="202" type="#_x0000_t202" style="position:absolute;left:7456;top:4259;height:199;width:219;" filled="f" stroked="f" coordsize="21600,21600" o:gfxdata="UEsDBAoAAAAAAIdO4kAAAAAAAAAAAAAAAAAEAAAAZHJzL1BLAwQUAAAACACHTuJAcE6TSL4AAADc&#10;AAAADwAAAGRycy9kb3ducmV2LnhtbEWPT2sCMRTE7wW/Q3hCbzVRiu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6TS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79" o:spid="_x0000_s1026" o:spt="202" type="#_x0000_t202" style="position:absolute;left:5176;top:6197;height:281;width:582;" filled="f" stroked="f" coordsize="21600,21600" o:gfxdata="UEsDBAoAAAAAAIdO4kAAAAAAAAAAAAAAAAAEAAAAZHJzL1BLAwQUAAAACACHTuJAHwI2074AAADc&#10;AAAADwAAAGRycy9kb3ducmV2LnhtbEWPT2sCMRTE7wW/Q3hCbzVRqO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I20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780" o:spid="_x0000_s1026" o:spt="202" type="#_x0000_t202" style="position:absolute;left:7459;top:5955;height:823;width:141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0" w:right="18" w:firstLine="0"/>
                          <w:jc w:val="left"/>
                          <w:rPr>
                            <w:rFonts w:hint="eastAsia" w:ascii="宋体" w:eastAsia="宋体"/>
                            <w:sz w:val="20"/>
                          </w:rPr>
                        </w:pPr>
                        <w:r>
                          <w:rPr>
                            <w:rFonts w:hint="eastAsia" w:ascii="宋体" w:eastAsia="宋体"/>
                            <w:sz w:val="20"/>
                          </w:rPr>
                          <w:t>的不予受理并告知原因</w:t>
                        </w:r>
                      </w:p>
                    </w:txbxContent>
                  </v:textbox>
                </v:shape>
                <v:shape id="文本框 781" o:spid="_x0000_s1026" o:spt="202" type="#_x0000_t202" style="position:absolute;left:5176;top:7923;height:281;width:582;"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四、异地转诊人员备案（002036004004）</w:t>
      </w:r>
    </w:p>
    <w:p>
      <w:pPr>
        <w:pStyle w:val="4"/>
        <w:spacing w:before="214"/>
        <w:ind w:left="1720"/>
      </w:pPr>
      <w:r>
        <w:rPr>
          <w:rFonts w:hint="eastAsia" w:ascii="楷体_GB2312" w:eastAsia="楷体_GB2312"/>
        </w:rPr>
        <w:t>（一）事项名称：</w:t>
      </w:r>
      <w:r>
        <w:t>异地转诊人员备案</w:t>
      </w:r>
    </w:p>
    <w:p>
      <w:pPr>
        <w:pStyle w:val="4"/>
        <w:spacing w:before="214" w:line="364" w:lineRule="auto"/>
        <w:ind w:left="1080" w:right="1311" w:firstLine="640"/>
      </w:pPr>
      <w:r>
        <w:rPr>
          <w:rFonts w:hint="eastAsia" w:ascii="楷体_GB2312" w:hAnsi="楷体_GB2312" w:eastAsia="楷体_GB2312"/>
          <w:spacing w:val="5"/>
          <w:w w:val="95"/>
        </w:rPr>
        <w:t>（二）</w:t>
      </w:r>
      <w:r>
        <w:rPr>
          <w:rFonts w:hint="eastAsia" w:ascii="楷体_GB2312" w:hAnsi="楷体_GB2312" w:eastAsia="楷体_GB2312"/>
          <w:spacing w:val="4"/>
          <w:w w:val="95"/>
        </w:rPr>
        <w:t>受理单位：</w:t>
      </w:r>
      <w:r>
        <w:rPr>
          <w:spacing w:val="5"/>
          <w:w w:val="95"/>
        </w:rPr>
        <w:t>湖南省医疗生育保险服务中心（</w:t>
      </w:r>
      <w:r>
        <w:rPr>
          <w:spacing w:val="-16"/>
          <w:w w:val="95"/>
        </w:rPr>
        <w:t xml:space="preserve">以 </w:t>
      </w:r>
      <w:r>
        <w:t>下简称“省医保中心”）</w:t>
      </w:r>
    </w:p>
    <w:p>
      <w:pPr>
        <w:pStyle w:val="4"/>
        <w:spacing w:before="1"/>
        <w:ind w:left="1720"/>
      </w:pPr>
      <w:r>
        <w:rPr>
          <w:rFonts w:hint="eastAsia" w:ascii="楷体_GB2312" w:eastAsia="楷体_GB2312"/>
        </w:rPr>
        <w:t>（三）服务对象：</w:t>
      </w:r>
      <w:r>
        <w:t>省本级异地转诊参保人员。</w:t>
      </w:r>
    </w:p>
    <w:p>
      <w:pPr>
        <w:pStyle w:val="4"/>
        <w:spacing w:before="214"/>
        <w:ind w:left="1720"/>
        <w:rPr>
          <w:rFonts w:hint="eastAsia" w:ascii="楷体_GB2312" w:eastAsia="楷体_GB2312"/>
        </w:rPr>
      </w:pPr>
      <w:r>
        <w:rPr>
          <w:rFonts w:hint="eastAsia" w:ascii="楷体_GB2312" w:eastAsia="楷体_GB2312"/>
        </w:rPr>
        <w:t>（四）办理渠道：</w:t>
      </w:r>
    </w:p>
    <w:p>
      <w:pPr>
        <w:pStyle w:val="8"/>
        <w:numPr>
          <w:ilvl w:val="0"/>
          <w:numId w:val="80"/>
        </w:numPr>
        <w:tabs>
          <w:tab w:val="left" w:pos="2045"/>
        </w:tabs>
        <w:spacing w:before="214" w:after="0" w:line="240" w:lineRule="auto"/>
        <w:ind w:left="2044" w:right="0" w:hanging="325"/>
        <w:jc w:val="left"/>
        <w:rPr>
          <w:sz w:val="32"/>
        </w:rPr>
      </w:pPr>
      <w:r>
        <w:rPr>
          <w:spacing w:val="-2"/>
          <w:sz w:val="32"/>
        </w:rPr>
        <w:t xml:space="preserve">现场办理：湖南省政府政务服务大厅 </w:t>
      </w:r>
      <w:r>
        <w:rPr>
          <w:sz w:val="32"/>
        </w:rPr>
        <w:t>3</w:t>
      </w:r>
      <w:r>
        <w:rPr>
          <w:spacing w:val="-10"/>
          <w:sz w:val="32"/>
        </w:rPr>
        <w:t xml:space="preserve"> 楼医保服务</w:t>
      </w:r>
    </w:p>
    <w:p>
      <w:pPr>
        <w:pStyle w:val="4"/>
        <w:spacing w:before="214"/>
        <w:ind w:left="1080"/>
      </w:pPr>
      <w:r>
        <w:t>窗口（</w:t>
      </w:r>
      <w:r>
        <w:rPr>
          <w:spacing w:val="-7"/>
        </w:rPr>
        <w:t xml:space="preserve">湖南省长沙市天心区银杏路 </w:t>
      </w:r>
      <w:r>
        <w:t>6</w:t>
      </w:r>
      <w:r>
        <w:rPr>
          <w:spacing w:val="-42"/>
        </w:rPr>
        <w:t xml:space="preserve"> 号</w:t>
      </w:r>
      <w:r>
        <w:t>）；</w:t>
      </w:r>
    </w:p>
    <w:p>
      <w:pPr>
        <w:pStyle w:val="8"/>
        <w:numPr>
          <w:ilvl w:val="0"/>
          <w:numId w:val="80"/>
        </w:numPr>
        <w:tabs>
          <w:tab w:val="left" w:pos="2043"/>
        </w:tabs>
        <w:spacing w:before="214" w:after="0" w:line="364" w:lineRule="auto"/>
        <w:ind w:left="1080" w:right="1097" w:firstLine="640"/>
        <w:jc w:val="left"/>
        <w:rPr>
          <w:sz w:val="32"/>
        </w:rPr>
      </w:pPr>
      <w:r>
        <w:rPr>
          <w:spacing w:val="-3"/>
          <w:w w:val="95"/>
          <w:sz w:val="32"/>
        </w:rPr>
        <w:t xml:space="preserve">线上办理：“湘医保”微信公众号；“国家医保服务 </w:t>
      </w:r>
      <w:r>
        <w:rPr>
          <w:spacing w:val="-3"/>
          <w:sz w:val="32"/>
        </w:rPr>
        <w:t>平台”APP；备案电话：0731-84900254。</w:t>
      </w:r>
    </w:p>
    <w:p>
      <w:pPr>
        <w:pStyle w:val="4"/>
        <w:spacing w:before="2"/>
        <w:ind w:left="1720"/>
        <w:rPr>
          <w:rFonts w:hint="eastAsia" w:ascii="楷体_GB2312" w:eastAsia="楷体_GB2312"/>
        </w:rPr>
      </w:pPr>
      <w:r>
        <w:rPr>
          <w:rFonts w:hint="eastAsia" w:ascii="楷体_GB2312" w:eastAsia="楷体_GB2312"/>
        </w:rPr>
        <w:t>（五）办理流程：</w:t>
      </w:r>
    </w:p>
    <w:p>
      <w:pPr>
        <w:pStyle w:val="8"/>
        <w:numPr>
          <w:ilvl w:val="0"/>
          <w:numId w:val="81"/>
        </w:numPr>
        <w:tabs>
          <w:tab w:val="left" w:pos="2043"/>
        </w:tabs>
        <w:spacing w:before="214" w:after="0" w:line="364" w:lineRule="auto"/>
        <w:ind w:left="1080" w:right="1100" w:firstLine="640"/>
        <w:jc w:val="left"/>
        <w:rPr>
          <w:sz w:val="32"/>
        </w:rPr>
      </w:pPr>
      <w:r>
        <w:rPr>
          <w:spacing w:val="-4"/>
          <w:w w:val="95"/>
          <w:sz w:val="32"/>
        </w:rPr>
        <w:t xml:space="preserve">申请。申请人按属地管理原则通过线上或现场向省医 </w:t>
      </w:r>
      <w:r>
        <w:rPr>
          <w:spacing w:val="-4"/>
          <w:sz w:val="32"/>
        </w:rPr>
        <w:t>保中心申报。</w:t>
      </w:r>
    </w:p>
    <w:p>
      <w:pPr>
        <w:pStyle w:val="8"/>
        <w:numPr>
          <w:ilvl w:val="0"/>
          <w:numId w:val="81"/>
        </w:numPr>
        <w:tabs>
          <w:tab w:val="left" w:pos="2043"/>
        </w:tabs>
        <w:spacing w:before="2" w:after="0" w:line="364" w:lineRule="auto"/>
        <w:ind w:left="1080" w:right="1097" w:firstLine="640"/>
        <w:jc w:val="both"/>
        <w:rPr>
          <w:sz w:val="32"/>
        </w:rPr>
      </w:pPr>
      <w:r>
        <w:rPr>
          <w:spacing w:val="-4"/>
          <w:sz w:val="32"/>
        </w:rPr>
        <w:t>受理。省医保中心工作人员受理申请人提交的申请材</w:t>
      </w:r>
      <w:r>
        <w:rPr>
          <w:spacing w:val="-4"/>
          <w:w w:val="95"/>
          <w:sz w:val="32"/>
        </w:rPr>
        <w:t xml:space="preserve">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81"/>
        </w:numPr>
        <w:tabs>
          <w:tab w:val="left" w:pos="2043"/>
        </w:tabs>
        <w:spacing w:before="3" w:after="0" w:line="364" w:lineRule="auto"/>
        <w:ind w:left="1080" w:right="1097" w:firstLine="640"/>
        <w:jc w:val="both"/>
        <w:rPr>
          <w:sz w:val="32"/>
        </w:rPr>
      </w:pPr>
      <w:r>
        <w:rPr>
          <w:spacing w:val="-4"/>
          <w:sz w:val="32"/>
        </w:rPr>
        <w:t>审核。省医保中心对现场或网上提交的备案材料进行</w:t>
      </w:r>
      <w:r>
        <w:rPr>
          <w:spacing w:val="-5"/>
          <w:sz w:val="32"/>
        </w:rPr>
        <w:t>审核，审核通过的办理备案登记，审核不通过的将原因告知申请人。</w:t>
      </w:r>
    </w:p>
    <w:p>
      <w:pPr>
        <w:pStyle w:val="8"/>
        <w:numPr>
          <w:ilvl w:val="0"/>
          <w:numId w:val="81"/>
        </w:numPr>
        <w:tabs>
          <w:tab w:val="left" w:pos="2040"/>
        </w:tabs>
        <w:spacing w:before="2" w:after="0" w:line="240" w:lineRule="auto"/>
        <w:ind w:left="2040" w:right="0" w:hanging="320"/>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spacing w:after="0"/>
        <w:rPr>
          <w:rFonts w:hint="eastAsia" w:ascii="楷体_GB2312" w:eastAsia="楷体_GB2312"/>
        </w:rPr>
        <w:sectPr>
          <w:pgSz w:w="11910" w:h="16840"/>
          <w:pgMar w:top="1500" w:right="700" w:bottom="1080" w:left="720" w:header="0" w:footer="881" w:gutter="0"/>
          <w:cols w:space="720" w:num="1"/>
        </w:sectPr>
      </w:pPr>
    </w:p>
    <w:p>
      <w:pPr>
        <w:pStyle w:val="8"/>
        <w:numPr>
          <w:ilvl w:val="0"/>
          <w:numId w:val="82"/>
        </w:numPr>
        <w:tabs>
          <w:tab w:val="left" w:pos="2043"/>
        </w:tabs>
        <w:spacing w:before="30" w:after="0" w:line="240" w:lineRule="auto"/>
        <w:ind w:left="2042" w:right="0" w:hanging="323"/>
        <w:jc w:val="left"/>
        <w:rPr>
          <w:sz w:val="32"/>
        </w:rPr>
      </w:pPr>
      <w:r>
        <w:rPr>
          <w:sz w:val="32"/>
        </w:rPr>
        <w:t>有效身份证件或社保卡；</w:t>
      </w:r>
    </w:p>
    <w:p>
      <w:pPr>
        <w:pStyle w:val="8"/>
        <w:numPr>
          <w:ilvl w:val="0"/>
          <w:numId w:val="82"/>
        </w:numPr>
        <w:tabs>
          <w:tab w:val="left" w:pos="2052"/>
        </w:tabs>
        <w:spacing w:before="214" w:after="0" w:line="364" w:lineRule="auto"/>
        <w:ind w:left="1080" w:right="1100" w:firstLine="640"/>
        <w:jc w:val="left"/>
        <w:rPr>
          <w:sz w:val="32"/>
        </w:rPr>
      </w:pPr>
      <w:r>
        <w:rPr>
          <w:spacing w:val="13"/>
          <w:w w:val="95"/>
          <w:sz w:val="32"/>
        </w:rPr>
        <w:t xml:space="preserve">具有转诊资格的协议医疗机构开具的转诊转院证明 </w:t>
      </w:r>
      <w:r>
        <w:rPr>
          <w:spacing w:val="13"/>
          <w:sz w:val="32"/>
        </w:rPr>
        <w:t>材料。</w:t>
      </w:r>
    </w:p>
    <w:p>
      <w:pPr>
        <w:pStyle w:val="4"/>
        <w:spacing w:before="1"/>
        <w:ind w:left="1720"/>
      </w:pPr>
      <w:r>
        <w:rPr>
          <w:rFonts w:hint="eastAsia" w:ascii="楷体_GB2312" w:eastAsia="楷体_GB2312"/>
        </w:rPr>
        <w:t>（七）办理时限：</w:t>
      </w:r>
      <w:r>
        <w:t>即时办结。</w:t>
      </w:r>
    </w:p>
    <w:p>
      <w:pPr>
        <w:pStyle w:val="4"/>
        <w:spacing w:before="214"/>
        <w:ind w:left="1720"/>
        <w:rPr>
          <w:rFonts w:hint="eastAsia" w:ascii="楷体_GB2312" w:eastAsia="楷体_GB2312"/>
        </w:rPr>
      </w:pPr>
      <w:r>
        <w:rPr>
          <w:rFonts w:hint="eastAsia" w:ascii="楷体_GB2312" w:eastAsia="楷体_GB2312"/>
        </w:rPr>
        <w:t>（八）查询方式：</w:t>
      </w:r>
    </w:p>
    <w:p>
      <w:pPr>
        <w:pStyle w:val="8"/>
        <w:numPr>
          <w:ilvl w:val="0"/>
          <w:numId w:val="83"/>
        </w:numPr>
        <w:tabs>
          <w:tab w:val="left" w:pos="2043"/>
        </w:tabs>
        <w:spacing w:before="267" w:after="0" w:line="240" w:lineRule="auto"/>
        <w:ind w:left="2042" w:right="0" w:hanging="323"/>
        <w:jc w:val="left"/>
        <w:rPr>
          <w:sz w:val="32"/>
        </w:rPr>
      </w:pPr>
      <w:r>
        <w:rPr>
          <w:spacing w:val="-8"/>
          <w:sz w:val="32"/>
        </w:rPr>
        <w:t xml:space="preserve">现场查询：湖南省政府政务服务大厅 </w:t>
      </w:r>
      <w:r>
        <w:rPr>
          <w:sz w:val="32"/>
        </w:rPr>
        <w:t>3</w:t>
      </w:r>
      <w:r>
        <w:rPr>
          <w:spacing w:val="-13"/>
          <w:sz w:val="32"/>
        </w:rPr>
        <w:t xml:space="preserve"> 楼医保服务窗</w:t>
      </w:r>
    </w:p>
    <w:p>
      <w:pPr>
        <w:pStyle w:val="4"/>
        <w:spacing w:before="190"/>
        <w:ind w:left="1080"/>
      </w:pPr>
      <w:r>
        <w:t>口（湖南省长沙市天心区银杏路 6 号）；</w:t>
      </w:r>
    </w:p>
    <w:p>
      <w:pPr>
        <w:pStyle w:val="8"/>
        <w:numPr>
          <w:ilvl w:val="0"/>
          <w:numId w:val="83"/>
        </w:numPr>
        <w:tabs>
          <w:tab w:val="left" w:pos="2043"/>
        </w:tabs>
        <w:spacing w:before="137" w:after="0" w:line="364" w:lineRule="auto"/>
        <w:ind w:left="1080" w:right="1097" w:firstLine="640"/>
        <w:jc w:val="left"/>
        <w:rPr>
          <w:sz w:val="32"/>
        </w:rPr>
      </w:pPr>
      <w:r>
        <w:rPr>
          <w:spacing w:val="-3"/>
          <w:w w:val="95"/>
          <w:sz w:val="32"/>
        </w:rPr>
        <w:t xml:space="preserve">线上查询：“湘医保”微信公众号；“国家医保服务 </w:t>
      </w:r>
      <w:r>
        <w:rPr>
          <w:spacing w:val="-3"/>
          <w:sz w:val="32"/>
        </w:rPr>
        <w:t>平台”APP；查询电话：0731-84900254。</w:t>
      </w:r>
    </w:p>
    <w:p>
      <w:pPr>
        <w:pStyle w:val="4"/>
        <w:spacing w:before="2"/>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84"/>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84"/>
        </w:numPr>
        <w:tabs>
          <w:tab w:val="left" w:pos="2043"/>
        </w:tabs>
        <w:spacing w:before="2"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1" w:line="364" w:lineRule="auto"/>
        <w:ind w:left="1720" w:right="1085"/>
      </w:pPr>
      <w:r>
        <w:t>评价结果由省人民政府政务服务中心统一向社会公布。</w:t>
      </w:r>
      <w:r>
        <w:rPr>
          <w:spacing w:val="-24"/>
        </w:rPr>
        <w:t>评价标准采用“非常满意”、“满意”、“基本满意”、</w:t>
      </w:r>
    </w:p>
    <w:p>
      <w:pPr>
        <w:pStyle w:val="4"/>
        <w:spacing w:before="2" w:line="364" w:lineRule="auto"/>
        <w:ind w:left="1080" w:right="1405"/>
        <w:jc w:val="both"/>
      </w:pPr>
      <w:r>
        <w:t>“不满意”和“非常不满意”五个评价等级，后两个等级为差评。评价内容主要在实践的基础上，围绕具体政务服务事项管理、办事流程、服务规范、服务质量、监督管理等方面进行评价。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pPr>
      <w:r>
        <w:t>异地转诊人员备案办理流程图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38848" behindDoc="1" locked="0" layoutInCell="1" allowOverlap="1">
                <wp:simplePos x="0" y="0"/>
                <wp:positionH relativeFrom="page">
                  <wp:posOffset>1143000</wp:posOffset>
                </wp:positionH>
                <wp:positionV relativeFrom="paragraph">
                  <wp:posOffset>130810</wp:posOffset>
                </wp:positionV>
                <wp:extent cx="4904740" cy="5267960"/>
                <wp:effectExtent l="0" t="635" r="10160" b="8255"/>
                <wp:wrapTopAndBottom/>
                <wp:docPr id="910" name="组合 782"/>
                <wp:cNvGraphicFramePr/>
                <a:graphic xmlns:a="http://schemas.openxmlformats.org/drawingml/2006/main">
                  <a:graphicData uri="http://schemas.microsoft.com/office/word/2010/wordprocessingGroup">
                    <wpg:wgp>
                      <wpg:cNvGrpSpPr/>
                      <wpg:grpSpPr>
                        <a:xfrm>
                          <a:off x="0" y="0"/>
                          <a:ext cx="4904740" cy="5267960"/>
                          <a:chOff x="1800" y="207"/>
                          <a:chExt cx="7724" cy="8296"/>
                        </a:xfrm>
                      </wpg:grpSpPr>
                      <pic:pic xmlns:pic="http://schemas.openxmlformats.org/drawingml/2006/picture">
                        <pic:nvPicPr>
                          <pic:cNvPr id="899" name="图片 783"/>
                          <pic:cNvPicPr>
                            <a:picLocks noChangeAspect="1"/>
                          </pic:cNvPicPr>
                        </pic:nvPicPr>
                        <pic:blipFill>
                          <a:blip r:embed="rId119"/>
                          <a:stretch>
                            <a:fillRect/>
                          </a:stretch>
                        </pic:blipFill>
                        <pic:spPr>
                          <a:xfrm>
                            <a:off x="1800" y="206"/>
                            <a:ext cx="7724" cy="8296"/>
                          </a:xfrm>
                          <a:prstGeom prst="rect">
                            <a:avLst/>
                          </a:prstGeom>
                          <a:noFill/>
                          <a:ln>
                            <a:noFill/>
                          </a:ln>
                        </pic:spPr>
                      </pic:pic>
                      <wps:wsp>
                        <wps:cNvPr id="900" name="文本框 784"/>
                        <wps:cNvSpPr txBox="1"/>
                        <wps:spPr>
                          <a:xfrm>
                            <a:off x="5164" y="4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901" name="文本框 785"/>
                        <wps:cNvSpPr txBox="1"/>
                        <wps:spPr>
                          <a:xfrm>
                            <a:off x="7365" y="330"/>
                            <a:ext cx="1820" cy="1339"/>
                          </a:xfrm>
                          <a:prstGeom prst="rect">
                            <a:avLst/>
                          </a:prstGeom>
                          <a:noFill/>
                          <a:ln>
                            <a:noFill/>
                          </a:ln>
                        </wps:spPr>
                        <wps:txbx>
                          <w:txbxContent>
                            <w:p>
                              <w:pPr>
                                <w:numPr>
                                  <w:ilvl w:val="0"/>
                                  <w:numId w:val="85"/>
                                </w:numPr>
                                <w:tabs>
                                  <w:tab w:val="left" w:pos="202"/>
                                </w:tabs>
                                <w:spacing w:before="0" w:line="227" w:lineRule="exact"/>
                                <w:ind w:left="201" w:right="0" w:hanging="202"/>
                                <w:jc w:val="left"/>
                                <w:rPr>
                                  <w:rFonts w:hint="eastAsia" w:ascii="宋体" w:eastAsia="宋体"/>
                                  <w:sz w:val="20"/>
                                </w:rPr>
                              </w:pPr>
                              <w:r>
                                <w:rPr>
                                  <w:rFonts w:hint="eastAsia" w:ascii="宋体" w:eastAsia="宋体"/>
                                  <w:w w:val="95"/>
                                  <w:sz w:val="20"/>
                                </w:rPr>
                                <w:t>有效身份证件或社</w:t>
                              </w:r>
                            </w:p>
                            <w:p>
                              <w:pPr>
                                <w:spacing w:before="27"/>
                                <w:ind w:left="0" w:right="0" w:firstLine="0"/>
                                <w:jc w:val="left"/>
                                <w:rPr>
                                  <w:rFonts w:hint="eastAsia" w:ascii="宋体" w:eastAsia="宋体"/>
                                  <w:sz w:val="20"/>
                                </w:rPr>
                              </w:pPr>
                              <w:r>
                                <w:rPr>
                                  <w:rFonts w:hint="eastAsia" w:ascii="宋体" w:eastAsia="宋体"/>
                                  <w:w w:val="95"/>
                                  <w:sz w:val="20"/>
                                </w:rPr>
                                <w:t>保卡</w:t>
                              </w:r>
                            </w:p>
                            <w:p>
                              <w:pPr>
                                <w:numPr>
                                  <w:ilvl w:val="0"/>
                                  <w:numId w:val="85"/>
                                </w:numPr>
                                <w:tabs>
                                  <w:tab w:val="left" w:pos="202"/>
                                </w:tabs>
                                <w:spacing w:before="5" w:line="280" w:lineRule="atLeast"/>
                                <w:ind w:left="0" w:right="18" w:firstLine="0"/>
                                <w:jc w:val="both"/>
                                <w:rPr>
                                  <w:rFonts w:hint="eastAsia" w:ascii="宋体" w:eastAsia="宋体"/>
                                  <w:sz w:val="20"/>
                                </w:rPr>
                              </w:pPr>
                              <w:r>
                                <w:rPr>
                                  <w:rFonts w:hint="eastAsia" w:ascii="宋体" w:eastAsia="宋体"/>
                                  <w:spacing w:val="-2"/>
                                  <w:sz w:val="20"/>
                                </w:rPr>
                                <w:t>具有转诊资格的协议医疗机构开具的转</w:t>
                              </w:r>
                              <w:r>
                                <w:rPr>
                                  <w:rFonts w:hint="eastAsia" w:ascii="宋体" w:eastAsia="宋体"/>
                                  <w:sz w:val="20"/>
                                </w:rPr>
                                <w:t>诊转院证明材料</w:t>
                              </w:r>
                            </w:p>
                          </w:txbxContent>
                        </wps:txbx>
                        <wps:bodyPr lIns="0" tIns="0" rIns="0" bIns="0" upright="1"/>
                      </wps:wsp>
                      <wps:wsp>
                        <wps:cNvPr id="902" name="文本框 786"/>
                        <wps:cNvSpPr txBox="1"/>
                        <wps:spPr>
                          <a:xfrm>
                            <a:off x="1968" y="1916"/>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903" name="文本框 787"/>
                        <wps:cNvSpPr txBox="1"/>
                        <wps:spPr>
                          <a:xfrm>
                            <a:off x="5176" y="21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904" name="文本框 788"/>
                        <wps:cNvSpPr txBox="1"/>
                        <wps:spPr>
                          <a:xfrm>
                            <a:off x="3278"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05" name="文本框 789"/>
                        <wps:cNvSpPr txBox="1"/>
                        <wps:spPr>
                          <a:xfrm>
                            <a:off x="5042" y="4086"/>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906" name="文本框 790"/>
                        <wps:cNvSpPr txBox="1"/>
                        <wps:spPr>
                          <a:xfrm>
                            <a:off x="7456"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07" name="文本框 791"/>
                        <wps:cNvSpPr txBox="1"/>
                        <wps:spPr>
                          <a:xfrm>
                            <a:off x="5176" y="619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908" name="文本框 792"/>
                        <wps:cNvSpPr txBox="1"/>
                        <wps:spPr>
                          <a:xfrm>
                            <a:off x="7521" y="5955"/>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398" w:right="18" w:hanging="399"/>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909" name="文本框 793"/>
                        <wps:cNvSpPr txBox="1"/>
                        <wps:spPr>
                          <a:xfrm>
                            <a:off x="5176" y="792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82" o:spid="_x0000_s1026" o:spt="203" style="position:absolute;left:0pt;margin-left:90pt;margin-top:10.3pt;height:414.8pt;width:386.2pt;mso-position-horizontal-relative:page;mso-wrap-distance-bottom:0pt;mso-wrap-distance-top:0pt;z-index:-251077632;mso-width-relative:page;mso-height-relative:page;" coordorigin="1800,207" coordsize="7724,8296" o:gfxdata="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">
                <o:lock v:ext="edit" aspectratio="f"/>
                <v:shape id="图片 783" o:spid="_x0000_s1026" o:spt="75" type="#_x0000_t75" style="position:absolute;left:1800;top:206;height:8296;width:7724;" filled="f" o:preferrelative="t" stroked="f" coordsize="21600,21600" o:gfxdata="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aIoa/&#10;AAAA3AAAAA8AAAAAAAAAAQAgAAAAIgAAAGRycy9kb3ducmV2LnhtbFBLAQIUABQAAAAIAIdO4kAz&#10;LwWeOwAAADkAAAAQAAAAAAAAAAEAIAAAAA4BAABkcnMvc2hhcGV4bWwueG1sUEsFBgAAAAAGAAYA&#10;WwEAALgDAAAAAA==&#10;">
                  <v:fill on="f" focussize="0,0"/>
                  <v:stroke on="f"/>
                  <v:imagedata r:id="rId119" o:title=""/>
                  <o:lock v:ext="edit" aspectratio="t"/>
                </v:shape>
                <v:shape id="文本框 784" o:spid="_x0000_s1026" o:spt="202" type="#_x0000_t202" style="position:absolute;left:5164;top:495;height:281;width:582;"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785" o:spid="_x0000_s1026" o:spt="202" type="#_x0000_t202" style="position:absolute;left:7365;top:330;height:1339;width:1820;"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85"/>
                          </w:numPr>
                          <w:tabs>
                            <w:tab w:val="left" w:pos="202"/>
                          </w:tabs>
                          <w:spacing w:before="0" w:line="227" w:lineRule="exact"/>
                          <w:ind w:left="201" w:right="0" w:hanging="202"/>
                          <w:jc w:val="left"/>
                          <w:rPr>
                            <w:rFonts w:hint="eastAsia" w:ascii="宋体" w:eastAsia="宋体"/>
                            <w:sz w:val="20"/>
                          </w:rPr>
                        </w:pPr>
                        <w:r>
                          <w:rPr>
                            <w:rFonts w:hint="eastAsia" w:ascii="宋体" w:eastAsia="宋体"/>
                            <w:w w:val="95"/>
                            <w:sz w:val="20"/>
                          </w:rPr>
                          <w:t>有效身份证件或社</w:t>
                        </w:r>
                      </w:p>
                      <w:p>
                        <w:pPr>
                          <w:spacing w:before="27"/>
                          <w:ind w:left="0" w:right="0" w:firstLine="0"/>
                          <w:jc w:val="left"/>
                          <w:rPr>
                            <w:rFonts w:hint="eastAsia" w:ascii="宋体" w:eastAsia="宋体"/>
                            <w:sz w:val="20"/>
                          </w:rPr>
                        </w:pPr>
                        <w:r>
                          <w:rPr>
                            <w:rFonts w:hint="eastAsia" w:ascii="宋体" w:eastAsia="宋体"/>
                            <w:w w:val="95"/>
                            <w:sz w:val="20"/>
                          </w:rPr>
                          <w:t>保卡</w:t>
                        </w:r>
                      </w:p>
                      <w:p>
                        <w:pPr>
                          <w:numPr>
                            <w:ilvl w:val="0"/>
                            <w:numId w:val="85"/>
                          </w:numPr>
                          <w:tabs>
                            <w:tab w:val="left" w:pos="202"/>
                          </w:tabs>
                          <w:spacing w:before="5" w:line="280" w:lineRule="atLeast"/>
                          <w:ind w:left="0" w:right="18" w:firstLine="0"/>
                          <w:jc w:val="both"/>
                          <w:rPr>
                            <w:rFonts w:hint="eastAsia" w:ascii="宋体" w:eastAsia="宋体"/>
                            <w:sz w:val="20"/>
                          </w:rPr>
                        </w:pPr>
                        <w:r>
                          <w:rPr>
                            <w:rFonts w:hint="eastAsia" w:ascii="宋体" w:eastAsia="宋体"/>
                            <w:spacing w:val="-2"/>
                            <w:sz w:val="20"/>
                          </w:rPr>
                          <w:t>具有转诊资格的协议医疗机构开具的转</w:t>
                        </w:r>
                        <w:r>
                          <w:rPr>
                            <w:rFonts w:hint="eastAsia" w:ascii="宋体" w:eastAsia="宋体"/>
                            <w:sz w:val="20"/>
                          </w:rPr>
                          <w:t>诊转院证明材料</w:t>
                        </w:r>
                      </w:p>
                    </w:txbxContent>
                  </v:textbox>
                </v:shape>
                <v:shape id="文本框 786" o:spid="_x0000_s1026" o:spt="202" type="#_x0000_t202" style="position:absolute;left:1968;top:1916;height:823;width:1419;"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87" o:spid="_x0000_s1026" o:spt="202" type="#_x0000_t202" style="position:absolute;left:5176;top:2172;height:281;width:582;"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788" o:spid="_x0000_s1026" o:spt="202" type="#_x0000_t202" style="position:absolute;left:3278;top:4259;height:199;width:21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89" o:spid="_x0000_s1026" o:spt="202" type="#_x0000_t202" style="position:absolute;left:5042;top:4086;height:511;width:819;" filled="f" stroked="f" coordsize="21600,21600" o:gfxdata="UEsDBAoAAAAAAIdO4kAAAAAAAAAAAAAAAAAEAAAAZHJzL1BLAwQUAAAACACHTuJAgemsyb4AAADc&#10;AAAADwAAAGRycy9kb3ducmV2LnhtbEWPQWsCMRSE74L/ITyhN00sVO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ms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790" o:spid="_x0000_s1026" o:spt="202" type="#_x0000_t202" style="position:absolute;left:7456;top:4259;height:199;width:219;" filled="f" stroked="f" coordsize="21600,21600" o:gfxdata="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7Mr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791" o:spid="_x0000_s1026" o:spt="202" type="#_x0000_t202" style="position:absolute;left:5176;top:6197;height:281;width:582;" filled="f" stroked="f" coordsize="21600,21600" o:gfxdata="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eX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792" o:spid="_x0000_s1026" o:spt="202" type="#_x0000_t202" style="position:absolute;left:7521;top:5955;height:823;width:1419;" filled="f" stroked="f" coordsize="21600,21600" o:gfxdata="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6ANX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398" w:right="18" w:hanging="399"/>
                          <w:jc w:val="left"/>
                          <w:rPr>
                            <w:rFonts w:hint="eastAsia" w:ascii="宋体" w:eastAsia="宋体"/>
                            <w:sz w:val="20"/>
                          </w:rPr>
                        </w:pPr>
                        <w:r>
                          <w:rPr>
                            <w:rFonts w:hint="eastAsia" w:ascii="宋体" w:eastAsia="宋体"/>
                            <w:sz w:val="20"/>
                          </w:rPr>
                          <w:t>的不予受理并告知原因</w:t>
                        </w:r>
                      </w:p>
                    </w:txbxContent>
                  </v:textbox>
                </v:shape>
                <v:shape id="文本框 793" o:spid="_x0000_s1026" o:spt="202" type="#_x0000_t202" style="position:absolute;left:5176;top:7923;height:281;width:582;" filled="f" stroked="f" coordsize="21600,21600" o:gfxdata="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kps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五、异地急诊人员备案（002036004005）</w:t>
      </w:r>
    </w:p>
    <w:p>
      <w:pPr>
        <w:pStyle w:val="4"/>
        <w:spacing w:before="214"/>
        <w:ind w:left="1720"/>
      </w:pPr>
      <w:r>
        <w:rPr>
          <w:rFonts w:hint="eastAsia" w:ascii="楷体_GB2312" w:eastAsia="楷体_GB2312"/>
        </w:rPr>
        <w:t>（一）事项名称：</w:t>
      </w:r>
      <w:r>
        <w:t>异地急诊人员备案</w:t>
      </w:r>
    </w:p>
    <w:p>
      <w:pPr>
        <w:pStyle w:val="4"/>
        <w:spacing w:before="214" w:line="364" w:lineRule="auto"/>
        <w:ind w:left="1080" w:right="1311" w:firstLine="640"/>
      </w:pPr>
      <w:r>
        <w:rPr>
          <w:rFonts w:hint="eastAsia" w:ascii="楷体_GB2312" w:hAnsi="楷体_GB2312" w:eastAsia="楷体_GB2312"/>
          <w:spacing w:val="5"/>
          <w:w w:val="95"/>
        </w:rPr>
        <w:t>（二）</w:t>
      </w:r>
      <w:r>
        <w:rPr>
          <w:rFonts w:hint="eastAsia" w:ascii="楷体_GB2312" w:hAnsi="楷体_GB2312" w:eastAsia="楷体_GB2312"/>
          <w:spacing w:val="4"/>
          <w:w w:val="95"/>
        </w:rPr>
        <w:t>受理单位：</w:t>
      </w:r>
      <w:r>
        <w:rPr>
          <w:spacing w:val="5"/>
          <w:w w:val="95"/>
        </w:rPr>
        <w:t>湖南省医疗生育保险服务中心（</w:t>
      </w:r>
      <w:r>
        <w:rPr>
          <w:spacing w:val="-16"/>
          <w:w w:val="95"/>
        </w:rPr>
        <w:t xml:space="preserve">以 </w:t>
      </w:r>
      <w:r>
        <w:t>下简称“省医保中心”）</w:t>
      </w:r>
    </w:p>
    <w:p>
      <w:pPr>
        <w:pStyle w:val="4"/>
        <w:spacing w:before="1"/>
        <w:ind w:left="1720"/>
      </w:pPr>
      <w:r>
        <w:rPr>
          <w:rFonts w:hint="eastAsia" w:ascii="楷体_GB2312" w:eastAsia="楷体_GB2312"/>
        </w:rPr>
        <w:t>（三）服务对象：</w:t>
      </w:r>
      <w:r>
        <w:t>省本级异地急诊参保人员。</w:t>
      </w:r>
    </w:p>
    <w:p>
      <w:pPr>
        <w:pStyle w:val="4"/>
        <w:spacing w:before="214"/>
        <w:ind w:left="1720"/>
        <w:rPr>
          <w:rFonts w:hint="eastAsia" w:ascii="楷体_GB2312" w:eastAsia="楷体_GB2312"/>
        </w:rPr>
      </w:pPr>
      <w:r>
        <w:rPr>
          <w:rFonts w:hint="eastAsia" w:ascii="楷体_GB2312" w:eastAsia="楷体_GB2312"/>
        </w:rPr>
        <w:t>（四）办理渠道：</w:t>
      </w:r>
    </w:p>
    <w:p>
      <w:pPr>
        <w:pStyle w:val="8"/>
        <w:numPr>
          <w:ilvl w:val="0"/>
          <w:numId w:val="86"/>
        </w:numPr>
        <w:tabs>
          <w:tab w:val="left" w:pos="2045"/>
        </w:tabs>
        <w:spacing w:before="214" w:after="0" w:line="240" w:lineRule="auto"/>
        <w:ind w:left="2044" w:right="0" w:hanging="325"/>
        <w:jc w:val="left"/>
        <w:rPr>
          <w:sz w:val="32"/>
        </w:rPr>
      </w:pPr>
      <w:r>
        <w:rPr>
          <w:spacing w:val="-2"/>
          <w:sz w:val="32"/>
        </w:rPr>
        <w:t xml:space="preserve">现场办理：湖南省政府政务服务大厅 </w:t>
      </w:r>
      <w:r>
        <w:rPr>
          <w:sz w:val="32"/>
        </w:rPr>
        <w:t>3</w:t>
      </w:r>
      <w:r>
        <w:rPr>
          <w:spacing w:val="-10"/>
          <w:sz w:val="32"/>
        </w:rPr>
        <w:t xml:space="preserve"> 楼医保服务</w:t>
      </w:r>
    </w:p>
    <w:p>
      <w:pPr>
        <w:pStyle w:val="4"/>
        <w:spacing w:before="214"/>
        <w:ind w:left="1080"/>
      </w:pPr>
      <w:r>
        <w:t>窗口（</w:t>
      </w:r>
      <w:r>
        <w:rPr>
          <w:spacing w:val="-7"/>
        </w:rPr>
        <w:t xml:space="preserve">湖南省长沙市天心区银杏路 </w:t>
      </w:r>
      <w:r>
        <w:t>6</w:t>
      </w:r>
      <w:r>
        <w:rPr>
          <w:spacing w:val="-42"/>
        </w:rPr>
        <w:t xml:space="preserve"> 号</w:t>
      </w:r>
      <w:r>
        <w:t>）。</w:t>
      </w:r>
    </w:p>
    <w:p>
      <w:pPr>
        <w:pStyle w:val="8"/>
        <w:numPr>
          <w:ilvl w:val="0"/>
          <w:numId w:val="86"/>
        </w:numPr>
        <w:tabs>
          <w:tab w:val="left" w:pos="2043"/>
        </w:tabs>
        <w:spacing w:before="214" w:after="0" w:line="364" w:lineRule="auto"/>
        <w:ind w:left="1080" w:right="1097" w:firstLine="640"/>
        <w:jc w:val="left"/>
        <w:rPr>
          <w:sz w:val="32"/>
        </w:rPr>
      </w:pPr>
      <w:r>
        <w:rPr>
          <w:spacing w:val="-3"/>
          <w:w w:val="95"/>
          <w:sz w:val="32"/>
        </w:rPr>
        <w:t xml:space="preserve">线上办理：“湘医保”微信公众号；“国家医保服务 </w:t>
      </w:r>
      <w:r>
        <w:rPr>
          <w:spacing w:val="-3"/>
          <w:sz w:val="32"/>
        </w:rPr>
        <w:t>平台”APP；备案电话：0731-84900254。</w:t>
      </w:r>
    </w:p>
    <w:p>
      <w:pPr>
        <w:pStyle w:val="4"/>
        <w:spacing w:before="2"/>
        <w:ind w:left="1720"/>
        <w:rPr>
          <w:rFonts w:hint="eastAsia" w:ascii="楷体_GB2312" w:eastAsia="楷体_GB2312"/>
        </w:rPr>
      </w:pPr>
      <w:r>
        <w:rPr>
          <w:rFonts w:hint="eastAsia" w:ascii="楷体_GB2312" w:eastAsia="楷体_GB2312"/>
        </w:rPr>
        <w:t>（五）办理流程：</w:t>
      </w:r>
    </w:p>
    <w:p>
      <w:pPr>
        <w:pStyle w:val="8"/>
        <w:numPr>
          <w:ilvl w:val="0"/>
          <w:numId w:val="87"/>
        </w:numPr>
        <w:tabs>
          <w:tab w:val="left" w:pos="2043"/>
        </w:tabs>
        <w:spacing w:before="214" w:after="0" w:line="364" w:lineRule="auto"/>
        <w:ind w:left="1080" w:right="1100" w:firstLine="640"/>
        <w:jc w:val="left"/>
        <w:rPr>
          <w:sz w:val="32"/>
        </w:rPr>
      </w:pPr>
      <w:r>
        <w:rPr>
          <w:spacing w:val="-4"/>
          <w:w w:val="95"/>
          <w:sz w:val="32"/>
        </w:rPr>
        <w:t xml:space="preserve">申请。申请人按属地管理原则通过线上或现场向省医 </w:t>
      </w:r>
      <w:r>
        <w:rPr>
          <w:spacing w:val="-4"/>
          <w:sz w:val="32"/>
        </w:rPr>
        <w:t>保中心申报。</w:t>
      </w:r>
    </w:p>
    <w:p>
      <w:pPr>
        <w:pStyle w:val="8"/>
        <w:numPr>
          <w:ilvl w:val="0"/>
          <w:numId w:val="87"/>
        </w:numPr>
        <w:tabs>
          <w:tab w:val="left" w:pos="2043"/>
        </w:tabs>
        <w:spacing w:before="2" w:after="0" w:line="364" w:lineRule="auto"/>
        <w:ind w:left="1080" w:right="1097" w:firstLine="640"/>
        <w:jc w:val="both"/>
        <w:rPr>
          <w:sz w:val="32"/>
        </w:rPr>
      </w:pPr>
      <w:r>
        <w:rPr>
          <w:spacing w:val="-4"/>
          <w:sz w:val="32"/>
        </w:rPr>
        <w:t>受理。省医保中心工作人员受理申请人提交的申请材</w:t>
      </w:r>
      <w:r>
        <w:rPr>
          <w:spacing w:val="-4"/>
          <w:w w:val="95"/>
          <w:sz w:val="32"/>
        </w:rPr>
        <w:t xml:space="preserve">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87"/>
        </w:numPr>
        <w:tabs>
          <w:tab w:val="left" w:pos="2043"/>
        </w:tabs>
        <w:spacing w:before="3" w:after="0" w:line="364" w:lineRule="auto"/>
        <w:ind w:left="1080" w:right="1097" w:firstLine="640"/>
        <w:jc w:val="both"/>
        <w:rPr>
          <w:sz w:val="32"/>
        </w:rPr>
      </w:pPr>
      <w:r>
        <w:rPr>
          <w:spacing w:val="-4"/>
          <w:sz w:val="32"/>
        </w:rPr>
        <w:t>审核。省医保中心对现场或网上提交的备案材料进行</w:t>
      </w:r>
      <w:r>
        <w:rPr>
          <w:spacing w:val="-5"/>
          <w:sz w:val="32"/>
        </w:rPr>
        <w:t>审核，审核通过的办理备案登记，审核不通过的将原因告知申请人。</w:t>
      </w:r>
    </w:p>
    <w:p>
      <w:pPr>
        <w:pStyle w:val="8"/>
        <w:numPr>
          <w:ilvl w:val="0"/>
          <w:numId w:val="87"/>
        </w:numPr>
        <w:tabs>
          <w:tab w:val="left" w:pos="2043"/>
        </w:tabs>
        <w:spacing w:before="2" w:after="0" w:line="240" w:lineRule="auto"/>
        <w:ind w:left="2042" w:right="0" w:hanging="323"/>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spacing w:after="0"/>
        <w:rPr>
          <w:rFonts w:hint="eastAsia" w:ascii="楷体_GB2312" w:eastAsia="楷体_GB2312"/>
        </w:rPr>
        <w:sectPr>
          <w:pgSz w:w="11910" w:h="16840"/>
          <w:pgMar w:top="1500" w:right="700" w:bottom="1080" w:left="720" w:header="0" w:footer="881" w:gutter="0"/>
          <w:cols w:space="720" w:num="1"/>
        </w:sectPr>
      </w:pPr>
    </w:p>
    <w:p>
      <w:pPr>
        <w:pStyle w:val="8"/>
        <w:numPr>
          <w:ilvl w:val="0"/>
          <w:numId w:val="88"/>
        </w:numPr>
        <w:tabs>
          <w:tab w:val="left" w:pos="2043"/>
        </w:tabs>
        <w:spacing w:before="30" w:after="0" w:line="240" w:lineRule="auto"/>
        <w:ind w:left="2042" w:right="0" w:hanging="323"/>
        <w:jc w:val="left"/>
        <w:rPr>
          <w:sz w:val="32"/>
        </w:rPr>
      </w:pPr>
      <w:r>
        <w:rPr>
          <w:sz w:val="32"/>
        </w:rPr>
        <w:t>有效身份证件或社保卡；</w:t>
      </w:r>
    </w:p>
    <w:p>
      <w:pPr>
        <w:pStyle w:val="8"/>
        <w:numPr>
          <w:ilvl w:val="0"/>
          <w:numId w:val="88"/>
        </w:numPr>
        <w:tabs>
          <w:tab w:val="left" w:pos="2052"/>
        </w:tabs>
        <w:spacing w:before="214" w:after="0" w:line="240" w:lineRule="auto"/>
        <w:ind w:left="2052" w:right="0" w:hanging="332"/>
        <w:jc w:val="left"/>
        <w:rPr>
          <w:sz w:val="32"/>
        </w:rPr>
      </w:pPr>
      <w:r>
        <w:rPr>
          <w:spacing w:val="13"/>
          <w:sz w:val="32"/>
        </w:rPr>
        <w:t>就医地联网医疗机构出具的病情介绍资料，包括门</w:t>
      </w:r>
    </w:p>
    <w:p>
      <w:pPr>
        <w:pStyle w:val="4"/>
        <w:spacing w:before="214"/>
        <w:ind w:left="1080"/>
      </w:pPr>
      <w:r>
        <w:rPr>
          <w:w w:val="95"/>
        </w:rPr>
        <w:t>（急）诊病历、入院证明等资料。</w:t>
      </w:r>
    </w:p>
    <w:p>
      <w:pPr>
        <w:pStyle w:val="4"/>
        <w:spacing w:before="214"/>
        <w:ind w:left="1720"/>
      </w:pPr>
      <w:r>
        <w:rPr>
          <w:rFonts w:hint="eastAsia" w:ascii="楷体_GB2312" w:eastAsia="楷体_GB2312"/>
          <w:w w:val="95"/>
        </w:rPr>
        <w:t>（七）办理时限：</w:t>
      </w:r>
      <w:r>
        <w:rPr>
          <w:w w:val="95"/>
        </w:rPr>
        <w:t>即时办结。</w:t>
      </w:r>
    </w:p>
    <w:p>
      <w:pPr>
        <w:pStyle w:val="4"/>
        <w:spacing w:before="214"/>
        <w:ind w:left="1720"/>
        <w:rPr>
          <w:rFonts w:hint="eastAsia" w:ascii="楷体_GB2312" w:eastAsia="楷体_GB2312"/>
        </w:rPr>
      </w:pPr>
      <w:r>
        <w:rPr>
          <w:rFonts w:hint="eastAsia" w:ascii="楷体_GB2312" w:eastAsia="楷体_GB2312"/>
        </w:rPr>
        <w:t>（八）查询方式：</w:t>
      </w:r>
    </w:p>
    <w:p>
      <w:pPr>
        <w:pStyle w:val="8"/>
        <w:numPr>
          <w:ilvl w:val="0"/>
          <w:numId w:val="89"/>
        </w:numPr>
        <w:tabs>
          <w:tab w:val="left" w:pos="2043"/>
        </w:tabs>
        <w:spacing w:before="267" w:after="0" w:line="240" w:lineRule="auto"/>
        <w:ind w:left="2042" w:right="0" w:hanging="323"/>
        <w:jc w:val="left"/>
        <w:rPr>
          <w:sz w:val="32"/>
        </w:rPr>
      </w:pPr>
      <w:r>
        <w:rPr>
          <w:spacing w:val="-8"/>
          <w:sz w:val="32"/>
        </w:rPr>
        <w:t xml:space="preserve">现场查询：湖南省政府政务服务大厅 </w:t>
      </w:r>
      <w:r>
        <w:rPr>
          <w:sz w:val="32"/>
        </w:rPr>
        <w:t>3</w:t>
      </w:r>
      <w:r>
        <w:rPr>
          <w:spacing w:val="-13"/>
          <w:sz w:val="32"/>
        </w:rPr>
        <w:t xml:space="preserve"> 楼医保服务窗</w:t>
      </w:r>
    </w:p>
    <w:p>
      <w:pPr>
        <w:pStyle w:val="4"/>
        <w:spacing w:before="190"/>
        <w:ind w:left="1080"/>
      </w:pPr>
      <w:r>
        <w:t>口（湖南省长沙市天心区银杏路 6 号）；</w:t>
      </w:r>
    </w:p>
    <w:p>
      <w:pPr>
        <w:pStyle w:val="8"/>
        <w:numPr>
          <w:ilvl w:val="0"/>
          <w:numId w:val="89"/>
        </w:numPr>
        <w:tabs>
          <w:tab w:val="left" w:pos="2043"/>
        </w:tabs>
        <w:spacing w:before="137" w:after="0" w:line="364" w:lineRule="auto"/>
        <w:ind w:left="1080" w:right="1097" w:firstLine="640"/>
        <w:jc w:val="left"/>
        <w:rPr>
          <w:sz w:val="32"/>
        </w:rPr>
      </w:pPr>
      <w:r>
        <w:rPr>
          <w:spacing w:val="-3"/>
          <w:w w:val="95"/>
          <w:sz w:val="32"/>
        </w:rPr>
        <w:t xml:space="preserve">线上查询：“湘医保”微信公众号；“国家医保服务 </w:t>
      </w:r>
      <w:r>
        <w:rPr>
          <w:spacing w:val="-3"/>
          <w:sz w:val="32"/>
        </w:rPr>
        <w:t>平台”APP；查询电话：0731-84900254。</w:t>
      </w:r>
    </w:p>
    <w:p>
      <w:pPr>
        <w:pStyle w:val="4"/>
        <w:spacing w:before="1"/>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90"/>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90"/>
        </w:numPr>
        <w:tabs>
          <w:tab w:val="left" w:pos="2043"/>
        </w:tabs>
        <w:spacing w:before="2"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1085"/>
      </w:pPr>
      <w:r>
        <w:t>评价结果由省人民政府政务服务中心统一向社会公布。</w:t>
      </w:r>
      <w:r>
        <w:rPr>
          <w:spacing w:val="-24"/>
        </w:rPr>
        <w:t>评价标准采用“非常满意”、“满意”、“基本满意”、</w:t>
      </w:r>
    </w:p>
    <w:p>
      <w:pPr>
        <w:pStyle w:val="4"/>
        <w:spacing w:before="1" w:line="364" w:lineRule="auto"/>
        <w:ind w:left="1080" w:right="1405"/>
        <w:jc w:val="both"/>
      </w:pPr>
      <w:r>
        <w:t>“不满意”和“非常不满意”五个评价等级，后两个等级为差评。评价内容主要在实践的基础上，围绕具体政务服务事项管理、办事流程、服务规范、服务质量、监督管理等方面进行评价。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ind w:left="1122"/>
      </w:pPr>
      <w:r>
        <w:t>异地急诊人员备案办理流程图</w:t>
      </w:r>
    </w:p>
    <w:p>
      <w:pPr>
        <w:pStyle w:val="4"/>
        <w:rPr>
          <w:rFonts w:ascii="黑体"/>
          <w:sz w:val="20"/>
        </w:rPr>
      </w:pPr>
    </w:p>
    <w:p>
      <w:pPr>
        <w:pStyle w:val="4"/>
        <w:rPr>
          <w:rFonts w:ascii="黑体"/>
          <w:sz w:val="20"/>
        </w:rPr>
      </w:pPr>
    </w:p>
    <w:p>
      <w:pPr>
        <w:pStyle w:val="4"/>
        <w:spacing w:before="1"/>
        <w:rPr>
          <w:rFonts w:ascii="黑体"/>
          <w:sz w:val="13"/>
        </w:rPr>
      </w:pPr>
      <w:r>
        <mc:AlternateContent>
          <mc:Choice Requires="wpg">
            <w:drawing>
              <wp:anchor distT="0" distB="0" distL="0" distR="0" simplePos="0" relativeHeight="252239872" behindDoc="1" locked="0" layoutInCell="1" allowOverlap="1">
                <wp:simplePos x="0" y="0"/>
                <wp:positionH relativeFrom="page">
                  <wp:posOffset>1143000</wp:posOffset>
                </wp:positionH>
                <wp:positionV relativeFrom="paragraph">
                  <wp:posOffset>130810</wp:posOffset>
                </wp:positionV>
                <wp:extent cx="4904740" cy="5267960"/>
                <wp:effectExtent l="0" t="635" r="10160" b="8255"/>
                <wp:wrapTopAndBottom/>
                <wp:docPr id="922" name="组合 794"/>
                <wp:cNvGraphicFramePr/>
                <a:graphic xmlns:a="http://schemas.openxmlformats.org/drawingml/2006/main">
                  <a:graphicData uri="http://schemas.microsoft.com/office/word/2010/wordprocessingGroup">
                    <wpg:wgp>
                      <wpg:cNvGrpSpPr/>
                      <wpg:grpSpPr>
                        <a:xfrm>
                          <a:off x="0" y="0"/>
                          <a:ext cx="4904740" cy="5267960"/>
                          <a:chOff x="1800" y="207"/>
                          <a:chExt cx="7724" cy="8296"/>
                        </a:xfrm>
                      </wpg:grpSpPr>
                      <pic:pic xmlns:pic="http://schemas.openxmlformats.org/drawingml/2006/picture">
                        <pic:nvPicPr>
                          <pic:cNvPr id="911" name="图片 795"/>
                          <pic:cNvPicPr>
                            <a:picLocks noChangeAspect="1"/>
                          </pic:cNvPicPr>
                        </pic:nvPicPr>
                        <pic:blipFill>
                          <a:blip r:embed="rId120"/>
                          <a:stretch>
                            <a:fillRect/>
                          </a:stretch>
                        </pic:blipFill>
                        <pic:spPr>
                          <a:xfrm>
                            <a:off x="1800" y="206"/>
                            <a:ext cx="7724" cy="8296"/>
                          </a:xfrm>
                          <a:prstGeom prst="rect">
                            <a:avLst/>
                          </a:prstGeom>
                          <a:noFill/>
                          <a:ln>
                            <a:noFill/>
                          </a:ln>
                        </pic:spPr>
                      </pic:pic>
                      <wps:wsp>
                        <wps:cNvPr id="912" name="文本框 796"/>
                        <wps:cNvSpPr txBox="1"/>
                        <wps:spPr>
                          <a:xfrm>
                            <a:off x="5164" y="4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913" name="文本框 797"/>
                        <wps:cNvSpPr txBox="1"/>
                        <wps:spPr>
                          <a:xfrm>
                            <a:off x="7365" y="330"/>
                            <a:ext cx="2012" cy="1625"/>
                          </a:xfrm>
                          <a:prstGeom prst="rect">
                            <a:avLst/>
                          </a:prstGeom>
                          <a:noFill/>
                          <a:ln>
                            <a:noFill/>
                          </a:ln>
                        </wps:spPr>
                        <wps:txbx>
                          <w:txbxContent>
                            <w:p>
                              <w:pPr>
                                <w:numPr>
                                  <w:ilvl w:val="0"/>
                                  <w:numId w:val="91"/>
                                </w:numPr>
                                <w:tabs>
                                  <w:tab w:val="left" w:pos="202"/>
                                </w:tabs>
                                <w:spacing w:before="0" w:line="227" w:lineRule="exact"/>
                                <w:ind w:left="201" w:right="0" w:hanging="202"/>
                                <w:jc w:val="left"/>
                                <w:rPr>
                                  <w:rFonts w:hint="eastAsia" w:ascii="宋体" w:eastAsia="宋体"/>
                                  <w:sz w:val="20"/>
                                </w:rPr>
                              </w:pPr>
                              <w:r>
                                <w:rPr>
                                  <w:rFonts w:hint="eastAsia" w:ascii="宋体" w:eastAsia="宋体"/>
                                  <w:sz w:val="20"/>
                                </w:rPr>
                                <w:t>有效身份证件或社</w:t>
                              </w:r>
                            </w:p>
                            <w:p>
                              <w:pPr>
                                <w:spacing w:before="27"/>
                                <w:ind w:left="0" w:right="0" w:firstLine="0"/>
                                <w:jc w:val="left"/>
                                <w:rPr>
                                  <w:rFonts w:hint="eastAsia" w:ascii="宋体" w:eastAsia="宋体"/>
                                  <w:sz w:val="20"/>
                                </w:rPr>
                              </w:pPr>
                              <w:r>
                                <w:rPr>
                                  <w:rFonts w:hint="eastAsia" w:ascii="宋体" w:eastAsia="宋体"/>
                                  <w:sz w:val="20"/>
                                </w:rPr>
                                <w:t>保卡</w:t>
                              </w:r>
                            </w:p>
                            <w:p>
                              <w:pPr>
                                <w:numPr>
                                  <w:ilvl w:val="0"/>
                                  <w:numId w:val="91"/>
                                </w:numPr>
                                <w:tabs>
                                  <w:tab w:val="left" w:pos="202"/>
                                </w:tabs>
                                <w:spacing w:before="5" w:line="280" w:lineRule="atLeast"/>
                                <w:ind w:left="0" w:right="18" w:firstLine="0"/>
                                <w:jc w:val="left"/>
                                <w:rPr>
                                  <w:rFonts w:hint="eastAsia" w:ascii="宋体" w:eastAsia="宋体"/>
                                  <w:sz w:val="20"/>
                                </w:rPr>
                              </w:pPr>
                              <w:r>
                                <w:rPr>
                                  <w:rFonts w:hint="eastAsia" w:ascii="宋体" w:eastAsia="宋体"/>
                                  <w:sz w:val="20"/>
                                </w:rPr>
                                <w:t>就医地联网医疗机构出具的病情介绍资</w:t>
                              </w:r>
                              <w:r>
                                <w:rPr>
                                  <w:rFonts w:hint="eastAsia" w:ascii="宋体" w:eastAsia="宋体"/>
                                  <w:spacing w:val="-1"/>
                                  <w:sz w:val="20"/>
                                </w:rPr>
                                <w:t>料，包括门</w:t>
                              </w:r>
                              <w:r>
                                <w:rPr>
                                  <w:rFonts w:hint="eastAsia" w:ascii="宋体" w:eastAsia="宋体"/>
                                  <w:sz w:val="20"/>
                                </w:rPr>
                                <w:t>（急）</w:t>
                              </w:r>
                              <w:r>
                                <w:rPr>
                                  <w:rFonts w:hint="eastAsia" w:ascii="宋体" w:eastAsia="宋体"/>
                                  <w:spacing w:val="-8"/>
                                  <w:sz w:val="20"/>
                                </w:rPr>
                                <w:t>诊病</w:t>
                              </w:r>
                              <w:r>
                                <w:rPr>
                                  <w:rFonts w:hint="eastAsia" w:ascii="宋体" w:eastAsia="宋体"/>
                                  <w:sz w:val="20"/>
                                </w:rPr>
                                <w:t>历、入院证明等资料</w:t>
                              </w:r>
                            </w:p>
                          </w:txbxContent>
                        </wps:txbx>
                        <wps:bodyPr lIns="0" tIns="0" rIns="0" bIns="0" upright="1"/>
                      </wps:wsp>
                      <wps:wsp>
                        <wps:cNvPr id="914" name="文本框 798"/>
                        <wps:cNvSpPr txBox="1"/>
                        <wps:spPr>
                          <a:xfrm>
                            <a:off x="1968" y="1916"/>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915" name="文本框 799"/>
                        <wps:cNvSpPr txBox="1"/>
                        <wps:spPr>
                          <a:xfrm>
                            <a:off x="5176" y="217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916" name="文本框 800"/>
                        <wps:cNvSpPr txBox="1"/>
                        <wps:spPr>
                          <a:xfrm>
                            <a:off x="3278"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17" name="文本框 801"/>
                        <wps:cNvSpPr txBox="1"/>
                        <wps:spPr>
                          <a:xfrm>
                            <a:off x="5042" y="4086"/>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918" name="文本框 802"/>
                        <wps:cNvSpPr txBox="1"/>
                        <wps:spPr>
                          <a:xfrm>
                            <a:off x="7456" y="425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19" name="文本框 803"/>
                        <wps:cNvSpPr txBox="1"/>
                        <wps:spPr>
                          <a:xfrm>
                            <a:off x="5176" y="619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920" name="文本框 804"/>
                        <wps:cNvSpPr txBox="1"/>
                        <wps:spPr>
                          <a:xfrm>
                            <a:off x="7521" y="5955"/>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398" w:right="18" w:hanging="399"/>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921" name="文本框 805"/>
                        <wps:cNvSpPr txBox="1"/>
                        <wps:spPr>
                          <a:xfrm>
                            <a:off x="5176" y="792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94" o:spid="_x0000_s1026" o:spt="203" style="position:absolute;left:0pt;margin-left:90pt;margin-top:10.3pt;height:414.8pt;width:386.2pt;mso-position-horizontal-relative:page;mso-wrap-distance-bottom:0pt;mso-wrap-distance-top:0pt;z-index:-251076608;mso-width-relative:page;mso-height-relative:page;" coordorigin="1800,207" coordsize="7724,8296" o:gfxdata="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">
                <o:lock v:ext="edit" aspectratio="f"/>
                <v:shape id="图片 795" o:spid="_x0000_s1026" o:spt="75" type="#_x0000_t75" style="position:absolute;left:1800;top:206;height:8296;width:7724;" filled="f" o:preferrelative="t" stroked="f" coordsize="21600,21600" o:gfxdata="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We1l&#10;wAAAANwAAAAPAAAAAAAAAAEAIAAAACIAAABkcnMvZG93bnJldi54bWxQSwECFAAUAAAACACHTuJA&#10;My8FnjsAAAA5AAAAEAAAAAAAAAABACAAAAAPAQAAZHJzL3NoYXBleG1sLnhtbFBLBQYAAAAABgAG&#10;AFsBAAC5AwAAAAA=&#10;">
                  <v:fill on="f" focussize="0,0"/>
                  <v:stroke on="f"/>
                  <v:imagedata r:id="rId120" o:title=""/>
                  <o:lock v:ext="edit" aspectratio="t"/>
                </v:shape>
                <v:shape id="文本框 796" o:spid="_x0000_s1026" o:spt="202" type="#_x0000_t202" style="position:absolute;left:5164;top:495;height:281;width:582;" filled="f" stroked="f" coordsize="21600,21600" o:gfxdata="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miY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797" o:spid="_x0000_s1026" o:spt="202" type="#_x0000_t202" style="position:absolute;left:7365;top:330;height:1625;width:2012;" filled="f" stroked="f" coordsize="21600,21600" o:gfxdata="UEsDBAoAAAAAAIdO4kAAAAAAAAAAAAAAAAAEAAAAZHJzL1BLAwQUAAAACACHTuJA5JUH+78AAADc&#10;AAAADwAAAGRycy9kb3ducmV2LnhtbEWPT2sCMRTE7wW/Q3gFbzXZC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V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1"/>
                          </w:numPr>
                          <w:tabs>
                            <w:tab w:val="left" w:pos="202"/>
                          </w:tabs>
                          <w:spacing w:before="0" w:line="227" w:lineRule="exact"/>
                          <w:ind w:left="201" w:right="0" w:hanging="202"/>
                          <w:jc w:val="left"/>
                          <w:rPr>
                            <w:rFonts w:hint="eastAsia" w:ascii="宋体" w:eastAsia="宋体"/>
                            <w:sz w:val="20"/>
                          </w:rPr>
                        </w:pPr>
                        <w:r>
                          <w:rPr>
                            <w:rFonts w:hint="eastAsia" w:ascii="宋体" w:eastAsia="宋体"/>
                            <w:sz w:val="20"/>
                          </w:rPr>
                          <w:t>有效身份证件或社</w:t>
                        </w:r>
                      </w:p>
                      <w:p>
                        <w:pPr>
                          <w:spacing w:before="27"/>
                          <w:ind w:left="0" w:right="0" w:firstLine="0"/>
                          <w:jc w:val="left"/>
                          <w:rPr>
                            <w:rFonts w:hint="eastAsia" w:ascii="宋体" w:eastAsia="宋体"/>
                            <w:sz w:val="20"/>
                          </w:rPr>
                        </w:pPr>
                        <w:r>
                          <w:rPr>
                            <w:rFonts w:hint="eastAsia" w:ascii="宋体" w:eastAsia="宋体"/>
                            <w:sz w:val="20"/>
                          </w:rPr>
                          <w:t>保卡</w:t>
                        </w:r>
                      </w:p>
                      <w:p>
                        <w:pPr>
                          <w:numPr>
                            <w:ilvl w:val="0"/>
                            <w:numId w:val="91"/>
                          </w:numPr>
                          <w:tabs>
                            <w:tab w:val="left" w:pos="202"/>
                          </w:tabs>
                          <w:spacing w:before="5" w:line="280" w:lineRule="atLeast"/>
                          <w:ind w:left="0" w:right="18" w:firstLine="0"/>
                          <w:jc w:val="left"/>
                          <w:rPr>
                            <w:rFonts w:hint="eastAsia" w:ascii="宋体" w:eastAsia="宋体"/>
                            <w:sz w:val="20"/>
                          </w:rPr>
                        </w:pPr>
                        <w:r>
                          <w:rPr>
                            <w:rFonts w:hint="eastAsia" w:ascii="宋体" w:eastAsia="宋体"/>
                            <w:sz w:val="20"/>
                          </w:rPr>
                          <w:t>就医地联网医疗机构出具的病情介绍资</w:t>
                        </w:r>
                        <w:r>
                          <w:rPr>
                            <w:rFonts w:hint="eastAsia" w:ascii="宋体" w:eastAsia="宋体"/>
                            <w:spacing w:val="-1"/>
                            <w:sz w:val="20"/>
                          </w:rPr>
                          <w:t>料，包括门</w:t>
                        </w:r>
                        <w:r>
                          <w:rPr>
                            <w:rFonts w:hint="eastAsia" w:ascii="宋体" w:eastAsia="宋体"/>
                            <w:sz w:val="20"/>
                          </w:rPr>
                          <w:t>（急）</w:t>
                        </w:r>
                        <w:r>
                          <w:rPr>
                            <w:rFonts w:hint="eastAsia" w:ascii="宋体" w:eastAsia="宋体"/>
                            <w:spacing w:val="-8"/>
                            <w:sz w:val="20"/>
                          </w:rPr>
                          <w:t>诊病</w:t>
                        </w:r>
                        <w:r>
                          <w:rPr>
                            <w:rFonts w:hint="eastAsia" w:ascii="宋体" w:eastAsia="宋体"/>
                            <w:sz w:val="20"/>
                          </w:rPr>
                          <w:t>历、入院证明等资料</w:t>
                        </w:r>
                      </w:p>
                    </w:txbxContent>
                  </v:textbox>
                </v:shape>
                <v:shape id="文本框 798" o:spid="_x0000_s1026" o:spt="202" type="#_x0000_t202" style="position:absolute;left:1968;top:1916;height:823;width:1419;" filled="f" stroked="f" coordsize="21600,21600" o:gfxdata="UEsDBAoAAAAAAIdO4kAAAAAAAAAAAAAAAAAEAAAAZHJzL1BLAwQUAAAACACHTuJAa3yfj78AAADc&#10;AAAADwAAAGRycy9kb3ducmV2LnhtbEWPT2sCMRTE7wW/Q3gFbzXZI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8n4+/&#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99" o:spid="_x0000_s1026" o:spt="202" type="#_x0000_t202" style="position:absolute;left:5176;top:2172;height:281;width:582;" filled="f" stroked="f" coordsize="21600,21600" o:gfxdata="UEsDBAoAAAAAAIdO4kAAAAAAAAAAAAAAAAAEAAAAZHJzL1BLAwQUAAAACACHTuJABDA6FL8AAADc&#10;AAAADwAAAGRycy9kb3ducmV2LnhtbEWPT2sCMRTE7wW/Q3gFbzXZg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wO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800" o:spid="_x0000_s1026" o:spt="202" type="#_x0000_t202" style="position:absolute;left:3278;top:4259;height:199;width:219;" filled="f" stroked="f" coordsize="21600,21600" o:gfxdata="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p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01" o:spid="_x0000_s1026" o:spt="202" type="#_x0000_t202" style="position:absolute;left:5042;top:4086;height:511;width:819;" filled="f" stroked="f" coordsize="21600,21600" o:gfxdata="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uA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802" o:spid="_x0000_s1026" o:spt="202" type="#_x0000_t202" style="position:absolute;left:7456;top:4259;height:199;width:219;" filled="f" stroked="f" coordsize="21600,21600" o:gfxdata="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xlY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03" o:spid="_x0000_s1026" o:spt="202" type="#_x0000_t202" style="position:absolute;left:5176;top:6197;height:281;width:582;" filled="f" stroked="f" coordsize="21600,21600" o:gfxdata="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9MB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804" o:spid="_x0000_s1026" o:spt="202" type="#_x0000_t202" style="position:absolute;left:7521;top:5955;height:823;width:1419;" filled="f" stroked="f" coordsize="21600,21600" o:gfxdata="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tT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398" w:right="18" w:hanging="399"/>
                          <w:jc w:val="left"/>
                          <w:rPr>
                            <w:rFonts w:hint="eastAsia" w:ascii="宋体" w:eastAsia="宋体"/>
                            <w:sz w:val="20"/>
                          </w:rPr>
                        </w:pPr>
                        <w:r>
                          <w:rPr>
                            <w:rFonts w:hint="eastAsia" w:ascii="宋体" w:eastAsia="宋体"/>
                            <w:sz w:val="20"/>
                          </w:rPr>
                          <w:t>的不予受理并告知原因</w:t>
                        </w:r>
                      </w:p>
                    </w:txbxContent>
                  </v:textbox>
                </v:shape>
                <v:shape id="文本框 805" o:spid="_x0000_s1026" o:spt="202" type="#_x0000_t202" style="position:absolute;left:5176;top:7923;height:281;width:582;" filled="f" stroked="f" coordsize="21600,21600" o:gfxdata="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f2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700" w:bottom="1080" w:left="720" w:header="0" w:footer="881" w:gutter="0"/>
          <w:cols w:space="720" w:num="1"/>
        </w:sect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spacing w:before="115"/>
        <w:ind w:left="2632" w:right="2647" w:firstLine="0"/>
        <w:jc w:val="center"/>
        <w:rPr>
          <w:rFonts w:hint="eastAsia" w:ascii="方正小标宋简体" w:eastAsia="方正小标宋简体"/>
          <w:sz w:val="52"/>
        </w:rPr>
      </w:pPr>
      <w:r>
        <w:rPr>
          <w:rFonts w:hint="eastAsia" w:ascii="方正小标宋简体" w:eastAsia="方正小标宋简体"/>
          <w:sz w:val="52"/>
        </w:rPr>
        <w:t>第五部分：</w:t>
      </w:r>
    </w:p>
    <w:p>
      <w:pPr>
        <w:spacing w:before="16" w:line="244" w:lineRule="auto"/>
        <w:ind w:left="1332" w:right="1351" w:firstLine="0"/>
        <w:jc w:val="center"/>
        <w:rPr>
          <w:rFonts w:hint="eastAsia" w:ascii="方正小标宋简体" w:eastAsia="方正小标宋简体"/>
          <w:sz w:val="52"/>
        </w:rPr>
      </w:pPr>
      <w:r>
        <w:rPr>
          <w:rFonts w:hint="eastAsia" w:ascii="方正小标宋简体" w:eastAsia="方正小标宋简体"/>
          <w:sz w:val="52"/>
        </w:rPr>
        <w:t>基本医疗保险参保人员享受门诊慢特病病种和特药待遇认定</w:t>
      </w:r>
    </w:p>
    <w:p>
      <w:pPr>
        <w:spacing w:before="0" w:line="915" w:lineRule="exact"/>
        <w:ind w:left="2632" w:right="2649" w:firstLine="0"/>
        <w:jc w:val="center"/>
        <w:rPr>
          <w:rFonts w:hint="eastAsia" w:ascii="方正小标宋简体" w:eastAsia="方正小标宋简体"/>
          <w:sz w:val="52"/>
        </w:rPr>
      </w:pPr>
      <w:r>
        <w:rPr>
          <w:rFonts w:hint="eastAsia" w:ascii="方正小标宋简体" w:eastAsia="方正小标宋简体"/>
          <w:sz w:val="52"/>
        </w:rPr>
        <w:t>（00203600500Y）</w:t>
      </w:r>
    </w:p>
    <w:p>
      <w:pPr>
        <w:spacing w:after="0" w:line="915" w:lineRule="exact"/>
        <w:jc w:val="center"/>
        <w:rPr>
          <w:rFonts w:hint="eastAsia" w:ascii="方正小标宋简体" w:eastAsia="方正小标宋简体"/>
          <w:sz w:val="52"/>
        </w:rPr>
        <w:sectPr>
          <w:pgSz w:w="11910" w:h="16840"/>
          <w:pgMar w:top="1580" w:right="700" w:bottom="1080" w:left="720" w:header="0" w:footer="881" w:gutter="0"/>
          <w:cols w:space="720" w:num="1"/>
        </w:sectPr>
      </w:pPr>
    </w:p>
    <w:p>
      <w:pPr>
        <w:pStyle w:val="4"/>
        <w:spacing w:before="30" w:line="364" w:lineRule="auto"/>
        <w:ind w:left="1080" w:right="1055" w:firstLine="640"/>
        <w:rPr>
          <w:rFonts w:hint="eastAsia" w:ascii="黑体" w:eastAsia="黑体"/>
        </w:rPr>
      </w:pPr>
      <w:r>
        <w:rPr>
          <w:rFonts w:hint="eastAsia" w:ascii="黑体" w:eastAsia="黑体"/>
        </w:rPr>
        <w:t>一、基本医疗保险参保人员享受门诊慢特病病种待遇认定（002036005001）</w:t>
      </w:r>
    </w:p>
    <w:p>
      <w:pPr>
        <w:pStyle w:val="4"/>
        <w:spacing w:before="1" w:line="364" w:lineRule="auto"/>
        <w:ind w:left="1080" w:right="1055" w:firstLine="640"/>
      </w:pPr>
      <w:r>
        <w:rPr>
          <w:rFonts w:hint="eastAsia" w:ascii="楷体_GB2312" w:eastAsia="楷体_GB2312"/>
        </w:rPr>
        <w:t>（一）事项名称：</w:t>
      </w:r>
      <w:r>
        <w:t>基本医疗保险参保人员享受门诊慢特病病种待遇认定</w:t>
      </w:r>
    </w:p>
    <w:p>
      <w:pPr>
        <w:pStyle w:val="4"/>
        <w:spacing w:before="2" w:line="364" w:lineRule="auto"/>
        <w:ind w:left="1080" w:right="1100"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2"/>
        <w:ind w:left="1720"/>
      </w:pPr>
      <w:r>
        <w:rPr>
          <w:rFonts w:hint="eastAsia" w:ascii="楷体_GB2312" w:eastAsia="楷体_GB2312"/>
        </w:rPr>
        <w:t>（三）服务对象：</w:t>
      </w:r>
      <w:r>
        <w:t>省本级基本医疗保险参保人。</w:t>
      </w:r>
    </w:p>
    <w:p>
      <w:pPr>
        <w:pStyle w:val="4"/>
        <w:spacing w:before="214"/>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0"/>
          <w:numId w:val="92"/>
        </w:numPr>
        <w:tabs>
          <w:tab w:val="left" w:pos="2043"/>
        </w:tabs>
        <w:spacing w:before="214" w:after="0" w:line="364" w:lineRule="auto"/>
        <w:ind w:left="1080" w:right="1100" w:firstLine="640"/>
        <w:jc w:val="both"/>
        <w:rPr>
          <w:sz w:val="32"/>
        </w:rPr>
      </w:pPr>
      <w:r>
        <w:rPr>
          <w:spacing w:val="-4"/>
          <w:w w:val="95"/>
          <w:sz w:val="32"/>
        </w:rPr>
        <w:t xml:space="preserve">申请。申请人、委托人现场向省医保中心或委托的省 </w:t>
      </w:r>
      <w:r>
        <w:rPr>
          <w:spacing w:val="-6"/>
          <w:sz w:val="32"/>
        </w:rPr>
        <w:t>本级三级协议医疗机构</w:t>
      </w:r>
      <w:r>
        <w:rPr>
          <w:sz w:val="32"/>
        </w:rPr>
        <w:t>（具体名单可通过湖南省医疗保障局官网或“湘医保”微信公众号进行查询）进行申请。</w:t>
      </w:r>
    </w:p>
    <w:p>
      <w:pPr>
        <w:pStyle w:val="8"/>
        <w:numPr>
          <w:ilvl w:val="0"/>
          <w:numId w:val="92"/>
        </w:numPr>
        <w:tabs>
          <w:tab w:val="left" w:pos="2043"/>
        </w:tabs>
        <w:spacing w:before="2" w:after="0" w:line="364" w:lineRule="auto"/>
        <w:ind w:left="1080" w:right="1097" w:firstLine="640"/>
        <w:jc w:val="both"/>
        <w:rPr>
          <w:sz w:val="32"/>
        </w:rPr>
      </w:pPr>
      <w:r>
        <w:rPr>
          <w:spacing w:val="-4"/>
          <w:sz w:val="32"/>
        </w:rPr>
        <w:t>受理。省医保中心工作人员受理申请人提交的申请材</w:t>
      </w:r>
      <w:r>
        <w:rPr>
          <w:spacing w:val="-4"/>
          <w:w w:val="95"/>
          <w:sz w:val="32"/>
        </w:rPr>
        <w:t xml:space="preserve">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92"/>
        </w:numPr>
        <w:tabs>
          <w:tab w:val="left" w:pos="2043"/>
        </w:tabs>
        <w:spacing w:before="3" w:after="0" w:line="240" w:lineRule="auto"/>
        <w:ind w:left="2042" w:right="0" w:hanging="323"/>
        <w:jc w:val="left"/>
        <w:rPr>
          <w:sz w:val="32"/>
        </w:rPr>
      </w:pPr>
      <w:r>
        <w:rPr>
          <w:sz w:val="32"/>
        </w:rPr>
        <w:t>审核。省医保中心组织人员对提交的材料进行审核。</w:t>
      </w:r>
    </w:p>
    <w:p>
      <w:pPr>
        <w:pStyle w:val="8"/>
        <w:numPr>
          <w:ilvl w:val="0"/>
          <w:numId w:val="92"/>
        </w:numPr>
        <w:tabs>
          <w:tab w:val="left" w:pos="2043"/>
        </w:tabs>
        <w:spacing w:before="214" w:after="0" w:line="364" w:lineRule="auto"/>
        <w:ind w:left="1080" w:right="1100" w:firstLine="640"/>
        <w:jc w:val="left"/>
        <w:rPr>
          <w:sz w:val="32"/>
        </w:rPr>
      </w:pPr>
      <w:r>
        <w:rPr>
          <w:spacing w:val="-4"/>
          <w:w w:val="95"/>
          <w:sz w:val="32"/>
        </w:rPr>
        <w:t xml:space="preserve">办结。将审核结果反馈至申请人、委托人或委托的省 </w:t>
      </w:r>
      <w:r>
        <w:rPr>
          <w:spacing w:val="-4"/>
          <w:sz w:val="32"/>
        </w:rPr>
        <w:t>本级三级协议医疗机构。</w:t>
      </w:r>
    </w:p>
    <w:p>
      <w:pPr>
        <w:pStyle w:val="4"/>
        <w:spacing w:before="2"/>
        <w:ind w:left="1720"/>
        <w:rPr>
          <w:rFonts w:hint="eastAsia" w:ascii="楷体_GB2312" w:eastAsia="楷体_GB2312"/>
        </w:rPr>
      </w:pPr>
      <w:r>
        <w:rPr>
          <w:rFonts w:hint="eastAsia" w:ascii="楷体_GB2312" w:eastAsia="楷体_GB2312"/>
        </w:rPr>
        <w:t>（六）办理材料：</w:t>
      </w:r>
    </w:p>
    <w:p>
      <w:pPr>
        <w:spacing w:after="0"/>
        <w:rPr>
          <w:rFonts w:hint="eastAsia" w:ascii="楷体_GB2312" w:eastAsia="楷体_GB2312"/>
        </w:rPr>
        <w:sectPr>
          <w:pgSz w:w="11910" w:h="16840"/>
          <w:pgMar w:top="1500" w:right="700" w:bottom="1080" w:left="720" w:header="0" w:footer="881" w:gutter="0"/>
          <w:cols w:space="720" w:num="1"/>
        </w:sectPr>
      </w:pPr>
    </w:p>
    <w:p>
      <w:pPr>
        <w:pStyle w:val="8"/>
        <w:numPr>
          <w:ilvl w:val="0"/>
          <w:numId w:val="93"/>
        </w:numPr>
        <w:tabs>
          <w:tab w:val="left" w:pos="2043"/>
        </w:tabs>
        <w:spacing w:before="30" w:after="0" w:line="240" w:lineRule="auto"/>
        <w:ind w:left="2042" w:right="0" w:hanging="323"/>
        <w:jc w:val="left"/>
        <w:rPr>
          <w:sz w:val="32"/>
        </w:rPr>
      </w:pPr>
      <w:r>
        <w:rPr>
          <w:sz w:val="32"/>
        </w:rPr>
        <w:t>有效身份证件或社保卡复印件；</w:t>
      </w:r>
    </w:p>
    <w:p>
      <w:pPr>
        <w:pStyle w:val="8"/>
        <w:numPr>
          <w:ilvl w:val="0"/>
          <w:numId w:val="93"/>
        </w:numPr>
        <w:tabs>
          <w:tab w:val="left" w:pos="2043"/>
        </w:tabs>
        <w:spacing w:before="214" w:after="0" w:line="364" w:lineRule="auto"/>
        <w:ind w:left="1080" w:right="1100" w:firstLine="640"/>
        <w:jc w:val="left"/>
        <w:rPr>
          <w:sz w:val="32"/>
        </w:rPr>
      </w:pPr>
      <w:r>
        <w:rPr>
          <w:sz w:val="32"/>
        </w:rPr>
        <w:t>《湖南省基本医疗保险门诊慢特病病种待遇认定申请表》；</w:t>
      </w:r>
    </w:p>
    <w:p>
      <w:pPr>
        <w:pStyle w:val="8"/>
        <w:numPr>
          <w:ilvl w:val="0"/>
          <w:numId w:val="93"/>
        </w:numPr>
        <w:tabs>
          <w:tab w:val="left" w:pos="2043"/>
        </w:tabs>
        <w:spacing w:before="1" w:after="0" w:line="364" w:lineRule="auto"/>
        <w:ind w:left="1080" w:right="939" w:firstLine="640"/>
        <w:jc w:val="left"/>
        <w:rPr>
          <w:sz w:val="32"/>
        </w:rPr>
      </w:pPr>
      <w:r>
        <w:rPr>
          <w:spacing w:val="-12"/>
          <w:w w:val="95"/>
          <w:sz w:val="32"/>
        </w:rPr>
        <w:t xml:space="preserve">病历资料或相关检查资料。如：出院记录、病检报告、 </w:t>
      </w:r>
      <w:r>
        <w:rPr>
          <w:spacing w:val="-9"/>
          <w:sz w:val="32"/>
        </w:rPr>
        <w:t>免疫学检查、生化学检查、影像学检查等与申请病种有关的医疗文书资料。</w:t>
      </w:r>
    </w:p>
    <w:p>
      <w:pPr>
        <w:pStyle w:val="4"/>
        <w:spacing w:before="3"/>
        <w:ind w:left="1720"/>
      </w:pPr>
      <w:r>
        <w:rPr>
          <w:rFonts w:hint="eastAsia" w:ascii="楷体_GB2312" w:eastAsia="楷体_GB2312"/>
        </w:rPr>
        <w:t>（七）办理时限：</w:t>
      </w:r>
      <w:r>
        <w:t>不超过 20 个工作日。</w:t>
      </w:r>
    </w:p>
    <w:p>
      <w:pPr>
        <w:pStyle w:val="4"/>
        <w:spacing w:before="214"/>
        <w:ind w:left="1720"/>
        <w:rPr>
          <w:rFonts w:hint="eastAsia" w:ascii="楷体_GB2312" w:eastAsia="楷体_GB2312"/>
        </w:rPr>
      </w:pPr>
      <w:r>
        <w:rPr>
          <w:rFonts w:hint="eastAsia" w:ascii="楷体_GB2312" w:eastAsia="楷体_GB2312"/>
        </w:rPr>
        <w:t>（八）查询方式：</w:t>
      </w:r>
    </w:p>
    <w:p>
      <w:pPr>
        <w:pStyle w:val="4"/>
        <w:spacing w:before="214"/>
        <w:ind w:left="1720"/>
      </w:pPr>
      <w:r>
        <w:t>1</w:t>
      </w:r>
      <w:r>
        <w:rPr>
          <w:spacing w:val="-3"/>
        </w:rPr>
        <w:t>.现场查询：</w:t>
      </w:r>
      <w:r>
        <w:rPr>
          <w:spacing w:val="-16"/>
        </w:rPr>
        <w:t>（1）</w:t>
      </w:r>
      <w:r>
        <w:rPr>
          <w:spacing w:val="-8"/>
        </w:rPr>
        <w:t xml:space="preserve">湖南省政府政务服务大厅 </w:t>
      </w:r>
      <w:r>
        <w:t>3</w:t>
      </w:r>
      <w:r>
        <w:rPr>
          <w:spacing w:val="-21"/>
        </w:rPr>
        <w:t xml:space="preserve"> 楼医保</w:t>
      </w:r>
    </w:p>
    <w:p>
      <w:pPr>
        <w:pStyle w:val="4"/>
        <w:spacing w:before="214" w:line="364" w:lineRule="auto"/>
        <w:ind w:left="1080" w:right="1310"/>
      </w:pPr>
      <w:r>
        <w:rPr>
          <w:spacing w:val="-3"/>
        </w:rPr>
        <w:t>服务窗口</w:t>
      </w:r>
      <w:r>
        <w:t>（</w:t>
      </w:r>
      <w:r>
        <w:rPr>
          <w:spacing w:val="-7"/>
        </w:rPr>
        <w:t xml:space="preserve">湖南省长沙市天心区银杏路 </w:t>
      </w:r>
      <w:r>
        <w:t>6</w:t>
      </w:r>
      <w:r>
        <w:rPr>
          <w:spacing w:val="-43"/>
        </w:rPr>
        <w:t xml:space="preserve"> 号</w:t>
      </w:r>
      <w:r>
        <w:rPr>
          <w:spacing w:val="-10"/>
        </w:rPr>
        <w:t>）；（2）</w:t>
      </w:r>
      <w:r>
        <w:rPr>
          <w:spacing w:val="-6"/>
        </w:rPr>
        <w:t>委托</w:t>
      </w:r>
      <w:r>
        <w:rPr>
          <w:spacing w:val="4"/>
          <w:w w:val="95"/>
        </w:rPr>
        <w:t>的省本级三级协议医疗机构、“特门服务”定点零售药店</w:t>
      </w:r>
    </w:p>
    <w:p>
      <w:pPr>
        <w:pStyle w:val="4"/>
        <w:spacing w:before="1" w:line="364" w:lineRule="auto"/>
        <w:ind w:left="1080" w:right="1310"/>
      </w:pPr>
      <w:r>
        <w:rPr>
          <w:spacing w:val="5"/>
          <w:w w:val="95"/>
        </w:rPr>
        <w:t>（</w:t>
      </w:r>
      <w:r>
        <w:rPr>
          <w:spacing w:val="3"/>
          <w:w w:val="95"/>
        </w:rPr>
        <w:t xml:space="preserve">具体名单可通过湖南省医疗保障局官网或“湘医保”微 </w:t>
      </w:r>
      <w:r>
        <w:t>信公众号进行查询）。</w:t>
      </w:r>
    </w:p>
    <w:p>
      <w:pPr>
        <w:pStyle w:val="4"/>
        <w:spacing w:before="2"/>
        <w:ind w:left="1720"/>
      </w:pPr>
      <w:r>
        <w:t>2.线上查询：查询电话：0731-84900253。</w:t>
      </w:r>
    </w:p>
    <w:p>
      <w:pPr>
        <w:pStyle w:val="4"/>
        <w:spacing w:before="214"/>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94"/>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94"/>
        </w:numPr>
        <w:tabs>
          <w:tab w:val="left" w:pos="2043"/>
        </w:tabs>
        <w:spacing w:before="2"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1" w:line="364" w:lineRule="auto"/>
        <w:ind w:left="1720" w:right="926"/>
      </w:pPr>
      <w:r>
        <w:t>评价结果由省人民政府政务服务中心统一向社会公布。</w:t>
      </w:r>
      <w:r>
        <w:rPr>
          <w:spacing w:val="-13"/>
        </w:rPr>
        <w:t>评价标准采用“非常满意”、“满意”、“基本满意”、</w:t>
      </w:r>
    </w:p>
    <w:p>
      <w:pPr>
        <w:spacing w:after="0" w:line="364" w:lineRule="auto"/>
        <w:sectPr>
          <w:pgSz w:w="11910" w:h="16840"/>
          <w:pgMar w:top="1500" w:right="700" w:bottom="1080" w:left="720" w:header="0" w:footer="881" w:gutter="0"/>
          <w:cols w:space="720" w:num="1"/>
        </w:sectPr>
      </w:pPr>
    </w:p>
    <w:p>
      <w:pPr>
        <w:pStyle w:val="4"/>
        <w:spacing w:before="30"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spacing w:line="266" w:lineRule="auto"/>
        <w:ind w:left="2812" w:right="1486" w:hanging="1294"/>
        <w:jc w:val="left"/>
      </w:pPr>
      <w:r>
        <w:t>基本医疗保险参保人员享受门诊慢特病病种待遇认定办理流程图</w:t>
      </w:r>
    </w:p>
    <w:p>
      <w:pPr>
        <w:pStyle w:val="4"/>
        <w:rPr>
          <w:rFonts w:ascii="黑体"/>
          <w:sz w:val="20"/>
        </w:rPr>
      </w:pPr>
    </w:p>
    <w:p>
      <w:pPr>
        <w:pStyle w:val="4"/>
        <w:spacing w:before="4"/>
        <w:rPr>
          <w:rFonts w:ascii="黑体"/>
          <w:sz w:val="23"/>
        </w:rPr>
      </w:pPr>
      <w:r>
        <mc:AlternateContent>
          <mc:Choice Requires="wpg">
            <w:drawing>
              <wp:anchor distT="0" distB="0" distL="0" distR="0" simplePos="0" relativeHeight="252240896" behindDoc="1" locked="0" layoutInCell="1" allowOverlap="1">
                <wp:simplePos x="0" y="0"/>
                <wp:positionH relativeFrom="page">
                  <wp:posOffset>1200150</wp:posOffset>
                </wp:positionH>
                <wp:positionV relativeFrom="paragraph">
                  <wp:posOffset>214630</wp:posOffset>
                </wp:positionV>
                <wp:extent cx="4848225" cy="5267960"/>
                <wp:effectExtent l="0" t="0" r="9525" b="8890"/>
                <wp:wrapTopAndBottom/>
                <wp:docPr id="934" name="组合 806"/>
                <wp:cNvGraphicFramePr/>
                <a:graphic xmlns:a="http://schemas.openxmlformats.org/drawingml/2006/main">
                  <a:graphicData uri="http://schemas.microsoft.com/office/word/2010/wordprocessingGroup">
                    <wpg:wgp>
                      <wpg:cNvGrpSpPr/>
                      <wpg:grpSpPr>
                        <a:xfrm>
                          <a:off x="0" y="0"/>
                          <a:ext cx="4848225" cy="5267960"/>
                          <a:chOff x="1890" y="338"/>
                          <a:chExt cx="7635" cy="8296"/>
                        </a:xfrm>
                      </wpg:grpSpPr>
                      <pic:pic xmlns:pic="http://schemas.openxmlformats.org/drawingml/2006/picture">
                        <pic:nvPicPr>
                          <pic:cNvPr id="923" name="图片 807"/>
                          <pic:cNvPicPr>
                            <a:picLocks noChangeAspect="1"/>
                          </pic:cNvPicPr>
                        </pic:nvPicPr>
                        <pic:blipFill>
                          <a:blip r:embed="rId121"/>
                          <a:stretch>
                            <a:fillRect/>
                          </a:stretch>
                        </pic:blipFill>
                        <pic:spPr>
                          <a:xfrm>
                            <a:off x="1890" y="338"/>
                            <a:ext cx="7635" cy="8296"/>
                          </a:xfrm>
                          <a:prstGeom prst="rect">
                            <a:avLst/>
                          </a:prstGeom>
                          <a:noFill/>
                          <a:ln>
                            <a:noFill/>
                          </a:ln>
                        </pic:spPr>
                      </pic:pic>
                      <wps:wsp>
                        <wps:cNvPr id="924" name="文本框 808"/>
                        <wps:cNvSpPr txBox="1"/>
                        <wps:spPr>
                          <a:xfrm>
                            <a:off x="5256" y="62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925" name="文本框 809"/>
                        <wps:cNvSpPr txBox="1"/>
                        <wps:spPr>
                          <a:xfrm>
                            <a:off x="2056" y="2046"/>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926" name="文本框 810"/>
                        <wps:cNvSpPr txBox="1"/>
                        <wps:spPr>
                          <a:xfrm>
                            <a:off x="7454" y="495"/>
                            <a:ext cx="1926" cy="1740"/>
                          </a:xfrm>
                          <a:prstGeom prst="rect">
                            <a:avLst/>
                          </a:prstGeom>
                          <a:noFill/>
                          <a:ln>
                            <a:noFill/>
                          </a:ln>
                        </wps:spPr>
                        <wps:txbx>
                          <w:txbxContent>
                            <w:p>
                              <w:pPr>
                                <w:numPr>
                                  <w:ilvl w:val="0"/>
                                  <w:numId w:val="95"/>
                                </w:numPr>
                                <w:tabs>
                                  <w:tab w:val="left" w:pos="192"/>
                                </w:tabs>
                                <w:spacing w:before="0" w:line="205" w:lineRule="exact"/>
                                <w:ind w:left="192" w:right="0" w:hanging="192"/>
                                <w:jc w:val="left"/>
                                <w:rPr>
                                  <w:rFonts w:hint="eastAsia" w:ascii="宋体" w:eastAsia="宋体"/>
                                  <w:sz w:val="18"/>
                                </w:rPr>
                              </w:pPr>
                              <w:r>
                                <w:rPr>
                                  <w:rFonts w:hint="eastAsia" w:ascii="宋体" w:eastAsia="宋体"/>
                                  <w:spacing w:val="9"/>
                                  <w:sz w:val="18"/>
                                </w:rPr>
                                <w:t>有效身份证件或社保</w:t>
                              </w:r>
                            </w:p>
                            <w:p>
                              <w:pPr>
                                <w:spacing w:before="81"/>
                                <w:ind w:left="0" w:right="0" w:firstLine="0"/>
                                <w:jc w:val="left"/>
                                <w:rPr>
                                  <w:rFonts w:hint="eastAsia" w:ascii="宋体" w:eastAsia="宋体"/>
                                  <w:sz w:val="18"/>
                                </w:rPr>
                              </w:pPr>
                              <w:r>
                                <w:rPr>
                                  <w:rFonts w:hint="eastAsia" w:ascii="宋体" w:eastAsia="宋体"/>
                                  <w:sz w:val="18"/>
                                </w:rPr>
                                <w:t>卡复印件</w:t>
                              </w:r>
                            </w:p>
                            <w:p>
                              <w:pPr>
                                <w:numPr>
                                  <w:ilvl w:val="0"/>
                                  <w:numId w:val="95"/>
                                </w:numPr>
                                <w:tabs>
                                  <w:tab w:val="left" w:pos="183"/>
                                </w:tabs>
                                <w:spacing w:before="81" w:line="324" w:lineRule="auto"/>
                                <w:ind w:left="0" w:right="18" w:firstLine="0"/>
                                <w:jc w:val="both"/>
                                <w:rPr>
                                  <w:rFonts w:hint="eastAsia" w:ascii="宋体" w:eastAsia="宋体"/>
                                  <w:sz w:val="18"/>
                                </w:rPr>
                              </w:pPr>
                              <w:r>
                                <w:rPr>
                                  <w:rFonts w:hint="eastAsia" w:ascii="宋体" w:eastAsia="宋体"/>
                                  <w:sz w:val="18"/>
                                </w:rPr>
                                <w:t>《湖南省医疗保险门</w:t>
                              </w:r>
                              <w:r>
                                <w:rPr>
                                  <w:rFonts w:hint="eastAsia" w:ascii="宋体" w:eastAsia="宋体"/>
                                  <w:spacing w:val="5"/>
                                  <w:sz w:val="18"/>
                                </w:rPr>
                                <w:t>诊慢特病病种待遇认定</w:t>
                              </w:r>
                              <w:r>
                                <w:rPr>
                                  <w:rFonts w:hint="eastAsia" w:ascii="宋体" w:eastAsia="宋体"/>
                                  <w:spacing w:val="-6"/>
                                  <w:sz w:val="18"/>
                                </w:rPr>
                                <w:t>申请表》</w:t>
                              </w:r>
                            </w:p>
                            <w:p>
                              <w:pPr>
                                <w:numPr>
                                  <w:ilvl w:val="0"/>
                                  <w:numId w:val="95"/>
                                </w:numPr>
                                <w:tabs>
                                  <w:tab w:val="left" w:pos="183"/>
                                </w:tabs>
                                <w:spacing w:before="2" w:line="205" w:lineRule="exact"/>
                                <w:ind w:left="182" w:right="0" w:hanging="183"/>
                                <w:jc w:val="left"/>
                                <w:rPr>
                                  <w:rFonts w:hint="eastAsia" w:ascii="宋体" w:eastAsia="宋体"/>
                                  <w:sz w:val="18"/>
                                </w:rPr>
                              </w:pPr>
                              <w:r>
                                <w:rPr>
                                  <w:rFonts w:hint="eastAsia" w:ascii="宋体" w:eastAsia="宋体"/>
                                  <w:sz w:val="18"/>
                                </w:rPr>
                                <w:t>病历资料或检查资料</w:t>
                              </w:r>
                            </w:p>
                          </w:txbxContent>
                        </wps:txbx>
                        <wps:bodyPr lIns="0" tIns="0" rIns="0" bIns="0" upright="1"/>
                      </wps:wsp>
                      <wps:wsp>
                        <wps:cNvPr id="927" name="文本框 811"/>
                        <wps:cNvSpPr txBox="1"/>
                        <wps:spPr>
                          <a:xfrm>
                            <a:off x="5268" y="230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928" name="文本框 812"/>
                        <wps:cNvSpPr txBox="1"/>
                        <wps:spPr>
                          <a:xfrm>
                            <a:off x="3367" y="438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29" name="文本框 813"/>
                        <wps:cNvSpPr txBox="1"/>
                        <wps:spPr>
                          <a:xfrm>
                            <a:off x="5133" y="4216"/>
                            <a:ext cx="819" cy="511"/>
                          </a:xfrm>
                          <a:prstGeom prst="rect">
                            <a:avLst/>
                          </a:prstGeom>
                          <a:noFill/>
                          <a:ln>
                            <a:noFill/>
                          </a:ln>
                        </wps:spPr>
                        <wps:txbx>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930" name="文本框 814"/>
                        <wps:cNvSpPr txBox="1"/>
                        <wps:spPr>
                          <a:xfrm>
                            <a:off x="7548" y="438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31" name="文本框 815"/>
                        <wps:cNvSpPr txBox="1"/>
                        <wps:spPr>
                          <a:xfrm>
                            <a:off x="5268" y="632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932" name="文本框 816"/>
                        <wps:cNvSpPr txBox="1"/>
                        <wps:spPr>
                          <a:xfrm>
                            <a:off x="7610" y="6088"/>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933" name="文本框 817"/>
                        <wps:cNvSpPr txBox="1"/>
                        <wps:spPr>
                          <a:xfrm>
                            <a:off x="5268" y="805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06" o:spid="_x0000_s1026" o:spt="203" style="position:absolute;left:0pt;margin-left:94.5pt;margin-top:16.9pt;height:414.8pt;width:381.75pt;mso-position-horizontal-relative:page;mso-wrap-distance-bottom:0pt;mso-wrap-distance-top:0pt;z-index:-251075584;mso-width-relative:page;mso-height-relative:page;" coordorigin="1890,338" coordsize="7635,8296" o:gfxdata="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">
                <o:lock v:ext="edit" aspectratio="f"/>
                <v:shape id="图片 807" o:spid="_x0000_s1026" o:spt="75" type="#_x0000_t75" style="position:absolute;left:1890;top:338;height:8296;width:7635;" filled="f" o:preferrelative="t" stroked="f" coordsize="21600,21600" o:gfxdata="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2zRm8AAAA&#10;3AAAAA8AAAAAAAAAAQAgAAAAIgAAAGRycy9kb3ducmV2LnhtbFBLAQIUABQAAAAIAIdO4kAzLwWe&#10;OwAAADkAAAAQAAAAAAAAAAEAIAAAAAsBAABkcnMvc2hhcGV4bWwueG1sUEsFBgAAAAAGAAYAWwEA&#10;ALUDAAAAAA==&#10;">
                  <v:fill on="f" focussize="0,0"/>
                  <v:stroke on="f"/>
                  <v:imagedata r:id="rId121" o:title=""/>
                  <o:lock v:ext="edit" aspectratio="t"/>
                </v:shape>
                <v:shape id="文本框 808" o:spid="_x0000_s1026" o:spt="202" type="#_x0000_t202" style="position:absolute;left:5256;top:627;height:281;width:582;" filled="f" stroked="f" coordsize="21600,21600" o:gfxdata="UEsDBAoAAAAAAIdO4kAAAAAAAAAAAAAAAAAEAAAAZHJzL1BLAwQUAAAACACHTuJApRBVMr8AAADc&#10;AAAADwAAAGRycy9kb3ducmV2LnhtbEWPzWrDMBCE74W+g9hCb42UU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QV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809" o:spid="_x0000_s1026" o:spt="202" type="#_x0000_t202" style="position:absolute;left:2056;top:2046;height:823;width:1419;" filled="f" stroked="f" coordsize="21600,21600" o:gfxdata="UEsDBAoAAAAAAIdO4kAAAAAAAAAAAAAAAAAEAAAAZHJzL1BLAwQUAAAACACHTuJAylzwqb8AAADc&#10;AAAADwAAAGRycy9kb3ducmV2LnhtbEWPzWrDMBCE74W+g9hCb42UQEP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c8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10" o:spid="_x0000_s1026" o:spt="202" type="#_x0000_t202" style="position:absolute;left:7454;top:495;height:1740;width:1926;" filled="f" stroked="f" coordsize="21600,21600" o:gfxdata="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5u3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95"/>
                          </w:numPr>
                          <w:tabs>
                            <w:tab w:val="left" w:pos="192"/>
                          </w:tabs>
                          <w:spacing w:before="0" w:line="205" w:lineRule="exact"/>
                          <w:ind w:left="192" w:right="0" w:hanging="192"/>
                          <w:jc w:val="left"/>
                          <w:rPr>
                            <w:rFonts w:hint="eastAsia" w:ascii="宋体" w:eastAsia="宋体"/>
                            <w:sz w:val="18"/>
                          </w:rPr>
                        </w:pPr>
                        <w:r>
                          <w:rPr>
                            <w:rFonts w:hint="eastAsia" w:ascii="宋体" w:eastAsia="宋体"/>
                            <w:spacing w:val="9"/>
                            <w:sz w:val="18"/>
                          </w:rPr>
                          <w:t>有效身份证件或社保</w:t>
                        </w:r>
                      </w:p>
                      <w:p>
                        <w:pPr>
                          <w:spacing w:before="81"/>
                          <w:ind w:left="0" w:right="0" w:firstLine="0"/>
                          <w:jc w:val="left"/>
                          <w:rPr>
                            <w:rFonts w:hint="eastAsia" w:ascii="宋体" w:eastAsia="宋体"/>
                            <w:sz w:val="18"/>
                          </w:rPr>
                        </w:pPr>
                        <w:r>
                          <w:rPr>
                            <w:rFonts w:hint="eastAsia" w:ascii="宋体" w:eastAsia="宋体"/>
                            <w:sz w:val="18"/>
                          </w:rPr>
                          <w:t>卡复印件</w:t>
                        </w:r>
                      </w:p>
                      <w:p>
                        <w:pPr>
                          <w:numPr>
                            <w:ilvl w:val="0"/>
                            <w:numId w:val="95"/>
                          </w:numPr>
                          <w:tabs>
                            <w:tab w:val="left" w:pos="183"/>
                          </w:tabs>
                          <w:spacing w:before="81" w:line="324" w:lineRule="auto"/>
                          <w:ind w:left="0" w:right="18" w:firstLine="0"/>
                          <w:jc w:val="both"/>
                          <w:rPr>
                            <w:rFonts w:hint="eastAsia" w:ascii="宋体" w:eastAsia="宋体"/>
                            <w:sz w:val="18"/>
                          </w:rPr>
                        </w:pPr>
                        <w:r>
                          <w:rPr>
                            <w:rFonts w:hint="eastAsia" w:ascii="宋体" w:eastAsia="宋体"/>
                            <w:sz w:val="18"/>
                          </w:rPr>
                          <w:t>《湖南省医疗保险门</w:t>
                        </w:r>
                        <w:r>
                          <w:rPr>
                            <w:rFonts w:hint="eastAsia" w:ascii="宋体" w:eastAsia="宋体"/>
                            <w:spacing w:val="5"/>
                            <w:sz w:val="18"/>
                          </w:rPr>
                          <w:t>诊慢特病病种待遇认定</w:t>
                        </w:r>
                        <w:r>
                          <w:rPr>
                            <w:rFonts w:hint="eastAsia" w:ascii="宋体" w:eastAsia="宋体"/>
                            <w:spacing w:val="-6"/>
                            <w:sz w:val="18"/>
                          </w:rPr>
                          <w:t>申请表》</w:t>
                        </w:r>
                      </w:p>
                      <w:p>
                        <w:pPr>
                          <w:numPr>
                            <w:ilvl w:val="0"/>
                            <w:numId w:val="95"/>
                          </w:numPr>
                          <w:tabs>
                            <w:tab w:val="left" w:pos="183"/>
                          </w:tabs>
                          <w:spacing w:before="2" w:line="205" w:lineRule="exact"/>
                          <w:ind w:left="182" w:right="0" w:hanging="183"/>
                          <w:jc w:val="left"/>
                          <w:rPr>
                            <w:rFonts w:hint="eastAsia" w:ascii="宋体" w:eastAsia="宋体"/>
                            <w:sz w:val="18"/>
                          </w:rPr>
                        </w:pPr>
                        <w:r>
                          <w:rPr>
                            <w:rFonts w:hint="eastAsia" w:ascii="宋体" w:eastAsia="宋体"/>
                            <w:sz w:val="18"/>
                          </w:rPr>
                          <w:t>病历资料或检查资料</w:t>
                        </w:r>
                      </w:p>
                    </w:txbxContent>
                  </v:textbox>
                </v:shape>
                <v:shape id="文本框 811" o:spid="_x0000_s1026" o:spt="202" type="#_x0000_t202" style="position:absolute;left:5268;top:2305;height:281;width:582;" filled="f" stroked="f" coordsize="21600,21600" o:gfxdata="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LL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812" o:spid="_x0000_s1026" o:spt="202" type="#_x0000_t202" style="position:absolute;left:3367;top:4389;height:199;width:219;" filled="f" stroked="f" coordsize="21600,21600" o:gfxdata="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1f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13" o:spid="_x0000_s1026" o:spt="202" type="#_x0000_t202" style="position:absolute;left:5133;top:4216;height:511;width:819;" filled="f" stroked="f" coordsize="21600,21600" o:gfxdata="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H6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814" o:spid="_x0000_s1026" o:spt="202" type="#_x0000_t202" style="position:absolute;left:7548;top:4389;height:199;width:219;" filled="f" stroked="f" coordsize="21600,21600" o:gfxdata="UEsDBAoAAAAAAIdO4kAAAAAAAAAAAAAAAAAEAAAAZHJzL1BLAwQUAAAACACHTuJAX/LF7LsAAADc&#10;AAAADwAAAGRycy9kb3ducmV2LnhtbEVPTWsCMRC9C/6HMEJvmmhB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F7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15" o:spid="_x0000_s1026" o:spt="202" type="#_x0000_t202" style="position:absolute;left:5268;top:6327;height:281;width:582;" filled="f" stroked="f" coordsize="21600,21600" o:gfxdata="UEsDBAoAAAAAAIdO4kAAAAAAAAAAAAAAAAAEAAAAZHJzL1BLAwQUAAAACACHTuJAML5gd78AAADc&#10;AAAADwAAAGRycy9kb3ducmV2LnhtbEWPT2sCMRTE7wW/Q3gFbzXZC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Y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816" o:spid="_x0000_s1026" o:spt="202" type="#_x0000_t202" style="position:absolute;left:7610;top:6088;height:823;width:1419;" filled="f" stroked="f" coordsize="21600,21600" o:gfxdata="UEsDBAoAAAAAAIdO4kAAAAAAAAAAAAAAAAAEAAAAZHJzL1BLAwQUAAAACACHTuJAwGz+AL8AAADc&#10;AAAADwAAAGRycy9kb3ducmV2LnhtbEWPzWrDMBCE74W+g9hCb42UFEL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s/g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v:textbox>
                </v:shape>
                <v:shape id="文本框 817" o:spid="_x0000_s1026" o:spt="202" type="#_x0000_t202" style="position:absolute;left:5268;top:8053;height:281;width:582;" filled="f" stroked="f" coordsize="21600,21600" o:gfxdata="UEsDBAoAAAAAAIdO4kAAAAAAAAAAAAAAAAAEAAAAZHJzL1BLAwQUAAAACACHTuJAryBbm78AAADc&#10;AAAADwAAAGRycy9kb3ducmV2LnhtbEWPzWrDMBCE74W+g9hCbo2UB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gW5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23"/>
        </w:rPr>
        <w:sectPr>
          <w:pgSz w:w="11910" w:h="16840"/>
          <w:pgMar w:top="1440" w:right="700" w:bottom="1080" w:left="720" w:header="0" w:footer="881" w:gutter="0"/>
          <w:cols w:space="720" w:num="1"/>
        </w:sectPr>
      </w:pPr>
    </w:p>
    <w:p>
      <w:pPr>
        <w:pStyle w:val="4"/>
        <w:spacing w:line="546" w:lineRule="exact"/>
        <w:ind w:left="1080"/>
        <w:rPr>
          <w:rFonts w:hint="eastAsia" w:ascii="方正小标宋简体" w:eastAsia="方正小标宋简体"/>
        </w:rPr>
      </w:pPr>
      <w:r>
        <w:rPr>
          <w:rFonts w:hint="eastAsia" w:ascii="方正小标宋简体" w:eastAsia="方正小标宋简体"/>
        </w:rPr>
        <w:t>湖南省基本医疗保险门诊慢特病病种待遇认定申请表（表 12）</w:t>
      </w:r>
    </w:p>
    <w:p>
      <w:pPr>
        <w:spacing w:before="323"/>
        <w:ind w:left="1080" w:right="0" w:firstLine="0"/>
        <w:jc w:val="left"/>
        <w:rPr>
          <w:rFonts w:hint="eastAsia" w:ascii="宋体" w:eastAsia="宋体"/>
          <w:sz w:val="24"/>
        </w:rPr>
      </w:pPr>
      <w:r>
        <w:rPr>
          <w:rFonts w:hint="eastAsia" w:ascii="宋体" w:eastAsia="宋体"/>
          <w:sz w:val="24"/>
        </w:rPr>
        <w:t>认定机构名称（盖章）：</w:t>
      </w:r>
    </w:p>
    <w:p>
      <w:pPr>
        <w:pStyle w:val="4"/>
        <w:spacing w:before="3"/>
        <w:rPr>
          <w:rFonts w:ascii="宋体"/>
          <w:sz w:val="28"/>
        </w:rPr>
      </w:pPr>
    </w:p>
    <w:tbl>
      <w:tblPr>
        <w:tblStyle w:val="5"/>
        <w:tblW w:w="0" w:type="auto"/>
        <w:tblInd w:w="4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5"/>
        <w:gridCol w:w="1366"/>
        <w:gridCol w:w="934"/>
        <w:gridCol w:w="824"/>
        <w:gridCol w:w="1418"/>
        <w:gridCol w:w="828"/>
        <w:gridCol w:w="1581"/>
        <w:gridCol w:w="14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1095" w:type="dxa"/>
          </w:tcPr>
          <w:p>
            <w:pPr>
              <w:pStyle w:val="9"/>
              <w:spacing w:before="8"/>
              <w:rPr>
                <w:sz w:val="20"/>
              </w:rPr>
            </w:pPr>
          </w:p>
          <w:p>
            <w:pPr>
              <w:pStyle w:val="9"/>
              <w:ind w:right="296"/>
              <w:jc w:val="right"/>
              <w:rPr>
                <w:sz w:val="24"/>
              </w:rPr>
            </w:pPr>
            <w:r>
              <w:rPr>
                <w:sz w:val="24"/>
              </w:rPr>
              <w:t>姓名</w:t>
            </w:r>
          </w:p>
        </w:tc>
        <w:tc>
          <w:tcPr>
            <w:tcW w:w="1366" w:type="dxa"/>
          </w:tcPr>
          <w:p>
            <w:pPr>
              <w:pStyle w:val="9"/>
              <w:rPr>
                <w:rFonts w:ascii="Times New Roman"/>
                <w:sz w:val="24"/>
              </w:rPr>
            </w:pPr>
          </w:p>
        </w:tc>
        <w:tc>
          <w:tcPr>
            <w:tcW w:w="934" w:type="dxa"/>
          </w:tcPr>
          <w:p>
            <w:pPr>
              <w:pStyle w:val="9"/>
              <w:spacing w:before="8"/>
              <w:rPr>
                <w:sz w:val="20"/>
              </w:rPr>
            </w:pPr>
          </w:p>
          <w:p>
            <w:pPr>
              <w:pStyle w:val="9"/>
              <w:ind w:left="225"/>
              <w:rPr>
                <w:sz w:val="24"/>
              </w:rPr>
            </w:pPr>
            <w:r>
              <w:rPr>
                <w:sz w:val="24"/>
              </w:rPr>
              <w:t>性别</w:t>
            </w:r>
          </w:p>
        </w:tc>
        <w:tc>
          <w:tcPr>
            <w:tcW w:w="824" w:type="dxa"/>
          </w:tcPr>
          <w:p>
            <w:pPr>
              <w:pStyle w:val="9"/>
              <w:rPr>
                <w:rFonts w:ascii="Times New Roman"/>
                <w:sz w:val="24"/>
              </w:rPr>
            </w:pPr>
          </w:p>
        </w:tc>
        <w:tc>
          <w:tcPr>
            <w:tcW w:w="1418" w:type="dxa"/>
          </w:tcPr>
          <w:p>
            <w:pPr>
              <w:pStyle w:val="9"/>
              <w:spacing w:before="8"/>
              <w:rPr>
                <w:sz w:val="20"/>
              </w:rPr>
            </w:pPr>
          </w:p>
          <w:p>
            <w:pPr>
              <w:pStyle w:val="9"/>
              <w:ind w:left="89" w:right="78"/>
              <w:jc w:val="center"/>
              <w:rPr>
                <w:sz w:val="24"/>
              </w:rPr>
            </w:pPr>
            <w:r>
              <w:rPr>
                <w:sz w:val="24"/>
              </w:rPr>
              <w:t>年龄</w:t>
            </w:r>
          </w:p>
        </w:tc>
        <w:tc>
          <w:tcPr>
            <w:tcW w:w="828" w:type="dxa"/>
          </w:tcPr>
          <w:p>
            <w:pPr>
              <w:pStyle w:val="9"/>
              <w:rPr>
                <w:rFonts w:ascii="Times New Roman"/>
                <w:sz w:val="24"/>
              </w:rPr>
            </w:pPr>
          </w:p>
        </w:tc>
        <w:tc>
          <w:tcPr>
            <w:tcW w:w="3073" w:type="dxa"/>
            <w:gridSpan w:val="2"/>
          </w:tcPr>
          <w:p>
            <w:pPr>
              <w:pStyle w:val="9"/>
              <w:spacing w:before="108"/>
              <w:ind w:left="107"/>
              <w:rPr>
                <w:sz w:val="24"/>
              </w:rPr>
            </w:pPr>
            <w:r>
              <w:rPr>
                <w:sz w:val="24"/>
              </w:rPr>
              <w:t>□职工医保</w:t>
            </w:r>
          </w:p>
          <w:p>
            <w:pPr>
              <w:pStyle w:val="9"/>
              <w:spacing w:before="5"/>
              <w:ind w:left="107"/>
              <w:rPr>
                <w:sz w:val="24"/>
              </w:rPr>
            </w:pPr>
            <w:r>
              <w:rPr>
                <w:sz w:val="24"/>
              </w:rPr>
              <w:t>□城乡居民医保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95" w:type="dxa"/>
          </w:tcPr>
          <w:p>
            <w:pPr>
              <w:pStyle w:val="9"/>
              <w:spacing w:before="36" w:line="242" w:lineRule="auto"/>
              <w:ind w:left="186" w:right="176"/>
              <w:rPr>
                <w:sz w:val="24"/>
              </w:rPr>
            </w:pPr>
            <w:r>
              <w:rPr>
                <w:sz w:val="24"/>
              </w:rPr>
              <w:t>身份证件号码</w:t>
            </w:r>
          </w:p>
        </w:tc>
        <w:tc>
          <w:tcPr>
            <w:tcW w:w="3124" w:type="dxa"/>
            <w:gridSpan w:val="3"/>
          </w:tcPr>
          <w:p>
            <w:pPr>
              <w:pStyle w:val="9"/>
              <w:rPr>
                <w:rFonts w:ascii="Times New Roman"/>
                <w:sz w:val="24"/>
              </w:rPr>
            </w:pPr>
          </w:p>
        </w:tc>
        <w:tc>
          <w:tcPr>
            <w:tcW w:w="1418" w:type="dxa"/>
          </w:tcPr>
          <w:p>
            <w:pPr>
              <w:pStyle w:val="9"/>
              <w:spacing w:before="192"/>
              <w:ind w:left="89" w:right="78"/>
              <w:jc w:val="center"/>
              <w:rPr>
                <w:sz w:val="24"/>
              </w:rPr>
            </w:pPr>
            <w:r>
              <w:rPr>
                <w:sz w:val="24"/>
              </w:rPr>
              <w:t>联系电话</w:t>
            </w:r>
          </w:p>
        </w:tc>
        <w:tc>
          <w:tcPr>
            <w:tcW w:w="2409" w:type="dxa"/>
            <w:gridSpan w:val="2"/>
          </w:tcPr>
          <w:p>
            <w:pPr>
              <w:pStyle w:val="9"/>
              <w:rPr>
                <w:rFonts w:ascii="Times New Roman"/>
                <w:sz w:val="24"/>
              </w:rPr>
            </w:pPr>
          </w:p>
        </w:tc>
        <w:tc>
          <w:tcPr>
            <w:tcW w:w="1492" w:type="dxa"/>
            <w:vMerge w:val="restart"/>
            <w:textDirection w:val="tbRl"/>
          </w:tcPr>
          <w:p>
            <w:pPr>
              <w:pStyle w:val="9"/>
              <w:rPr>
                <w:sz w:val="24"/>
              </w:rPr>
            </w:pPr>
          </w:p>
          <w:p>
            <w:pPr>
              <w:pStyle w:val="9"/>
              <w:spacing w:before="183"/>
              <w:ind w:left="755" w:right="754"/>
              <w:jc w:val="center"/>
              <w:rPr>
                <w:sz w:val="24"/>
              </w:rPr>
            </w:pPr>
            <w:r>
              <w:rPr>
                <w:sz w:val="24"/>
              </w:rPr>
              <w:t>照 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1095" w:type="dxa"/>
          </w:tcPr>
          <w:p>
            <w:pPr>
              <w:pStyle w:val="9"/>
              <w:spacing w:before="48" w:line="242" w:lineRule="auto"/>
              <w:ind w:left="186" w:right="176"/>
              <w:rPr>
                <w:sz w:val="24"/>
              </w:rPr>
            </w:pPr>
            <w:r>
              <w:rPr>
                <w:sz w:val="24"/>
              </w:rPr>
              <w:t>选择定点医院</w:t>
            </w:r>
          </w:p>
        </w:tc>
        <w:tc>
          <w:tcPr>
            <w:tcW w:w="3124" w:type="dxa"/>
            <w:gridSpan w:val="3"/>
          </w:tcPr>
          <w:p>
            <w:pPr>
              <w:pStyle w:val="9"/>
              <w:rPr>
                <w:rFonts w:ascii="Times New Roman"/>
                <w:sz w:val="24"/>
              </w:rPr>
            </w:pPr>
          </w:p>
        </w:tc>
        <w:tc>
          <w:tcPr>
            <w:tcW w:w="1418" w:type="dxa"/>
          </w:tcPr>
          <w:p>
            <w:pPr>
              <w:pStyle w:val="9"/>
              <w:spacing w:before="204"/>
              <w:ind w:left="89" w:right="78"/>
              <w:jc w:val="center"/>
              <w:rPr>
                <w:sz w:val="24"/>
              </w:rPr>
            </w:pPr>
            <w:r>
              <w:rPr>
                <w:sz w:val="24"/>
              </w:rPr>
              <w:t>申请人签名</w:t>
            </w:r>
          </w:p>
        </w:tc>
        <w:tc>
          <w:tcPr>
            <w:tcW w:w="2409" w:type="dxa"/>
            <w:gridSpan w:val="2"/>
          </w:tcPr>
          <w:p>
            <w:pPr>
              <w:pStyle w:val="9"/>
              <w:rPr>
                <w:rFonts w:ascii="Times New Roman"/>
                <w:sz w:val="24"/>
              </w:rPr>
            </w:pPr>
          </w:p>
        </w:tc>
        <w:tc>
          <w:tcPr>
            <w:tcW w:w="1492" w:type="dxa"/>
            <w:vMerge w:val="continue"/>
            <w:tcBorders>
              <w:top w:val="nil"/>
            </w:tcBorders>
            <w:textDirection w:val="tbRl"/>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95" w:type="dxa"/>
          </w:tcPr>
          <w:p>
            <w:pPr>
              <w:pStyle w:val="9"/>
              <w:spacing w:before="53" w:line="242" w:lineRule="auto"/>
              <w:ind w:left="186" w:right="176"/>
              <w:rPr>
                <w:sz w:val="24"/>
              </w:rPr>
            </w:pPr>
            <w:r>
              <w:rPr>
                <w:sz w:val="24"/>
              </w:rPr>
              <w:t>申报病种名称</w:t>
            </w:r>
          </w:p>
        </w:tc>
        <w:tc>
          <w:tcPr>
            <w:tcW w:w="3124" w:type="dxa"/>
            <w:gridSpan w:val="3"/>
          </w:tcPr>
          <w:p>
            <w:pPr>
              <w:pStyle w:val="9"/>
              <w:rPr>
                <w:rFonts w:ascii="Times New Roman"/>
                <w:sz w:val="24"/>
              </w:rPr>
            </w:pPr>
          </w:p>
        </w:tc>
        <w:tc>
          <w:tcPr>
            <w:tcW w:w="1418" w:type="dxa"/>
          </w:tcPr>
          <w:p>
            <w:pPr>
              <w:pStyle w:val="9"/>
              <w:spacing w:before="209"/>
              <w:ind w:left="89" w:right="78"/>
              <w:jc w:val="center"/>
              <w:rPr>
                <w:sz w:val="24"/>
              </w:rPr>
            </w:pPr>
            <w:r>
              <w:rPr>
                <w:sz w:val="24"/>
              </w:rPr>
              <w:t>医保编码</w:t>
            </w:r>
          </w:p>
        </w:tc>
        <w:tc>
          <w:tcPr>
            <w:tcW w:w="2409" w:type="dxa"/>
            <w:gridSpan w:val="2"/>
          </w:tcPr>
          <w:p>
            <w:pPr>
              <w:pStyle w:val="9"/>
              <w:rPr>
                <w:rFonts w:ascii="Times New Roman"/>
                <w:sz w:val="24"/>
              </w:rPr>
            </w:pPr>
          </w:p>
        </w:tc>
        <w:tc>
          <w:tcPr>
            <w:tcW w:w="1492" w:type="dxa"/>
            <w:vMerge w:val="continue"/>
            <w:tcBorders>
              <w:top w:val="nil"/>
            </w:tcBorders>
            <w:textDirection w:val="tbRl"/>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095" w:type="dxa"/>
            <w:tcBorders>
              <w:bottom w:val="nil"/>
            </w:tcBorders>
          </w:tcPr>
          <w:p>
            <w:pPr>
              <w:pStyle w:val="9"/>
              <w:rPr>
                <w:rFonts w:ascii="Times New Roman"/>
                <w:sz w:val="24"/>
              </w:rPr>
            </w:pPr>
          </w:p>
        </w:tc>
        <w:tc>
          <w:tcPr>
            <w:tcW w:w="8443" w:type="dxa"/>
            <w:gridSpan w:val="7"/>
            <w:tcBorders>
              <w:bottom w:val="nil"/>
            </w:tcBorders>
          </w:tcPr>
          <w:p>
            <w:pPr>
              <w:pStyle w:val="9"/>
              <w:spacing w:before="7"/>
              <w:rPr>
                <w:sz w:val="24"/>
              </w:rPr>
            </w:pPr>
          </w:p>
          <w:p>
            <w:pPr>
              <w:pStyle w:val="9"/>
              <w:tabs>
                <w:tab w:val="left" w:pos="8208"/>
              </w:tabs>
              <w:ind w:left="108"/>
              <w:rPr>
                <w:rFonts w:ascii="Times New Roman" w:eastAsia="Times New Roman"/>
                <w:sz w:val="24"/>
              </w:rPr>
            </w:pPr>
            <w:r>
              <w:rPr>
                <w:sz w:val="24"/>
              </w:rPr>
              <w:t>1、主要诊断：</w:t>
            </w:r>
            <w:r>
              <w:rPr>
                <w:rFonts w:ascii="Times New Roman" w:eastAsia="Times New Roman"/>
                <w:sz w:val="24"/>
                <w:u w:val="single"/>
              </w:rPr>
              <w:t xml:space="preserve"> </w:t>
            </w:r>
            <w:r>
              <w:rPr>
                <w:rFonts w:ascii="Times New Roman" w:eastAsia="Times New Roman"/>
                <w:sz w:val="24"/>
                <w:u w:val="single"/>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1095" w:type="dxa"/>
            <w:tcBorders>
              <w:top w:val="nil"/>
              <w:bottom w:val="nil"/>
            </w:tcBorders>
          </w:tcPr>
          <w:p>
            <w:pPr>
              <w:pStyle w:val="9"/>
              <w:rPr>
                <w:rFonts w:ascii="Times New Roman"/>
                <w:sz w:val="24"/>
              </w:rPr>
            </w:pPr>
          </w:p>
        </w:tc>
        <w:tc>
          <w:tcPr>
            <w:tcW w:w="8443" w:type="dxa"/>
            <w:gridSpan w:val="7"/>
            <w:tcBorders>
              <w:top w:val="nil"/>
              <w:bottom w:val="nil"/>
            </w:tcBorders>
          </w:tcPr>
          <w:p>
            <w:pPr>
              <w:pStyle w:val="9"/>
              <w:tabs>
                <w:tab w:val="left" w:pos="8208"/>
              </w:tabs>
              <w:spacing w:before="153"/>
              <w:ind w:left="108"/>
              <w:rPr>
                <w:rFonts w:ascii="Times New Roman" w:eastAsia="Times New Roman"/>
                <w:sz w:val="24"/>
              </w:rPr>
            </w:pPr>
            <w:r>
              <w:rPr>
                <w:sz w:val="24"/>
              </w:rPr>
              <w:t>2、诊断依据：</w:t>
            </w:r>
            <w:r>
              <w:rPr>
                <w:rFonts w:ascii="Times New Roman" w:eastAsia="Times New Roman"/>
                <w:sz w:val="24"/>
                <w:u w:val="single"/>
              </w:rPr>
              <w:t xml:space="preserve"> </w:t>
            </w:r>
            <w:r>
              <w:rPr>
                <w:rFonts w:ascii="Times New Roman" w:eastAsia="Times New Roman"/>
                <w:sz w:val="24"/>
                <w:u w:val="single"/>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1095" w:type="dxa"/>
            <w:tcBorders>
              <w:top w:val="nil"/>
              <w:bottom w:val="nil"/>
            </w:tcBorders>
          </w:tcPr>
          <w:p>
            <w:pPr>
              <w:pStyle w:val="9"/>
              <w:spacing w:before="11"/>
              <w:rPr>
                <w:sz w:val="29"/>
              </w:rPr>
            </w:pPr>
          </w:p>
          <w:p>
            <w:pPr>
              <w:pStyle w:val="9"/>
              <w:spacing w:line="242" w:lineRule="auto"/>
              <w:ind w:left="186" w:right="176"/>
              <w:jc w:val="center"/>
              <w:rPr>
                <w:sz w:val="24"/>
              </w:rPr>
            </w:pPr>
            <w:r>
              <w:rPr>
                <w:sz w:val="24"/>
              </w:rPr>
              <w:t>申报病种情况</w:t>
            </w:r>
          </w:p>
          <w:p>
            <w:pPr>
              <w:pStyle w:val="9"/>
              <w:spacing w:before="3" w:line="242" w:lineRule="auto"/>
              <w:ind w:left="106" w:right="16" w:hanging="82"/>
              <w:jc w:val="center"/>
              <w:rPr>
                <w:sz w:val="24"/>
              </w:rPr>
            </w:pPr>
            <w:r>
              <w:rPr>
                <w:sz w:val="24"/>
              </w:rPr>
              <w:t>（符合 诊断标 准项目</w:t>
            </w:r>
            <w:r>
              <w:rPr>
                <w:spacing w:val="-17"/>
                <w:sz w:val="24"/>
              </w:rPr>
              <w:t>）</w:t>
            </w:r>
          </w:p>
        </w:tc>
        <w:tc>
          <w:tcPr>
            <w:tcW w:w="8443" w:type="dxa"/>
            <w:gridSpan w:val="7"/>
            <w:tcBorders>
              <w:top w:val="nil"/>
              <w:bottom w:val="nil"/>
            </w:tcBorders>
          </w:tcPr>
          <w:p>
            <w:pPr>
              <w:pStyle w:val="9"/>
              <w:spacing w:before="9"/>
              <w:rPr>
                <w:sz w:val="13"/>
              </w:rPr>
            </w:pPr>
          </w:p>
          <w:p>
            <w:pPr>
              <w:pStyle w:val="9"/>
              <w:spacing w:line="20" w:lineRule="exact"/>
              <w:ind w:left="102"/>
              <w:rPr>
                <w:sz w:val="2"/>
              </w:rPr>
            </w:pPr>
            <w:r>
              <w:rPr>
                <w:sz w:val="2"/>
              </w:rPr>
              <mc:AlternateContent>
                <mc:Choice Requires="wpg">
                  <w:drawing>
                    <wp:inline distT="0" distB="0" distL="114300" distR="114300">
                      <wp:extent cx="5105400" cy="7620"/>
                      <wp:effectExtent l="0" t="0" r="0" b="0"/>
                      <wp:docPr id="539" name="组合 818"/>
                      <wp:cNvGraphicFramePr/>
                      <a:graphic xmlns:a="http://schemas.openxmlformats.org/drawingml/2006/main">
                        <a:graphicData uri="http://schemas.microsoft.com/office/word/2010/wordprocessingGroup">
                          <wpg:wgp>
                            <wpg:cNvGrpSpPr/>
                            <wpg:grpSpPr>
                              <a:xfrm>
                                <a:off x="0" y="0"/>
                                <a:ext cx="5105400" cy="7620"/>
                                <a:chOff x="0" y="0"/>
                                <a:chExt cx="8040" cy="12"/>
                              </a:xfrm>
                            </wpg:grpSpPr>
                            <wps:wsp>
                              <wps:cNvPr id="538" name="直线 819"/>
                              <wps:cNvCnPr/>
                              <wps:spPr>
                                <a:xfrm>
                                  <a:off x="0" y="6"/>
                                  <a:ext cx="8040" cy="0"/>
                                </a:xfrm>
                                <a:prstGeom prst="line">
                                  <a:avLst/>
                                </a:prstGeom>
                                <a:ln w="7620" cap="flat" cmpd="sng">
                                  <a:solidFill>
                                    <a:srgbClr val="000000"/>
                                  </a:solidFill>
                                  <a:prstDash val="solid"/>
                                  <a:headEnd type="none" w="med" len="med"/>
                                  <a:tailEnd type="none" w="med" len="med"/>
                                </a:ln>
                              </wps:spPr>
                              <wps:bodyPr upright="1"/>
                            </wps:wsp>
                          </wpg:wgp>
                        </a:graphicData>
                      </a:graphic>
                    </wp:inline>
                  </w:drawing>
                </mc:Choice>
                <mc:Fallback>
                  <w:pict>
                    <v:group id="组合 818" o:spid="_x0000_s1026" o:spt="203" style="height:0.6pt;width:402pt;" coordsize="8040,12" o:gfxdata="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OM/TjTAAAAAwEAAA8AAAAAAAAAAQAg&#10;AAAAIgAAAGRycy9kb3ducmV2LnhtbFBLAQIUABQAAAAIAIdO4kAHy3rtTAIAAAYFAAAOAAAAAAAA&#10;AAEAIAAAACIBAABkcnMvZTJvRG9jLnhtbFBLBQYAAAAABgAGAFkBAADgBQAAAAA=&#10;">
                      <o:lock v:ext="edit" aspectratio="f"/>
                      <v:line id="直线 819" o:spid="_x0000_s1026" o:spt="20" style="position:absolute;left:0;top:6;height:0;width:8040;" filled="f" stroked="t" coordsize="21600,21600" o:gfxdata="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jgj7sAAADc&#10;AAAADwAAAAAAAAABACAAAAAiAAAAZHJzL2Rvd25yZXYueG1sUEsBAhQAFAAAAAgAh07iQDMvBZ47&#10;AAAAOQAAABAAAAAAAAAAAQAgAAAACgEAAGRycy9zaGFwZXhtbC54bWxQSwUGAAAAAAYABgBbAQAA&#10;tAMAAAAA&#10;">
                        <v:fill on="f" focussize="0,0"/>
                        <v:stroke weight="0.6pt" color="#000000" joinstyle="round"/>
                        <v:imagedata o:title=""/>
                        <o:lock v:ext="edit" aspectratio="f"/>
                      </v:line>
                      <w10:wrap type="none"/>
                      <w10:anchorlock/>
                    </v:group>
                  </w:pict>
                </mc:Fallback>
              </mc:AlternateContent>
            </w:r>
          </w:p>
          <w:p>
            <w:pPr>
              <w:pStyle w:val="9"/>
              <w:spacing w:before="9"/>
              <w:rPr>
                <w:sz w:val="26"/>
              </w:rPr>
            </w:pPr>
          </w:p>
          <w:p>
            <w:pPr>
              <w:pStyle w:val="9"/>
              <w:tabs>
                <w:tab w:val="left" w:pos="8328"/>
              </w:tabs>
              <w:spacing w:before="1"/>
              <w:ind w:left="108"/>
              <w:rPr>
                <w:rFonts w:ascii="Times New Roman" w:eastAsia="Times New Roman"/>
                <w:sz w:val="24"/>
              </w:rPr>
            </w:pPr>
            <w:r>
              <w:rPr>
                <w:sz w:val="24"/>
              </w:rPr>
              <w:t>3、治疗情况（用药方案）：</w:t>
            </w:r>
            <w:r>
              <w:rPr>
                <w:rFonts w:ascii="Times New Roman" w:eastAsia="Times New Roman"/>
                <w:sz w:val="24"/>
                <w:u w:val="single"/>
              </w:rPr>
              <w:t xml:space="preserve"> </w:t>
            </w:r>
            <w:r>
              <w:rPr>
                <w:rFonts w:ascii="Times New Roman" w:eastAsia="Times New Roman"/>
                <w:sz w:val="24"/>
                <w:u w:val="single"/>
              </w:rPr>
              <w:tab/>
            </w:r>
          </w:p>
          <w:p>
            <w:pPr>
              <w:pStyle w:val="9"/>
              <w:rPr>
                <w:sz w:val="20"/>
              </w:rPr>
            </w:pPr>
          </w:p>
          <w:p>
            <w:pPr>
              <w:pStyle w:val="9"/>
              <w:spacing w:after="1"/>
              <w:rPr>
                <w:sz w:val="25"/>
              </w:rPr>
            </w:pPr>
          </w:p>
          <w:p>
            <w:pPr>
              <w:pStyle w:val="9"/>
              <w:spacing w:line="20" w:lineRule="exact"/>
              <w:ind w:left="102"/>
              <w:rPr>
                <w:sz w:val="2"/>
              </w:rPr>
            </w:pPr>
            <w:r>
              <w:rPr>
                <w:sz w:val="2"/>
              </w:rPr>
              <mc:AlternateContent>
                <mc:Choice Requires="wpg">
                  <w:drawing>
                    <wp:inline distT="0" distB="0" distL="114300" distR="114300">
                      <wp:extent cx="5105400" cy="7620"/>
                      <wp:effectExtent l="0" t="0" r="0" b="0"/>
                      <wp:docPr id="537" name="组合 820"/>
                      <wp:cNvGraphicFramePr/>
                      <a:graphic xmlns:a="http://schemas.openxmlformats.org/drawingml/2006/main">
                        <a:graphicData uri="http://schemas.microsoft.com/office/word/2010/wordprocessingGroup">
                          <wpg:wgp>
                            <wpg:cNvGrpSpPr/>
                            <wpg:grpSpPr>
                              <a:xfrm>
                                <a:off x="0" y="0"/>
                                <a:ext cx="5105400" cy="7620"/>
                                <a:chOff x="0" y="0"/>
                                <a:chExt cx="8040" cy="12"/>
                              </a:xfrm>
                            </wpg:grpSpPr>
                            <wps:wsp>
                              <wps:cNvPr id="536" name="直线 821"/>
                              <wps:cNvCnPr/>
                              <wps:spPr>
                                <a:xfrm>
                                  <a:off x="0" y="6"/>
                                  <a:ext cx="8040" cy="0"/>
                                </a:xfrm>
                                <a:prstGeom prst="line">
                                  <a:avLst/>
                                </a:prstGeom>
                                <a:ln w="7620" cap="flat" cmpd="sng">
                                  <a:solidFill>
                                    <a:srgbClr val="000000"/>
                                  </a:solidFill>
                                  <a:prstDash val="solid"/>
                                  <a:headEnd type="none" w="med" len="med"/>
                                  <a:tailEnd type="none" w="med" len="med"/>
                                </a:ln>
                              </wps:spPr>
                              <wps:bodyPr upright="1"/>
                            </wps:wsp>
                          </wpg:wgp>
                        </a:graphicData>
                      </a:graphic>
                    </wp:inline>
                  </w:drawing>
                </mc:Choice>
                <mc:Fallback>
                  <w:pict>
                    <v:group id="组合 820" o:spid="_x0000_s1026" o:spt="203" style="height:0.6pt;width:402pt;" coordsize="8040,12" o:gfxdata="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jjP040wAAAAMBAAAPAAAAAAAAAAEA&#10;IAAAACIAAABkcnMvZG93bnJldi54bWxQSwECFAAUAAAACACHTuJA843gD00CAAAGBQAADgAAAAAA&#10;AAABACAAAAAiAQAAZHJzL2Uyb0RvYy54bWxQSwUGAAAAAAYABgBZAQAA4QUAAAAA&#10;">
                      <o:lock v:ext="edit" aspectratio="f"/>
                      <v:line id="直线 821" o:spid="_x0000_s1026" o:spt="20" style="position:absolute;left:0;top:6;height:0;width:8040;" filled="f" stroked="t" coordsize="21600,21600" o:gfxdata="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vRZr4A&#10;AADcAAAADwAAAAAAAAABACAAAAAiAAAAZHJzL2Rvd25yZXYueG1sUEsBAhQAFAAAAAgAh07iQDMv&#10;BZ47AAAAOQAAABAAAAAAAAAAAQAgAAAADQEAAGRycy9zaGFwZXhtbC54bWxQSwUGAAAAAAYABgBb&#10;AQAAtwMAAAAA&#10;">
                        <v:fill on="f" focussize="0,0"/>
                        <v:stroke weight="0.6pt" color="#000000" joinstyle="round"/>
                        <v:imagedata o:title=""/>
                        <o:lock v:ext="edit" aspectratio="f"/>
                      </v:line>
                      <w10:wrap type="none"/>
                      <w10:anchorlock/>
                    </v:group>
                  </w:pict>
                </mc:Fallback>
              </mc:AlternateContent>
            </w:r>
          </w:p>
          <w:p>
            <w:pPr>
              <w:pStyle w:val="9"/>
              <w:spacing w:before="9"/>
              <w:rPr>
                <w:sz w:val="26"/>
              </w:rPr>
            </w:pPr>
          </w:p>
          <w:p>
            <w:pPr>
              <w:pStyle w:val="9"/>
              <w:tabs>
                <w:tab w:val="left" w:pos="5148"/>
                <w:tab w:val="left" w:pos="8208"/>
              </w:tabs>
              <w:spacing w:before="1"/>
              <w:ind w:left="108"/>
              <w:rPr>
                <w:rFonts w:ascii="Times New Roman" w:eastAsia="Times New Roman"/>
                <w:sz w:val="24"/>
              </w:rPr>
            </w:pPr>
            <w:r>
              <w:rPr>
                <w:rFonts w:ascii="Times New Roman" w:eastAsia="Times New Roman"/>
                <w:position w:val="16"/>
                <w:sz w:val="24"/>
                <w:u w:val="single"/>
              </w:rPr>
              <w:t xml:space="preserve"> </w:t>
            </w:r>
            <w:r>
              <w:rPr>
                <w:rFonts w:ascii="Times New Roman" w:eastAsia="Times New Roman"/>
                <w:position w:val="16"/>
                <w:sz w:val="24"/>
                <w:u w:val="single"/>
              </w:rPr>
              <w:tab/>
            </w:r>
            <w:r>
              <w:rPr>
                <w:sz w:val="24"/>
              </w:rPr>
              <w:t>医师签名：</w:t>
            </w:r>
            <w:r>
              <w:rPr>
                <w:rFonts w:ascii="Times New Roman" w:eastAsia="Times New Roman"/>
                <w:sz w:val="24"/>
                <w:u w:val="single"/>
              </w:rPr>
              <w:t xml:space="preserve"> </w:t>
            </w:r>
            <w:r>
              <w:rPr>
                <w:rFonts w:ascii="Times New Roman" w:eastAsia="Times New Roman"/>
                <w:sz w:val="24"/>
                <w:u w:val="single"/>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95" w:type="dxa"/>
            <w:tcBorders>
              <w:top w:val="nil"/>
              <w:bottom w:val="nil"/>
            </w:tcBorders>
          </w:tcPr>
          <w:p>
            <w:pPr>
              <w:pStyle w:val="9"/>
              <w:rPr>
                <w:rFonts w:ascii="Times New Roman"/>
                <w:sz w:val="24"/>
              </w:rPr>
            </w:pPr>
          </w:p>
        </w:tc>
        <w:tc>
          <w:tcPr>
            <w:tcW w:w="8443" w:type="dxa"/>
            <w:gridSpan w:val="7"/>
            <w:tcBorders>
              <w:top w:val="nil"/>
              <w:bottom w:val="nil"/>
            </w:tcBorders>
          </w:tcPr>
          <w:p>
            <w:pPr>
              <w:pStyle w:val="9"/>
              <w:tabs>
                <w:tab w:val="left" w:pos="3468"/>
                <w:tab w:val="left" w:pos="8208"/>
              </w:tabs>
              <w:spacing w:before="153"/>
              <w:ind w:left="108"/>
              <w:rPr>
                <w:rFonts w:ascii="Times New Roman" w:eastAsia="Times New Roman"/>
                <w:sz w:val="24"/>
              </w:rPr>
            </w:pPr>
            <w:r>
              <w:rPr>
                <w:sz w:val="24"/>
              </w:rPr>
              <w:t>4、申请特门病种：</w:t>
            </w:r>
            <w:r>
              <w:rPr>
                <w:sz w:val="24"/>
                <w:u w:val="single"/>
              </w:rPr>
              <w:t xml:space="preserve"> </w:t>
            </w:r>
            <w:r>
              <w:rPr>
                <w:sz w:val="24"/>
                <w:u w:val="single"/>
              </w:rPr>
              <w:tab/>
            </w:r>
            <w:r>
              <w:rPr>
                <w:sz w:val="24"/>
              </w:rPr>
              <w:t>合并症：</w:t>
            </w:r>
            <w:r>
              <w:rPr>
                <w:rFonts w:ascii="Times New Roman" w:eastAsia="Times New Roman"/>
                <w:sz w:val="24"/>
                <w:u w:val="single"/>
              </w:rPr>
              <w:t xml:space="preserve"> </w:t>
            </w:r>
            <w:r>
              <w:rPr>
                <w:rFonts w:ascii="Times New Roman" w:eastAsia="Times New Roman"/>
                <w:sz w:val="24"/>
                <w:u w:val="single"/>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095" w:type="dxa"/>
            <w:tcBorders>
              <w:top w:val="nil"/>
              <w:bottom w:val="nil"/>
            </w:tcBorders>
          </w:tcPr>
          <w:p>
            <w:pPr>
              <w:pStyle w:val="9"/>
              <w:rPr>
                <w:rFonts w:ascii="Times New Roman"/>
                <w:sz w:val="24"/>
              </w:rPr>
            </w:pPr>
          </w:p>
        </w:tc>
        <w:tc>
          <w:tcPr>
            <w:tcW w:w="8443" w:type="dxa"/>
            <w:gridSpan w:val="7"/>
            <w:tcBorders>
              <w:top w:val="nil"/>
              <w:bottom w:val="nil"/>
            </w:tcBorders>
          </w:tcPr>
          <w:p>
            <w:pPr>
              <w:pStyle w:val="9"/>
              <w:tabs>
                <w:tab w:val="left" w:pos="7613"/>
              </w:tabs>
              <w:spacing w:before="153"/>
              <w:ind w:left="108"/>
              <w:rPr>
                <w:sz w:val="24"/>
              </w:rPr>
            </w:pPr>
            <w:r>
              <w:rPr>
                <w:sz w:val="24"/>
              </w:rPr>
              <w:t>5</w:t>
            </w:r>
            <w:r>
              <w:rPr>
                <w:spacing w:val="-20"/>
                <w:sz w:val="24"/>
              </w:rPr>
              <w:t>、</w:t>
            </w:r>
            <w:r>
              <w:rPr>
                <w:sz w:val="24"/>
              </w:rPr>
              <w:t>以上资料已核实</w:t>
            </w:r>
            <w:r>
              <w:rPr>
                <w:spacing w:val="-17"/>
                <w:sz w:val="24"/>
              </w:rPr>
              <w:t>，</w:t>
            </w:r>
            <w:r>
              <w:rPr>
                <w:sz w:val="24"/>
              </w:rPr>
              <w:t>真实有效</w:t>
            </w:r>
            <w:r>
              <w:rPr>
                <w:spacing w:val="-20"/>
                <w:sz w:val="24"/>
              </w:rPr>
              <w:t>。</w:t>
            </w:r>
            <w:r>
              <w:rPr>
                <w:sz w:val="24"/>
              </w:rPr>
              <w:t>申报医药机构</w:t>
            </w:r>
            <w:r>
              <w:rPr>
                <w:sz w:val="24"/>
                <w:u w:val="single"/>
              </w:rPr>
              <w:t xml:space="preserve"> </w:t>
            </w:r>
            <w:r>
              <w:rPr>
                <w:sz w:val="24"/>
                <w:u w:val="single"/>
              </w:rPr>
              <w:tab/>
            </w:r>
            <w:r>
              <w:rPr>
                <w:sz w:val="24"/>
              </w:rPr>
              <w:t>(盖章)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095" w:type="dxa"/>
            <w:tcBorders>
              <w:top w:val="nil"/>
            </w:tcBorders>
          </w:tcPr>
          <w:p>
            <w:pPr>
              <w:pStyle w:val="9"/>
              <w:rPr>
                <w:rFonts w:ascii="Times New Roman"/>
                <w:sz w:val="24"/>
              </w:rPr>
            </w:pPr>
          </w:p>
        </w:tc>
        <w:tc>
          <w:tcPr>
            <w:tcW w:w="8443" w:type="dxa"/>
            <w:gridSpan w:val="7"/>
            <w:tcBorders>
              <w:top w:val="nil"/>
            </w:tcBorders>
          </w:tcPr>
          <w:p>
            <w:pPr>
              <w:pStyle w:val="9"/>
              <w:tabs>
                <w:tab w:val="left" w:pos="599"/>
                <w:tab w:val="left" w:pos="1199"/>
              </w:tabs>
              <w:spacing w:before="149" w:line="289" w:lineRule="exact"/>
              <w:ind w:right="431"/>
              <w:jc w:val="right"/>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1095" w:type="dxa"/>
          </w:tcPr>
          <w:p>
            <w:pPr>
              <w:pStyle w:val="9"/>
              <w:rPr>
                <w:sz w:val="24"/>
              </w:rPr>
            </w:pPr>
          </w:p>
          <w:p>
            <w:pPr>
              <w:pStyle w:val="9"/>
              <w:rPr>
                <w:sz w:val="24"/>
              </w:rPr>
            </w:pPr>
          </w:p>
          <w:p>
            <w:pPr>
              <w:pStyle w:val="9"/>
              <w:spacing w:before="3"/>
              <w:rPr>
                <w:sz w:val="25"/>
              </w:rPr>
            </w:pPr>
          </w:p>
          <w:p>
            <w:pPr>
              <w:pStyle w:val="9"/>
              <w:spacing w:line="242" w:lineRule="auto"/>
              <w:ind w:left="306" w:right="296"/>
              <w:rPr>
                <w:sz w:val="24"/>
              </w:rPr>
            </w:pPr>
            <w:r>
              <w:rPr>
                <w:sz w:val="24"/>
              </w:rPr>
              <w:t>审批意见</w:t>
            </w:r>
          </w:p>
        </w:tc>
        <w:tc>
          <w:tcPr>
            <w:tcW w:w="8443" w:type="dxa"/>
            <w:gridSpan w:val="7"/>
          </w:tcPr>
          <w:p>
            <w:pPr>
              <w:pStyle w:val="9"/>
              <w:spacing w:before="7"/>
              <w:rPr>
                <w:sz w:val="24"/>
              </w:rPr>
            </w:pPr>
          </w:p>
          <w:p>
            <w:pPr>
              <w:pStyle w:val="9"/>
              <w:tabs>
                <w:tab w:val="left" w:pos="2988"/>
                <w:tab w:val="left" w:pos="5688"/>
                <w:tab w:val="left" w:pos="6828"/>
                <w:tab w:val="left" w:pos="7428"/>
                <w:tab w:val="left" w:pos="8028"/>
                <w:tab w:val="left" w:pos="8208"/>
              </w:tabs>
              <w:spacing w:line="487" w:lineRule="auto"/>
              <w:ind w:left="468" w:right="162" w:hanging="360"/>
              <w:rPr>
                <w:sz w:val="24"/>
              </w:rPr>
            </w:pPr>
            <w:r>
              <w:rPr>
                <w:sz w:val="24"/>
              </w:rPr>
              <w:t>1、专家审批意见</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ab/>
            </w:r>
            <w:r>
              <w:rPr>
                <w:rFonts w:ascii="Times New Roman" w:eastAsia="Times New Roman"/>
                <w:sz w:val="24"/>
                <w:u w:val="single"/>
              </w:rPr>
              <w:tab/>
            </w:r>
            <w:r>
              <w:rPr>
                <w:rFonts w:ascii="Times New Roman" w:eastAsia="Times New Roman"/>
                <w:sz w:val="24"/>
                <w:u w:val="single"/>
              </w:rPr>
              <w:tab/>
            </w:r>
            <w:r>
              <w:rPr>
                <w:rFonts w:ascii="Times New Roman" w:eastAsia="Times New Roman"/>
                <w:sz w:val="24"/>
                <w:u w:val="single"/>
              </w:rPr>
              <w:tab/>
            </w:r>
            <w:r>
              <w:rPr>
                <w:rFonts w:ascii="Times New Roman" w:eastAsia="Times New Roman"/>
                <w:sz w:val="24"/>
                <w:u w:val="single"/>
              </w:rPr>
              <w:tab/>
            </w:r>
            <w:r>
              <w:rPr>
                <w:rFonts w:ascii="Times New Roman" w:eastAsia="Times New Roman"/>
                <w:sz w:val="24"/>
                <w:u w:val="single"/>
              </w:rPr>
              <w:t xml:space="preserve"> </w:t>
            </w:r>
            <w:r>
              <w:rPr>
                <w:sz w:val="24"/>
              </w:rPr>
              <w:t>初审专家</w:t>
            </w:r>
            <w:r>
              <w:rPr>
                <w:sz w:val="24"/>
                <w:u w:val="single"/>
              </w:rPr>
              <w:t xml:space="preserve"> </w:t>
            </w:r>
            <w:r>
              <w:rPr>
                <w:sz w:val="24"/>
                <w:u w:val="single"/>
              </w:rPr>
              <w:tab/>
            </w:r>
            <w:r>
              <w:rPr>
                <w:sz w:val="24"/>
              </w:rPr>
              <w:t>复审专家</w:t>
            </w:r>
            <w:r>
              <w:rPr>
                <w:sz w:val="24"/>
                <w:u w:val="single"/>
              </w:rPr>
              <w:t xml:space="preserve"> </w:t>
            </w:r>
            <w:r>
              <w:rPr>
                <w:sz w:val="24"/>
                <w:u w:val="single"/>
              </w:rPr>
              <w:tab/>
            </w:r>
            <w:r>
              <w:rPr>
                <w:sz w:val="24"/>
              </w:rPr>
              <w:tab/>
            </w:r>
            <w:r>
              <w:rPr>
                <w:sz w:val="24"/>
              </w:rPr>
              <w:t>年</w:t>
            </w:r>
            <w:r>
              <w:rPr>
                <w:sz w:val="24"/>
              </w:rPr>
              <w:tab/>
            </w:r>
            <w:r>
              <w:rPr>
                <w:sz w:val="24"/>
              </w:rPr>
              <w:t>月</w:t>
            </w:r>
            <w:r>
              <w:rPr>
                <w:sz w:val="24"/>
              </w:rPr>
              <w:tab/>
            </w:r>
            <w:r>
              <w:rPr>
                <w:spacing w:val="-17"/>
                <w:sz w:val="24"/>
              </w:rPr>
              <w:t>日</w:t>
            </w:r>
          </w:p>
          <w:p>
            <w:pPr>
              <w:pStyle w:val="9"/>
              <w:tabs>
                <w:tab w:val="left" w:pos="4188"/>
              </w:tabs>
              <w:spacing w:line="307" w:lineRule="exact"/>
              <w:ind w:left="108"/>
              <w:rPr>
                <w:sz w:val="24"/>
              </w:rPr>
            </w:pPr>
            <w:r>
              <w:rPr>
                <w:sz w:val="24"/>
              </w:rPr>
              <w:t>2、医保部门审批意见：</w:t>
            </w:r>
            <w:r>
              <w:rPr>
                <w:sz w:val="24"/>
              </w:rPr>
              <w:tab/>
            </w:r>
            <w:r>
              <w:rPr>
                <w:sz w:val="24"/>
              </w:rPr>
              <w:t>盖章：</w:t>
            </w:r>
          </w:p>
          <w:p>
            <w:pPr>
              <w:pStyle w:val="9"/>
              <w:spacing w:before="9"/>
              <w:rPr>
                <w:sz w:val="24"/>
              </w:rPr>
            </w:pPr>
          </w:p>
          <w:p>
            <w:pPr>
              <w:pStyle w:val="9"/>
              <w:tabs>
                <w:tab w:val="left" w:pos="599"/>
                <w:tab w:val="left" w:pos="1199"/>
              </w:tabs>
              <w:spacing w:line="289" w:lineRule="exact"/>
              <w:ind w:right="162"/>
              <w:jc w:val="right"/>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095" w:type="dxa"/>
          </w:tcPr>
          <w:p>
            <w:pPr>
              <w:pStyle w:val="9"/>
              <w:spacing w:before="3"/>
              <w:rPr>
                <w:sz w:val="22"/>
              </w:rPr>
            </w:pPr>
          </w:p>
          <w:p>
            <w:pPr>
              <w:pStyle w:val="9"/>
              <w:ind w:right="296"/>
              <w:jc w:val="right"/>
              <w:rPr>
                <w:sz w:val="24"/>
              </w:rPr>
            </w:pPr>
            <w:r>
              <w:rPr>
                <w:sz w:val="24"/>
              </w:rPr>
              <w:t>备注</w:t>
            </w:r>
          </w:p>
        </w:tc>
        <w:tc>
          <w:tcPr>
            <w:tcW w:w="8443" w:type="dxa"/>
            <w:gridSpan w:val="7"/>
          </w:tcPr>
          <w:p>
            <w:pPr>
              <w:pStyle w:val="9"/>
              <w:rPr>
                <w:rFonts w:ascii="Times New Roman"/>
                <w:sz w:val="24"/>
              </w:rPr>
            </w:pPr>
          </w:p>
        </w:tc>
      </w:tr>
    </w:tbl>
    <w:p>
      <w:pPr>
        <w:spacing w:after="0"/>
        <w:rPr>
          <w:rFonts w:ascii="Times New Roman"/>
          <w:sz w:val="24"/>
        </w:rPr>
        <w:sectPr>
          <w:pgSz w:w="11910" w:h="16840"/>
          <w:pgMar w:top="146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二、基本医疗保险参保人员享受特殊药品待遇认定</w:t>
      </w:r>
    </w:p>
    <w:p>
      <w:pPr>
        <w:pStyle w:val="4"/>
        <w:spacing w:before="214"/>
        <w:ind w:left="1080"/>
        <w:rPr>
          <w:rFonts w:hint="eastAsia" w:ascii="黑体" w:eastAsia="黑体"/>
        </w:rPr>
      </w:pPr>
      <w:r>
        <w:rPr>
          <w:rFonts w:hint="eastAsia" w:ascii="黑体" w:eastAsia="黑体"/>
        </w:rPr>
        <w:t>（002036005002）</w:t>
      </w:r>
    </w:p>
    <w:p>
      <w:pPr>
        <w:pStyle w:val="4"/>
        <w:spacing w:before="214" w:line="364" w:lineRule="auto"/>
        <w:ind w:left="1080" w:right="1055" w:firstLine="640"/>
      </w:pPr>
      <w:r>
        <w:rPr>
          <w:rFonts w:hint="eastAsia" w:ascii="楷体_GB2312" w:eastAsia="楷体_GB2312"/>
        </w:rPr>
        <w:t>（一）事项名称：</w:t>
      </w:r>
      <w:r>
        <w:t>基本医疗保险参保人员享受特殊药品待遇认定</w:t>
      </w:r>
    </w:p>
    <w:p>
      <w:pPr>
        <w:pStyle w:val="4"/>
        <w:spacing w:before="1" w:line="364" w:lineRule="auto"/>
        <w:ind w:left="1080" w:right="1100"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2"/>
        <w:ind w:left="1720"/>
      </w:pPr>
      <w:r>
        <w:rPr>
          <w:rFonts w:hint="eastAsia" w:ascii="楷体_GB2312" w:eastAsia="楷体_GB2312"/>
        </w:rPr>
        <w:t>（三）服务对象：</w:t>
      </w:r>
      <w:r>
        <w:t>省本级基本医疗保险参保人。</w:t>
      </w:r>
    </w:p>
    <w:p>
      <w:pPr>
        <w:pStyle w:val="4"/>
        <w:spacing w:before="214"/>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0"/>
          <w:numId w:val="96"/>
        </w:numPr>
        <w:tabs>
          <w:tab w:val="left" w:pos="2043"/>
        </w:tabs>
        <w:spacing w:before="214" w:after="0" w:line="364" w:lineRule="auto"/>
        <w:ind w:left="1080" w:right="939" w:firstLine="640"/>
        <w:jc w:val="left"/>
        <w:rPr>
          <w:sz w:val="32"/>
        </w:rPr>
      </w:pPr>
      <w:r>
        <w:rPr>
          <w:spacing w:val="-4"/>
          <w:sz w:val="32"/>
        </w:rPr>
        <w:t>申请。申请人、委托人现场向省医保中心或委托的省</w:t>
      </w:r>
      <w:r>
        <w:rPr>
          <w:spacing w:val="-6"/>
          <w:sz w:val="32"/>
        </w:rPr>
        <w:t>本级三级协议医疗机构、特药定点零售药店</w:t>
      </w:r>
      <w:r>
        <w:rPr>
          <w:sz w:val="32"/>
        </w:rPr>
        <w:t>（具体名单可通</w:t>
      </w:r>
      <w:r>
        <w:rPr>
          <w:spacing w:val="-13"/>
          <w:w w:val="95"/>
          <w:sz w:val="32"/>
        </w:rPr>
        <w:t>过湖南省医疗保障局官网或“湘医保”微信公众号进行查询</w:t>
      </w:r>
      <w:r>
        <w:rPr>
          <w:w w:val="95"/>
          <w:sz w:val="32"/>
        </w:rPr>
        <w:t xml:space="preserve">） </w:t>
      </w:r>
      <w:r>
        <w:rPr>
          <w:sz w:val="32"/>
        </w:rPr>
        <w:t>进行申请。</w:t>
      </w:r>
    </w:p>
    <w:p>
      <w:pPr>
        <w:pStyle w:val="8"/>
        <w:numPr>
          <w:ilvl w:val="0"/>
          <w:numId w:val="96"/>
        </w:numPr>
        <w:tabs>
          <w:tab w:val="left" w:pos="2043"/>
        </w:tabs>
        <w:spacing w:before="3"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96"/>
        </w:numPr>
        <w:tabs>
          <w:tab w:val="left" w:pos="2043"/>
        </w:tabs>
        <w:spacing w:before="3" w:after="0" w:line="240" w:lineRule="auto"/>
        <w:ind w:left="2042" w:right="0" w:hanging="323"/>
        <w:jc w:val="left"/>
        <w:rPr>
          <w:sz w:val="32"/>
        </w:rPr>
      </w:pPr>
      <w:r>
        <w:rPr>
          <w:sz w:val="32"/>
        </w:rPr>
        <w:t>审核。省医保中心组织人员对提交的材料进行审核。</w:t>
      </w:r>
    </w:p>
    <w:p>
      <w:pPr>
        <w:pStyle w:val="8"/>
        <w:numPr>
          <w:ilvl w:val="0"/>
          <w:numId w:val="96"/>
        </w:numPr>
        <w:tabs>
          <w:tab w:val="left" w:pos="2043"/>
        </w:tabs>
        <w:spacing w:before="214" w:after="0" w:line="364" w:lineRule="auto"/>
        <w:ind w:left="1080" w:right="1100" w:firstLine="640"/>
        <w:jc w:val="left"/>
        <w:rPr>
          <w:sz w:val="32"/>
        </w:rPr>
      </w:pPr>
      <w:r>
        <w:rPr>
          <w:spacing w:val="-4"/>
          <w:w w:val="95"/>
          <w:sz w:val="32"/>
        </w:rPr>
        <w:t xml:space="preserve">办结。将审核结果反馈至申请人、委托人或授权的定 </w:t>
      </w:r>
      <w:r>
        <w:rPr>
          <w:spacing w:val="-4"/>
          <w:sz w:val="32"/>
        </w:rPr>
        <w:t>点医药机构。</w:t>
      </w:r>
    </w:p>
    <w:p>
      <w:pPr>
        <w:spacing w:after="0" w:line="364" w:lineRule="auto"/>
        <w:jc w:val="left"/>
        <w:rPr>
          <w:sz w:val="32"/>
        </w:rPr>
        <w:sectPr>
          <w:pgSz w:w="11910" w:h="16840"/>
          <w:pgMar w:top="1500" w:right="700" w:bottom="1080" w:left="720" w:header="0" w:footer="881" w:gutter="0"/>
          <w:cols w:space="720" w:num="1"/>
        </w:sectPr>
      </w:pPr>
    </w:p>
    <w:p>
      <w:pPr>
        <w:pStyle w:val="4"/>
        <w:spacing w:before="30"/>
        <w:ind w:left="1720"/>
        <w:rPr>
          <w:rFonts w:hint="eastAsia" w:ascii="楷体_GB2312" w:eastAsia="楷体_GB2312"/>
        </w:rPr>
      </w:pPr>
      <w:r>
        <w:rPr>
          <w:rFonts w:hint="eastAsia" w:ascii="楷体_GB2312" w:eastAsia="楷体_GB2312"/>
        </w:rPr>
        <w:t>（六）办理材料：</w:t>
      </w:r>
    </w:p>
    <w:p>
      <w:pPr>
        <w:pStyle w:val="8"/>
        <w:numPr>
          <w:ilvl w:val="0"/>
          <w:numId w:val="97"/>
        </w:numPr>
        <w:tabs>
          <w:tab w:val="left" w:pos="2043"/>
        </w:tabs>
        <w:spacing w:before="214" w:after="0" w:line="240" w:lineRule="auto"/>
        <w:ind w:left="2042" w:right="0" w:hanging="323"/>
        <w:jc w:val="left"/>
        <w:rPr>
          <w:sz w:val="32"/>
        </w:rPr>
      </w:pPr>
      <w:r>
        <w:rPr>
          <w:sz w:val="32"/>
        </w:rPr>
        <w:t>有效身份证件或社保卡复印件；</w:t>
      </w:r>
    </w:p>
    <w:p>
      <w:pPr>
        <w:pStyle w:val="8"/>
        <w:numPr>
          <w:ilvl w:val="0"/>
          <w:numId w:val="97"/>
        </w:numPr>
        <w:tabs>
          <w:tab w:val="left" w:pos="2043"/>
        </w:tabs>
        <w:spacing w:before="214" w:after="0" w:line="240" w:lineRule="auto"/>
        <w:ind w:left="2042" w:right="0" w:hanging="323"/>
        <w:jc w:val="left"/>
        <w:rPr>
          <w:sz w:val="32"/>
        </w:rPr>
      </w:pPr>
      <w:r>
        <w:rPr>
          <w:sz w:val="32"/>
        </w:rPr>
        <w:t>《湖南省基本医疗保险特殊药品使用申请表》；</w:t>
      </w:r>
    </w:p>
    <w:p>
      <w:pPr>
        <w:pStyle w:val="8"/>
        <w:numPr>
          <w:ilvl w:val="0"/>
          <w:numId w:val="97"/>
        </w:numPr>
        <w:tabs>
          <w:tab w:val="left" w:pos="2043"/>
        </w:tabs>
        <w:spacing w:before="214" w:after="0" w:line="364" w:lineRule="auto"/>
        <w:ind w:left="1080" w:right="938" w:firstLine="640"/>
        <w:jc w:val="both"/>
        <w:rPr>
          <w:sz w:val="32"/>
        </w:rPr>
      </w:pPr>
      <w:r>
        <w:rPr>
          <w:spacing w:val="-12"/>
          <w:w w:val="95"/>
          <w:sz w:val="32"/>
        </w:rPr>
        <w:t xml:space="preserve">合规病历资料或相关检查资料。如：疾病证明书原件、 </w:t>
      </w:r>
      <w:r>
        <w:rPr>
          <w:spacing w:val="-12"/>
          <w:sz w:val="32"/>
        </w:rPr>
        <w:t>相关医疗文书[基因检测</w:t>
      </w:r>
      <w:r>
        <w:rPr>
          <w:sz w:val="32"/>
        </w:rPr>
        <w:t>（必要时</w:t>
      </w:r>
      <w:r>
        <w:rPr>
          <w:spacing w:val="-3"/>
          <w:sz w:val="32"/>
        </w:rPr>
        <w:t>）、病理诊断、影像报告、生化检查、门诊病历、出院记录等]。</w:t>
      </w:r>
    </w:p>
    <w:p>
      <w:pPr>
        <w:pStyle w:val="4"/>
        <w:spacing w:before="2"/>
        <w:ind w:left="1720"/>
        <w:jc w:val="both"/>
      </w:pPr>
      <w:r>
        <w:rPr>
          <w:rFonts w:hint="eastAsia" w:ascii="楷体_GB2312" w:eastAsia="楷体_GB2312"/>
        </w:rPr>
        <w:t>（七）办理时限：</w:t>
      </w:r>
      <w:r>
        <w:t>不超过 20 个工作日。</w:t>
      </w:r>
    </w:p>
    <w:p>
      <w:pPr>
        <w:pStyle w:val="4"/>
        <w:spacing w:before="214"/>
        <w:ind w:left="1720"/>
        <w:rPr>
          <w:rFonts w:hint="eastAsia" w:ascii="楷体_GB2312" w:eastAsia="楷体_GB2312"/>
        </w:rPr>
      </w:pPr>
      <w:r>
        <w:rPr>
          <w:rFonts w:hint="eastAsia" w:ascii="楷体_GB2312" w:eastAsia="楷体_GB2312"/>
        </w:rPr>
        <w:t>（八）查询方式：</w:t>
      </w:r>
    </w:p>
    <w:p>
      <w:pPr>
        <w:pStyle w:val="4"/>
        <w:spacing w:before="214"/>
        <w:ind w:left="1720"/>
        <w:jc w:val="both"/>
      </w:pPr>
      <w:r>
        <w:t>1、现场查询：（1）湖南省政府政务服务大厅 3 楼医</w:t>
      </w:r>
    </w:p>
    <w:p>
      <w:pPr>
        <w:pStyle w:val="4"/>
        <w:spacing w:before="214" w:line="364" w:lineRule="auto"/>
        <w:ind w:left="1080" w:right="1310"/>
        <w:jc w:val="both"/>
      </w:pPr>
      <w:r>
        <w:rPr>
          <w:spacing w:val="-2"/>
        </w:rPr>
        <w:t>保服务窗口</w:t>
      </w:r>
      <w:r>
        <w:t>（</w:t>
      </w:r>
      <w:r>
        <w:rPr>
          <w:spacing w:val="-7"/>
        </w:rPr>
        <w:t xml:space="preserve">湖南省长沙市天心区银杏路 </w:t>
      </w:r>
      <w:r>
        <w:t>6</w:t>
      </w:r>
      <w:r>
        <w:rPr>
          <w:spacing w:val="-43"/>
        </w:rPr>
        <w:t xml:space="preserve"> 号</w:t>
      </w:r>
      <w:r>
        <w:rPr>
          <w:spacing w:val="-10"/>
        </w:rPr>
        <w:t>）；（2）</w:t>
      </w:r>
      <w:r>
        <w:rPr>
          <w:spacing w:val="-11"/>
        </w:rPr>
        <w:t>委</w:t>
      </w:r>
      <w:r>
        <w:rPr>
          <w:spacing w:val="5"/>
          <w:w w:val="95"/>
        </w:rPr>
        <w:t>托的省本级三级协议医疗机构、特药定点零售药店（</w:t>
      </w:r>
      <w:r>
        <w:rPr>
          <w:spacing w:val="-8"/>
          <w:w w:val="95"/>
        </w:rPr>
        <w:t xml:space="preserve">具体 </w:t>
      </w:r>
      <w:r>
        <w:rPr>
          <w:spacing w:val="4"/>
          <w:w w:val="95"/>
        </w:rPr>
        <w:t xml:space="preserve">名单可通过湖南省医疗保障局官网或“湘医保”微信公众 </w:t>
      </w:r>
      <w:r>
        <w:t>号进行查询）；</w:t>
      </w:r>
    </w:p>
    <w:p>
      <w:pPr>
        <w:pStyle w:val="4"/>
        <w:spacing w:before="3"/>
        <w:ind w:left="1720"/>
      </w:pPr>
      <w:r>
        <w:t>2、线上查询：查询电话：0731-84900253。</w:t>
      </w:r>
    </w:p>
    <w:p>
      <w:pPr>
        <w:pStyle w:val="4"/>
        <w:spacing w:before="214"/>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98"/>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98"/>
        </w:numPr>
        <w:tabs>
          <w:tab w:val="left" w:pos="2043"/>
        </w:tabs>
        <w:spacing w:before="2"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926"/>
      </w:pPr>
      <w:r>
        <w:t>评价结果由省人民政府政务服务中心统一向社会公布。</w:t>
      </w:r>
      <w:r>
        <w:rPr>
          <w:spacing w:val="-13"/>
        </w:rPr>
        <w:t>评价标准采用“非常满意”、“满意”、“基本满意”、</w:t>
      </w:r>
    </w:p>
    <w:p>
      <w:pPr>
        <w:spacing w:after="0" w:line="364" w:lineRule="auto"/>
        <w:sectPr>
          <w:pgSz w:w="11910" w:h="16840"/>
          <w:pgMar w:top="1500" w:right="700" w:bottom="1080" w:left="720" w:header="0" w:footer="881" w:gutter="0"/>
          <w:cols w:space="720" w:num="1"/>
        </w:sectPr>
      </w:pPr>
    </w:p>
    <w:p>
      <w:pPr>
        <w:pStyle w:val="4"/>
        <w:spacing w:before="30"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spacing w:line="266" w:lineRule="auto"/>
        <w:ind w:left="3252" w:right="1724" w:hanging="1532"/>
        <w:jc w:val="left"/>
      </w:pPr>
      <w:r>
        <w:t>基本医疗保险参保人员享受特殊药品待遇认定办理流程图</w:t>
      </w:r>
    </w:p>
    <w:p>
      <w:pPr>
        <w:pStyle w:val="4"/>
        <w:rPr>
          <w:rFonts w:ascii="黑体"/>
          <w:sz w:val="20"/>
        </w:rPr>
      </w:pPr>
    </w:p>
    <w:p>
      <w:pPr>
        <w:pStyle w:val="4"/>
        <w:spacing w:before="2"/>
        <w:rPr>
          <w:rFonts w:ascii="黑体"/>
          <w:sz w:val="15"/>
        </w:rPr>
      </w:pPr>
      <w:r>
        <mc:AlternateContent>
          <mc:Choice Requires="wpg">
            <w:drawing>
              <wp:anchor distT="0" distB="0" distL="0" distR="0" simplePos="0" relativeHeight="252241920" behindDoc="1" locked="0" layoutInCell="1" allowOverlap="1">
                <wp:simplePos x="0" y="0"/>
                <wp:positionH relativeFrom="page">
                  <wp:posOffset>1209675</wp:posOffset>
                </wp:positionH>
                <wp:positionV relativeFrom="paragraph">
                  <wp:posOffset>147955</wp:posOffset>
                </wp:positionV>
                <wp:extent cx="4848225" cy="5267960"/>
                <wp:effectExtent l="0" t="0" r="9525" b="8890"/>
                <wp:wrapTopAndBottom/>
                <wp:docPr id="946" name="组合 822"/>
                <wp:cNvGraphicFramePr/>
                <a:graphic xmlns:a="http://schemas.openxmlformats.org/drawingml/2006/main">
                  <a:graphicData uri="http://schemas.microsoft.com/office/word/2010/wordprocessingGroup">
                    <wpg:wgp>
                      <wpg:cNvGrpSpPr/>
                      <wpg:grpSpPr>
                        <a:xfrm>
                          <a:off x="0" y="0"/>
                          <a:ext cx="4848225" cy="5267960"/>
                          <a:chOff x="1905" y="233"/>
                          <a:chExt cx="7635" cy="8296"/>
                        </a:xfrm>
                      </wpg:grpSpPr>
                      <pic:pic xmlns:pic="http://schemas.openxmlformats.org/drawingml/2006/picture">
                        <pic:nvPicPr>
                          <pic:cNvPr id="935" name="图片 823"/>
                          <pic:cNvPicPr>
                            <a:picLocks noChangeAspect="1"/>
                          </pic:cNvPicPr>
                        </pic:nvPicPr>
                        <pic:blipFill>
                          <a:blip r:embed="rId122"/>
                          <a:stretch>
                            <a:fillRect/>
                          </a:stretch>
                        </pic:blipFill>
                        <pic:spPr>
                          <a:xfrm>
                            <a:off x="1905" y="233"/>
                            <a:ext cx="7635" cy="8296"/>
                          </a:xfrm>
                          <a:prstGeom prst="rect">
                            <a:avLst/>
                          </a:prstGeom>
                          <a:noFill/>
                          <a:ln>
                            <a:noFill/>
                          </a:ln>
                        </pic:spPr>
                      </pic:pic>
                      <wps:wsp>
                        <wps:cNvPr id="936" name="文本框 824"/>
                        <wps:cNvSpPr txBox="1"/>
                        <wps:spPr>
                          <a:xfrm>
                            <a:off x="5270" y="521"/>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937" name="文本框 825"/>
                        <wps:cNvSpPr txBox="1"/>
                        <wps:spPr>
                          <a:xfrm>
                            <a:off x="2073" y="1941"/>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938" name="文本框 826"/>
                        <wps:cNvSpPr txBox="1"/>
                        <wps:spPr>
                          <a:xfrm>
                            <a:off x="7468" y="390"/>
                            <a:ext cx="1926" cy="1740"/>
                          </a:xfrm>
                          <a:prstGeom prst="rect">
                            <a:avLst/>
                          </a:prstGeom>
                          <a:noFill/>
                          <a:ln>
                            <a:noFill/>
                          </a:ln>
                        </wps:spPr>
                        <wps:txbx>
                          <w:txbxContent>
                            <w:p>
                              <w:pPr>
                                <w:numPr>
                                  <w:ilvl w:val="0"/>
                                  <w:numId w:val="99"/>
                                </w:numPr>
                                <w:tabs>
                                  <w:tab w:val="left" w:pos="192"/>
                                </w:tabs>
                                <w:spacing w:before="0" w:line="205" w:lineRule="exact"/>
                                <w:ind w:left="192" w:right="0" w:hanging="192"/>
                                <w:jc w:val="left"/>
                                <w:rPr>
                                  <w:rFonts w:hint="eastAsia" w:ascii="宋体" w:eastAsia="宋体"/>
                                  <w:sz w:val="18"/>
                                </w:rPr>
                              </w:pPr>
                              <w:r>
                                <w:rPr>
                                  <w:rFonts w:hint="eastAsia" w:ascii="宋体" w:eastAsia="宋体"/>
                                  <w:spacing w:val="9"/>
                                  <w:sz w:val="18"/>
                                </w:rPr>
                                <w:t>有效身份证件或社保</w:t>
                              </w:r>
                            </w:p>
                            <w:p>
                              <w:pPr>
                                <w:spacing w:before="81"/>
                                <w:ind w:left="0" w:right="0" w:firstLine="0"/>
                                <w:jc w:val="left"/>
                                <w:rPr>
                                  <w:rFonts w:hint="eastAsia" w:ascii="宋体" w:eastAsia="宋体"/>
                                  <w:sz w:val="18"/>
                                </w:rPr>
                              </w:pPr>
                              <w:r>
                                <w:rPr>
                                  <w:rFonts w:hint="eastAsia" w:ascii="宋体" w:eastAsia="宋体"/>
                                  <w:sz w:val="18"/>
                                </w:rPr>
                                <w:t>卡复印件</w:t>
                              </w:r>
                            </w:p>
                            <w:p>
                              <w:pPr>
                                <w:numPr>
                                  <w:ilvl w:val="0"/>
                                  <w:numId w:val="99"/>
                                </w:numPr>
                                <w:tabs>
                                  <w:tab w:val="left" w:pos="183"/>
                                </w:tabs>
                                <w:spacing w:before="69" w:line="292" w:lineRule="auto"/>
                                <w:ind w:left="0" w:right="18" w:firstLine="0"/>
                                <w:jc w:val="left"/>
                                <w:rPr>
                                  <w:rFonts w:hint="eastAsia" w:ascii="宋体" w:eastAsia="宋体"/>
                                  <w:sz w:val="18"/>
                                </w:rPr>
                              </w:pPr>
                              <w:r>
                                <w:rPr>
                                  <w:rFonts w:hint="eastAsia" w:ascii="宋体" w:eastAsia="宋体"/>
                                  <w:sz w:val="18"/>
                                </w:rPr>
                                <w:t>《</w:t>
                              </w:r>
                              <w:r>
                                <w:rPr>
                                  <w:rFonts w:hint="eastAsia" w:ascii="宋体" w:eastAsia="宋体"/>
                                  <w:sz w:val="20"/>
                                </w:rPr>
                                <w:t>湖南省基本医疗</w:t>
                              </w:r>
                              <w:r>
                                <w:rPr>
                                  <w:rFonts w:hint="eastAsia" w:ascii="宋体" w:eastAsia="宋体"/>
                                  <w:spacing w:val="-4"/>
                                  <w:sz w:val="20"/>
                                </w:rPr>
                                <w:t>保险特殊药品使用申请表</w:t>
                              </w:r>
                              <w:r>
                                <w:rPr>
                                  <w:rFonts w:hint="eastAsia" w:ascii="宋体" w:eastAsia="宋体"/>
                                  <w:spacing w:val="-4"/>
                                  <w:sz w:val="18"/>
                                </w:rPr>
                                <w:t>》</w:t>
                              </w:r>
                            </w:p>
                            <w:p>
                              <w:pPr>
                                <w:numPr>
                                  <w:ilvl w:val="0"/>
                                  <w:numId w:val="99"/>
                                </w:numPr>
                                <w:tabs>
                                  <w:tab w:val="left" w:pos="183"/>
                                </w:tabs>
                                <w:spacing w:before="11" w:line="205" w:lineRule="exact"/>
                                <w:ind w:left="182" w:right="0" w:hanging="183"/>
                                <w:jc w:val="left"/>
                                <w:rPr>
                                  <w:rFonts w:hint="eastAsia" w:ascii="宋体" w:eastAsia="宋体"/>
                                  <w:sz w:val="18"/>
                                </w:rPr>
                              </w:pPr>
                              <w:r>
                                <w:rPr>
                                  <w:rFonts w:hint="eastAsia" w:ascii="宋体" w:eastAsia="宋体"/>
                                  <w:sz w:val="18"/>
                                </w:rPr>
                                <w:t>病历资料或检查资料</w:t>
                              </w:r>
                            </w:p>
                          </w:txbxContent>
                        </wps:txbx>
                        <wps:bodyPr lIns="0" tIns="0" rIns="0" bIns="0" upright="1"/>
                      </wps:wsp>
                      <wps:wsp>
                        <wps:cNvPr id="939" name="文本框 827"/>
                        <wps:cNvSpPr txBox="1"/>
                        <wps:spPr>
                          <a:xfrm>
                            <a:off x="5282" y="219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940" name="文本框 828"/>
                        <wps:cNvSpPr txBox="1"/>
                        <wps:spPr>
                          <a:xfrm>
                            <a:off x="3384" y="4286"/>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41" name="文本框 829"/>
                        <wps:cNvSpPr txBox="1"/>
                        <wps:spPr>
                          <a:xfrm>
                            <a:off x="5148" y="4113"/>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942" name="文本框 830"/>
                        <wps:cNvSpPr txBox="1"/>
                        <wps:spPr>
                          <a:xfrm>
                            <a:off x="7562" y="4286"/>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43" name="文本框 831"/>
                        <wps:cNvSpPr txBox="1"/>
                        <wps:spPr>
                          <a:xfrm>
                            <a:off x="5282" y="6224"/>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944" name="文本框 832"/>
                        <wps:cNvSpPr txBox="1"/>
                        <wps:spPr>
                          <a:xfrm>
                            <a:off x="7624" y="5982"/>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945" name="文本框 833"/>
                        <wps:cNvSpPr txBox="1"/>
                        <wps:spPr>
                          <a:xfrm>
                            <a:off x="5282" y="794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22" o:spid="_x0000_s1026" o:spt="203" style="position:absolute;left:0pt;margin-left:95.25pt;margin-top:11.65pt;height:414.8pt;width:381.75pt;mso-position-horizontal-relative:page;mso-wrap-distance-bottom:0pt;mso-wrap-distance-top:0pt;z-index:-251074560;mso-width-relative:page;mso-height-relative:page;" coordorigin="1905,233" coordsize="7635,8296" o:gfxdata="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">
                <o:lock v:ext="edit" aspectratio="f"/>
                <v:shape id="图片 823" o:spid="_x0000_s1026" o:spt="75" type="#_x0000_t75" style="position:absolute;left:1905;top:233;height:8296;width:7635;" filled="f" o:preferrelative="t" stroked="f" coordsize="21600,21600" o:gfxdata="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3u/ivQAA&#10;ANwAAAAPAAAAAAAAAAEAIAAAACIAAABkcnMvZG93bnJldi54bWxQSwECFAAUAAAACACHTuJAMy8F&#10;njsAAAA5AAAAEAAAAAAAAAABACAAAAAMAQAAZHJzL3NoYXBleG1sLnhtbFBLBQYAAAAABgAGAFsB&#10;AAC2AwAAAAA=&#10;">
                  <v:fill on="f" focussize="0,0"/>
                  <v:stroke on="f"/>
                  <v:imagedata r:id="rId122" o:title=""/>
                  <o:lock v:ext="edit" aspectratio="t"/>
                </v:shape>
                <v:shape id="文本框 824" o:spid="_x0000_s1026" o:spt="202" type="#_x0000_t202" style="position:absolute;left:5270;top:521;height:281;width:582;" filled="f" stroked="f" coordsize="21600,21600" o:gfxdata="UEsDBAoAAAAAAIdO4kAAAAAAAAAAAAAAAAAEAAAAZHJzL1BLAwQUAAAACACHTuJAv1f4A78AAADc&#10;AAAADwAAAGRycy9kb3ducmV2LnhtbEWPT2sCMRTE7wW/Q3gFbzWxwl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X+A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825" o:spid="_x0000_s1026" o:spt="202" type="#_x0000_t202" style="position:absolute;left:2073;top:1941;height:823;width:1419;" filled="f" stroked="f" coordsize="21600,21600" o:gfxdata="UEsDBAoAAAAAAIdO4kAAAAAAAAAAAAAAAAAEAAAAZHJzL1BLAwQUAAAACACHTuJA0BtdmL4AAADc&#10;AAAADwAAAGRycy9kb3ducmV2LnhtbEWPQWsCMRSE7wX/Q3iCt5qoYO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td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26" o:spid="_x0000_s1026" o:spt="202" type="#_x0000_t202" style="position:absolute;left:7468;top:390;height:1740;width:1926;" filled="f" stroked="f" coordsize="21600,21600" o:gfxdata="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TJ6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99"/>
                          </w:numPr>
                          <w:tabs>
                            <w:tab w:val="left" w:pos="192"/>
                          </w:tabs>
                          <w:spacing w:before="0" w:line="205" w:lineRule="exact"/>
                          <w:ind w:left="192" w:right="0" w:hanging="192"/>
                          <w:jc w:val="left"/>
                          <w:rPr>
                            <w:rFonts w:hint="eastAsia" w:ascii="宋体" w:eastAsia="宋体"/>
                            <w:sz w:val="18"/>
                          </w:rPr>
                        </w:pPr>
                        <w:r>
                          <w:rPr>
                            <w:rFonts w:hint="eastAsia" w:ascii="宋体" w:eastAsia="宋体"/>
                            <w:spacing w:val="9"/>
                            <w:sz w:val="18"/>
                          </w:rPr>
                          <w:t>有效身份证件或社保</w:t>
                        </w:r>
                      </w:p>
                      <w:p>
                        <w:pPr>
                          <w:spacing w:before="81"/>
                          <w:ind w:left="0" w:right="0" w:firstLine="0"/>
                          <w:jc w:val="left"/>
                          <w:rPr>
                            <w:rFonts w:hint="eastAsia" w:ascii="宋体" w:eastAsia="宋体"/>
                            <w:sz w:val="18"/>
                          </w:rPr>
                        </w:pPr>
                        <w:r>
                          <w:rPr>
                            <w:rFonts w:hint="eastAsia" w:ascii="宋体" w:eastAsia="宋体"/>
                            <w:sz w:val="18"/>
                          </w:rPr>
                          <w:t>卡复印件</w:t>
                        </w:r>
                      </w:p>
                      <w:p>
                        <w:pPr>
                          <w:numPr>
                            <w:ilvl w:val="0"/>
                            <w:numId w:val="99"/>
                          </w:numPr>
                          <w:tabs>
                            <w:tab w:val="left" w:pos="183"/>
                          </w:tabs>
                          <w:spacing w:before="69" w:line="292" w:lineRule="auto"/>
                          <w:ind w:left="0" w:right="18" w:firstLine="0"/>
                          <w:jc w:val="left"/>
                          <w:rPr>
                            <w:rFonts w:hint="eastAsia" w:ascii="宋体" w:eastAsia="宋体"/>
                            <w:sz w:val="18"/>
                          </w:rPr>
                        </w:pPr>
                        <w:r>
                          <w:rPr>
                            <w:rFonts w:hint="eastAsia" w:ascii="宋体" w:eastAsia="宋体"/>
                            <w:sz w:val="18"/>
                          </w:rPr>
                          <w:t>《</w:t>
                        </w:r>
                        <w:r>
                          <w:rPr>
                            <w:rFonts w:hint="eastAsia" w:ascii="宋体" w:eastAsia="宋体"/>
                            <w:sz w:val="20"/>
                          </w:rPr>
                          <w:t>湖南省基本医疗</w:t>
                        </w:r>
                        <w:r>
                          <w:rPr>
                            <w:rFonts w:hint="eastAsia" w:ascii="宋体" w:eastAsia="宋体"/>
                            <w:spacing w:val="-4"/>
                            <w:sz w:val="20"/>
                          </w:rPr>
                          <w:t>保险特殊药品使用申请表</w:t>
                        </w:r>
                        <w:r>
                          <w:rPr>
                            <w:rFonts w:hint="eastAsia" w:ascii="宋体" w:eastAsia="宋体"/>
                            <w:spacing w:val="-4"/>
                            <w:sz w:val="18"/>
                          </w:rPr>
                          <w:t>》</w:t>
                        </w:r>
                      </w:p>
                      <w:p>
                        <w:pPr>
                          <w:numPr>
                            <w:ilvl w:val="0"/>
                            <w:numId w:val="99"/>
                          </w:numPr>
                          <w:tabs>
                            <w:tab w:val="left" w:pos="183"/>
                          </w:tabs>
                          <w:spacing w:before="11" w:line="205" w:lineRule="exact"/>
                          <w:ind w:left="182" w:right="0" w:hanging="183"/>
                          <w:jc w:val="left"/>
                          <w:rPr>
                            <w:rFonts w:hint="eastAsia" w:ascii="宋体" w:eastAsia="宋体"/>
                            <w:sz w:val="18"/>
                          </w:rPr>
                        </w:pPr>
                        <w:r>
                          <w:rPr>
                            <w:rFonts w:hint="eastAsia" w:ascii="宋体" w:eastAsia="宋体"/>
                            <w:sz w:val="18"/>
                          </w:rPr>
                          <w:t>病历资料或检查资料</w:t>
                        </w:r>
                      </w:p>
                    </w:txbxContent>
                  </v:textbox>
                </v:shape>
                <v:shape id="文本框 827" o:spid="_x0000_s1026" o:spt="202" type="#_x0000_t202" style="position:absolute;left:5282;top:2199;height:281;width:582;" filled="f" stroked="f" coordsize="21600,21600" o:gfxdata="UEsDBAoAAAAAAIdO4kAAAAAAAAAAAAAAAAAEAAAAZHJzL1BLAwQUAAAACACHTuJAzshscb8AAADc&#10;AAAADwAAAGRycy9kb3ducmV2LnhtbEWPT2sCMRTE74LfIbxCb5poQb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IbH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828" o:spid="_x0000_s1026" o:spt="202" type="#_x0000_t202" style="position:absolute;left:3384;top:4286;height:199;width:219;" filled="f" stroked="f" coordsize="21600,21600" o:gfxdata="UEsDBAoAAAAAAIdO4kAAAAAAAAAAAAAAAAAEAAAAZHJzL1BLAwQUAAAACACHTuJAB/S2kbsAAADc&#10;AAAADwAAAGRycy9kb3ducmV2LnhtbEVPTWsCMRC9C/6HMEJvmihF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2k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29" o:spid="_x0000_s1026" o:spt="202" type="#_x0000_t202" style="position:absolute;left:5148;top:4113;height:511;width:819;" filled="f" stroked="f" coordsize="21600,21600" o:gfxdata="UEsDBAoAAAAAAIdO4kAAAAAAAAAAAAAAAAAEAAAAZHJzL1BLAwQUAAAACACHTuJAaLgTCr8AAADc&#10;AAAADwAAAGRycy9kb3ducmV2LnhtbEWPT2sCMRTE7wW/Q3gFbzXZI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4Ew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830" o:spid="_x0000_s1026" o:spt="202" type="#_x0000_t202" style="position:absolute;left:7562;top:4286;height:199;width:219;" filled="f" stroked="f" coordsize="21600,21600" o:gfxdata="UEsDBAoAAAAAAIdO4kAAAAAAAAAAAAAAAAAEAAAAZHJzL1BLAwQUAAAACACHTuJAmGqNfb8AAADc&#10;AAAADwAAAGRycy9kb3ducmV2LnhtbEWPzWrDMBCE74W+g9hCb42UUEL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qj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31" o:spid="_x0000_s1026" o:spt="202" type="#_x0000_t202" style="position:absolute;left:5282;top:6224;height:281;width:582;" filled="f" stroked="f" coordsize="21600,21600" o:gfxdata="UEsDBAoAAAAAAIdO4kAAAAAAAAAAAAAAAAAEAAAAZHJzL1BLAwQUAAAACACHTuJA9yYo5r8AAADc&#10;AAAADwAAAGRycy9kb3ducmV2LnhtbEWPT2sCMRTE70K/Q3gFb5qoRe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K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832" o:spid="_x0000_s1026" o:spt="202" type="#_x0000_t202" style="position:absolute;left:7624;top:5982;height:823;width:1419;" filled="f" stroked="f" coordsize="21600,21600" o:gfxdata="UEsDBAoAAAAAAIdO4kAAAAAAAAAAAAAAAAAEAAAAZHJzL1BLAwQUAAAACACHTuJAeM+wkr8AAADc&#10;AAAADwAAAGRycy9kb3ducmV2LnhtbEWPzWrDMBCE74W+g9hCbo2UE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Ps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v:textbox>
                </v:shape>
                <v:shape id="文本框 833" o:spid="_x0000_s1026" o:spt="202" type="#_x0000_t202" style="position:absolute;left:5282;top:7947;height:281;width:582;" filled="f" stroked="f" coordsize="21600,21600" o:gfxdata="UEsDBAoAAAAAAIdO4kAAAAAAAAAAAAAAAAAEAAAAZHJzL1BLAwQUAAAACACHTuJAF4MVCb8AAADc&#10;AAAADwAAAGRycy9kb3ducmV2LnhtbEWPT2sCMRTE70K/Q3gFb5ooVu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DF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5"/>
        </w:rPr>
        <w:sectPr>
          <w:pgSz w:w="11910" w:h="16840"/>
          <w:pgMar w:top="1440" w:right="700" w:bottom="1080" w:left="720" w:header="0" w:footer="881" w:gutter="0"/>
          <w:cols w:space="720" w:num="1"/>
        </w:sectPr>
      </w:pPr>
    </w:p>
    <w:p>
      <w:pPr>
        <w:pStyle w:val="4"/>
        <w:spacing w:line="548" w:lineRule="exact"/>
        <w:ind w:left="1331" w:right="1351"/>
        <w:jc w:val="center"/>
        <w:rPr>
          <w:rFonts w:hint="eastAsia" w:ascii="方正小标宋简体" w:eastAsia="方正小标宋简体"/>
        </w:rPr>
      </w:pPr>
      <w:r>
        <w:rPr>
          <w:rFonts w:hint="eastAsia" w:ascii="方正小标宋简体" w:eastAsia="方正小标宋简体"/>
        </w:rPr>
        <w:t xml:space="preserve">湖南省基本医疗保险特殊药品使用申请表（表 </w:t>
      </w:r>
      <w:r>
        <w:rPr>
          <w:rFonts w:ascii="Calibri" w:eastAsia="Calibri"/>
        </w:rPr>
        <w:t>13</w:t>
      </w:r>
      <w:r>
        <w:rPr>
          <w:rFonts w:hint="eastAsia" w:ascii="方正小标宋简体" w:eastAsia="方正小标宋简体"/>
        </w:rPr>
        <w:t>）</w:t>
      </w:r>
    </w:p>
    <w:p>
      <w:pPr>
        <w:tabs>
          <w:tab w:val="left" w:pos="7915"/>
          <w:tab w:val="left" w:pos="8546"/>
          <w:tab w:val="left" w:pos="9175"/>
        </w:tabs>
        <w:spacing w:before="44" w:after="21"/>
        <w:ind w:left="6446" w:right="0" w:firstLine="0"/>
        <w:jc w:val="left"/>
        <w:rPr>
          <w:sz w:val="21"/>
        </w:rPr>
      </w:pPr>
      <w:r>
        <w:rPr>
          <w:sz w:val="21"/>
        </w:rPr>
        <w:t>申请日期：</w:t>
      </w:r>
      <w:r>
        <w:rPr>
          <w:sz w:val="21"/>
        </w:rPr>
        <w:tab/>
      </w:r>
      <w:r>
        <w:rPr>
          <w:sz w:val="21"/>
        </w:rPr>
        <w:t>年</w:t>
      </w:r>
      <w:r>
        <w:rPr>
          <w:sz w:val="21"/>
        </w:rPr>
        <w:tab/>
      </w:r>
      <w:r>
        <w:rPr>
          <w:sz w:val="21"/>
        </w:rPr>
        <w:t>月</w:t>
      </w:r>
      <w:r>
        <w:rPr>
          <w:sz w:val="21"/>
        </w:rPr>
        <w:tab/>
      </w:r>
      <w:r>
        <w:rPr>
          <w:sz w:val="21"/>
        </w:rPr>
        <w:t>日</w:t>
      </w:r>
    </w:p>
    <w:tbl>
      <w:tblPr>
        <w:tblStyle w:val="5"/>
        <w:tblW w:w="0" w:type="auto"/>
        <w:tblInd w:w="686" w:type="dxa"/>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Layout w:type="fixed"/>
        <w:tblCellMar>
          <w:top w:w="0" w:type="dxa"/>
          <w:left w:w="0" w:type="dxa"/>
          <w:bottom w:w="0" w:type="dxa"/>
          <w:right w:w="0" w:type="dxa"/>
        </w:tblCellMar>
      </w:tblPr>
      <w:tblGrid>
        <w:gridCol w:w="821"/>
        <w:gridCol w:w="811"/>
        <w:gridCol w:w="2109"/>
        <w:gridCol w:w="630"/>
        <w:gridCol w:w="1311"/>
        <w:gridCol w:w="451"/>
        <w:gridCol w:w="1095"/>
        <w:gridCol w:w="258"/>
        <w:gridCol w:w="452"/>
        <w:gridCol w:w="629"/>
        <w:gridCol w:w="537"/>
      </w:tblGrid>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62" w:hRule="atLeast"/>
        </w:trPr>
        <w:tc>
          <w:tcPr>
            <w:tcW w:w="821" w:type="dxa"/>
            <w:tcBorders>
              <w:bottom w:val="single" w:color="000000" w:sz="8" w:space="0"/>
              <w:right w:val="nil"/>
            </w:tcBorders>
          </w:tcPr>
          <w:p>
            <w:pPr>
              <w:pStyle w:val="9"/>
              <w:spacing w:before="139"/>
              <w:ind w:left="504"/>
              <w:rPr>
                <w:rFonts w:hint="eastAsia" w:ascii="仿宋_GB2312" w:eastAsia="仿宋_GB2312"/>
                <w:sz w:val="21"/>
              </w:rPr>
            </w:pPr>
            <w:r>
              <w:rPr>
                <w:rFonts w:hint="eastAsia" w:ascii="仿宋_GB2312" w:eastAsia="仿宋_GB2312"/>
                <w:w w:val="99"/>
                <w:sz w:val="21"/>
              </w:rPr>
              <w:t>姓</w:t>
            </w:r>
          </w:p>
        </w:tc>
        <w:tc>
          <w:tcPr>
            <w:tcW w:w="811" w:type="dxa"/>
            <w:tcBorders>
              <w:left w:val="nil"/>
              <w:bottom w:val="single" w:color="000000" w:sz="8" w:space="0"/>
              <w:right w:val="single" w:color="000000" w:sz="8" w:space="0"/>
            </w:tcBorders>
          </w:tcPr>
          <w:p>
            <w:pPr>
              <w:pStyle w:val="9"/>
              <w:spacing w:before="139"/>
              <w:ind w:left="118"/>
              <w:rPr>
                <w:rFonts w:hint="eastAsia" w:ascii="仿宋_GB2312" w:eastAsia="仿宋_GB2312"/>
                <w:sz w:val="21"/>
              </w:rPr>
            </w:pPr>
            <w:r>
              <w:rPr>
                <w:rFonts w:hint="eastAsia" w:ascii="仿宋_GB2312" w:eastAsia="仿宋_GB2312"/>
                <w:w w:val="99"/>
                <w:sz w:val="21"/>
              </w:rPr>
              <w:t>名</w:t>
            </w:r>
          </w:p>
        </w:tc>
        <w:tc>
          <w:tcPr>
            <w:tcW w:w="2739" w:type="dxa"/>
            <w:gridSpan w:val="2"/>
            <w:tcBorders>
              <w:left w:val="single" w:color="000000" w:sz="8" w:space="0"/>
              <w:bottom w:val="single" w:color="000000" w:sz="8" w:space="0"/>
              <w:right w:val="single" w:color="000000" w:sz="8" w:space="0"/>
            </w:tcBorders>
          </w:tcPr>
          <w:p>
            <w:pPr>
              <w:pStyle w:val="9"/>
              <w:rPr>
                <w:rFonts w:ascii="Times New Roman"/>
                <w:sz w:val="20"/>
              </w:rPr>
            </w:pPr>
          </w:p>
        </w:tc>
        <w:tc>
          <w:tcPr>
            <w:tcW w:w="1762" w:type="dxa"/>
            <w:gridSpan w:val="2"/>
            <w:tcBorders>
              <w:left w:val="single" w:color="000000" w:sz="8" w:space="0"/>
              <w:bottom w:val="single" w:color="000000" w:sz="8" w:space="0"/>
              <w:right w:val="single" w:color="000000" w:sz="8" w:space="0"/>
            </w:tcBorders>
          </w:tcPr>
          <w:p>
            <w:pPr>
              <w:pStyle w:val="9"/>
              <w:tabs>
                <w:tab w:val="left" w:pos="990"/>
              </w:tabs>
              <w:spacing w:before="139"/>
              <w:ind w:left="571"/>
              <w:rPr>
                <w:rFonts w:hint="eastAsia" w:ascii="仿宋_GB2312" w:eastAsia="仿宋_GB2312"/>
                <w:sz w:val="21"/>
              </w:rPr>
            </w:pPr>
            <w:r>
              <w:rPr>
                <w:rFonts w:hint="eastAsia" w:ascii="仿宋_GB2312" w:eastAsia="仿宋_GB2312"/>
                <w:sz w:val="21"/>
              </w:rPr>
              <w:t>性</w:t>
            </w:r>
            <w:r>
              <w:rPr>
                <w:rFonts w:hint="eastAsia" w:ascii="仿宋_GB2312" w:eastAsia="仿宋_GB2312"/>
                <w:sz w:val="21"/>
              </w:rPr>
              <w:tab/>
            </w:r>
            <w:r>
              <w:rPr>
                <w:rFonts w:hint="eastAsia" w:ascii="仿宋_GB2312" w:eastAsia="仿宋_GB2312"/>
                <w:sz w:val="21"/>
              </w:rPr>
              <w:t>别</w:t>
            </w:r>
          </w:p>
        </w:tc>
        <w:tc>
          <w:tcPr>
            <w:tcW w:w="1353" w:type="dxa"/>
            <w:gridSpan w:val="2"/>
            <w:tcBorders>
              <w:left w:val="single" w:color="000000" w:sz="8" w:space="0"/>
              <w:bottom w:val="single" w:color="000000" w:sz="8" w:space="0"/>
              <w:right w:val="single" w:color="000000" w:sz="8" w:space="0"/>
            </w:tcBorders>
          </w:tcPr>
          <w:p>
            <w:pPr>
              <w:pStyle w:val="9"/>
              <w:rPr>
                <w:rFonts w:ascii="Times New Roman"/>
                <w:sz w:val="20"/>
              </w:rPr>
            </w:pPr>
          </w:p>
        </w:tc>
        <w:tc>
          <w:tcPr>
            <w:tcW w:w="1618" w:type="dxa"/>
            <w:gridSpan w:val="3"/>
            <w:vMerge w:val="restart"/>
            <w:tcBorders>
              <w:left w:val="single" w:color="000000" w:sz="8" w:space="0"/>
              <w:bottom w:val="single" w:color="000000" w:sz="8" w:space="0"/>
              <w:right w:val="thickThinMediumGap" w:color="76746C" w:sz="2" w:space="0"/>
            </w:tcBorders>
          </w:tcPr>
          <w:p>
            <w:pPr>
              <w:pStyle w:val="9"/>
              <w:rPr>
                <w:rFonts w:ascii="仿宋_GB2312"/>
                <w:sz w:val="20"/>
              </w:rPr>
            </w:pPr>
          </w:p>
          <w:p>
            <w:pPr>
              <w:pStyle w:val="9"/>
              <w:rPr>
                <w:rFonts w:ascii="仿宋_GB2312"/>
                <w:sz w:val="20"/>
              </w:rPr>
            </w:pPr>
          </w:p>
          <w:p>
            <w:pPr>
              <w:pStyle w:val="9"/>
              <w:spacing w:before="10"/>
              <w:rPr>
                <w:rFonts w:ascii="仿宋_GB2312"/>
                <w:sz w:val="27"/>
              </w:rPr>
            </w:pPr>
          </w:p>
          <w:p>
            <w:pPr>
              <w:pStyle w:val="9"/>
              <w:ind w:left="590" w:right="545"/>
              <w:jc w:val="center"/>
              <w:rPr>
                <w:rFonts w:hint="eastAsia" w:ascii="仿宋_GB2312" w:eastAsia="仿宋_GB2312"/>
                <w:sz w:val="21"/>
              </w:rPr>
            </w:pPr>
            <w:r>
              <w:rPr>
                <w:rFonts w:hint="eastAsia" w:ascii="仿宋_GB2312" w:eastAsia="仿宋_GB2312"/>
                <w:sz w:val="21"/>
              </w:rPr>
              <w:t>相片</w:t>
            </w: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65" w:hRule="atLeast"/>
        </w:trPr>
        <w:tc>
          <w:tcPr>
            <w:tcW w:w="1632" w:type="dxa"/>
            <w:gridSpan w:val="2"/>
            <w:tcBorders>
              <w:top w:val="single" w:color="000000" w:sz="8" w:space="0"/>
              <w:bottom w:val="single" w:color="000000" w:sz="8" w:space="0"/>
              <w:right w:val="single" w:color="000000" w:sz="8" w:space="0"/>
            </w:tcBorders>
          </w:tcPr>
          <w:p>
            <w:pPr>
              <w:pStyle w:val="9"/>
              <w:spacing w:before="141"/>
              <w:ind w:left="398"/>
              <w:rPr>
                <w:rFonts w:hint="eastAsia" w:ascii="仿宋_GB2312" w:eastAsia="仿宋_GB2312"/>
                <w:sz w:val="21"/>
              </w:rPr>
            </w:pPr>
            <w:r>
              <w:rPr>
                <w:rFonts w:hint="eastAsia" w:ascii="仿宋_GB2312" w:eastAsia="仿宋_GB2312"/>
                <w:sz w:val="21"/>
              </w:rPr>
              <w:t>医保卡号</w:t>
            </w:r>
          </w:p>
        </w:tc>
        <w:tc>
          <w:tcPr>
            <w:tcW w:w="2739" w:type="dxa"/>
            <w:gridSpan w:val="2"/>
            <w:tcBorders>
              <w:top w:val="single" w:color="000000" w:sz="8" w:space="0"/>
              <w:left w:val="single" w:color="000000" w:sz="8" w:space="0"/>
              <w:bottom w:val="single" w:color="000000" w:sz="8" w:space="0"/>
              <w:right w:val="single" w:color="000000" w:sz="8" w:space="0"/>
            </w:tcBorders>
          </w:tcPr>
          <w:p>
            <w:pPr>
              <w:pStyle w:val="9"/>
              <w:rPr>
                <w:rFonts w:ascii="Times New Roman"/>
                <w:sz w:val="20"/>
              </w:rPr>
            </w:pPr>
          </w:p>
        </w:tc>
        <w:tc>
          <w:tcPr>
            <w:tcW w:w="1762" w:type="dxa"/>
            <w:gridSpan w:val="2"/>
            <w:tcBorders>
              <w:top w:val="single" w:color="000000" w:sz="8" w:space="0"/>
              <w:left w:val="single" w:color="000000" w:sz="8" w:space="0"/>
              <w:bottom w:val="single" w:color="000000" w:sz="8" w:space="0"/>
              <w:right w:val="single" w:color="000000" w:sz="8" w:space="0"/>
            </w:tcBorders>
          </w:tcPr>
          <w:p>
            <w:pPr>
              <w:pStyle w:val="9"/>
              <w:tabs>
                <w:tab w:val="left" w:pos="990"/>
              </w:tabs>
              <w:spacing w:before="141"/>
              <w:ind w:left="571"/>
              <w:rPr>
                <w:rFonts w:hint="eastAsia" w:ascii="仿宋_GB2312" w:eastAsia="仿宋_GB2312"/>
                <w:sz w:val="21"/>
              </w:rPr>
            </w:pPr>
            <w:r>
              <w:rPr>
                <w:rFonts w:hint="eastAsia" w:ascii="仿宋_GB2312" w:eastAsia="仿宋_GB2312"/>
                <w:sz w:val="21"/>
              </w:rPr>
              <w:t>年</w:t>
            </w:r>
            <w:r>
              <w:rPr>
                <w:rFonts w:hint="eastAsia" w:ascii="仿宋_GB2312" w:eastAsia="仿宋_GB2312"/>
                <w:sz w:val="21"/>
              </w:rPr>
              <w:tab/>
            </w:r>
            <w:r>
              <w:rPr>
                <w:rFonts w:hint="eastAsia" w:ascii="仿宋_GB2312" w:eastAsia="仿宋_GB2312"/>
                <w:sz w:val="21"/>
              </w:rPr>
              <w:t>龄</w:t>
            </w:r>
          </w:p>
        </w:tc>
        <w:tc>
          <w:tcPr>
            <w:tcW w:w="1353" w:type="dxa"/>
            <w:gridSpan w:val="2"/>
            <w:tcBorders>
              <w:top w:val="single" w:color="000000" w:sz="8" w:space="0"/>
              <w:left w:val="single" w:color="000000" w:sz="8" w:space="0"/>
              <w:bottom w:val="single" w:color="000000" w:sz="8" w:space="0"/>
              <w:right w:val="single" w:color="000000" w:sz="8" w:space="0"/>
            </w:tcBorders>
          </w:tcPr>
          <w:p>
            <w:pPr>
              <w:pStyle w:val="9"/>
              <w:rPr>
                <w:rFonts w:ascii="Times New Roman"/>
                <w:sz w:val="20"/>
              </w:rPr>
            </w:pPr>
          </w:p>
        </w:tc>
        <w:tc>
          <w:tcPr>
            <w:tcW w:w="1618" w:type="dxa"/>
            <w:gridSpan w:val="3"/>
            <w:vMerge w:val="continue"/>
            <w:tcBorders>
              <w:top w:val="nil"/>
              <w:left w:val="single" w:color="000000" w:sz="8" w:space="0"/>
              <w:bottom w:val="single" w:color="000000" w:sz="8" w:space="0"/>
              <w:right w:val="thickThinMediumGap" w:color="76746C" w:sz="2" w:space="0"/>
            </w:tcBorders>
          </w:tcPr>
          <w:p>
            <w:pPr>
              <w:rPr>
                <w:sz w:val="2"/>
                <w:szCs w:val="2"/>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65" w:hRule="atLeast"/>
        </w:trPr>
        <w:tc>
          <w:tcPr>
            <w:tcW w:w="1632" w:type="dxa"/>
            <w:gridSpan w:val="2"/>
            <w:tcBorders>
              <w:top w:val="single" w:color="000000" w:sz="8" w:space="0"/>
              <w:bottom w:val="single" w:color="000000" w:sz="8" w:space="0"/>
              <w:right w:val="single" w:color="000000" w:sz="8" w:space="0"/>
            </w:tcBorders>
          </w:tcPr>
          <w:p>
            <w:pPr>
              <w:pStyle w:val="9"/>
              <w:spacing w:before="141"/>
              <w:ind w:left="398"/>
              <w:rPr>
                <w:rFonts w:hint="eastAsia" w:ascii="仿宋_GB2312" w:eastAsia="仿宋_GB2312"/>
                <w:sz w:val="21"/>
              </w:rPr>
            </w:pPr>
            <w:r>
              <w:rPr>
                <w:rFonts w:hint="eastAsia" w:ascii="仿宋_GB2312" w:eastAsia="仿宋_GB2312"/>
                <w:sz w:val="21"/>
              </w:rPr>
              <w:t>身份证号</w:t>
            </w:r>
          </w:p>
        </w:tc>
        <w:tc>
          <w:tcPr>
            <w:tcW w:w="2739" w:type="dxa"/>
            <w:gridSpan w:val="2"/>
            <w:tcBorders>
              <w:top w:val="single" w:color="000000" w:sz="8" w:space="0"/>
              <w:left w:val="single" w:color="000000" w:sz="8" w:space="0"/>
              <w:bottom w:val="single" w:color="000000" w:sz="8" w:space="0"/>
              <w:right w:val="single" w:color="000000" w:sz="8" w:space="0"/>
            </w:tcBorders>
          </w:tcPr>
          <w:p>
            <w:pPr>
              <w:pStyle w:val="9"/>
              <w:rPr>
                <w:rFonts w:ascii="Times New Roman"/>
                <w:sz w:val="20"/>
              </w:rPr>
            </w:pPr>
          </w:p>
        </w:tc>
        <w:tc>
          <w:tcPr>
            <w:tcW w:w="1762" w:type="dxa"/>
            <w:gridSpan w:val="2"/>
            <w:tcBorders>
              <w:top w:val="single" w:color="000000" w:sz="8" w:space="0"/>
              <w:left w:val="single" w:color="000000" w:sz="8" w:space="0"/>
              <w:bottom w:val="single" w:color="000000" w:sz="8" w:space="0"/>
              <w:right w:val="single" w:color="000000" w:sz="8" w:space="0"/>
            </w:tcBorders>
          </w:tcPr>
          <w:p>
            <w:pPr>
              <w:pStyle w:val="9"/>
              <w:spacing w:before="141"/>
              <w:ind w:left="465"/>
              <w:rPr>
                <w:rFonts w:hint="eastAsia" w:ascii="仿宋_GB2312" w:eastAsia="仿宋_GB2312"/>
                <w:sz w:val="21"/>
              </w:rPr>
            </w:pPr>
            <w:r>
              <w:rPr>
                <w:rFonts w:hint="eastAsia" w:ascii="仿宋_GB2312" w:eastAsia="仿宋_GB2312"/>
                <w:sz w:val="21"/>
              </w:rPr>
              <w:t>联系电话</w:t>
            </w:r>
          </w:p>
        </w:tc>
        <w:tc>
          <w:tcPr>
            <w:tcW w:w="1353" w:type="dxa"/>
            <w:gridSpan w:val="2"/>
            <w:tcBorders>
              <w:top w:val="single" w:color="000000" w:sz="8" w:space="0"/>
              <w:left w:val="single" w:color="000000" w:sz="8" w:space="0"/>
              <w:bottom w:val="single" w:color="000000" w:sz="8" w:space="0"/>
              <w:right w:val="single" w:color="000000" w:sz="8" w:space="0"/>
            </w:tcBorders>
          </w:tcPr>
          <w:p>
            <w:pPr>
              <w:pStyle w:val="9"/>
              <w:rPr>
                <w:rFonts w:ascii="Times New Roman"/>
                <w:sz w:val="20"/>
              </w:rPr>
            </w:pPr>
          </w:p>
        </w:tc>
        <w:tc>
          <w:tcPr>
            <w:tcW w:w="1618" w:type="dxa"/>
            <w:gridSpan w:val="3"/>
            <w:vMerge w:val="continue"/>
            <w:tcBorders>
              <w:top w:val="nil"/>
              <w:left w:val="single" w:color="000000" w:sz="8" w:space="0"/>
              <w:bottom w:val="single" w:color="000000" w:sz="8" w:space="0"/>
              <w:right w:val="thickThinMediumGap" w:color="76746C" w:sz="2" w:space="0"/>
            </w:tcBorders>
          </w:tcPr>
          <w:p>
            <w:pPr>
              <w:rPr>
                <w:sz w:val="2"/>
                <w:szCs w:val="2"/>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65" w:hRule="atLeast"/>
        </w:trPr>
        <w:tc>
          <w:tcPr>
            <w:tcW w:w="1632" w:type="dxa"/>
            <w:gridSpan w:val="2"/>
            <w:tcBorders>
              <w:top w:val="single" w:color="000000" w:sz="8" w:space="0"/>
              <w:bottom w:val="single" w:color="000000" w:sz="8" w:space="0"/>
              <w:right w:val="single" w:color="000000" w:sz="8" w:space="0"/>
            </w:tcBorders>
          </w:tcPr>
          <w:p>
            <w:pPr>
              <w:pStyle w:val="9"/>
              <w:spacing w:before="143"/>
              <w:ind w:left="398"/>
              <w:rPr>
                <w:rFonts w:hint="eastAsia" w:ascii="仿宋_GB2312" w:eastAsia="仿宋_GB2312"/>
                <w:sz w:val="21"/>
              </w:rPr>
            </w:pPr>
            <w:r>
              <w:rPr>
                <w:rFonts w:hint="eastAsia" w:ascii="仿宋_GB2312" w:eastAsia="仿宋_GB2312"/>
                <w:sz w:val="21"/>
              </w:rPr>
              <w:t>人员类别</w:t>
            </w:r>
          </w:p>
        </w:tc>
        <w:tc>
          <w:tcPr>
            <w:tcW w:w="2109" w:type="dxa"/>
            <w:tcBorders>
              <w:top w:val="single" w:color="000000" w:sz="8" w:space="0"/>
              <w:left w:val="single" w:color="000000" w:sz="8" w:space="0"/>
              <w:bottom w:val="single" w:color="000000" w:sz="8" w:space="0"/>
              <w:right w:val="nil"/>
            </w:tcBorders>
          </w:tcPr>
          <w:p>
            <w:pPr>
              <w:pStyle w:val="9"/>
              <w:spacing w:before="143"/>
              <w:ind w:left="223"/>
              <w:rPr>
                <w:sz w:val="21"/>
              </w:rPr>
            </w:pPr>
            <w:r>
              <w:rPr>
                <w:rFonts w:hint="eastAsia" w:ascii="仿宋_GB2312" w:hAnsi="仿宋_GB2312" w:eastAsia="仿宋_GB2312"/>
                <w:sz w:val="21"/>
              </w:rPr>
              <w:t>职工医保</w:t>
            </w:r>
            <w:r>
              <w:rPr>
                <w:sz w:val="21"/>
              </w:rPr>
              <w:t>□</w:t>
            </w:r>
          </w:p>
        </w:tc>
        <w:tc>
          <w:tcPr>
            <w:tcW w:w="1941" w:type="dxa"/>
            <w:gridSpan w:val="2"/>
            <w:tcBorders>
              <w:top w:val="single" w:color="000000" w:sz="8" w:space="0"/>
              <w:left w:val="nil"/>
              <w:bottom w:val="single" w:color="000000" w:sz="8" w:space="0"/>
              <w:right w:val="nil"/>
            </w:tcBorders>
          </w:tcPr>
          <w:p>
            <w:pPr>
              <w:pStyle w:val="9"/>
              <w:spacing w:before="143"/>
              <w:ind w:left="433"/>
              <w:rPr>
                <w:sz w:val="21"/>
              </w:rPr>
            </w:pPr>
            <w:r>
              <w:rPr>
                <w:rFonts w:hint="eastAsia" w:ascii="仿宋_GB2312" w:hAnsi="仿宋_GB2312" w:eastAsia="仿宋_GB2312"/>
                <w:sz w:val="21"/>
              </w:rPr>
              <w:t>城乡居民医保</w:t>
            </w:r>
            <w:r>
              <w:rPr>
                <w:sz w:val="21"/>
              </w:rPr>
              <w:t>□</w:t>
            </w:r>
          </w:p>
        </w:tc>
        <w:tc>
          <w:tcPr>
            <w:tcW w:w="1546" w:type="dxa"/>
            <w:gridSpan w:val="2"/>
            <w:tcBorders>
              <w:top w:val="single" w:color="000000" w:sz="8" w:space="0"/>
              <w:left w:val="nil"/>
              <w:bottom w:val="single" w:color="000000" w:sz="8" w:space="0"/>
              <w:right w:val="nil"/>
            </w:tcBorders>
          </w:tcPr>
          <w:p>
            <w:pPr>
              <w:pStyle w:val="9"/>
              <w:rPr>
                <w:rFonts w:ascii="Times New Roman"/>
                <w:sz w:val="20"/>
              </w:rPr>
            </w:pPr>
          </w:p>
        </w:tc>
        <w:tc>
          <w:tcPr>
            <w:tcW w:w="258" w:type="dxa"/>
            <w:tcBorders>
              <w:top w:val="single" w:color="000000" w:sz="8" w:space="0"/>
              <w:left w:val="nil"/>
              <w:bottom w:val="single" w:color="000000" w:sz="8" w:space="0"/>
              <w:right w:val="single" w:color="000000" w:sz="8" w:space="0"/>
            </w:tcBorders>
          </w:tcPr>
          <w:p>
            <w:pPr>
              <w:pStyle w:val="9"/>
              <w:rPr>
                <w:rFonts w:ascii="Times New Roman"/>
                <w:sz w:val="20"/>
              </w:rPr>
            </w:pPr>
          </w:p>
        </w:tc>
        <w:tc>
          <w:tcPr>
            <w:tcW w:w="1618" w:type="dxa"/>
            <w:gridSpan w:val="3"/>
            <w:vMerge w:val="continue"/>
            <w:tcBorders>
              <w:top w:val="nil"/>
              <w:left w:val="single" w:color="000000" w:sz="8" w:space="0"/>
              <w:bottom w:val="single" w:color="000000" w:sz="8" w:space="0"/>
              <w:right w:val="thickThinMediumGap" w:color="76746C" w:sz="2" w:space="0"/>
            </w:tcBorders>
          </w:tcPr>
          <w:p>
            <w:pPr>
              <w:rPr>
                <w:sz w:val="2"/>
                <w:szCs w:val="2"/>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65" w:hRule="atLeast"/>
        </w:trPr>
        <w:tc>
          <w:tcPr>
            <w:tcW w:w="1632" w:type="dxa"/>
            <w:gridSpan w:val="2"/>
            <w:tcBorders>
              <w:top w:val="single" w:color="000000" w:sz="8" w:space="0"/>
              <w:bottom w:val="single" w:color="000000" w:sz="8" w:space="0"/>
              <w:right w:val="single" w:color="000000" w:sz="8" w:space="0"/>
            </w:tcBorders>
          </w:tcPr>
          <w:p>
            <w:pPr>
              <w:pStyle w:val="9"/>
              <w:spacing w:before="143"/>
              <w:ind w:left="398"/>
              <w:rPr>
                <w:rFonts w:hint="eastAsia" w:ascii="仿宋_GB2312" w:eastAsia="仿宋_GB2312"/>
                <w:sz w:val="21"/>
              </w:rPr>
            </w:pPr>
            <w:r>
              <w:rPr>
                <w:rFonts w:hint="eastAsia" w:ascii="仿宋_GB2312" w:eastAsia="仿宋_GB2312"/>
                <w:sz w:val="21"/>
              </w:rPr>
              <w:t>参保属地</w:t>
            </w:r>
          </w:p>
        </w:tc>
        <w:tc>
          <w:tcPr>
            <w:tcW w:w="2739" w:type="dxa"/>
            <w:gridSpan w:val="2"/>
            <w:tcBorders>
              <w:top w:val="single" w:color="000000" w:sz="8" w:space="0"/>
              <w:left w:val="single" w:color="000000" w:sz="8" w:space="0"/>
              <w:bottom w:val="single" w:color="000000" w:sz="8" w:space="0"/>
              <w:right w:val="single" w:color="000000" w:sz="8" w:space="0"/>
            </w:tcBorders>
          </w:tcPr>
          <w:p>
            <w:pPr>
              <w:pStyle w:val="9"/>
              <w:rPr>
                <w:rFonts w:ascii="Times New Roman"/>
                <w:sz w:val="20"/>
              </w:rPr>
            </w:pPr>
          </w:p>
        </w:tc>
        <w:tc>
          <w:tcPr>
            <w:tcW w:w="1762" w:type="dxa"/>
            <w:gridSpan w:val="2"/>
            <w:tcBorders>
              <w:top w:val="single" w:color="000000" w:sz="8" w:space="0"/>
              <w:left w:val="single" w:color="000000" w:sz="8" w:space="0"/>
              <w:bottom w:val="single" w:color="000000" w:sz="8" w:space="0"/>
              <w:right w:val="single" w:color="000000" w:sz="8" w:space="0"/>
            </w:tcBorders>
          </w:tcPr>
          <w:p>
            <w:pPr>
              <w:pStyle w:val="9"/>
              <w:spacing w:before="143"/>
              <w:ind w:left="465"/>
              <w:rPr>
                <w:rFonts w:hint="eastAsia" w:ascii="仿宋_GB2312" w:eastAsia="仿宋_GB2312"/>
                <w:sz w:val="21"/>
              </w:rPr>
            </w:pPr>
            <w:r>
              <w:rPr>
                <w:rFonts w:hint="eastAsia" w:ascii="仿宋_GB2312" w:eastAsia="仿宋_GB2312"/>
                <w:sz w:val="21"/>
              </w:rPr>
              <w:t>工作单位</w:t>
            </w:r>
          </w:p>
        </w:tc>
        <w:tc>
          <w:tcPr>
            <w:tcW w:w="2971" w:type="dxa"/>
            <w:gridSpan w:val="5"/>
            <w:tcBorders>
              <w:top w:val="single" w:color="000000" w:sz="8" w:space="0"/>
              <w:left w:val="single" w:color="000000" w:sz="8" w:space="0"/>
              <w:bottom w:val="single" w:color="000000" w:sz="8" w:space="0"/>
              <w:right w:val="thickThinMediumGap" w:color="76746C" w:sz="2" w:space="0"/>
            </w:tcBorders>
          </w:tcPr>
          <w:p>
            <w:pPr>
              <w:pStyle w:val="9"/>
              <w:rPr>
                <w:rFonts w:ascii="Times New Roman"/>
                <w:sz w:val="20"/>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65" w:hRule="atLeast"/>
        </w:trPr>
        <w:tc>
          <w:tcPr>
            <w:tcW w:w="1632" w:type="dxa"/>
            <w:gridSpan w:val="2"/>
            <w:tcBorders>
              <w:top w:val="single" w:color="000000" w:sz="8" w:space="0"/>
              <w:bottom w:val="single" w:color="000000" w:sz="8" w:space="0"/>
              <w:right w:val="single" w:color="000000" w:sz="8" w:space="0"/>
            </w:tcBorders>
          </w:tcPr>
          <w:p>
            <w:pPr>
              <w:pStyle w:val="9"/>
              <w:spacing w:before="142"/>
              <w:ind w:left="187"/>
              <w:rPr>
                <w:rFonts w:hint="eastAsia" w:ascii="仿宋_GB2312" w:eastAsia="仿宋_GB2312"/>
                <w:sz w:val="21"/>
              </w:rPr>
            </w:pPr>
            <w:r>
              <w:rPr>
                <w:rFonts w:hint="eastAsia" w:ascii="仿宋_GB2312" w:eastAsia="仿宋_GB2312"/>
                <w:sz w:val="21"/>
              </w:rPr>
              <w:t>就诊医疗机构</w:t>
            </w:r>
          </w:p>
        </w:tc>
        <w:tc>
          <w:tcPr>
            <w:tcW w:w="2739" w:type="dxa"/>
            <w:gridSpan w:val="2"/>
            <w:tcBorders>
              <w:top w:val="single" w:color="000000" w:sz="8" w:space="0"/>
              <w:left w:val="single" w:color="000000" w:sz="8" w:space="0"/>
              <w:bottom w:val="single" w:color="000000" w:sz="8" w:space="0"/>
              <w:right w:val="single" w:color="000000" w:sz="8" w:space="0"/>
            </w:tcBorders>
          </w:tcPr>
          <w:p>
            <w:pPr>
              <w:pStyle w:val="9"/>
              <w:rPr>
                <w:rFonts w:ascii="Times New Roman"/>
                <w:sz w:val="20"/>
              </w:rPr>
            </w:pPr>
          </w:p>
        </w:tc>
        <w:tc>
          <w:tcPr>
            <w:tcW w:w="1762" w:type="dxa"/>
            <w:gridSpan w:val="2"/>
            <w:tcBorders>
              <w:top w:val="single" w:color="000000" w:sz="8" w:space="0"/>
              <w:left w:val="single" w:color="000000" w:sz="8" w:space="0"/>
              <w:bottom w:val="single" w:color="000000" w:sz="8" w:space="0"/>
              <w:right w:val="single" w:color="000000" w:sz="8" w:space="0"/>
            </w:tcBorders>
          </w:tcPr>
          <w:p>
            <w:pPr>
              <w:pStyle w:val="9"/>
              <w:spacing w:before="142"/>
              <w:ind w:left="256"/>
              <w:rPr>
                <w:rFonts w:hint="eastAsia" w:ascii="仿宋_GB2312" w:eastAsia="仿宋_GB2312"/>
                <w:sz w:val="21"/>
              </w:rPr>
            </w:pPr>
            <w:r>
              <w:rPr>
                <w:rFonts w:hint="eastAsia" w:ascii="仿宋_GB2312" w:eastAsia="仿宋_GB2312"/>
                <w:sz w:val="21"/>
              </w:rPr>
              <w:t>特药协议药店</w:t>
            </w:r>
          </w:p>
        </w:tc>
        <w:tc>
          <w:tcPr>
            <w:tcW w:w="2971" w:type="dxa"/>
            <w:gridSpan w:val="5"/>
            <w:tcBorders>
              <w:top w:val="single" w:color="000000" w:sz="8" w:space="0"/>
              <w:left w:val="single" w:color="000000" w:sz="8" w:space="0"/>
              <w:bottom w:val="single" w:color="000000" w:sz="8" w:space="0"/>
              <w:right w:val="thickThinMediumGap" w:color="76746C" w:sz="2" w:space="0"/>
            </w:tcBorders>
          </w:tcPr>
          <w:p>
            <w:pPr>
              <w:pStyle w:val="9"/>
              <w:rPr>
                <w:rFonts w:ascii="Times New Roman"/>
                <w:sz w:val="20"/>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65" w:hRule="atLeast"/>
        </w:trPr>
        <w:tc>
          <w:tcPr>
            <w:tcW w:w="9104" w:type="dxa"/>
            <w:gridSpan w:val="11"/>
            <w:tcBorders>
              <w:top w:val="single" w:color="000000" w:sz="8" w:space="0"/>
              <w:bottom w:val="single" w:color="000000" w:sz="8" w:space="0"/>
              <w:right w:val="thickThinMediumGap" w:color="76746C" w:sz="2" w:space="0"/>
            </w:tcBorders>
          </w:tcPr>
          <w:p>
            <w:pPr>
              <w:pStyle w:val="9"/>
              <w:spacing w:before="142"/>
              <w:ind w:left="9"/>
              <w:rPr>
                <w:rFonts w:hint="eastAsia" w:ascii="仿宋_GB2312" w:eastAsia="仿宋_GB2312"/>
                <w:sz w:val="21"/>
              </w:rPr>
            </w:pPr>
            <w:r>
              <w:rPr>
                <w:rFonts w:hint="eastAsia" w:ascii="仿宋_GB2312" w:eastAsia="仿宋_GB2312"/>
                <w:sz w:val="21"/>
              </w:rPr>
              <w:t>申请人签字（患者本人）：</w:t>
            </w: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10" w:hRule="atLeast"/>
        </w:trPr>
        <w:tc>
          <w:tcPr>
            <w:tcW w:w="9104" w:type="dxa"/>
            <w:gridSpan w:val="11"/>
            <w:tcBorders>
              <w:top w:val="single" w:color="000000" w:sz="8" w:space="0"/>
              <w:bottom w:val="single" w:color="000000" w:sz="8" w:space="0"/>
              <w:right w:val="thickThinMediumGap" w:color="76746C" w:sz="2" w:space="0"/>
            </w:tcBorders>
          </w:tcPr>
          <w:p>
            <w:pPr>
              <w:pStyle w:val="9"/>
              <w:spacing w:before="116"/>
              <w:ind w:left="2964" w:right="2922"/>
              <w:jc w:val="center"/>
              <w:rPr>
                <w:rFonts w:hint="eastAsia" w:ascii="仿宋_GB2312" w:eastAsia="仿宋_GB2312"/>
                <w:sz w:val="21"/>
              </w:rPr>
            </w:pPr>
            <w:r>
              <w:rPr>
                <w:rFonts w:hint="eastAsia" w:ascii="仿宋_GB2312" w:eastAsia="仿宋_GB2312"/>
                <w:sz w:val="21"/>
              </w:rPr>
              <w:t>以上内容由患者本人或监护人填写</w:t>
            </w: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35" w:hRule="atLeast"/>
        </w:trPr>
        <w:tc>
          <w:tcPr>
            <w:tcW w:w="1632" w:type="dxa"/>
            <w:gridSpan w:val="2"/>
            <w:tcBorders>
              <w:top w:val="single" w:color="000000" w:sz="8" w:space="0"/>
              <w:bottom w:val="single" w:color="000000" w:sz="8" w:space="0"/>
              <w:right w:val="single" w:color="000000" w:sz="8" w:space="0"/>
            </w:tcBorders>
          </w:tcPr>
          <w:p>
            <w:pPr>
              <w:pStyle w:val="9"/>
              <w:spacing w:before="127"/>
              <w:ind w:left="398"/>
              <w:rPr>
                <w:rFonts w:hint="eastAsia" w:ascii="仿宋_GB2312" w:eastAsia="仿宋_GB2312"/>
                <w:sz w:val="21"/>
              </w:rPr>
            </w:pPr>
            <w:r>
              <w:rPr>
                <w:rFonts w:hint="eastAsia" w:ascii="仿宋_GB2312" w:eastAsia="仿宋_GB2312"/>
                <w:sz w:val="21"/>
              </w:rPr>
              <w:t>疾病诊断</w:t>
            </w:r>
          </w:p>
        </w:tc>
        <w:tc>
          <w:tcPr>
            <w:tcW w:w="2739" w:type="dxa"/>
            <w:gridSpan w:val="2"/>
            <w:tcBorders>
              <w:top w:val="single" w:color="000000" w:sz="8" w:space="0"/>
              <w:left w:val="single" w:color="000000" w:sz="8" w:space="0"/>
              <w:bottom w:val="single" w:color="000000" w:sz="8" w:space="0"/>
              <w:right w:val="single" w:color="000000" w:sz="8" w:space="0"/>
            </w:tcBorders>
          </w:tcPr>
          <w:p>
            <w:pPr>
              <w:pStyle w:val="9"/>
              <w:rPr>
                <w:rFonts w:ascii="Times New Roman"/>
                <w:sz w:val="20"/>
              </w:rPr>
            </w:pPr>
          </w:p>
        </w:tc>
        <w:tc>
          <w:tcPr>
            <w:tcW w:w="1762" w:type="dxa"/>
            <w:gridSpan w:val="2"/>
            <w:tcBorders>
              <w:top w:val="single" w:color="000000" w:sz="8" w:space="0"/>
              <w:left w:val="single" w:color="000000" w:sz="8" w:space="0"/>
              <w:bottom w:val="single" w:color="000000" w:sz="8" w:space="0"/>
              <w:right w:val="single" w:color="000000" w:sz="8" w:space="0"/>
            </w:tcBorders>
          </w:tcPr>
          <w:p>
            <w:pPr>
              <w:pStyle w:val="9"/>
              <w:spacing w:before="127"/>
              <w:ind w:left="465"/>
              <w:rPr>
                <w:rFonts w:hint="eastAsia" w:ascii="仿宋_GB2312" w:eastAsia="仿宋_GB2312"/>
                <w:sz w:val="21"/>
              </w:rPr>
            </w:pPr>
            <w:r>
              <w:rPr>
                <w:rFonts w:hint="eastAsia" w:ascii="仿宋_GB2312" w:eastAsia="仿宋_GB2312"/>
                <w:sz w:val="21"/>
              </w:rPr>
              <w:t>确诊时间</w:t>
            </w:r>
          </w:p>
        </w:tc>
        <w:tc>
          <w:tcPr>
            <w:tcW w:w="1095" w:type="dxa"/>
            <w:tcBorders>
              <w:top w:val="single" w:color="000000" w:sz="8" w:space="0"/>
              <w:left w:val="single" w:color="000000" w:sz="8" w:space="0"/>
              <w:bottom w:val="single" w:color="000000" w:sz="8" w:space="0"/>
              <w:right w:val="nil"/>
            </w:tcBorders>
          </w:tcPr>
          <w:p>
            <w:pPr>
              <w:pStyle w:val="9"/>
              <w:rPr>
                <w:rFonts w:ascii="Times New Roman"/>
                <w:sz w:val="20"/>
              </w:rPr>
            </w:pPr>
          </w:p>
        </w:tc>
        <w:tc>
          <w:tcPr>
            <w:tcW w:w="710" w:type="dxa"/>
            <w:gridSpan w:val="2"/>
            <w:tcBorders>
              <w:top w:val="single" w:color="000000" w:sz="8" w:space="0"/>
              <w:left w:val="nil"/>
              <w:bottom w:val="single" w:color="000000" w:sz="8" w:space="0"/>
              <w:right w:val="nil"/>
            </w:tcBorders>
          </w:tcPr>
          <w:p>
            <w:pPr>
              <w:pStyle w:val="9"/>
              <w:spacing w:before="127"/>
              <w:ind w:left="6"/>
              <w:jc w:val="center"/>
              <w:rPr>
                <w:rFonts w:hint="eastAsia" w:ascii="仿宋_GB2312" w:eastAsia="仿宋_GB2312"/>
                <w:sz w:val="21"/>
              </w:rPr>
            </w:pPr>
            <w:r>
              <w:rPr>
                <w:rFonts w:hint="eastAsia" w:ascii="仿宋_GB2312" w:eastAsia="仿宋_GB2312"/>
                <w:w w:val="99"/>
                <w:sz w:val="21"/>
              </w:rPr>
              <w:t>年</w:t>
            </w:r>
          </w:p>
        </w:tc>
        <w:tc>
          <w:tcPr>
            <w:tcW w:w="629" w:type="dxa"/>
            <w:tcBorders>
              <w:top w:val="single" w:color="000000" w:sz="8" w:space="0"/>
              <w:left w:val="nil"/>
              <w:bottom w:val="single" w:color="000000" w:sz="8" w:space="0"/>
              <w:right w:val="nil"/>
            </w:tcBorders>
          </w:tcPr>
          <w:p>
            <w:pPr>
              <w:pStyle w:val="9"/>
              <w:spacing w:before="127"/>
              <w:ind w:left="174"/>
              <w:rPr>
                <w:rFonts w:hint="eastAsia" w:ascii="仿宋_GB2312" w:eastAsia="仿宋_GB2312"/>
                <w:sz w:val="21"/>
              </w:rPr>
            </w:pPr>
            <w:r>
              <w:rPr>
                <w:rFonts w:hint="eastAsia" w:ascii="仿宋_GB2312" w:eastAsia="仿宋_GB2312"/>
                <w:w w:val="99"/>
                <w:sz w:val="21"/>
              </w:rPr>
              <w:t>月</w:t>
            </w:r>
          </w:p>
        </w:tc>
        <w:tc>
          <w:tcPr>
            <w:tcW w:w="537" w:type="dxa"/>
            <w:tcBorders>
              <w:top w:val="single" w:color="000000" w:sz="8" w:space="0"/>
              <w:left w:val="nil"/>
              <w:bottom w:val="single" w:color="000000" w:sz="8" w:space="0"/>
              <w:right w:val="thickThinMediumGap" w:color="76746C" w:sz="2" w:space="0"/>
            </w:tcBorders>
          </w:tcPr>
          <w:p>
            <w:pPr>
              <w:pStyle w:val="9"/>
              <w:spacing w:before="127"/>
              <w:ind w:left="174"/>
              <w:rPr>
                <w:rFonts w:hint="eastAsia" w:ascii="仿宋_GB2312" w:eastAsia="仿宋_GB2312"/>
                <w:sz w:val="21"/>
              </w:rPr>
            </w:pPr>
            <w:r>
              <w:rPr>
                <w:rFonts w:hint="eastAsia" w:ascii="仿宋_GB2312" w:eastAsia="仿宋_GB2312"/>
                <w:w w:val="99"/>
                <w:sz w:val="21"/>
              </w:rPr>
              <w:t>日</w:t>
            </w: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800" w:hRule="atLeast"/>
        </w:trPr>
        <w:tc>
          <w:tcPr>
            <w:tcW w:w="1632" w:type="dxa"/>
            <w:gridSpan w:val="2"/>
            <w:tcBorders>
              <w:top w:val="single" w:color="000000" w:sz="8" w:space="0"/>
              <w:bottom w:val="single" w:color="000000" w:sz="8" w:space="0"/>
              <w:right w:val="single" w:color="000000" w:sz="8" w:space="0"/>
            </w:tcBorders>
          </w:tcPr>
          <w:p>
            <w:pPr>
              <w:pStyle w:val="9"/>
              <w:spacing w:before="109"/>
              <w:ind w:left="398"/>
              <w:rPr>
                <w:rFonts w:hint="eastAsia" w:ascii="仿宋_GB2312" w:eastAsia="仿宋_GB2312"/>
                <w:sz w:val="21"/>
              </w:rPr>
            </w:pPr>
            <w:r>
              <w:rPr>
                <w:rFonts w:hint="eastAsia" w:ascii="仿宋_GB2312" w:eastAsia="仿宋_GB2312"/>
                <w:w w:val="95"/>
                <w:sz w:val="21"/>
              </w:rPr>
              <w:t>申请使用</w:t>
            </w:r>
          </w:p>
          <w:p>
            <w:pPr>
              <w:pStyle w:val="9"/>
              <w:spacing w:before="132"/>
              <w:ind w:left="398"/>
              <w:rPr>
                <w:rFonts w:hint="eastAsia" w:ascii="仿宋_GB2312" w:eastAsia="仿宋_GB2312"/>
                <w:sz w:val="21"/>
              </w:rPr>
            </w:pPr>
            <w:r>
              <w:rPr>
                <w:rFonts w:hint="eastAsia" w:ascii="仿宋_GB2312" w:eastAsia="仿宋_GB2312"/>
                <w:w w:val="95"/>
                <w:sz w:val="21"/>
              </w:rPr>
              <w:t>特药名称</w:t>
            </w:r>
          </w:p>
        </w:tc>
        <w:tc>
          <w:tcPr>
            <w:tcW w:w="7472" w:type="dxa"/>
            <w:gridSpan w:val="9"/>
            <w:tcBorders>
              <w:top w:val="single" w:color="000000" w:sz="8" w:space="0"/>
              <w:left w:val="single" w:color="000000" w:sz="8" w:space="0"/>
              <w:bottom w:val="single" w:color="000000" w:sz="8" w:space="0"/>
              <w:right w:val="thickThinMediumGap" w:color="76746C" w:sz="2" w:space="0"/>
            </w:tcBorders>
          </w:tcPr>
          <w:p>
            <w:pPr>
              <w:pStyle w:val="9"/>
              <w:rPr>
                <w:rFonts w:ascii="Times New Roman"/>
                <w:sz w:val="20"/>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3200" w:hRule="atLeast"/>
        </w:trPr>
        <w:tc>
          <w:tcPr>
            <w:tcW w:w="1632" w:type="dxa"/>
            <w:gridSpan w:val="2"/>
            <w:tcBorders>
              <w:top w:val="single" w:color="000000" w:sz="8" w:space="0"/>
              <w:bottom w:val="single" w:color="000000" w:sz="8" w:space="0"/>
              <w:right w:val="single" w:color="000000" w:sz="8" w:space="0"/>
            </w:tcBorders>
          </w:tcPr>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spacing w:before="3"/>
              <w:rPr>
                <w:rFonts w:ascii="仿宋_GB2312"/>
                <w:sz w:val="22"/>
              </w:rPr>
            </w:pPr>
          </w:p>
          <w:p>
            <w:pPr>
              <w:pStyle w:val="9"/>
              <w:spacing w:line="357" w:lineRule="auto"/>
              <w:ind w:left="398" w:right="368"/>
              <w:rPr>
                <w:rFonts w:hint="eastAsia" w:ascii="仿宋_GB2312" w:eastAsia="仿宋_GB2312"/>
                <w:sz w:val="21"/>
              </w:rPr>
            </w:pPr>
            <w:r>
              <w:rPr>
                <w:rFonts w:hint="eastAsia" w:ascii="仿宋_GB2312" w:eastAsia="仿宋_GB2312"/>
                <w:sz w:val="21"/>
              </w:rPr>
              <w:t>医疗机构申报信息</w:t>
            </w:r>
          </w:p>
        </w:tc>
        <w:tc>
          <w:tcPr>
            <w:tcW w:w="2109" w:type="dxa"/>
            <w:tcBorders>
              <w:top w:val="single" w:color="000000" w:sz="8" w:space="0"/>
              <w:left w:val="single" w:color="000000" w:sz="8" w:space="0"/>
              <w:bottom w:val="single" w:color="000000" w:sz="8" w:space="0"/>
              <w:right w:val="nil"/>
            </w:tcBorders>
          </w:tcPr>
          <w:p>
            <w:pPr>
              <w:pStyle w:val="9"/>
              <w:spacing w:before="110"/>
              <w:ind w:left="12"/>
              <w:rPr>
                <w:rFonts w:hint="eastAsia" w:ascii="仿宋_GB2312" w:eastAsia="仿宋_GB2312"/>
                <w:sz w:val="21"/>
              </w:rPr>
            </w:pPr>
            <w:r>
              <w:rPr>
                <w:rFonts w:hint="eastAsia" w:ascii="仿宋_GB2312" w:eastAsia="仿宋_GB2312"/>
                <w:sz w:val="21"/>
              </w:rPr>
              <w:t>申请依据：</w:t>
            </w:r>
          </w:p>
          <w:p>
            <w:pPr>
              <w:pStyle w:val="9"/>
              <w:rPr>
                <w:rFonts w:ascii="仿宋_GB2312"/>
                <w:sz w:val="20"/>
              </w:rPr>
            </w:pPr>
          </w:p>
          <w:p>
            <w:pPr>
              <w:pStyle w:val="9"/>
              <w:spacing w:before="5"/>
              <w:rPr>
                <w:rFonts w:ascii="仿宋_GB2312"/>
                <w:sz w:val="21"/>
              </w:rPr>
            </w:pPr>
          </w:p>
          <w:p>
            <w:pPr>
              <w:pStyle w:val="9"/>
              <w:ind w:left="12"/>
              <w:rPr>
                <w:rFonts w:hint="eastAsia" w:ascii="仿宋_GB2312" w:eastAsia="仿宋_GB2312"/>
                <w:sz w:val="21"/>
              </w:rPr>
            </w:pPr>
            <w:r>
              <w:rPr>
                <w:rFonts w:hint="eastAsia" w:ascii="仿宋_GB2312" w:eastAsia="仿宋_GB2312"/>
                <w:sz w:val="21"/>
              </w:rPr>
              <w:t>特药用法及疗程：</w:t>
            </w:r>
          </w:p>
          <w:p>
            <w:pPr>
              <w:pStyle w:val="9"/>
              <w:rPr>
                <w:rFonts w:ascii="仿宋_GB2312"/>
                <w:sz w:val="20"/>
              </w:rPr>
            </w:pPr>
          </w:p>
          <w:p>
            <w:pPr>
              <w:pStyle w:val="9"/>
              <w:rPr>
                <w:rFonts w:ascii="仿宋_GB2312"/>
                <w:sz w:val="20"/>
              </w:rPr>
            </w:pPr>
          </w:p>
          <w:p>
            <w:pPr>
              <w:pStyle w:val="9"/>
              <w:rPr>
                <w:rFonts w:ascii="仿宋_GB2312"/>
                <w:sz w:val="20"/>
              </w:rPr>
            </w:pPr>
          </w:p>
          <w:p>
            <w:pPr>
              <w:pStyle w:val="9"/>
              <w:spacing w:before="162"/>
              <w:ind w:left="12"/>
              <w:rPr>
                <w:rFonts w:hint="eastAsia" w:ascii="仿宋_GB2312" w:eastAsia="仿宋_GB2312"/>
                <w:sz w:val="21"/>
              </w:rPr>
            </w:pPr>
            <w:r>
              <w:rPr>
                <w:rFonts w:hint="eastAsia" w:ascii="仿宋_GB2312" w:eastAsia="仿宋_GB2312"/>
                <w:sz w:val="21"/>
              </w:rPr>
              <w:t>责任医师签章：</w:t>
            </w:r>
          </w:p>
        </w:tc>
        <w:tc>
          <w:tcPr>
            <w:tcW w:w="1941" w:type="dxa"/>
            <w:gridSpan w:val="2"/>
            <w:tcBorders>
              <w:top w:val="single" w:color="000000" w:sz="8" w:space="0"/>
              <w:left w:val="nil"/>
              <w:bottom w:val="single" w:color="000000" w:sz="8" w:space="0"/>
              <w:right w:val="nil"/>
            </w:tcBorders>
          </w:tcPr>
          <w:p>
            <w:pPr>
              <w:pStyle w:val="9"/>
              <w:rPr>
                <w:rFonts w:ascii="Times New Roman"/>
                <w:sz w:val="20"/>
              </w:rPr>
            </w:pPr>
          </w:p>
        </w:tc>
        <w:tc>
          <w:tcPr>
            <w:tcW w:w="1546" w:type="dxa"/>
            <w:gridSpan w:val="2"/>
            <w:tcBorders>
              <w:top w:val="single" w:color="000000" w:sz="8" w:space="0"/>
              <w:left w:val="nil"/>
              <w:bottom w:val="single" w:color="000000" w:sz="8" w:space="0"/>
              <w:right w:val="nil"/>
            </w:tcBorders>
          </w:tcPr>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spacing w:before="8"/>
              <w:rPr>
                <w:rFonts w:ascii="仿宋_GB2312"/>
                <w:sz w:val="24"/>
              </w:rPr>
            </w:pPr>
          </w:p>
          <w:p>
            <w:pPr>
              <w:pStyle w:val="9"/>
              <w:ind w:left="69"/>
              <w:rPr>
                <w:rFonts w:hint="eastAsia" w:ascii="仿宋_GB2312" w:eastAsia="仿宋_GB2312"/>
                <w:sz w:val="21"/>
              </w:rPr>
            </w:pPr>
            <w:r>
              <w:rPr>
                <w:rFonts w:hint="eastAsia" w:ascii="仿宋_GB2312" w:eastAsia="仿宋_GB2312"/>
                <w:sz w:val="21"/>
              </w:rPr>
              <w:t>医保科盖章：</w:t>
            </w:r>
          </w:p>
        </w:tc>
        <w:tc>
          <w:tcPr>
            <w:tcW w:w="710" w:type="dxa"/>
            <w:gridSpan w:val="2"/>
            <w:tcBorders>
              <w:top w:val="single" w:color="000000" w:sz="8" w:space="0"/>
              <w:left w:val="nil"/>
              <w:bottom w:val="single" w:color="000000" w:sz="8" w:space="0"/>
              <w:right w:val="nil"/>
            </w:tcBorders>
          </w:tcPr>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spacing w:before="2"/>
              <w:rPr>
                <w:rFonts w:ascii="仿宋_GB2312"/>
                <w:sz w:val="27"/>
              </w:rPr>
            </w:pPr>
          </w:p>
          <w:p>
            <w:pPr>
              <w:pStyle w:val="9"/>
              <w:ind w:left="363"/>
              <w:rPr>
                <w:rFonts w:hint="eastAsia" w:ascii="仿宋_GB2312" w:eastAsia="仿宋_GB2312"/>
                <w:sz w:val="21"/>
              </w:rPr>
            </w:pPr>
            <w:r>
              <w:rPr>
                <w:rFonts w:hint="eastAsia" w:ascii="仿宋_GB2312" w:eastAsia="仿宋_GB2312"/>
                <w:w w:val="99"/>
                <w:sz w:val="21"/>
              </w:rPr>
              <w:t>年</w:t>
            </w:r>
          </w:p>
        </w:tc>
        <w:tc>
          <w:tcPr>
            <w:tcW w:w="629" w:type="dxa"/>
            <w:tcBorders>
              <w:top w:val="single" w:color="000000" w:sz="8" w:space="0"/>
              <w:left w:val="nil"/>
              <w:bottom w:val="single" w:color="000000" w:sz="8" w:space="0"/>
              <w:right w:val="nil"/>
            </w:tcBorders>
          </w:tcPr>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spacing w:before="2"/>
              <w:rPr>
                <w:rFonts w:ascii="仿宋_GB2312"/>
                <w:sz w:val="27"/>
              </w:rPr>
            </w:pPr>
          </w:p>
          <w:p>
            <w:pPr>
              <w:pStyle w:val="9"/>
              <w:ind w:left="285"/>
              <w:rPr>
                <w:rFonts w:hint="eastAsia" w:ascii="仿宋_GB2312" w:eastAsia="仿宋_GB2312"/>
                <w:sz w:val="21"/>
              </w:rPr>
            </w:pPr>
            <w:r>
              <w:rPr>
                <w:rFonts w:hint="eastAsia" w:ascii="仿宋_GB2312" w:eastAsia="仿宋_GB2312"/>
                <w:w w:val="99"/>
                <w:sz w:val="21"/>
              </w:rPr>
              <w:t>月</w:t>
            </w:r>
          </w:p>
        </w:tc>
        <w:tc>
          <w:tcPr>
            <w:tcW w:w="537" w:type="dxa"/>
            <w:tcBorders>
              <w:top w:val="single" w:color="000000" w:sz="8" w:space="0"/>
              <w:left w:val="nil"/>
              <w:bottom w:val="single" w:color="000000" w:sz="8" w:space="0"/>
              <w:right w:val="thickThinMediumGap" w:color="76746C" w:sz="2" w:space="0"/>
            </w:tcBorders>
          </w:tcPr>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spacing w:before="2"/>
              <w:rPr>
                <w:rFonts w:ascii="仿宋_GB2312"/>
                <w:sz w:val="27"/>
              </w:rPr>
            </w:pPr>
          </w:p>
          <w:p>
            <w:pPr>
              <w:pStyle w:val="9"/>
              <w:ind w:right="29"/>
              <w:jc w:val="right"/>
              <w:rPr>
                <w:rFonts w:hint="eastAsia" w:ascii="仿宋_GB2312" w:eastAsia="仿宋_GB2312"/>
                <w:sz w:val="21"/>
              </w:rPr>
            </w:pPr>
            <w:r>
              <w:rPr>
                <w:rFonts w:hint="eastAsia" w:ascii="仿宋_GB2312" w:eastAsia="仿宋_GB2312"/>
                <w:w w:val="99"/>
                <w:sz w:val="21"/>
              </w:rPr>
              <w:t>日</w:t>
            </w: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2803" w:hRule="atLeast"/>
        </w:trPr>
        <w:tc>
          <w:tcPr>
            <w:tcW w:w="1632" w:type="dxa"/>
            <w:gridSpan w:val="2"/>
            <w:tcBorders>
              <w:top w:val="single" w:color="000000" w:sz="8" w:space="0"/>
              <w:bottom w:val="thickThinMediumGap" w:color="76746C" w:sz="2" w:space="0"/>
              <w:right w:val="single" w:color="000000" w:sz="8" w:space="0"/>
            </w:tcBorders>
          </w:tcPr>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spacing w:before="4"/>
              <w:rPr>
                <w:rFonts w:ascii="仿宋_GB2312"/>
                <w:sz w:val="22"/>
              </w:rPr>
            </w:pPr>
          </w:p>
          <w:p>
            <w:pPr>
              <w:pStyle w:val="9"/>
              <w:ind w:left="398"/>
              <w:rPr>
                <w:rFonts w:hint="eastAsia" w:ascii="仿宋_GB2312" w:eastAsia="仿宋_GB2312"/>
                <w:sz w:val="21"/>
              </w:rPr>
            </w:pPr>
            <w:r>
              <w:rPr>
                <w:rFonts w:hint="eastAsia" w:ascii="仿宋_GB2312" w:eastAsia="仿宋_GB2312"/>
                <w:sz w:val="21"/>
              </w:rPr>
              <w:t>审核意见</w:t>
            </w:r>
          </w:p>
        </w:tc>
        <w:tc>
          <w:tcPr>
            <w:tcW w:w="2109" w:type="dxa"/>
            <w:tcBorders>
              <w:top w:val="single" w:color="000000" w:sz="8" w:space="0"/>
              <w:left w:val="single" w:color="000000" w:sz="8" w:space="0"/>
              <w:bottom w:val="thickThinMediumGap" w:color="76746C" w:sz="2" w:space="0"/>
              <w:right w:val="nil"/>
            </w:tcBorders>
          </w:tcPr>
          <w:p>
            <w:pPr>
              <w:pStyle w:val="9"/>
              <w:spacing w:before="111"/>
              <w:ind w:left="12"/>
              <w:rPr>
                <w:rFonts w:hint="eastAsia" w:ascii="仿宋_GB2312" w:eastAsia="仿宋_GB2312"/>
                <w:sz w:val="21"/>
              </w:rPr>
            </w:pPr>
            <w:r>
              <w:rPr>
                <w:rFonts w:hint="eastAsia" w:ascii="仿宋_GB2312" w:eastAsia="仿宋_GB2312"/>
                <w:sz w:val="21"/>
              </w:rPr>
              <w:t>审核意见：</w:t>
            </w:r>
          </w:p>
          <w:p>
            <w:pPr>
              <w:pStyle w:val="9"/>
              <w:rPr>
                <w:rFonts w:ascii="仿宋_GB2312"/>
                <w:sz w:val="20"/>
              </w:rPr>
            </w:pPr>
          </w:p>
          <w:p>
            <w:pPr>
              <w:pStyle w:val="9"/>
              <w:spacing w:before="4"/>
              <w:rPr>
                <w:rFonts w:ascii="仿宋_GB2312"/>
                <w:sz w:val="21"/>
              </w:rPr>
            </w:pPr>
          </w:p>
          <w:p>
            <w:pPr>
              <w:pStyle w:val="9"/>
              <w:spacing w:before="1" w:line="712" w:lineRule="auto"/>
              <w:ind w:left="12" w:right="615"/>
              <w:rPr>
                <w:rFonts w:hint="eastAsia" w:ascii="仿宋_GB2312" w:eastAsia="仿宋_GB2312"/>
                <w:sz w:val="21"/>
              </w:rPr>
            </w:pPr>
            <w:r>
              <w:rPr>
                <w:rFonts w:hint="eastAsia" w:ascii="仿宋_GB2312" w:eastAsia="仿宋_GB2312"/>
                <w:sz w:val="21"/>
              </w:rPr>
              <w:t>审核专家签字： 医保部门盖章：</w:t>
            </w:r>
          </w:p>
        </w:tc>
        <w:tc>
          <w:tcPr>
            <w:tcW w:w="1941" w:type="dxa"/>
            <w:gridSpan w:val="2"/>
            <w:tcBorders>
              <w:top w:val="single" w:color="000000" w:sz="8" w:space="0"/>
              <w:left w:val="nil"/>
              <w:bottom w:val="thickThinMediumGap" w:color="76746C" w:sz="2" w:space="0"/>
              <w:right w:val="nil"/>
            </w:tcBorders>
          </w:tcPr>
          <w:p>
            <w:pPr>
              <w:pStyle w:val="9"/>
              <w:rPr>
                <w:rFonts w:ascii="Times New Roman"/>
                <w:sz w:val="20"/>
              </w:rPr>
            </w:pPr>
          </w:p>
        </w:tc>
        <w:tc>
          <w:tcPr>
            <w:tcW w:w="1546" w:type="dxa"/>
            <w:gridSpan w:val="2"/>
            <w:tcBorders>
              <w:top w:val="single" w:color="000000" w:sz="8" w:space="0"/>
              <w:left w:val="nil"/>
              <w:bottom w:val="thickThinMediumGap" w:color="76746C" w:sz="2" w:space="0"/>
              <w:right w:val="nil"/>
            </w:tcBorders>
          </w:tcPr>
          <w:p>
            <w:pPr>
              <w:pStyle w:val="9"/>
              <w:rPr>
                <w:rFonts w:ascii="Times New Roman"/>
                <w:sz w:val="20"/>
              </w:rPr>
            </w:pPr>
          </w:p>
        </w:tc>
        <w:tc>
          <w:tcPr>
            <w:tcW w:w="710" w:type="dxa"/>
            <w:gridSpan w:val="2"/>
            <w:tcBorders>
              <w:top w:val="single" w:color="000000" w:sz="8" w:space="0"/>
              <w:left w:val="nil"/>
              <w:bottom w:val="thickThinMediumGap" w:color="76746C" w:sz="2" w:space="0"/>
              <w:right w:val="nil"/>
            </w:tcBorders>
          </w:tcPr>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spacing w:before="12"/>
              <w:rPr>
                <w:rFonts w:ascii="仿宋_GB2312"/>
                <w:sz w:val="15"/>
              </w:rPr>
            </w:pPr>
          </w:p>
          <w:p>
            <w:pPr>
              <w:pStyle w:val="9"/>
              <w:ind w:left="306"/>
              <w:rPr>
                <w:rFonts w:hint="eastAsia" w:ascii="仿宋_GB2312" w:eastAsia="仿宋_GB2312"/>
                <w:sz w:val="21"/>
              </w:rPr>
            </w:pPr>
            <w:r>
              <w:rPr>
                <w:rFonts w:hint="eastAsia" w:ascii="仿宋_GB2312" w:eastAsia="仿宋_GB2312"/>
                <w:w w:val="99"/>
                <w:sz w:val="21"/>
              </w:rPr>
              <w:t>年</w:t>
            </w:r>
          </w:p>
        </w:tc>
        <w:tc>
          <w:tcPr>
            <w:tcW w:w="629" w:type="dxa"/>
            <w:tcBorders>
              <w:top w:val="single" w:color="000000" w:sz="8" w:space="0"/>
              <w:left w:val="nil"/>
              <w:bottom w:val="thickThinMediumGap" w:color="76746C" w:sz="2" w:space="0"/>
              <w:right w:val="nil"/>
            </w:tcBorders>
          </w:tcPr>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spacing w:before="12"/>
              <w:rPr>
                <w:rFonts w:ascii="仿宋_GB2312"/>
                <w:sz w:val="15"/>
              </w:rPr>
            </w:pPr>
          </w:p>
          <w:p>
            <w:pPr>
              <w:pStyle w:val="9"/>
              <w:ind w:left="227"/>
              <w:rPr>
                <w:rFonts w:hint="eastAsia" w:ascii="仿宋_GB2312" w:eastAsia="仿宋_GB2312"/>
                <w:sz w:val="21"/>
              </w:rPr>
            </w:pPr>
            <w:r>
              <w:rPr>
                <w:rFonts w:hint="eastAsia" w:ascii="仿宋_GB2312" w:eastAsia="仿宋_GB2312"/>
                <w:w w:val="99"/>
                <w:sz w:val="21"/>
              </w:rPr>
              <w:t>月</w:t>
            </w:r>
          </w:p>
        </w:tc>
        <w:tc>
          <w:tcPr>
            <w:tcW w:w="537" w:type="dxa"/>
            <w:tcBorders>
              <w:top w:val="single" w:color="000000" w:sz="8" w:space="0"/>
              <w:left w:val="nil"/>
              <w:bottom w:val="thickThinMediumGap" w:color="76746C" w:sz="2" w:space="0"/>
              <w:right w:val="thickThinMediumGap" w:color="76746C" w:sz="2" w:space="0"/>
            </w:tcBorders>
          </w:tcPr>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rPr>
                <w:rFonts w:ascii="仿宋_GB2312"/>
                <w:sz w:val="20"/>
              </w:rPr>
            </w:pPr>
          </w:p>
          <w:p>
            <w:pPr>
              <w:pStyle w:val="9"/>
              <w:spacing w:before="12"/>
              <w:rPr>
                <w:rFonts w:ascii="仿宋_GB2312"/>
                <w:sz w:val="15"/>
              </w:rPr>
            </w:pPr>
          </w:p>
          <w:p>
            <w:pPr>
              <w:pStyle w:val="9"/>
              <w:ind w:right="87"/>
              <w:jc w:val="right"/>
              <w:rPr>
                <w:rFonts w:hint="eastAsia" w:ascii="仿宋_GB2312" w:eastAsia="仿宋_GB2312"/>
                <w:sz w:val="21"/>
              </w:rPr>
            </w:pPr>
            <w:r>
              <w:rPr>
                <w:rFonts w:hint="eastAsia" w:ascii="仿宋_GB2312" w:eastAsia="仿宋_GB2312"/>
                <w:w w:val="99"/>
                <w:sz w:val="21"/>
              </w:rPr>
              <w:t>日</w:t>
            </w:r>
          </w:p>
        </w:tc>
      </w:tr>
    </w:tbl>
    <w:p>
      <w:pPr>
        <w:spacing w:before="113"/>
        <w:ind w:left="1080" w:right="0" w:firstLine="0"/>
        <w:jc w:val="left"/>
        <w:rPr>
          <w:sz w:val="21"/>
        </w:rPr>
      </w:pPr>
      <w:r>
        <w:rPr>
          <w:sz w:val="21"/>
        </w:rPr>
        <w:t>注：</w:t>
      </w:r>
      <w:r>
        <w:rPr>
          <w:rFonts w:ascii="Calibri" w:eastAsia="Calibri"/>
          <w:sz w:val="21"/>
        </w:rPr>
        <w:t>1.</w:t>
      </w:r>
      <w:r>
        <w:rPr>
          <w:sz w:val="21"/>
        </w:rPr>
        <w:t>本表一式二份，省医保中心、参保患者各持一份。</w:t>
      </w:r>
    </w:p>
    <w:p>
      <w:pPr>
        <w:pStyle w:val="8"/>
        <w:numPr>
          <w:ilvl w:val="0"/>
          <w:numId w:val="100"/>
        </w:numPr>
        <w:tabs>
          <w:tab w:val="left" w:pos="1660"/>
        </w:tabs>
        <w:spacing w:before="132" w:after="0" w:line="355" w:lineRule="auto"/>
        <w:ind w:left="1080" w:right="994" w:firstLine="420"/>
        <w:jc w:val="left"/>
        <w:rPr>
          <w:sz w:val="21"/>
        </w:rPr>
      </w:pPr>
      <w:r>
        <w:rPr>
          <w:spacing w:val="-7"/>
          <w:w w:val="95"/>
          <w:sz w:val="21"/>
        </w:rPr>
        <w:t>需提供的材料：身份证复印件、疾病证明书原件、相关医疗文书</w:t>
      </w:r>
      <w:r>
        <w:rPr>
          <w:rFonts w:ascii="Calibri" w:eastAsia="Calibri"/>
          <w:w w:val="95"/>
          <w:sz w:val="21"/>
        </w:rPr>
        <w:t>[</w:t>
      </w:r>
      <w:r>
        <w:rPr>
          <w:spacing w:val="-7"/>
          <w:w w:val="95"/>
          <w:sz w:val="21"/>
        </w:rPr>
        <w:t>基因检测</w:t>
      </w:r>
      <w:r>
        <w:rPr>
          <w:w w:val="95"/>
          <w:sz w:val="21"/>
        </w:rPr>
        <w:t>（必要时</w:t>
      </w:r>
      <w:r>
        <w:rPr>
          <w:spacing w:val="-104"/>
          <w:w w:val="95"/>
          <w:sz w:val="21"/>
        </w:rPr>
        <w:t>）</w:t>
      </w:r>
      <w:r>
        <w:rPr>
          <w:w w:val="95"/>
          <w:sz w:val="21"/>
        </w:rPr>
        <w:t xml:space="preserve">、  </w:t>
      </w:r>
      <w:r>
        <w:rPr>
          <w:sz w:val="21"/>
        </w:rPr>
        <w:t>病理诊断、影像报告、生化检查、门诊病历、出院小结等</w:t>
      </w:r>
      <w:r>
        <w:rPr>
          <w:rFonts w:ascii="Calibri" w:eastAsia="Calibri"/>
          <w:sz w:val="21"/>
        </w:rPr>
        <w:t>]</w:t>
      </w:r>
      <w:r>
        <w:rPr>
          <w:sz w:val="21"/>
        </w:rPr>
        <w:t>。</w:t>
      </w:r>
    </w:p>
    <w:p>
      <w:pPr>
        <w:pStyle w:val="8"/>
        <w:numPr>
          <w:ilvl w:val="0"/>
          <w:numId w:val="100"/>
        </w:numPr>
        <w:tabs>
          <w:tab w:val="left" w:pos="1660"/>
        </w:tabs>
        <w:spacing w:before="3" w:after="0" w:line="240" w:lineRule="auto"/>
        <w:ind w:left="1659" w:right="0" w:hanging="160"/>
        <w:jc w:val="left"/>
        <w:rPr>
          <w:sz w:val="21"/>
        </w:rPr>
      </w:pPr>
      <w:r>
        <w:rPr>
          <w:sz w:val="21"/>
        </w:rPr>
        <w:t>申报人或委托人将本表及申报材料提交省医保中心。</w:t>
      </w:r>
    </w:p>
    <w:p>
      <w:pPr>
        <w:spacing w:after="0" w:line="240" w:lineRule="auto"/>
        <w:jc w:val="left"/>
        <w:rPr>
          <w:sz w:val="21"/>
        </w:rPr>
        <w:sectPr>
          <w:pgSz w:w="11910" w:h="16840"/>
          <w:pgMar w:top="1540" w:right="700" w:bottom="1080" w:left="720" w:header="0" w:footer="881"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2"/>
        <w:spacing w:before="115"/>
        <w:ind w:right="2647"/>
      </w:pPr>
      <w:r>
        <w:t>第六部分：</w:t>
      </w:r>
    </w:p>
    <w:p>
      <w:pPr>
        <w:spacing w:before="16" w:line="244" w:lineRule="auto"/>
        <w:ind w:left="1593" w:right="1608" w:firstLine="0"/>
        <w:jc w:val="center"/>
        <w:rPr>
          <w:rFonts w:hint="eastAsia" w:ascii="方正小标宋简体" w:eastAsia="方正小标宋简体"/>
          <w:sz w:val="52"/>
        </w:rPr>
      </w:pPr>
      <w:r>
        <w:rPr>
          <w:rFonts w:hint="eastAsia" w:ascii="方正小标宋简体" w:eastAsia="方正小标宋简体"/>
          <w:sz w:val="52"/>
        </w:rPr>
        <w:t>基本医疗保险参保人员医疗费用手工（零星）报销</w:t>
      </w:r>
    </w:p>
    <w:p>
      <w:pPr>
        <w:spacing w:before="0" w:line="915" w:lineRule="exact"/>
        <w:ind w:left="2632" w:right="2649" w:firstLine="0"/>
        <w:jc w:val="center"/>
        <w:rPr>
          <w:rFonts w:hint="eastAsia" w:ascii="方正小标宋简体" w:eastAsia="方正小标宋简体"/>
          <w:sz w:val="52"/>
        </w:rPr>
      </w:pPr>
      <w:r>
        <w:rPr>
          <w:rFonts w:hint="eastAsia" w:ascii="方正小标宋简体" w:eastAsia="方正小标宋简体"/>
          <w:sz w:val="52"/>
        </w:rPr>
        <w:t>（00203600600Y）</w:t>
      </w:r>
    </w:p>
    <w:p>
      <w:pPr>
        <w:spacing w:after="0" w:line="915" w:lineRule="exact"/>
        <w:jc w:val="center"/>
        <w:rPr>
          <w:rFonts w:hint="eastAsia" w:ascii="方正小标宋简体" w:eastAsia="方正小标宋简体"/>
          <w:sz w:val="52"/>
        </w:rPr>
        <w:sectPr>
          <w:pgSz w:w="11910" w:h="16840"/>
          <w:pgMar w:top="158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一、门诊费用报销（002036006001）</w:t>
      </w:r>
    </w:p>
    <w:p>
      <w:pPr>
        <w:pStyle w:val="4"/>
        <w:spacing w:before="214"/>
        <w:ind w:left="1720"/>
      </w:pPr>
      <w:r>
        <w:rPr>
          <w:rFonts w:hint="eastAsia" w:ascii="楷体_GB2312" w:eastAsia="楷体_GB2312"/>
        </w:rPr>
        <w:t>（一）事项名称：</w:t>
      </w:r>
      <w:r>
        <w:t>门诊费用报销</w:t>
      </w:r>
    </w:p>
    <w:p>
      <w:pPr>
        <w:pStyle w:val="4"/>
        <w:spacing w:before="214" w:line="364" w:lineRule="auto"/>
        <w:ind w:left="1080" w:right="1100"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1" w:line="364" w:lineRule="auto"/>
        <w:ind w:left="1080" w:right="1079" w:firstLine="640"/>
      </w:pPr>
      <w:r>
        <w:rPr>
          <w:rFonts w:hint="eastAsia" w:ascii="楷体_GB2312" w:eastAsia="楷体_GB2312"/>
        </w:rPr>
        <w:t>（三）服务对象：</w:t>
      </w:r>
      <w:r>
        <w:t>异地非联网结算产生门诊（限特门、特药、急诊抢救）医疗费用的省本级基本医疗保险参保人。</w:t>
      </w:r>
    </w:p>
    <w:p>
      <w:pPr>
        <w:pStyle w:val="4"/>
        <w:spacing w:before="2"/>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1"/>
          <w:numId w:val="100"/>
        </w:numPr>
        <w:tabs>
          <w:tab w:val="left" w:pos="2043"/>
        </w:tabs>
        <w:spacing w:before="214" w:after="0" w:line="240" w:lineRule="auto"/>
        <w:ind w:left="2042" w:right="0" w:hanging="323"/>
        <w:jc w:val="left"/>
        <w:rPr>
          <w:sz w:val="32"/>
        </w:rPr>
      </w:pPr>
      <w:r>
        <w:rPr>
          <w:sz w:val="32"/>
        </w:rPr>
        <w:t>申请。申请人现场向省医保中心进行申报。</w:t>
      </w:r>
    </w:p>
    <w:p>
      <w:pPr>
        <w:pStyle w:val="8"/>
        <w:numPr>
          <w:ilvl w:val="1"/>
          <w:numId w:val="100"/>
        </w:numPr>
        <w:tabs>
          <w:tab w:val="left" w:pos="2043"/>
        </w:tabs>
        <w:spacing w:before="214"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1"/>
          <w:numId w:val="100"/>
        </w:numPr>
        <w:tabs>
          <w:tab w:val="left" w:pos="2045"/>
        </w:tabs>
        <w:spacing w:before="3" w:after="0" w:line="364" w:lineRule="auto"/>
        <w:ind w:left="1080" w:right="1310" w:firstLine="640"/>
        <w:jc w:val="left"/>
        <w:rPr>
          <w:sz w:val="32"/>
        </w:rPr>
      </w:pPr>
      <w:r>
        <w:rPr>
          <w:spacing w:val="4"/>
          <w:w w:val="95"/>
          <w:sz w:val="32"/>
        </w:rPr>
        <w:t xml:space="preserve">审核。省医保中心对提交的材料进行审核，计算报 </w:t>
      </w:r>
      <w:r>
        <w:rPr>
          <w:sz w:val="32"/>
        </w:rPr>
        <w:t>销待遇。</w:t>
      </w:r>
    </w:p>
    <w:p>
      <w:pPr>
        <w:pStyle w:val="8"/>
        <w:numPr>
          <w:ilvl w:val="1"/>
          <w:numId w:val="100"/>
        </w:numPr>
        <w:tabs>
          <w:tab w:val="left" w:pos="2043"/>
        </w:tabs>
        <w:spacing w:before="2" w:after="0" w:line="240" w:lineRule="auto"/>
        <w:ind w:left="2042" w:right="0" w:hanging="323"/>
        <w:jc w:val="left"/>
        <w:rPr>
          <w:sz w:val="32"/>
        </w:rPr>
      </w:pPr>
      <w:r>
        <w:rPr>
          <w:sz w:val="32"/>
        </w:rPr>
        <w:t>拨付。对报销医疗费用进行财务拨付。</w:t>
      </w:r>
    </w:p>
    <w:p>
      <w:pPr>
        <w:pStyle w:val="8"/>
        <w:numPr>
          <w:ilvl w:val="1"/>
          <w:numId w:val="100"/>
        </w:numPr>
        <w:tabs>
          <w:tab w:val="left" w:pos="2043"/>
        </w:tabs>
        <w:spacing w:before="214" w:after="0" w:line="240" w:lineRule="auto"/>
        <w:ind w:left="2042" w:right="0" w:hanging="323"/>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pStyle w:val="8"/>
        <w:numPr>
          <w:ilvl w:val="0"/>
          <w:numId w:val="101"/>
        </w:numPr>
        <w:tabs>
          <w:tab w:val="left" w:pos="2052"/>
        </w:tabs>
        <w:spacing w:before="214" w:after="0" w:line="364" w:lineRule="auto"/>
        <w:ind w:left="1080" w:right="1100" w:firstLine="640"/>
        <w:jc w:val="left"/>
        <w:rPr>
          <w:sz w:val="32"/>
        </w:rPr>
      </w:pPr>
      <w:r>
        <w:rPr>
          <w:spacing w:val="14"/>
          <w:w w:val="95"/>
          <w:sz w:val="32"/>
        </w:rPr>
        <w:t>有效身份证件或社保卡复印件（</w:t>
      </w:r>
      <w:r>
        <w:rPr>
          <w:spacing w:val="12"/>
          <w:w w:val="95"/>
          <w:sz w:val="32"/>
        </w:rPr>
        <w:t xml:space="preserve">原件单位核对并盖 </w:t>
      </w:r>
      <w:r>
        <w:rPr>
          <w:spacing w:val="12"/>
          <w:sz w:val="32"/>
        </w:rPr>
        <w:t>章）；</w:t>
      </w:r>
    </w:p>
    <w:p>
      <w:pPr>
        <w:spacing w:after="0" w:line="364" w:lineRule="auto"/>
        <w:jc w:val="left"/>
        <w:rPr>
          <w:sz w:val="32"/>
        </w:rPr>
        <w:sectPr>
          <w:pgSz w:w="11910" w:h="16840"/>
          <w:pgMar w:top="1500" w:right="700" w:bottom="1080" w:left="720" w:header="0" w:footer="881" w:gutter="0"/>
          <w:cols w:space="720" w:num="1"/>
        </w:sectPr>
      </w:pPr>
    </w:p>
    <w:p>
      <w:pPr>
        <w:pStyle w:val="8"/>
        <w:numPr>
          <w:ilvl w:val="0"/>
          <w:numId w:val="101"/>
        </w:numPr>
        <w:tabs>
          <w:tab w:val="left" w:pos="2043"/>
        </w:tabs>
        <w:spacing w:before="43" w:after="0" w:line="240" w:lineRule="auto"/>
        <w:ind w:left="2042" w:right="0" w:hanging="323"/>
        <w:jc w:val="left"/>
        <w:rPr>
          <w:sz w:val="32"/>
        </w:rPr>
      </w:pPr>
      <w:r>
        <w:rPr>
          <w:sz w:val="32"/>
        </w:rPr>
        <w:t>医药机构收费票据；</w:t>
      </w:r>
    </w:p>
    <w:p>
      <w:pPr>
        <w:pStyle w:val="8"/>
        <w:numPr>
          <w:ilvl w:val="0"/>
          <w:numId w:val="101"/>
        </w:numPr>
        <w:tabs>
          <w:tab w:val="left" w:pos="2043"/>
        </w:tabs>
        <w:spacing w:before="190" w:after="0" w:line="240" w:lineRule="auto"/>
        <w:ind w:left="2042" w:right="0" w:hanging="323"/>
        <w:jc w:val="left"/>
        <w:rPr>
          <w:sz w:val="32"/>
        </w:rPr>
      </w:pPr>
      <w:r>
        <w:rPr>
          <w:sz w:val="32"/>
        </w:rPr>
        <w:t>门急诊费用清单（加盖医药机构印章）。</w:t>
      </w:r>
    </w:p>
    <w:p>
      <w:pPr>
        <w:pStyle w:val="4"/>
        <w:spacing w:before="190" w:line="350" w:lineRule="auto"/>
        <w:ind w:left="1080" w:right="1097" w:firstLine="640"/>
        <w:jc w:val="both"/>
      </w:pPr>
      <w:r>
        <w:rPr>
          <w:spacing w:val="1"/>
        </w:rPr>
        <w:t xml:space="preserve">备注：①“急诊抢救”限住院前或死亡前 </w:t>
      </w:r>
      <w:r>
        <w:t>72</w:t>
      </w:r>
      <w:r>
        <w:rPr>
          <w:spacing w:val="-14"/>
        </w:rPr>
        <w:t xml:space="preserve"> 小时的急</w:t>
      </w:r>
      <w:r>
        <w:rPr>
          <w:spacing w:val="-14"/>
          <w:w w:val="95"/>
        </w:rPr>
        <w:t xml:space="preserve">诊抢救医疗费用；②需提供疾病诊断证明书，病重、病危告 </w:t>
      </w:r>
      <w:r>
        <w:rPr>
          <w:spacing w:val="-7"/>
        </w:rPr>
        <w:t>知书，急诊抢救记录，住院医保结算表或死亡证明复印件等资料，并加盖医疗机构业务印章。</w:t>
      </w:r>
    </w:p>
    <w:p>
      <w:pPr>
        <w:pStyle w:val="4"/>
        <w:spacing w:before="5"/>
        <w:ind w:left="1720"/>
        <w:jc w:val="both"/>
      </w:pPr>
      <w:r>
        <w:rPr>
          <w:rFonts w:hint="eastAsia" w:ascii="楷体_GB2312" w:eastAsia="楷体_GB2312"/>
        </w:rPr>
        <w:t>（七）办理时限：</w:t>
      </w:r>
      <w:r>
        <w:t>不超过 30 个工作日。</w:t>
      </w:r>
    </w:p>
    <w:p>
      <w:pPr>
        <w:pStyle w:val="4"/>
        <w:spacing w:before="190"/>
        <w:ind w:left="1720"/>
        <w:rPr>
          <w:rFonts w:hint="eastAsia" w:ascii="楷体_GB2312" w:eastAsia="楷体_GB2312"/>
        </w:rPr>
      </w:pPr>
      <w:r>
        <w:rPr>
          <w:rFonts w:hint="eastAsia" w:ascii="楷体_GB2312" w:eastAsia="楷体_GB2312"/>
        </w:rPr>
        <w:t>（八）查询方式：</w:t>
      </w:r>
    </w:p>
    <w:p>
      <w:pPr>
        <w:pStyle w:val="4"/>
        <w:spacing w:before="190"/>
        <w:ind w:left="1720"/>
      </w:pPr>
      <w:r>
        <w:t>1、现场查询：湖南省政府政务服务大厅 3 楼医保服务</w:t>
      </w:r>
    </w:p>
    <w:p>
      <w:pPr>
        <w:pStyle w:val="4"/>
        <w:spacing w:before="190"/>
        <w:ind w:left="1080"/>
      </w:pPr>
      <w:r>
        <w:t>窗口（湖南省长沙市天心区银杏路 6 号）；</w:t>
      </w:r>
    </w:p>
    <w:p>
      <w:pPr>
        <w:pStyle w:val="4"/>
        <w:spacing w:before="190"/>
        <w:ind w:left="1720"/>
      </w:pPr>
      <w:r>
        <w:t>2、线上查询：查询电话：0731-84900253。</w:t>
      </w:r>
    </w:p>
    <w:p>
      <w:pPr>
        <w:pStyle w:val="4"/>
        <w:spacing w:before="190"/>
        <w:ind w:left="1720"/>
      </w:pPr>
      <w:r>
        <w:rPr>
          <w:rFonts w:hint="eastAsia" w:ascii="楷体_GB2312" w:eastAsia="楷体_GB2312"/>
        </w:rPr>
        <w:t>（九）监督电话：</w:t>
      </w:r>
      <w:r>
        <w:t>0731-84900375。</w:t>
      </w:r>
    </w:p>
    <w:p>
      <w:pPr>
        <w:pStyle w:val="4"/>
        <w:spacing w:before="190"/>
        <w:ind w:left="1720"/>
        <w:rPr>
          <w:rFonts w:hint="eastAsia" w:ascii="楷体_GB2312" w:eastAsia="楷体_GB2312"/>
        </w:rPr>
      </w:pPr>
      <w:r>
        <w:rPr>
          <w:rFonts w:hint="eastAsia" w:ascii="楷体_GB2312" w:eastAsia="楷体_GB2312"/>
        </w:rPr>
        <w:t>（十）评价渠道：</w:t>
      </w:r>
    </w:p>
    <w:p>
      <w:pPr>
        <w:pStyle w:val="8"/>
        <w:numPr>
          <w:ilvl w:val="0"/>
          <w:numId w:val="102"/>
        </w:numPr>
        <w:tabs>
          <w:tab w:val="left" w:pos="2043"/>
        </w:tabs>
        <w:spacing w:before="190" w:after="0" w:line="350"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102"/>
        </w:numPr>
        <w:tabs>
          <w:tab w:val="left" w:pos="2043"/>
        </w:tabs>
        <w:spacing w:before="3" w:after="0" w:line="350"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3" w:line="350" w:lineRule="auto"/>
        <w:ind w:left="1720" w:right="926"/>
      </w:pPr>
      <w:r>
        <w:t>评价结果由省人民政府政务服务中心统一向社会公布。</w:t>
      </w:r>
      <w:r>
        <w:rPr>
          <w:spacing w:val="-13"/>
        </w:rPr>
        <w:t>评价标准采用“非常满意”、“满意”、“基本满意”、</w:t>
      </w:r>
    </w:p>
    <w:p>
      <w:pPr>
        <w:pStyle w:val="4"/>
        <w:spacing w:before="3" w:line="350"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50" w:lineRule="auto"/>
        <w:jc w:val="both"/>
        <w:sectPr>
          <w:pgSz w:w="11910" w:h="16840"/>
          <w:pgMar w:top="1540" w:right="700" w:bottom="1080" w:left="720" w:header="0" w:footer="881" w:gutter="0"/>
          <w:cols w:space="720" w:num="1"/>
        </w:sectPr>
      </w:pPr>
    </w:p>
    <w:p>
      <w:pPr>
        <w:pStyle w:val="3"/>
        <w:ind w:left="1784"/>
      </w:pPr>
      <w:r>
        <w:t>门诊费用报销办理流程图</w:t>
      </w:r>
    </w:p>
    <w:p>
      <w:pPr>
        <w:pStyle w:val="4"/>
        <w:rPr>
          <w:rFonts w:ascii="黑体"/>
          <w:sz w:val="20"/>
        </w:rPr>
      </w:pPr>
    </w:p>
    <w:p>
      <w:pPr>
        <w:pStyle w:val="4"/>
        <w:rPr>
          <w:rFonts w:ascii="黑体"/>
          <w:sz w:val="20"/>
        </w:rPr>
      </w:pPr>
    </w:p>
    <w:p>
      <w:pPr>
        <w:pStyle w:val="4"/>
        <w:spacing w:before="10"/>
        <w:rPr>
          <w:rFonts w:ascii="黑体"/>
          <w:sz w:val="19"/>
        </w:rPr>
      </w:pPr>
      <w:r>
        <mc:AlternateContent>
          <mc:Choice Requires="wpg">
            <w:drawing>
              <wp:anchor distT="0" distB="0" distL="0" distR="0" simplePos="0" relativeHeight="252242944" behindDoc="1" locked="0" layoutInCell="1" allowOverlap="1">
                <wp:simplePos x="0" y="0"/>
                <wp:positionH relativeFrom="page">
                  <wp:posOffset>1333500</wp:posOffset>
                </wp:positionH>
                <wp:positionV relativeFrom="paragraph">
                  <wp:posOffset>185420</wp:posOffset>
                </wp:positionV>
                <wp:extent cx="4892675" cy="6347460"/>
                <wp:effectExtent l="0" t="635" r="3175" b="14605"/>
                <wp:wrapTopAndBottom/>
                <wp:docPr id="959" name="组合 834"/>
                <wp:cNvGraphicFramePr/>
                <a:graphic xmlns:a="http://schemas.openxmlformats.org/drawingml/2006/main">
                  <a:graphicData uri="http://schemas.microsoft.com/office/word/2010/wordprocessingGroup">
                    <wpg:wgp>
                      <wpg:cNvGrpSpPr/>
                      <wpg:grpSpPr>
                        <a:xfrm>
                          <a:off x="0" y="0"/>
                          <a:ext cx="4892675" cy="6347460"/>
                          <a:chOff x="2100" y="293"/>
                          <a:chExt cx="7705" cy="9996"/>
                        </a:xfrm>
                      </wpg:grpSpPr>
                      <pic:pic xmlns:pic="http://schemas.openxmlformats.org/drawingml/2006/picture">
                        <pic:nvPicPr>
                          <pic:cNvPr id="947" name="图片 835"/>
                          <pic:cNvPicPr>
                            <a:picLocks noChangeAspect="1"/>
                          </pic:cNvPicPr>
                        </pic:nvPicPr>
                        <pic:blipFill>
                          <a:blip r:embed="rId123"/>
                          <a:stretch>
                            <a:fillRect/>
                          </a:stretch>
                        </pic:blipFill>
                        <pic:spPr>
                          <a:xfrm>
                            <a:off x="2100" y="292"/>
                            <a:ext cx="7705" cy="9996"/>
                          </a:xfrm>
                          <a:prstGeom prst="rect">
                            <a:avLst/>
                          </a:prstGeom>
                          <a:noFill/>
                          <a:ln>
                            <a:noFill/>
                          </a:ln>
                        </pic:spPr>
                      </pic:pic>
                      <wps:wsp>
                        <wps:cNvPr id="948" name="文本框 836"/>
                        <wps:cNvSpPr txBox="1"/>
                        <wps:spPr>
                          <a:xfrm>
                            <a:off x="5536" y="581"/>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949" name="文本框 837"/>
                        <wps:cNvSpPr txBox="1"/>
                        <wps:spPr>
                          <a:xfrm>
                            <a:off x="7735" y="443"/>
                            <a:ext cx="1926" cy="1039"/>
                          </a:xfrm>
                          <a:prstGeom prst="rect">
                            <a:avLst/>
                          </a:prstGeom>
                          <a:noFill/>
                          <a:ln>
                            <a:noFill/>
                          </a:ln>
                        </wps:spPr>
                        <wps:txbx>
                          <w:txbxContent>
                            <w:p>
                              <w:pPr>
                                <w:numPr>
                                  <w:ilvl w:val="0"/>
                                  <w:numId w:val="103"/>
                                </w:numPr>
                                <w:tabs>
                                  <w:tab w:val="left" w:pos="214"/>
                                </w:tabs>
                                <w:spacing w:before="0" w:line="227" w:lineRule="exact"/>
                                <w:ind w:left="213" w:right="0" w:hanging="214"/>
                                <w:jc w:val="left"/>
                                <w:rPr>
                                  <w:rFonts w:hint="eastAsia" w:ascii="宋体" w:eastAsia="宋体"/>
                                  <w:sz w:val="20"/>
                                </w:rPr>
                              </w:pPr>
                              <w:r>
                                <w:rPr>
                                  <w:rFonts w:hint="eastAsia" w:ascii="宋体" w:eastAsia="宋体"/>
                                  <w:spacing w:val="11"/>
                                  <w:sz w:val="20"/>
                                </w:rPr>
                                <w:t>有效身份证件或社</w:t>
                              </w:r>
                            </w:p>
                            <w:p>
                              <w:pPr>
                                <w:spacing w:before="22"/>
                                <w:ind w:left="0" w:right="0" w:firstLine="0"/>
                                <w:jc w:val="left"/>
                                <w:rPr>
                                  <w:rFonts w:hint="eastAsia" w:ascii="宋体" w:eastAsia="宋体"/>
                                  <w:sz w:val="20"/>
                                </w:rPr>
                              </w:pPr>
                              <w:r>
                                <w:rPr>
                                  <w:rFonts w:hint="eastAsia" w:ascii="宋体" w:eastAsia="宋体"/>
                                  <w:sz w:val="20"/>
                                </w:rPr>
                                <w:t>保卡复印件</w:t>
                              </w:r>
                            </w:p>
                            <w:p>
                              <w:pPr>
                                <w:numPr>
                                  <w:ilvl w:val="0"/>
                                  <w:numId w:val="103"/>
                                </w:numPr>
                                <w:tabs>
                                  <w:tab w:val="left" w:pos="202"/>
                                </w:tabs>
                                <w:spacing w:before="24"/>
                                <w:ind w:left="201" w:right="0" w:hanging="202"/>
                                <w:jc w:val="left"/>
                                <w:rPr>
                                  <w:rFonts w:hint="eastAsia" w:ascii="宋体" w:eastAsia="宋体"/>
                                  <w:sz w:val="20"/>
                                </w:rPr>
                              </w:pPr>
                              <w:r>
                                <w:rPr>
                                  <w:rFonts w:hint="eastAsia" w:ascii="宋体" w:eastAsia="宋体"/>
                                  <w:sz w:val="20"/>
                                </w:rPr>
                                <w:t>医药机构收费票据</w:t>
                              </w:r>
                            </w:p>
                            <w:p>
                              <w:pPr>
                                <w:numPr>
                                  <w:ilvl w:val="0"/>
                                  <w:numId w:val="103"/>
                                </w:numPr>
                                <w:tabs>
                                  <w:tab w:val="left" w:pos="202"/>
                                </w:tabs>
                                <w:spacing w:before="25" w:line="228" w:lineRule="exact"/>
                                <w:ind w:left="201" w:right="0" w:hanging="202"/>
                                <w:jc w:val="left"/>
                                <w:rPr>
                                  <w:rFonts w:hint="eastAsia" w:ascii="宋体" w:eastAsia="宋体"/>
                                  <w:sz w:val="20"/>
                                </w:rPr>
                              </w:pPr>
                              <w:r>
                                <w:rPr>
                                  <w:rFonts w:hint="eastAsia" w:ascii="宋体" w:eastAsia="宋体"/>
                                  <w:sz w:val="20"/>
                                </w:rPr>
                                <w:t>门急诊费用清单</w:t>
                              </w:r>
                            </w:p>
                          </w:txbxContent>
                        </wps:txbx>
                        <wps:bodyPr lIns="0" tIns="0" rIns="0" bIns="0" upright="1"/>
                      </wps:wsp>
                      <wps:wsp>
                        <wps:cNvPr id="950" name="文本框 838"/>
                        <wps:cNvSpPr txBox="1"/>
                        <wps:spPr>
                          <a:xfrm>
                            <a:off x="2265" y="2017"/>
                            <a:ext cx="16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材料不全的一次性</w:t>
                              </w:r>
                            </w:p>
                            <w:p>
                              <w:pPr>
                                <w:spacing w:before="2" w:line="310" w:lineRule="atLeast"/>
                                <w:ind w:left="300" w:right="18" w:hanging="300"/>
                                <w:jc w:val="left"/>
                                <w:rPr>
                                  <w:rFonts w:hint="eastAsia" w:ascii="宋体" w:eastAsia="宋体"/>
                                  <w:sz w:val="20"/>
                                </w:rPr>
                              </w:pPr>
                              <w:r>
                                <w:rPr>
                                  <w:rFonts w:hint="eastAsia" w:ascii="宋体" w:eastAsia="宋体"/>
                                  <w:sz w:val="20"/>
                                </w:rPr>
                                <w:t>告知需补齐的材料并重新提交</w:t>
                              </w:r>
                            </w:p>
                          </w:txbxContent>
                        </wps:txbx>
                        <wps:bodyPr lIns="0" tIns="0" rIns="0" bIns="0" upright="1"/>
                      </wps:wsp>
                      <wps:wsp>
                        <wps:cNvPr id="951" name="文本框 839"/>
                        <wps:cNvSpPr txBox="1"/>
                        <wps:spPr>
                          <a:xfrm>
                            <a:off x="5546" y="225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952" name="文本框 840"/>
                        <wps:cNvSpPr txBox="1"/>
                        <wps:spPr>
                          <a:xfrm>
                            <a:off x="3648" y="4345"/>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53" name="文本框 841"/>
                        <wps:cNvSpPr txBox="1"/>
                        <wps:spPr>
                          <a:xfrm>
                            <a:off x="5412" y="4172"/>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954" name="文本框 842"/>
                        <wps:cNvSpPr txBox="1"/>
                        <wps:spPr>
                          <a:xfrm>
                            <a:off x="7828" y="4345"/>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55" name="文本框 843"/>
                        <wps:cNvSpPr txBox="1"/>
                        <wps:spPr>
                          <a:xfrm>
                            <a:off x="5548" y="628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956" name="文本框 844"/>
                        <wps:cNvSpPr txBox="1"/>
                        <wps:spPr>
                          <a:xfrm>
                            <a:off x="7934" y="6877"/>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398" w:right="18" w:hanging="399"/>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957" name="文本框 845"/>
                        <wps:cNvSpPr txBox="1"/>
                        <wps:spPr>
                          <a:xfrm>
                            <a:off x="5532" y="798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wps:txbx>
                        <wps:bodyPr lIns="0" tIns="0" rIns="0" bIns="0" upright="1"/>
                      </wps:wsp>
                      <wps:wsp>
                        <wps:cNvPr id="958" name="文本框 846"/>
                        <wps:cNvSpPr txBox="1"/>
                        <wps:spPr>
                          <a:xfrm>
                            <a:off x="5517" y="9708"/>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34" o:spid="_x0000_s1026" o:spt="203" style="position:absolute;left:0pt;margin-left:105pt;margin-top:14.6pt;height:499.8pt;width:385.25pt;mso-position-horizontal-relative:page;mso-wrap-distance-bottom:0pt;mso-wrap-distance-top:0pt;z-index:-251073536;mso-width-relative:page;mso-height-relative:page;" coordorigin="2100,293" coordsize="7705,9996" o:gfxdata="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">
                <o:lock v:ext="edit" aspectratio="f"/>
                <v:shape id="图片 835" o:spid="_x0000_s1026" o:spt="75" type="#_x0000_t75" style="position:absolute;left:2100;top:292;height:9996;width:7705;" filled="f" o:preferrelative="t" stroked="f" coordsize="21600,21600" o:gfxdata="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ym9L4A&#10;AADcAAAADwAAAAAAAAABACAAAAAiAAAAZHJzL2Rvd25yZXYueG1sUEsBAhQAFAAAAAgAh07iQDMv&#10;BZ47AAAAOQAAABAAAAAAAAAAAQAgAAAADQEAAGRycy9zaGFwZXhtbC54bWxQSwUGAAAAAAYABgBb&#10;AQAAtwMAAAAA&#10;">
                  <v:fill on="f" focussize="0,0"/>
                  <v:stroke on="f"/>
                  <v:imagedata r:id="rId123" o:title=""/>
                  <o:lock v:ext="edit" aspectratio="t"/>
                </v:shape>
                <v:shape id="文本框 836" o:spid="_x0000_s1026" o:spt="202" type="#_x0000_t202" style="position:absolute;left:5536;top:581;height:281;width:582;" filled="f" stroked="f" coordsize="21600,21600" o:gfxdata="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6l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837" o:spid="_x0000_s1026" o:spt="202" type="#_x0000_t202" style="position:absolute;left:7735;top:443;height:1039;width:1926;" filled="f" stroked="f" coordsize="21600,21600" o:gfxdata="UEsDBAoAAAAAAIdO4kAAAAAAAAAAAAAAAAAEAAAAZHJzL1BLAwQUAAAACACHTuJAls4fDL8AAADc&#10;AAAADwAAAGRycy9kb3ducmV2LnhtbEWPT2sCMRTE74LfIbxCb5ooRb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OHw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103"/>
                          </w:numPr>
                          <w:tabs>
                            <w:tab w:val="left" w:pos="214"/>
                          </w:tabs>
                          <w:spacing w:before="0" w:line="227" w:lineRule="exact"/>
                          <w:ind w:left="213" w:right="0" w:hanging="214"/>
                          <w:jc w:val="left"/>
                          <w:rPr>
                            <w:rFonts w:hint="eastAsia" w:ascii="宋体" w:eastAsia="宋体"/>
                            <w:sz w:val="20"/>
                          </w:rPr>
                        </w:pPr>
                        <w:r>
                          <w:rPr>
                            <w:rFonts w:hint="eastAsia" w:ascii="宋体" w:eastAsia="宋体"/>
                            <w:spacing w:val="11"/>
                            <w:sz w:val="20"/>
                          </w:rPr>
                          <w:t>有效身份证件或社</w:t>
                        </w:r>
                      </w:p>
                      <w:p>
                        <w:pPr>
                          <w:spacing w:before="22"/>
                          <w:ind w:left="0" w:right="0" w:firstLine="0"/>
                          <w:jc w:val="left"/>
                          <w:rPr>
                            <w:rFonts w:hint="eastAsia" w:ascii="宋体" w:eastAsia="宋体"/>
                            <w:sz w:val="20"/>
                          </w:rPr>
                        </w:pPr>
                        <w:r>
                          <w:rPr>
                            <w:rFonts w:hint="eastAsia" w:ascii="宋体" w:eastAsia="宋体"/>
                            <w:sz w:val="20"/>
                          </w:rPr>
                          <w:t>保卡复印件</w:t>
                        </w:r>
                      </w:p>
                      <w:p>
                        <w:pPr>
                          <w:numPr>
                            <w:ilvl w:val="0"/>
                            <w:numId w:val="103"/>
                          </w:numPr>
                          <w:tabs>
                            <w:tab w:val="left" w:pos="202"/>
                          </w:tabs>
                          <w:spacing w:before="24"/>
                          <w:ind w:left="201" w:right="0" w:hanging="202"/>
                          <w:jc w:val="left"/>
                          <w:rPr>
                            <w:rFonts w:hint="eastAsia" w:ascii="宋体" w:eastAsia="宋体"/>
                            <w:sz w:val="20"/>
                          </w:rPr>
                        </w:pPr>
                        <w:r>
                          <w:rPr>
                            <w:rFonts w:hint="eastAsia" w:ascii="宋体" w:eastAsia="宋体"/>
                            <w:sz w:val="20"/>
                          </w:rPr>
                          <w:t>医药机构收费票据</w:t>
                        </w:r>
                      </w:p>
                      <w:p>
                        <w:pPr>
                          <w:numPr>
                            <w:ilvl w:val="0"/>
                            <w:numId w:val="103"/>
                          </w:numPr>
                          <w:tabs>
                            <w:tab w:val="left" w:pos="202"/>
                          </w:tabs>
                          <w:spacing w:before="25" w:line="228" w:lineRule="exact"/>
                          <w:ind w:left="201" w:right="0" w:hanging="202"/>
                          <w:jc w:val="left"/>
                          <w:rPr>
                            <w:rFonts w:hint="eastAsia" w:ascii="宋体" w:eastAsia="宋体"/>
                            <w:sz w:val="20"/>
                          </w:rPr>
                        </w:pPr>
                        <w:r>
                          <w:rPr>
                            <w:rFonts w:hint="eastAsia" w:ascii="宋体" w:eastAsia="宋体"/>
                            <w:sz w:val="20"/>
                          </w:rPr>
                          <w:t>门急诊费用清单</w:t>
                        </w:r>
                      </w:p>
                    </w:txbxContent>
                  </v:textbox>
                </v:shape>
                <v:shape id="文本框 838" o:spid="_x0000_s1026" o:spt="202" type="#_x0000_t202" style="position:absolute;left:2265;top:2017;height:823;width:1619;" filled="f" stroked="f" coordsize="21600,21600" o:gfxdata="UEsDBAoAAAAAAIdO4kAAAAAAAAAAAAAAAAAEAAAAZHJzL1BLAwQUAAAACACHTuJAgi0gTLsAAADc&#10;AAAADwAAAGRycy9kb3ducmV2LnhtbEVPTWsCMRC9C/6HMEJvmihU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0gT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材料不全的一次性</w:t>
                        </w:r>
                      </w:p>
                      <w:p>
                        <w:pPr>
                          <w:spacing w:before="2" w:line="310" w:lineRule="atLeast"/>
                          <w:ind w:left="300" w:right="18" w:hanging="300"/>
                          <w:jc w:val="left"/>
                          <w:rPr>
                            <w:rFonts w:hint="eastAsia" w:ascii="宋体" w:eastAsia="宋体"/>
                            <w:sz w:val="20"/>
                          </w:rPr>
                        </w:pPr>
                        <w:r>
                          <w:rPr>
                            <w:rFonts w:hint="eastAsia" w:ascii="宋体" w:eastAsia="宋体"/>
                            <w:sz w:val="20"/>
                          </w:rPr>
                          <w:t>告知需补齐的材料并重新提交</w:t>
                        </w:r>
                      </w:p>
                    </w:txbxContent>
                  </v:textbox>
                </v:shape>
                <v:shape id="文本框 839" o:spid="_x0000_s1026" o:spt="202" type="#_x0000_t202" style="position:absolute;left:5546;top:2259;height:281;width:582;" filled="f" stroked="f" coordsize="21600,21600" o:gfxdata="UEsDBAoAAAAAAIdO4kAAAAAAAAAAAAAAAAAEAAAAZHJzL1BLAwQUAAAACACHTuJA7WGF178AAADc&#10;AAAADwAAAGRycy9kb3ducmV2LnhtbEWPT2sCMRTE7wW/Q3gFbzXZg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hh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840" o:spid="_x0000_s1026" o:spt="202" type="#_x0000_t202" style="position:absolute;left:3648;top:4345;height:199;width:219;" filled="f" stroked="f" coordsize="21600,21600" o:gfxdata="UEsDBAoAAAAAAIdO4kAAAAAAAAAAAAAAAAAEAAAAZHJzL1BLAwQUAAAACACHTuJAHbMboL8AAADc&#10;AAAADwAAAGRycy9kb3ducmV2LnhtbEWPzWrDMBCE74W+g9hCb42UQEP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G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41" o:spid="_x0000_s1026" o:spt="202" type="#_x0000_t202" style="position:absolute;left:5412;top:4172;height:511;width:819;" filled="f" stroked="f" coordsize="21600,21600" o:gfxdata="UEsDBAoAAAAAAIdO4kAAAAAAAAAAAAAAAAAEAAAAZHJzL1BLAwQUAAAACACHTuJAcv++O78AAADc&#10;AAAADwAAAGRycy9kb3ducmV2LnhtbEWPT2sCMRTE70K/Q3gFb5qoVO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v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842" o:spid="_x0000_s1026" o:spt="202" type="#_x0000_t202" style="position:absolute;left:7828;top:4345;height:199;width:219;" filled="f" stroked="f" coordsize="21600,21600" o:gfxdata="UEsDBAoAAAAAAIdO4kAAAAAAAAAAAAAAAAAEAAAAZHJzL1BLAwQUAAAACACHTuJA/RYmT78AAADc&#10;AAAADwAAAGRycy9kb3ducmV2LnhtbEWPT2sCMRTE70K/Q3gFb5ooVu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W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43" o:spid="_x0000_s1026" o:spt="202" type="#_x0000_t202" style="position:absolute;left:5548;top:6283;height:281;width:582;" filled="f" stroked="f" coordsize="21600,21600" o:gfxdata="UEsDBAoAAAAAAIdO4kAAAAAAAAAAAAAAAAAEAAAAZHJzL1BLAwQUAAAACACHTuJAklqD1L8AAADc&#10;AAAADwAAAGRycy9kb3ducmV2LnhtbEWPzWrDMBCE74W+g9hCbo2UQ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ag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844" o:spid="_x0000_s1026" o:spt="202" type="#_x0000_t202" style="position:absolute;left:7934;top:6877;height:823;width:1419;" filled="f" stroked="f" coordsize="21600,21600" o:gfxdata="UEsDBAoAAAAAAIdO4kAAAAAAAAAAAAAAAAAEAAAAZHJzL1BLAwQUAAAACACHTuJAYogdo78AAADc&#10;AAAADwAAAGRycy9kb3ducmV2LnhtbEWPT2sCMRTE7wW/Q3gFbzWx4F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IHa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398" w:right="18" w:hanging="399"/>
                          <w:jc w:val="left"/>
                          <w:rPr>
                            <w:rFonts w:hint="eastAsia" w:ascii="宋体" w:eastAsia="宋体"/>
                            <w:sz w:val="20"/>
                          </w:rPr>
                        </w:pPr>
                        <w:r>
                          <w:rPr>
                            <w:rFonts w:hint="eastAsia" w:ascii="宋体" w:eastAsia="宋体"/>
                            <w:sz w:val="20"/>
                          </w:rPr>
                          <w:t>的不予受理并告知原因</w:t>
                        </w:r>
                      </w:p>
                    </w:txbxContent>
                  </v:textbox>
                </v:shape>
                <v:shape id="文本框 845" o:spid="_x0000_s1026" o:spt="202" type="#_x0000_t202" style="position:absolute;left:5532;top:7983;height:281;width:582;" filled="f" stroked="f" coordsize="21600,21600" o:gfxdata="UEsDBAoAAAAAAIdO4kAAAAAAAAAAAAAAAAAEAAAAZHJzL1BLAwQUAAAACACHTuJADcS4OL4AAADc&#10;AAAADwAAAGRycy9kb3ducmV2LnhtbEWPQWsCMRSE7wX/Q3iCt5ooaO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S4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v:textbox>
                </v:shape>
                <v:shape id="文本框 846" o:spid="_x0000_s1026" o:spt="202" type="#_x0000_t202" style="position:absolute;left:5517;top:9708;height:281;width:582;" filled="f" stroked="f" coordsize="21600,21600" o:gfxdata="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ssS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9"/>
        </w:rPr>
        <w:sectPr>
          <w:pgSz w:w="11910" w:h="16840"/>
          <w:pgMar w:top="144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二、住院费用报销（002036006002）</w:t>
      </w:r>
    </w:p>
    <w:p>
      <w:pPr>
        <w:pStyle w:val="4"/>
        <w:spacing w:before="214"/>
        <w:ind w:left="1720"/>
      </w:pPr>
      <w:r>
        <w:rPr>
          <w:rFonts w:hint="eastAsia" w:ascii="楷体_GB2312" w:eastAsia="楷体_GB2312"/>
        </w:rPr>
        <w:t>（一）事项名称：</w:t>
      </w:r>
      <w:r>
        <w:t>住院费用报销</w:t>
      </w:r>
    </w:p>
    <w:p>
      <w:pPr>
        <w:pStyle w:val="4"/>
        <w:spacing w:before="214" w:line="364" w:lineRule="auto"/>
        <w:ind w:left="1080" w:right="1100"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1" w:line="364" w:lineRule="auto"/>
        <w:ind w:left="1080" w:right="1311" w:firstLine="640"/>
      </w:pPr>
      <w:r>
        <w:rPr>
          <w:rFonts w:hint="eastAsia" w:ascii="楷体_GB2312" w:eastAsia="楷体_GB2312"/>
          <w:spacing w:val="5"/>
          <w:w w:val="95"/>
        </w:rPr>
        <w:t>（三）</w:t>
      </w:r>
      <w:r>
        <w:rPr>
          <w:rFonts w:hint="eastAsia" w:ascii="楷体_GB2312" w:eastAsia="楷体_GB2312"/>
          <w:spacing w:val="4"/>
          <w:w w:val="95"/>
        </w:rPr>
        <w:t>服务对象：</w:t>
      </w:r>
      <w:r>
        <w:rPr>
          <w:spacing w:val="3"/>
          <w:w w:val="95"/>
        </w:rPr>
        <w:t xml:space="preserve">异地非联网结算产生住院医疗费用 </w:t>
      </w:r>
      <w:r>
        <w:t>的省本级基本医疗保险参保人。</w:t>
      </w:r>
    </w:p>
    <w:p>
      <w:pPr>
        <w:pStyle w:val="4"/>
        <w:spacing w:before="2"/>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0"/>
          <w:numId w:val="104"/>
        </w:numPr>
        <w:tabs>
          <w:tab w:val="left" w:pos="2043"/>
        </w:tabs>
        <w:spacing w:before="214" w:after="0" w:line="240" w:lineRule="auto"/>
        <w:ind w:left="2042" w:right="0" w:hanging="323"/>
        <w:jc w:val="left"/>
        <w:rPr>
          <w:sz w:val="32"/>
        </w:rPr>
      </w:pPr>
      <w:r>
        <w:rPr>
          <w:sz w:val="32"/>
        </w:rPr>
        <w:t>申请。申请人现场向省医保中心进行申报。</w:t>
      </w:r>
    </w:p>
    <w:p>
      <w:pPr>
        <w:pStyle w:val="8"/>
        <w:numPr>
          <w:ilvl w:val="0"/>
          <w:numId w:val="104"/>
        </w:numPr>
        <w:tabs>
          <w:tab w:val="left" w:pos="2043"/>
        </w:tabs>
        <w:spacing w:before="214"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104"/>
        </w:numPr>
        <w:tabs>
          <w:tab w:val="left" w:pos="2045"/>
        </w:tabs>
        <w:spacing w:before="3" w:after="0" w:line="364" w:lineRule="auto"/>
        <w:ind w:left="1080" w:right="1310" w:firstLine="640"/>
        <w:jc w:val="left"/>
        <w:rPr>
          <w:sz w:val="32"/>
        </w:rPr>
      </w:pPr>
      <w:r>
        <w:rPr>
          <w:spacing w:val="4"/>
          <w:w w:val="95"/>
          <w:sz w:val="32"/>
        </w:rPr>
        <w:t xml:space="preserve">审核。省医保中心对提交的材料进行审核，计算报 </w:t>
      </w:r>
      <w:r>
        <w:rPr>
          <w:sz w:val="32"/>
        </w:rPr>
        <w:t>销待遇。</w:t>
      </w:r>
    </w:p>
    <w:p>
      <w:pPr>
        <w:pStyle w:val="8"/>
        <w:numPr>
          <w:ilvl w:val="0"/>
          <w:numId w:val="104"/>
        </w:numPr>
        <w:tabs>
          <w:tab w:val="left" w:pos="2043"/>
        </w:tabs>
        <w:spacing w:before="2" w:after="0" w:line="240" w:lineRule="auto"/>
        <w:ind w:left="2042" w:right="0" w:hanging="323"/>
        <w:jc w:val="left"/>
        <w:rPr>
          <w:sz w:val="32"/>
        </w:rPr>
      </w:pPr>
      <w:r>
        <w:rPr>
          <w:sz w:val="32"/>
        </w:rPr>
        <w:t>拨付。对报销医疗费用进行财务拨付。</w:t>
      </w:r>
    </w:p>
    <w:p>
      <w:pPr>
        <w:pStyle w:val="8"/>
        <w:numPr>
          <w:ilvl w:val="0"/>
          <w:numId w:val="104"/>
        </w:numPr>
        <w:tabs>
          <w:tab w:val="left" w:pos="2043"/>
        </w:tabs>
        <w:spacing w:before="214" w:after="0" w:line="240" w:lineRule="auto"/>
        <w:ind w:left="2042" w:right="0" w:hanging="323"/>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pStyle w:val="8"/>
        <w:numPr>
          <w:ilvl w:val="0"/>
          <w:numId w:val="105"/>
        </w:numPr>
        <w:tabs>
          <w:tab w:val="left" w:pos="2052"/>
        </w:tabs>
        <w:spacing w:before="214" w:after="0" w:line="364" w:lineRule="auto"/>
        <w:ind w:left="1080" w:right="1100" w:firstLine="640"/>
        <w:jc w:val="left"/>
        <w:rPr>
          <w:sz w:val="32"/>
        </w:rPr>
      </w:pPr>
      <w:r>
        <w:rPr>
          <w:spacing w:val="14"/>
          <w:w w:val="95"/>
          <w:sz w:val="32"/>
        </w:rPr>
        <w:t>有效身份证件或社保卡复印件（</w:t>
      </w:r>
      <w:r>
        <w:rPr>
          <w:spacing w:val="12"/>
          <w:w w:val="95"/>
          <w:sz w:val="32"/>
        </w:rPr>
        <w:t xml:space="preserve">原件单位核对并盖 </w:t>
      </w:r>
      <w:r>
        <w:rPr>
          <w:spacing w:val="12"/>
          <w:sz w:val="32"/>
        </w:rPr>
        <w:t>章）；</w:t>
      </w:r>
    </w:p>
    <w:p>
      <w:pPr>
        <w:spacing w:after="0" w:line="364" w:lineRule="auto"/>
        <w:jc w:val="left"/>
        <w:rPr>
          <w:sz w:val="32"/>
        </w:rPr>
        <w:sectPr>
          <w:pgSz w:w="11910" w:h="16840"/>
          <w:pgMar w:top="1500" w:right="700" w:bottom="1080" w:left="720" w:header="0" w:footer="881" w:gutter="0"/>
          <w:cols w:space="720" w:num="1"/>
        </w:sectPr>
      </w:pPr>
    </w:p>
    <w:p>
      <w:pPr>
        <w:pStyle w:val="8"/>
        <w:numPr>
          <w:ilvl w:val="0"/>
          <w:numId w:val="105"/>
        </w:numPr>
        <w:tabs>
          <w:tab w:val="left" w:pos="2043"/>
        </w:tabs>
        <w:spacing w:before="30" w:after="0" w:line="240" w:lineRule="auto"/>
        <w:ind w:left="2042" w:right="0" w:hanging="323"/>
        <w:jc w:val="left"/>
        <w:rPr>
          <w:sz w:val="32"/>
        </w:rPr>
      </w:pPr>
      <w:r>
        <w:rPr>
          <w:sz w:val="32"/>
        </w:rPr>
        <w:t>医院收费票据；</w:t>
      </w:r>
    </w:p>
    <w:p>
      <w:pPr>
        <w:pStyle w:val="8"/>
        <w:numPr>
          <w:ilvl w:val="0"/>
          <w:numId w:val="105"/>
        </w:numPr>
        <w:tabs>
          <w:tab w:val="left" w:pos="2043"/>
        </w:tabs>
        <w:spacing w:before="214" w:after="0" w:line="240" w:lineRule="auto"/>
        <w:ind w:left="2042" w:right="0" w:hanging="323"/>
        <w:jc w:val="left"/>
        <w:rPr>
          <w:sz w:val="32"/>
        </w:rPr>
      </w:pPr>
      <w:r>
        <w:rPr>
          <w:sz w:val="32"/>
        </w:rPr>
        <w:t>住院费用清单（加盖医院印章）；</w:t>
      </w:r>
    </w:p>
    <w:p>
      <w:pPr>
        <w:pStyle w:val="8"/>
        <w:numPr>
          <w:ilvl w:val="0"/>
          <w:numId w:val="105"/>
        </w:numPr>
        <w:tabs>
          <w:tab w:val="left" w:pos="2043"/>
        </w:tabs>
        <w:spacing w:before="214" w:after="0" w:line="364" w:lineRule="auto"/>
        <w:ind w:left="1720" w:right="4285" w:firstLine="0"/>
        <w:jc w:val="left"/>
        <w:rPr>
          <w:sz w:val="32"/>
        </w:rPr>
      </w:pPr>
      <w:r>
        <w:rPr>
          <w:sz w:val="32"/>
        </w:rPr>
        <w:t>出院记录（加盖医院印章）</w:t>
      </w:r>
      <w:r>
        <w:rPr>
          <w:spacing w:val="-13"/>
          <w:sz w:val="32"/>
        </w:rPr>
        <w:t>。</w:t>
      </w:r>
      <w:r>
        <w:rPr>
          <w:sz w:val="32"/>
        </w:rPr>
        <w:t>备注：</w:t>
      </w:r>
    </w:p>
    <w:p>
      <w:pPr>
        <w:pStyle w:val="4"/>
        <w:spacing w:before="1" w:line="364" w:lineRule="auto"/>
        <w:ind w:left="1080" w:right="1055" w:firstLine="640"/>
      </w:pPr>
      <w:r>
        <w:t>①异地安置人员提供《湖南省城镇职工基本医疗保险异地就诊登记表》；</w:t>
      </w:r>
    </w:p>
    <w:p>
      <w:pPr>
        <w:pStyle w:val="4"/>
        <w:spacing w:before="2" w:line="364" w:lineRule="auto"/>
        <w:ind w:left="1080" w:right="1055" w:firstLine="640"/>
      </w:pPr>
      <w:r>
        <w:t>②转诊人员提供《湖南省城镇职工基本医疗保险异地转诊审核表》；</w:t>
      </w:r>
    </w:p>
    <w:p>
      <w:pPr>
        <w:pStyle w:val="4"/>
        <w:spacing w:before="2" w:line="364" w:lineRule="auto"/>
        <w:ind w:left="1080" w:right="926" w:firstLine="640"/>
        <w:jc w:val="both"/>
      </w:pPr>
      <w:r>
        <w:rPr>
          <w:spacing w:val="-2"/>
        </w:rPr>
        <w:t>③意外伤害人员提供交警事故认定书、法院判决书、调</w:t>
      </w:r>
      <w:r>
        <w:rPr>
          <w:spacing w:val="-3"/>
        </w:rPr>
        <w:t>解协议书等公检法部门出具的相关证明材料复印件，无相关</w:t>
      </w:r>
      <w:r>
        <w:rPr>
          <w:spacing w:val="-13"/>
        </w:rPr>
        <w:t>证明材料的须提供《湖南省本级参保人员意外伤害审核表》；</w:t>
      </w:r>
    </w:p>
    <w:p>
      <w:pPr>
        <w:pStyle w:val="4"/>
        <w:spacing w:before="2"/>
        <w:ind w:left="1720"/>
        <w:jc w:val="both"/>
      </w:pPr>
      <w:r>
        <w:t>④住院费用在 5 万以上的需提供整套合规病历资料复印</w:t>
      </w:r>
    </w:p>
    <w:p>
      <w:pPr>
        <w:pStyle w:val="4"/>
        <w:spacing w:before="6"/>
        <w:rPr>
          <w:sz w:val="12"/>
        </w:rPr>
      </w:pPr>
    </w:p>
    <w:p>
      <w:pPr>
        <w:pStyle w:val="4"/>
        <w:spacing w:before="54"/>
        <w:ind w:left="1080"/>
      </w:pPr>
      <w:r>
        <w:t>件。</w:t>
      </w:r>
    </w:p>
    <w:p>
      <w:pPr>
        <w:pStyle w:val="4"/>
        <w:spacing w:before="214"/>
        <w:ind w:left="1720"/>
      </w:pPr>
      <w:r>
        <w:rPr>
          <w:rFonts w:hint="eastAsia" w:ascii="楷体_GB2312" w:eastAsia="楷体_GB2312"/>
        </w:rPr>
        <w:t>（七）办理时限：</w:t>
      </w:r>
      <w:r>
        <w:t>不超过 30 个工作日。</w:t>
      </w:r>
    </w:p>
    <w:p>
      <w:pPr>
        <w:pStyle w:val="4"/>
        <w:spacing w:before="214"/>
        <w:ind w:left="1720"/>
        <w:rPr>
          <w:rFonts w:hint="eastAsia" w:ascii="楷体_GB2312" w:eastAsia="楷体_GB2312"/>
        </w:rPr>
      </w:pPr>
      <w:r>
        <w:rPr>
          <w:rFonts w:hint="eastAsia" w:ascii="楷体_GB2312" w:eastAsia="楷体_GB2312"/>
        </w:rPr>
        <w:t>（八）查询方式：</w:t>
      </w:r>
    </w:p>
    <w:p>
      <w:pPr>
        <w:pStyle w:val="4"/>
        <w:spacing w:before="214"/>
        <w:ind w:left="1720"/>
      </w:pPr>
      <w:r>
        <w:t>1、现场查询：湖南省政府政务服务大厅 3 楼医保服务</w:t>
      </w:r>
    </w:p>
    <w:p>
      <w:pPr>
        <w:pStyle w:val="4"/>
        <w:spacing w:before="6"/>
        <w:rPr>
          <w:sz w:val="12"/>
        </w:rPr>
      </w:pPr>
    </w:p>
    <w:p>
      <w:pPr>
        <w:pStyle w:val="4"/>
        <w:spacing w:before="55"/>
        <w:ind w:left="1080"/>
      </w:pPr>
      <w:r>
        <w:t>窗口（湖南省长沙市天心区银杏路 6 号）；</w:t>
      </w:r>
    </w:p>
    <w:p>
      <w:pPr>
        <w:pStyle w:val="4"/>
        <w:spacing w:before="214"/>
        <w:ind w:left="1720"/>
      </w:pPr>
      <w:r>
        <w:t>2、线上查询：电话查询：0731-84900256。</w:t>
      </w:r>
    </w:p>
    <w:p>
      <w:pPr>
        <w:pStyle w:val="4"/>
        <w:spacing w:before="214"/>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106"/>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spacing w:after="0" w:line="364" w:lineRule="auto"/>
        <w:jc w:val="left"/>
        <w:rPr>
          <w:sz w:val="32"/>
        </w:rPr>
        <w:sectPr>
          <w:pgSz w:w="11910" w:h="16840"/>
          <w:pgMar w:top="1500" w:right="700" w:bottom="1080" w:left="720" w:header="0" w:footer="881" w:gutter="0"/>
          <w:cols w:space="720" w:num="1"/>
        </w:sectPr>
      </w:pPr>
    </w:p>
    <w:p>
      <w:pPr>
        <w:pStyle w:val="8"/>
        <w:numPr>
          <w:ilvl w:val="0"/>
          <w:numId w:val="106"/>
        </w:numPr>
        <w:tabs>
          <w:tab w:val="left" w:pos="2043"/>
        </w:tabs>
        <w:spacing w:before="30"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1" w:line="364" w:lineRule="auto"/>
        <w:ind w:left="1720" w:right="926"/>
      </w:pPr>
      <w:r>
        <w:t>评价结果由省人民政府政务服务中心统一向社会公布。</w:t>
      </w:r>
      <w:r>
        <w:rPr>
          <w:spacing w:val="-13"/>
        </w:rPr>
        <w:t>评价标准采用“非常满意”、“满意”、“基本满意”、</w:t>
      </w:r>
    </w:p>
    <w:p>
      <w:pPr>
        <w:pStyle w:val="4"/>
        <w:spacing w:before="2"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ind w:left="1823"/>
      </w:pPr>
      <w:r>
        <w:t>住院费用报销办理流程图</w:t>
      </w:r>
    </w:p>
    <w:p>
      <w:pPr>
        <w:pStyle w:val="4"/>
        <w:rPr>
          <w:rFonts w:ascii="黑体"/>
          <w:sz w:val="20"/>
        </w:rPr>
      </w:pPr>
    </w:p>
    <w:p>
      <w:pPr>
        <w:pStyle w:val="4"/>
        <w:spacing w:before="5"/>
        <w:rPr>
          <w:rFonts w:ascii="黑体"/>
          <w:sz w:val="15"/>
        </w:rPr>
      </w:pPr>
      <w:r>
        <mc:AlternateContent>
          <mc:Choice Requires="wpg">
            <w:drawing>
              <wp:anchor distT="0" distB="0" distL="0" distR="0" simplePos="0" relativeHeight="252243968" behindDoc="1" locked="0" layoutInCell="1" allowOverlap="1">
                <wp:simplePos x="0" y="0"/>
                <wp:positionH relativeFrom="page">
                  <wp:posOffset>1354455</wp:posOffset>
                </wp:positionH>
                <wp:positionV relativeFrom="paragraph">
                  <wp:posOffset>150495</wp:posOffset>
                </wp:positionV>
                <wp:extent cx="4850765" cy="6347460"/>
                <wp:effectExtent l="0" t="0" r="6985" b="15240"/>
                <wp:wrapTopAndBottom/>
                <wp:docPr id="996" name="组合 847"/>
                <wp:cNvGraphicFramePr/>
                <a:graphic xmlns:a="http://schemas.openxmlformats.org/drawingml/2006/main">
                  <a:graphicData uri="http://schemas.microsoft.com/office/word/2010/wordprocessingGroup">
                    <wpg:wgp>
                      <wpg:cNvGrpSpPr/>
                      <wpg:grpSpPr>
                        <a:xfrm>
                          <a:off x="0" y="0"/>
                          <a:ext cx="4850765" cy="6347460"/>
                          <a:chOff x="2133" y="237"/>
                          <a:chExt cx="7639" cy="9996"/>
                        </a:xfrm>
                      </wpg:grpSpPr>
                      <wps:wsp>
                        <wps:cNvPr id="960" name="任意多边形 848"/>
                        <wps:cNvSpPr/>
                        <wps:spPr>
                          <a:xfrm>
                            <a:off x="2133" y="1796"/>
                            <a:ext cx="1843" cy="1154"/>
                          </a:xfrm>
                          <a:custGeom>
                            <a:avLst/>
                            <a:gdLst/>
                            <a:ahLst/>
                            <a:cxnLst/>
                            <a:pathLst>
                              <a:path w="1843" h="1154">
                                <a:moveTo>
                                  <a:pt x="1843" y="1154"/>
                                </a:moveTo>
                                <a:lnTo>
                                  <a:pt x="0" y="1154"/>
                                </a:lnTo>
                                <a:lnTo>
                                  <a:pt x="0" y="0"/>
                                </a:lnTo>
                                <a:lnTo>
                                  <a:pt x="1843" y="0"/>
                                </a:lnTo>
                                <a:lnTo>
                                  <a:pt x="1843" y="10"/>
                                </a:lnTo>
                                <a:lnTo>
                                  <a:pt x="20" y="10"/>
                                </a:lnTo>
                                <a:lnTo>
                                  <a:pt x="10" y="20"/>
                                </a:lnTo>
                                <a:lnTo>
                                  <a:pt x="20" y="20"/>
                                </a:lnTo>
                                <a:lnTo>
                                  <a:pt x="20" y="1134"/>
                                </a:lnTo>
                                <a:lnTo>
                                  <a:pt x="10" y="1134"/>
                                </a:lnTo>
                                <a:lnTo>
                                  <a:pt x="20" y="1144"/>
                                </a:lnTo>
                                <a:lnTo>
                                  <a:pt x="1843" y="1144"/>
                                </a:lnTo>
                                <a:lnTo>
                                  <a:pt x="1843" y="1154"/>
                                </a:lnTo>
                                <a:close/>
                                <a:moveTo>
                                  <a:pt x="20" y="20"/>
                                </a:moveTo>
                                <a:lnTo>
                                  <a:pt x="10" y="20"/>
                                </a:lnTo>
                                <a:lnTo>
                                  <a:pt x="20" y="10"/>
                                </a:lnTo>
                                <a:lnTo>
                                  <a:pt x="20" y="20"/>
                                </a:lnTo>
                                <a:close/>
                                <a:moveTo>
                                  <a:pt x="1823" y="20"/>
                                </a:moveTo>
                                <a:lnTo>
                                  <a:pt x="20" y="20"/>
                                </a:lnTo>
                                <a:lnTo>
                                  <a:pt x="20" y="10"/>
                                </a:lnTo>
                                <a:lnTo>
                                  <a:pt x="1823" y="10"/>
                                </a:lnTo>
                                <a:lnTo>
                                  <a:pt x="1823" y="20"/>
                                </a:lnTo>
                                <a:close/>
                                <a:moveTo>
                                  <a:pt x="1823" y="1144"/>
                                </a:moveTo>
                                <a:lnTo>
                                  <a:pt x="1823" y="10"/>
                                </a:lnTo>
                                <a:lnTo>
                                  <a:pt x="1833" y="20"/>
                                </a:lnTo>
                                <a:lnTo>
                                  <a:pt x="1843" y="20"/>
                                </a:lnTo>
                                <a:lnTo>
                                  <a:pt x="1843" y="1134"/>
                                </a:lnTo>
                                <a:lnTo>
                                  <a:pt x="1833" y="1134"/>
                                </a:lnTo>
                                <a:lnTo>
                                  <a:pt x="1823" y="1144"/>
                                </a:lnTo>
                                <a:close/>
                                <a:moveTo>
                                  <a:pt x="1843" y="20"/>
                                </a:moveTo>
                                <a:lnTo>
                                  <a:pt x="1833" y="20"/>
                                </a:lnTo>
                                <a:lnTo>
                                  <a:pt x="1823" y="10"/>
                                </a:lnTo>
                                <a:lnTo>
                                  <a:pt x="1843" y="10"/>
                                </a:lnTo>
                                <a:lnTo>
                                  <a:pt x="1843" y="20"/>
                                </a:lnTo>
                                <a:close/>
                                <a:moveTo>
                                  <a:pt x="20" y="1144"/>
                                </a:moveTo>
                                <a:lnTo>
                                  <a:pt x="10" y="1134"/>
                                </a:lnTo>
                                <a:lnTo>
                                  <a:pt x="20" y="1134"/>
                                </a:lnTo>
                                <a:lnTo>
                                  <a:pt x="20" y="1144"/>
                                </a:lnTo>
                                <a:close/>
                                <a:moveTo>
                                  <a:pt x="1823" y="1144"/>
                                </a:moveTo>
                                <a:lnTo>
                                  <a:pt x="20" y="1144"/>
                                </a:lnTo>
                                <a:lnTo>
                                  <a:pt x="20" y="1134"/>
                                </a:lnTo>
                                <a:lnTo>
                                  <a:pt x="1823" y="1134"/>
                                </a:lnTo>
                                <a:lnTo>
                                  <a:pt x="1823" y="1144"/>
                                </a:lnTo>
                                <a:close/>
                                <a:moveTo>
                                  <a:pt x="1843" y="1144"/>
                                </a:moveTo>
                                <a:lnTo>
                                  <a:pt x="1823" y="1144"/>
                                </a:lnTo>
                                <a:lnTo>
                                  <a:pt x="1833" y="1134"/>
                                </a:lnTo>
                                <a:lnTo>
                                  <a:pt x="1843" y="1134"/>
                                </a:lnTo>
                                <a:lnTo>
                                  <a:pt x="1843" y="1144"/>
                                </a:lnTo>
                                <a:close/>
                              </a:path>
                            </a:pathLst>
                          </a:custGeom>
                          <a:solidFill>
                            <a:srgbClr val="000000"/>
                          </a:solidFill>
                          <a:ln>
                            <a:noFill/>
                          </a:ln>
                        </wps:spPr>
                        <wps:bodyPr upright="1"/>
                      </wps:wsp>
                      <wps:wsp>
                        <wps:cNvPr id="961" name="直线 849"/>
                        <wps:cNvCnPr/>
                        <wps:spPr>
                          <a:xfrm>
                            <a:off x="3001" y="672"/>
                            <a:ext cx="0" cy="1134"/>
                          </a:xfrm>
                          <a:prstGeom prst="line">
                            <a:avLst/>
                          </a:prstGeom>
                          <a:ln w="12700" cap="flat" cmpd="sng">
                            <a:solidFill>
                              <a:srgbClr val="000000"/>
                            </a:solidFill>
                            <a:prstDash val="solid"/>
                            <a:headEnd type="none" w="med" len="med"/>
                            <a:tailEnd type="none" w="med" len="med"/>
                          </a:ln>
                        </wps:spPr>
                        <wps:bodyPr upright="1"/>
                      </wps:wsp>
                      <wps:wsp>
                        <wps:cNvPr id="962" name="任意多边形 850"/>
                        <wps:cNvSpPr/>
                        <wps:spPr>
                          <a:xfrm>
                            <a:off x="2970" y="2941"/>
                            <a:ext cx="90" cy="1446"/>
                          </a:xfrm>
                          <a:custGeom>
                            <a:avLst/>
                            <a:gdLst/>
                            <a:ahLst/>
                            <a:cxnLst/>
                            <a:pathLst>
                              <a:path w="90" h="1446">
                                <a:moveTo>
                                  <a:pt x="11" y="90"/>
                                </a:moveTo>
                                <a:lnTo>
                                  <a:pt x="8" y="90"/>
                                </a:lnTo>
                                <a:lnTo>
                                  <a:pt x="5" y="88"/>
                                </a:lnTo>
                                <a:lnTo>
                                  <a:pt x="3" y="87"/>
                                </a:lnTo>
                                <a:lnTo>
                                  <a:pt x="1" y="84"/>
                                </a:lnTo>
                                <a:lnTo>
                                  <a:pt x="0" y="81"/>
                                </a:lnTo>
                                <a:lnTo>
                                  <a:pt x="0" y="78"/>
                                </a:lnTo>
                                <a:lnTo>
                                  <a:pt x="1" y="75"/>
                                </a:lnTo>
                                <a:lnTo>
                                  <a:pt x="45" y="0"/>
                                </a:lnTo>
                                <a:lnTo>
                                  <a:pt x="57" y="20"/>
                                </a:lnTo>
                                <a:lnTo>
                                  <a:pt x="35" y="20"/>
                                </a:lnTo>
                                <a:lnTo>
                                  <a:pt x="35" y="57"/>
                                </a:lnTo>
                                <a:lnTo>
                                  <a:pt x="19" y="85"/>
                                </a:lnTo>
                                <a:lnTo>
                                  <a:pt x="17" y="87"/>
                                </a:lnTo>
                                <a:lnTo>
                                  <a:pt x="14" y="89"/>
                                </a:lnTo>
                                <a:lnTo>
                                  <a:pt x="11" y="90"/>
                                </a:lnTo>
                                <a:close/>
                                <a:moveTo>
                                  <a:pt x="35" y="57"/>
                                </a:moveTo>
                                <a:lnTo>
                                  <a:pt x="35" y="20"/>
                                </a:lnTo>
                                <a:lnTo>
                                  <a:pt x="55" y="20"/>
                                </a:lnTo>
                                <a:lnTo>
                                  <a:pt x="55" y="25"/>
                                </a:lnTo>
                                <a:lnTo>
                                  <a:pt x="36" y="25"/>
                                </a:lnTo>
                                <a:lnTo>
                                  <a:pt x="45" y="40"/>
                                </a:lnTo>
                                <a:lnTo>
                                  <a:pt x="35" y="57"/>
                                </a:lnTo>
                                <a:close/>
                                <a:moveTo>
                                  <a:pt x="79" y="90"/>
                                </a:moveTo>
                                <a:lnTo>
                                  <a:pt x="76" y="89"/>
                                </a:lnTo>
                                <a:lnTo>
                                  <a:pt x="73" y="87"/>
                                </a:lnTo>
                                <a:lnTo>
                                  <a:pt x="71" y="85"/>
                                </a:lnTo>
                                <a:lnTo>
                                  <a:pt x="55" y="57"/>
                                </a:lnTo>
                                <a:lnTo>
                                  <a:pt x="55" y="20"/>
                                </a:lnTo>
                                <a:lnTo>
                                  <a:pt x="57" y="20"/>
                                </a:lnTo>
                                <a:lnTo>
                                  <a:pt x="89" y="75"/>
                                </a:lnTo>
                                <a:lnTo>
                                  <a:pt x="90" y="78"/>
                                </a:lnTo>
                                <a:lnTo>
                                  <a:pt x="90" y="81"/>
                                </a:lnTo>
                                <a:lnTo>
                                  <a:pt x="89" y="84"/>
                                </a:lnTo>
                                <a:lnTo>
                                  <a:pt x="87" y="87"/>
                                </a:lnTo>
                                <a:lnTo>
                                  <a:pt x="85" y="88"/>
                                </a:lnTo>
                                <a:lnTo>
                                  <a:pt x="82" y="90"/>
                                </a:lnTo>
                                <a:lnTo>
                                  <a:pt x="79" y="90"/>
                                </a:lnTo>
                                <a:close/>
                                <a:moveTo>
                                  <a:pt x="45" y="40"/>
                                </a:moveTo>
                                <a:lnTo>
                                  <a:pt x="36" y="25"/>
                                </a:lnTo>
                                <a:lnTo>
                                  <a:pt x="54" y="25"/>
                                </a:lnTo>
                                <a:lnTo>
                                  <a:pt x="45" y="40"/>
                                </a:lnTo>
                                <a:close/>
                                <a:moveTo>
                                  <a:pt x="55" y="57"/>
                                </a:moveTo>
                                <a:lnTo>
                                  <a:pt x="45" y="40"/>
                                </a:lnTo>
                                <a:lnTo>
                                  <a:pt x="54" y="25"/>
                                </a:lnTo>
                                <a:lnTo>
                                  <a:pt x="55" y="25"/>
                                </a:lnTo>
                                <a:lnTo>
                                  <a:pt x="55" y="57"/>
                                </a:lnTo>
                                <a:close/>
                                <a:moveTo>
                                  <a:pt x="55" y="1446"/>
                                </a:moveTo>
                                <a:lnTo>
                                  <a:pt x="35" y="1446"/>
                                </a:lnTo>
                                <a:lnTo>
                                  <a:pt x="35" y="57"/>
                                </a:lnTo>
                                <a:lnTo>
                                  <a:pt x="45" y="40"/>
                                </a:lnTo>
                                <a:lnTo>
                                  <a:pt x="55" y="57"/>
                                </a:lnTo>
                                <a:lnTo>
                                  <a:pt x="55" y="1446"/>
                                </a:lnTo>
                                <a:close/>
                              </a:path>
                            </a:pathLst>
                          </a:custGeom>
                          <a:solidFill>
                            <a:srgbClr val="000000"/>
                          </a:solidFill>
                          <a:ln>
                            <a:noFill/>
                          </a:ln>
                        </wps:spPr>
                        <wps:bodyPr upright="1"/>
                      </wps:wsp>
                      <wps:wsp>
                        <wps:cNvPr id="963" name="任意多边形 851"/>
                        <wps:cNvSpPr/>
                        <wps:spPr>
                          <a:xfrm>
                            <a:off x="4356" y="237"/>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6"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8"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964" name="任意多边形 852"/>
                        <wps:cNvSpPr/>
                        <wps:spPr>
                          <a:xfrm>
                            <a:off x="5736" y="1099"/>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4"/>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4"/>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965" name="任意多边形 853"/>
                        <wps:cNvSpPr/>
                        <wps:spPr>
                          <a:xfrm>
                            <a:off x="7538" y="237"/>
                            <a:ext cx="2234" cy="3720"/>
                          </a:xfrm>
                          <a:custGeom>
                            <a:avLst/>
                            <a:gdLst/>
                            <a:ahLst/>
                            <a:cxnLst/>
                            <a:pathLst>
                              <a:path w="2234" h="3720">
                                <a:moveTo>
                                  <a:pt x="70" y="3500"/>
                                </a:moveTo>
                                <a:lnTo>
                                  <a:pt x="23" y="3500"/>
                                </a:lnTo>
                                <a:lnTo>
                                  <a:pt x="0" y="3480"/>
                                </a:lnTo>
                                <a:lnTo>
                                  <a:pt x="0" y="0"/>
                                </a:lnTo>
                                <a:lnTo>
                                  <a:pt x="20" y="0"/>
                                </a:lnTo>
                                <a:lnTo>
                                  <a:pt x="10" y="20"/>
                                </a:lnTo>
                                <a:lnTo>
                                  <a:pt x="20" y="20"/>
                                </a:lnTo>
                                <a:lnTo>
                                  <a:pt x="20" y="3460"/>
                                </a:lnTo>
                                <a:lnTo>
                                  <a:pt x="16" y="3460"/>
                                </a:lnTo>
                                <a:lnTo>
                                  <a:pt x="20" y="3480"/>
                                </a:lnTo>
                                <a:lnTo>
                                  <a:pt x="52" y="3480"/>
                                </a:lnTo>
                                <a:lnTo>
                                  <a:pt x="70" y="3500"/>
                                </a:lnTo>
                                <a:close/>
                                <a:moveTo>
                                  <a:pt x="20" y="20"/>
                                </a:moveTo>
                                <a:lnTo>
                                  <a:pt x="10" y="20"/>
                                </a:lnTo>
                                <a:lnTo>
                                  <a:pt x="20" y="0"/>
                                </a:lnTo>
                                <a:lnTo>
                                  <a:pt x="20" y="20"/>
                                </a:lnTo>
                                <a:close/>
                                <a:moveTo>
                                  <a:pt x="2214" y="20"/>
                                </a:moveTo>
                                <a:lnTo>
                                  <a:pt x="20" y="20"/>
                                </a:lnTo>
                                <a:lnTo>
                                  <a:pt x="20" y="0"/>
                                </a:lnTo>
                                <a:lnTo>
                                  <a:pt x="2214" y="0"/>
                                </a:lnTo>
                                <a:lnTo>
                                  <a:pt x="2214" y="20"/>
                                </a:lnTo>
                                <a:close/>
                                <a:moveTo>
                                  <a:pt x="2234" y="3000"/>
                                </a:moveTo>
                                <a:lnTo>
                                  <a:pt x="1984" y="3000"/>
                                </a:lnTo>
                                <a:lnTo>
                                  <a:pt x="2001" y="2980"/>
                                </a:lnTo>
                                <a:lnTo>
                                  <a:pt x="2214" y="2980"/>
                                </a:lnTo>
                                <a:lnTo>
                                  <a:pt x="2214" y="0"/>
                                </a:lnTo>
                                <a:lnTo>
                                  <a:pt x="2224" y="20"/>
                                </a:lnTo>
                                <a:lnTo>
                                  <a:pt x="2234" y="20"/>
                                </a:lnTo>
                                <a:lnTo>
                                  <a:pt x="2234" y="3000"/>
                                </a:lnTo>
                                <a:close/>
                                <a:moveTo>
                                  <a:pt x="2234" y="20"/>
                                </a:moveTo>
                                <a:lnTo>
                                  <a:pt x="2224" y="20"/>
                                </a:lnTo>
                                <a:lnTo>
                                  <a:pt x="2214" y="0"/>
                                </a:lnTo>
                                <a:lnTo>
                                  <a:pt x="2234" y="0"/>
                                </a:lnTo>
                                <a:lnTo>
                                  <a:pt x="2234" y="20"/>
                                </a:lnTo>
                                <a:close/>
                                <a:moveTo>
                                  <a:pt x="1985" y="3020"/>
                                </a:moveTo>
                                <a:lnTo>
                                  <a:pt x="1869" y="3020"/>
                                </a:lnTo>
                                <a:lnTo>
                                  <a:pt x="1884" y="3000"/>
                                </a:lnTo>
                                <a:lnTo>
                                  <a:pt x="2003" y="3000"/>
                                </a:lnTo>
                                <a:lnTo>
                                  <a:pt x="1985" y="3020"/>
                                </a:lnTo>
                                <a:close/>
                                <a:moveTo>
                                  <a:pt x="1819" y="3060"/>
                                </a:moveTo>
                                <a:lnTo>
                                  <a:pt x="1783" y="3060"/>
                                </a:lnTo>
                                <a:lnTo>
                                  <a:pt x="1811" y="3040"/>
                                </a:lnTo>
                                <a:lnTo>
                                  <a:pt x="1839" y="3020"/>
                                </a:lnTo>
                                <a:lnTo>
                                  <a:pt x="1891" y="3020"/>
                                </a:lnTo>
                                <a:lnTo>
                                  <a:pt x="1876" y="3040"/>
                                </a:lnTo>
                                <a:lnTo>
                                  <a:pt x="1847" y="3040"/>
                                </a:lnTo>
                                <a:lnTo>
                                  <a:pt x="1819" y="3060"/>
                                </a:lnTo>
                                <a:close/>
                                <a:moveTo>
                                  <a:pt x="1764" y="3080"/>
                                </a:moveTo>
                                <a:lnTo>
                                  <a:pt x="1729" y="3080"/>
                                </a:lnTo>
                                <a:lnTo>
                                  <a:pt x="1743" y="3060"/>
                                </a:lnTo>
                                <a:lnTo>
                                  <a:pt x="1791" y="3060"/>
                                </a:lnTo>
                                <a:lnTo>
                                  <a:pt x="1764" y="3080"/>
                                </a:lnTo>
                                <a:close/>
                                <a:moveTo>
                                  <a:pt x="1736" y="3100"/>
                                </a:moveTo>
                                <a:lnTo>
                                  <a:pt x="1672" y="3100"/>
                                </a:lnTo>
                                <a:lnTo>
                                  <a:pt x="1687" y="3080"/>
                                </a:lnTo>
                                <a:lnTo>
                                  <a:pt x="1750" y="3080"/>
                                </a:lnTo>
                                <a:lnTo>
                                  <a:pt x="1736" y="3100"/>
                                </a:lnTo>
                                <a:close/>
                                <a:moveTo>
                                  <a:pt x="1681" y="3120"/>
                                </a:moveTo>
                                <a:lnTo>
                                  <a:pt x="1631" y="3120"/>
                                </a:lnTo>
                                <a:lnTo>
                                  <a:pt x="1645" y="3100"/>
                                </a:lnTo>
                                <a:lnTo>
                                  <a:pt x="1695" y="3100"/>
                                </a:lnTo>
                                <a:lnTo>
                                  <a:pt x="1681" y="3120"/>
                                </a:lnTo>
                                <a:close/>
                                <a:moveTo>
                                  <a:pt x="1556" y="3200"/>
                                </a:moveTo>
                                <a:lnTo>
                                  <a:pt x="1511" y="3200"/>
                                </a:lnTo>
                                <a:lnTo>
                                  <a:pt x="1522" y="3180"/>
                                </a:lnTo>
                                <a:lnTo>
                                  <a:pt x="1545" y="3180"/>
                                </a:lnTo>
                                <a:lnTo>
                                  <a:pt x="1593" y="3140"/>
                                </a:lnTo>
                                <a:lnTo>
                                  <a:pt x="1618" y="3120"/>
                                </a:lnTo>
                                <a:lnTo>
                                  <a:pt x="1655" y="3120"/>
                                </a:lnTo>
                                <a:lnTo>
                                  <a:pt x="1642" y="3140"/>
                                </a:lnTo>
                                <a:lnTo>
                                  <a:pt x="1629" y="3140"/>
                                </a:lnTo>
                                <a:lnTo>
                                  <a:pt x="1604" y="3160"/>
                                </a:lnTo>
                                <a:lnTo>
                                  <a:pt x="1604" y="3160"/>
                                </a:lnTo>
                                <a:lnTo>
                                  <a:pt x="1556" y="3200"/>
                                </a:lnTo>
                                <a:close/>
                                <a:moveTo>
                                  <a:pt x="1487" y="3240"/>
                                </a:moveTo>
                                <a:lnTo>
                                  <a:pt x="1453" y="3240"/>
                                </a:lnTo>
                                <a:lnTo>
                                  <a:pt x="1475" y="3220"/>
                                </a:lnTo>
                                <a:lnTo>
                                  <a:pt x="1487" y="3200"/>
                                </a:lnTo>
                                <a:lnTo>
                                  <a:pt x="1532" y="3200"/>
                                </a:lnTo>
                                <a:lnTo>
                                  <a:pt x="1520" y="3220"/>
                                </a:lnTo>
                                <a:lnTo>
                                  <a:pt x="1498" y="3220"/>
                                </a:lnTo>
                                <a:lnTo>
                                  <a:pt x="1487" y="3240"/>
                                </a:lnTo>
                                <a:close/>
                                <a:moveTo>
                                  <a:pt x="1379" y="3320"/>
                                </a:moveTo>
                                <a:lnTo>
                                  <a:pt x="1345" y="3320"/>
                                </a:lnTo>
                                <a:lnTo>
                                  <a:pt x="1367" y="3300"/>
                                </a:lnTo>
                                <a:lnTo>
                                  <a:pt x="1367" y="3300"/>
                                </a:lnTo>
                                <a:lnTo>
                                  <a:pt x="1409" y="3260"/>
                                </a:lnTo>
                                <a:lnTo>
                                  <a:pt x="1431" y="3240"/>
                                </a:lnTo>
                                <a:lnTo>
                                  <a:pt x="1465" y="3240"/>
                                </a:lnTo>
                                <a:lnTo>
                                  <a:pt x="1443" y="3260"/>
                                </a:lnTo>
                                <a:lnTo>
                                  <a:pt x="1443" y="3260"/>
                                </a:lnTo>
                                <a:lnTo>
                                  <a:pt x="1379" y="3320"/>
                                </a:lnTo>
                                <a:close/>
                                <a:moveTo>
                                  <a:pt x="1335" y="3340"/>
                                </a:moveTo>
                                <a:lnTo>
                                  <a:pt x="1303" y="3340"/>
                                </a:lnTo>
                                <a:lnTo>
                                  <a:pt x="1323" y="3320"/>
                                </a:lnTo>
                                <a:lnTo>
                                  <a:pt x="1357" y="3320"/>
                                </a:lnTo>
                                <a:lnTo>
                                  <a:pt x="1335" y="3340"/>
                                </a:lnTo>
                                <a:close/>
                                <a:moveTo>
                                  <a:pt x="1255" y="3420"/>
                                </a:moveTo>
                                <a:lnTo>
                                  <a:pt x="1204" y="3420"/>
                                </a:lnTo>
                                <a:lnTo>
                                  <a:pt x="1223" y="3400"/>
                                </a:lnTo>
                                <a:lnTo>
                                  <a:pt x="1243" y="3400"/>
                                </a:lnTo>
                                <a:lnTo>
                                  <a:pt x="1263" y="3380"/>
                                </a:lnTo>
                                <a:lnTo>
                                  <a:pt x="1263" y="3380"/>
                                </a:lnTo>
                                <a:lnTo>
                                  <a:pt x="1283" y="3360"/>
                                </a:lnTo>
                                <a:lnTo>
                                  <a:pt x="1283" y="3360"/>
                                </a:lnTo>
                                <a:lnTo>
                                  <a:pt x="1303" y="3340"/>
                                </a:lnTo>
                                <a:lnTo>
                                  <a:pt x="1336" y="3340"/>
                                </a:lnTo>
                                <a:lnTo>
                                  <a:pt x="1255" y="3420"/>
                                </a:lnTo>
                                <a:close/>
                                <a:moveTo>
                                  <a:pt x="1195" y="3460"/>
                                </a:moveTo>
                                <a:lnTo>
                                  <a:pt x="1154" y="3460"/>
                                </a:lnTo>
                                <a:lnTo>
                                  <a:pt x="1165" y="3440"/>
                                </a:lnTo>
                                <a:lnTo>
                                  <a:pt x="1185" y="3440"/>
                                </a:lnTo>
                                <a:lnTo>
                                  <a:pt x="1204" y="3420"/>
                                </a:lnTo>
                                <a:lnTo>
                                  <a:pt x="1235" y="3420"/>
                                </a:lnTo>
                                <a:lnTo>
                                  <a:pt x="1215" y="3440"/>
                                </a:lnTo>
                                <a:lnTo>
                                  <a:pt x="1195" y="3460"/>
                                </a:lnTo>
                                <a:close/>
                                <a:moveTo>
                                  <a:pt x="20" y="3480"/>
                                </a:moveTo>
                                <a:lnTo>
                                  <a:pt x="16" y="3460"/>
                                </a:lnTo>
                                <a:lnTo>
                                  <a:pt x="20" y="3465"/>
                                </a:lnTo>
                                <a:lnTo>
                                  <a:pt x="20" y="3480"/>
                                </a:lnTo>
                                <a:close/>
                                <a:moveTo>
                                  <a:pt x="20" y="3465"/>
                                </a:moveTo>
                                <a:lnTo>
                                  <a:pt x="16" y="3460"/>
                                </a:lnTo>
                                <a:lnTo>
                                  <a:pt x="20" y="3460"/>
                                </a:lnTo>
                                <a:lnTo>
                                  <a:pt x="20" y="3465"/>
                                </a:lnTo>
                                <a:close/>
                                <a:moveTo>
                                  <a:pt x="1168" y="3480"/>
                                </a:moveTo>
                                <a:lnTo>
                                  <a:pt x="1134" y="3480"/>
                                </a:lnTo>
                                <a:lnTo>
                                  <a:pt x="1144" y="3460"/>
                                </a:lnTo>
                                <a:lnTo>
                                  <a:pt x="1178" y="3460"/>
                                </a:lnTo>
                                <a:lnTo>
                                  <a:pt x="1168" y="3480"/>
                                </a:lnTo>
                                <a:close/>
                                <a:moveTo>
                                  <a:pt x="34" y="3480"/>
                                </a:moveTo>
                                <a:lnTo>
                                  <a:pt x="20" y="3480"/>
                                </a:lnTo>
                                <a:lnTo>
                                  <a:pt x="20" y="3465"/>
                                </a:lnTo>
                                <a:lnTo>
                                  <a:pt x="34" y="3480"/>
                                </a:lnTo>
                                <a:close/>
                                <a:moveTo>
                                  <a:pt x="1148" y="3500"/>
                                </a:moveTo>
                                <a:lnTo>
                                  <a:pt x="1106" y="3500"/>
                                </a:lnTo>
                                <a:lnTo>
                                  <a:pt x="1125" y="3480"/>
                                </a:lnTo>
                                <a:lnTo>
                                  <a:pt x="1158" y="3480"/>
                                </a:lnTo>
                                <a:lnTo>
                                  <a:pt x="1148" y="3500"/>
                                </a:lnTo>
                                <a:close/>
                                <a:moveTo>
                                  <a:pt x="88" y="3520"/>
                                </a:moveTo>
                                <a:lnTo>
                                  <a:pt x="59" y="3520"/>
                                </a:lnTo>
                                <a:lnTo>
                                  <a:pt x="41" y="3500"/>
                                </a:lnTo>
                                <a:lnTo>
                                  <a:pt x="70" y="3500"/>
                                </a:lnTo>
                                <a:lnTo>
                                  <a:pt x="88" y="3520"/>
                                </a:lnTo>
                                <a:close/>
                                <a:moveTo>
                                  <a:pt x="1100" y="3540"/>
                                </a:moveTo>
                                <a:lnTo>
                                  <a:pt x="1070" y="3540"/>
                                </a:lnTo>
                                <a:lnTo>
                                  <a:pt x="1088" y="3520"/>
                                </a:lnTo>
                                <a:lnTo>
                                  <a:pt x="1088" y="3520"/>
                                </a:lnTo>
                                <a:lnTo>
                                  <a:pt x="1106" y="3500"/>
                                </a:lnTo>
                                <a:lnTo>
                                  <a:pt x="1138" y="3500"/>
                                </a:lnTo>
                                <a:lnTo>
                                  <a:pt x="1119" y="3520"/>
                                </a:lnTo>
                                <a:lnTo>
                                  <a:pt x="1100" y="3540"/>
                                </a:lnTo>
                                <a:close/>
                                <a:moveTo>
                                  <a:pt x="124" y="3540"/>
                                </a:moveTo>
                                <a:lnTo>
                                  <a:pt x="96" y="3540"/>
                                </a:lnTo>
                                <a:lnTo>
                                  <a:pt x="77" y="3520"/>
                                </a:lnTo>
                                <a:lnTo>
                                  <a:pt x="105" y="3520"/>
                                </a:lnTo>
                                <a:lnTo>
                                  <a:pt x="124" y="3540"/>
                                </a:lnTo>
                                <a:close/>
                                <a:moveTo>
                                  <a:pt x="301" y="3620"/>
                                </a:moveTo>
                                <a:lnTo>
                                  <a:pt x="257" y="3620"/>
                                </a:lnTo>
                                <a:lnTo>
                                  <a:pt x="222" y="3600"/>
                                </a:lnTo>
                                <a:lnTo>
                                  <a:pt x="222" y="3600"/>
                                </a:lnTo>
                                <a:lnTo>
                                  <a:pt x="114" y="3540"/>
                                </a:lnTo>
                                <a:lnTo>
                                  <a:pt x="123" y="3540"/>
                                </a:lnTo>
                                <a:lnTo>
                                  <a:pt x="159" y="3560"/>
                                </a:lnTo>
                                <a:lnTo>
                                  <a:pt x="195" y="3560"/>
                                </a:lnTo>
                                <a:lnTo>
                                  <a:pt x="301" y="3620"/>
                                </a:lnTo>
                                <a:close/>
                                <a:moveTo>
                                  <a:pt x="939" y="3640"/>
                                </a:moveTo>
                                <a:lnTo>
                                  <a:pt x="908" y="3640"/>
                                </a:lnTo>
                                <a:lnTo>
                                  <a:pt x="930" y="3620"/>
                                </a:lnTo>
                                <a:lnTo>
                                  <a:pt x="930" y="3620"/>
                                </a:lnTo>
                                <a:lnTo>
                                  <a:pt x="1015" y="3580"/>
                                </a:lnTo>
                                <a:lnTo>
                                  <a:pt x="1014" y="3580"/>
                                </a:lnTo>
                                <a:lnTo>
                                  <a:pt x="1051" y="3540"/>
                                </a:lnTo>
                                <a:lnTo>
                                  <a:pt x="1082" y="3540"/>
                                </a:lnTo>
                                <a:lnTo>
                                  <a:pt x="1063" y="3560"/>
                                </a:lnTo>
                                <a:lnTo>
                                  <a:pt x="1063" y="3560"/>
                                </a:lnTo>
                                <a:lnTo>
                                  <a:pt x="1026" y="3580"/>
                                </a:lnTo>
                                <a:lnTo>
                                  <a:pt x="939" y="3640"/>
                                </a:lnTo>
                                <a:close/>
                                <a:moveTo>
                                  <a:pt x="331" y="3640"/>
                                </a:moveTo>
                                <a:lnTo>
                                  <a:pt x="292" y="3640"/>
                                </a:lnTo>
                                <a:lnTo>
                                  <a:pt x="257" y="3620"/>
                                </a:lnTo>
                                <a:lnTo>
                                  <a:pt x="316" y="3620"/>
                                </a:lnTo>
                                <a:lnTo>
                                  <a:pt x="331" y="3640"/>
                                </a:lnTo>
                                <a:close/>
                                <a:moveTo>
                                  <a:pt x="389" y="3660"/>
                                </a:moveTo>
                                <a:lnTo>
                                  <a:pt x="323" y="3660"/>
                                </a:lnTo>
                                <a:lnTo>
                                  <a:pt x="308" y="3640"/>
                                </a:lnTo>
                                <a:lnTo>
                                  <a:pt x="360" y="3640"/>
                                </a:lnTo>
                                <a:lnTo>
                                  <a:pt x="389" y="3660"/>
                                </a:lnTo>
                                <a:close/>
                                <a:moveTo>
                                  <a:pt x="894" y="3660"/>
                                </a:moveTo>
                                <a:lnTo>
                                  <a:pt x="864" y="3660"/>
                                </a:lnTo>
                                <a:lnTo>
                                  <a:pt x="875" y="3640"/>
                                </a:lnTo>
                                <a:lnTo>
                                  <a:pt x="917" y="3640"/>
                                </a:lnTo>
                                <a:lnTo>
                                  <a:pt x="894" y="3660"/>
                                </a:lnTo>
                                <a:close/>
                                <a:moveTo>
                                  <a:pt x="447" y="3680"/>
                                </a:moveTo>
                                <a:lnTo>
                                  <a:pt x="383" y="3680"/>
                                </a:lnTo>
                                <a:lnTo>
                                  <a:pt x="353" y="3660"/>
                                </a:lnTo>
                                <a:lnTo>
                                  <a:pt x="418" y="3660"/>
                                </a:lnTo>
                                <a:lnTo>
                                  <a:pt x="447" y="3680"/>
                                </a:lnTo>
                                <a:close/>
                                <a:moveTo>
                                  <a:pt x="872" y="3680"/>
                                </a:moveTo>
                                <a:lnTo>
                                  <a:pt x="774" y="3680"/>
                                </a:lnTo>
                                <a:lnTo>
                                  <a:pt x="823" y="3660"/>
                                </a:lnTo>
                                <a:lnTo>
                                  <a:pt x="883" y="3660"/>
                                </a:lnTo>
                                <a:lnTo>
                                  <a:pt x="872" y="3680"/>
                                </a:lnTo>
                                <a:close/>
                                <a:moveTo>
                                  <a:pt x="505" y="3700"/>
                                </a:moveTo>
                                <a:lnTo>
                                  <a:pt x="441" y="3700"/>
                                </a:lnTo>
                                <a:lnTo>
                                  <a:pt x="412" y="3680"/>
                                </a:lnTo>
                                <a:lnTo>
                                  <a:pt x="491" y="3680"/>
                                </a:lnTo>
                                <a:lnTo>
                                  <a:pt x="505" y="3700"/>
                                </a:lnTo>
                                <a:close/>
                                <a:moveTo>
                                  <a:pt x="806" y="3700"/>
                                </a:moveTo>
                                <a:lnTo>
                                  <a:pt x="725" y="3700"/>
                                </a:lnTo>
                                <a:lnTo>
                                  <a:pt x="743" y="3680"/>
                                </a:lnTo>
                                <a:lnTo>
                                  <a:pt x="828" y="3680"/>
                                </a:lnTo>
                                <a:lnTo>
                                  <a:pt x="806" y="3700"/>
                                </a:lnTo>
                                <a:close/>
                                <a:moveTo>
                                  <a:pt x="729" y="3720"/>
                                </a:moveTo>
                                <a:lnTo>
                                  <a:pt x="497" y="3720"/>
                                </a:lnTo>
                                <a:lnTo>
                                  <a:pt x="483" y="3700"/>
                                </a:lnTo>
                                <a:lnTo>
                                  <a:pt x="748" y="3700"/>
                                </a:lnTo>
                                <a:lnTo>
                                  <a:pt x="729" y="3720"/>
                                </a:lnTo>
                                <a:close/>
                              </a:path>
                            </a:pathLst>
                          </a:custGeom>
                          <a:solidFill>
                            <a:srgbClr val="000000"/>
                          </a:solidFill>
                          <a:ln>
                            <a:noFill/>
                          </a:ln>
                        </wps:spPr>
                        <wps:bodyPr upright="1"/>
                      </wps:wsp>
                      <wps:wsp>
                        <wps:cNvPr id="966" name="直线 854"/>
                        <wps:cNvCnPr/>
                        <wps:spPr>
                          <a:xfrm>
                            <a:off x="7198" y="672"/>
                            <a:ext cx="340" cy="0"/>
                          </a:xfrm>
                          <a:prstGeom prst="line">
                            <a:avLst/>
                          </a:prstGeom>
                          <a:ln w="12700" cap="flat" cmpd="sng">
                            <a:solidFill>
                              <a:srgbClr val="000000"/>
                            </a:solidFill>
                            <a:prstDash val="solid"/>
                            <a:headEnd type="none" w="med" len="med"/>
                            <a:tailEnd type="none" w="med" len="med"/>
                          </a:ln>
                        </wps:spPr>
                        <wps:bodyPr upright="1"/>
                      </wps:wsp>
                      <wps:wsp>
                        <wps:cNvPr id="967" name="任意多边形 855"/>
                        <wps:cNvSpPr/>
                        <wps:spPr>
                          <a:xfrm>
                            <a:off x="4367" y="1939"/>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968" name="任意多边形 856"/>
                        <wps:cNvSpPr/>
                        <wps:spPr>
                          <a:xfrm>
                            <a:off x="4341" y="3637"/>
                            <a:ext cx="2879" cy="1497"/>
                          </a:xfrm>
                          <a:custGeom>
                            <a:avLst/>
                            <a:gdLst/>
                            <a:ahLst/>
                            <a:cxnLst/>
                            <a:pathLst>
                              <a:path w="2879" h="1497">
                                <a:moveTo>
                                  <a:pt x="1440" y="1496"/>
                                </a:moveTo>
                                <a:lnTo>
                                  <a:pt x="0" y="748"/>
                                </a:lnTo>
                                <a:lnTo>
                                  <a:pt x="1440" y="0"/>
                                </a:lnTo>
                                <a:lnTo>
                                  <a:pt x="1478" y="20"/>
                                </a:lnTo>
                                <a:lnTo>
                                  <a:pt x="1435" y="20"/>
                                </a:lnTo>
                                <a:lnTo>
                                  <a:pt x="1440" y="22"/>
                                </a:lnTo>
                                <a:lnTo>
                                  <a:pt x="61" y="739"/>
                                </a:lnTo>
                                <a:lnTo>
                                  <a:pt x="27" y="739"/>
                                </a:lnTo>
                                <a:lnTo>
                                  <a:pt x="27" y="757"/>
                                </a:lnTo>
                                <a:lnTo>
                                  <a:pt x="61" y="757"/>
                                </a:lnTo>
                                <a:lnTo>
                                  <a:pt x="1440" y="1474"/>
                                </a:lnTo>
                                <a:lnTo>
                                  <a:pt x="1435" y="1476"/>
                                </a:lnTo>
                                <a:lnTo>
                                  <a:pt x="1478" y="1476"/>
                                </a:lnTo>
                                <a:lnTo>
                                  <a:pt x="1440" y="1496"/>
                                </a:lnTo>
                                <a:close/>
                                <a:moveTo>
                                  <a:pt x="1440" y="22"/>
                                </a:moveTo>
                                <a:lnTo>
                                  <a:pt x="1435" y="20"/>
                                </a:lnTo>
                                <a:lnTo>
                                  <a:pt x="1444" y="20"/>
                                </a:lnTo>
                                <a:lnTo>
                                  <a:pt x="1440" y="22"/>
                                </a:lnTo>
                                <a:close/>
                                <a:moveTo>
                                  <a:pt x="2835" y="748"/>
                                </a:moveTo>
                                <a:lnTo>
                                  <a:pt x="1440" y="22"/>
                                </a:lnTo>
                                <a:lnTo>
                                  <a:pt x="1444" y="20"/>
                                </a:lnTo>
                                <a:lnTo>
                                  <a:pt x="1478" y="20"/>
                                </a:lnTo>
                                <a:lnTo>
                                  <a:pt x="2862" y="739"/>
                                </a:lnTo>
                                <a:lnTo>
                                  <a:pt x="2852" y="739"/>
                                </a:lnTo>
                                <a:lnTo>
                                  <a:pt x="2835" y="748"/>
                                </a:lnTo>
                                <a:close/>
                                <a:moveTo>
                                  <a:pt x="27" y="757"/>
                                </a:moveTo>
                                <a:lnTo>
                                  <a:pt x="27" y="739"/>
                                </a:lnTo>
                                <a:lnTo>
                                  <a:pt x="44" y="748"/>
                                </a:lnTo>
                                <a:lnTo>
                                  <a:pt x="27" y="757"/>
                                </a:lnTo>
                                <a:close/>
                                <a:moveTo>
                                  <a:pt x="44" y="748"/>
                                </a:moveTo>
                                <a:lnTo>
                                  <a:pt x="27" y="739"/>
                                </a:lnTo>
                                <a:lnTo>
                                  <a:pt x="61" y="739"/>
                                </a:lnTo>
                                <a:lnTo>
                                  <a:pt x="44" y="748"/>
                                </a:lnTo>
                                <a:close/>
                                <a:moveTo>
                                  <a:pt x="2852" y="757"/>
                                </a:moveTo>
                                <a:lnTo>
                                  <a:pt x="2835" y="748"/>
                                </a:lnTo>
                                <a:lnTo>
                                  <a:pt x="2852" y="739"/>
                                </a:lnTo>
                                <a:lnTo>
                                  <a:pt x="2852" y="757"/>
                                </a:lnTo>
                                <a:close/>
                                <a:moveTo>
                                  <a:pt x="2862" y="757"/>
                                </a:moveTo>
                                <a:lnTo>
                                  <a:pt x="2852" y="757"/>
                                </a:lnTo>
                                <a:lnTo>
                                  <a:pt x="2852" y="739"/>
                                </a:lnTo>
                                <a:lnTo>
                                  <a:pt x="2862" y="739"/>
                                </a:lnTo>
                                <a:lnTo>
                                  <a:pt x="2879" y="748"/>
                                </a:lnTo>
                                <a:lnTo>
                                  <a:pt x="2862" y="757"/>
                                </a:lnTo>
                                <a:close/>
                                <a:moveTo>
                                  <a:pt x="61" y="757"/>
                                </a:moveTo>
                                <a:lnTo>
                                  <a:pt x="27" y="757"/>
                                </a:lnTo>
                                <a:lnTo>
                                  <a:pt x="44" y="748"/>
                                </a:lnTo>
                                <a:lnTo>
                                  <a:pt x="61" y="757"/>
                                </a:lnTo>
                                <a:close/>
                                <a:moveTo>
                                  <a:pt x="1478" y="1476"/>
                                </a:moveTo>
                                <a:lnTo>
                                  <a:pt x="1444" y="1476"/>
                                </a:lnTo>
                                <a:lnTo>
                                  <a:pt x="1440" y="1474"/>
                                </a:lnTo>
                                <a:lnTo>
                                  <a:pt x="2835" y="748"/>
                                </a:lnTo>
                                <a:lnTo>
                                  <a:pt x="2852" y="757"/>
                                </a:lnTo>
                                <a:lnTo>
                                  <a:pt x="2862" y="757"/>
                                </a:lnTo>
                                <a:lnTo>
                                  <a:pt x="1478" y="1476"/>
                                </a:lnTo>
                                <a:close/>
                                <a:moveTo>
                                  <a:pt x="1444" y="1476"/>
                                </a:moveTo>
                                <a:lnTo>
                                  <a:pt x="1435" y="1476"/>
                                </a:lnTo>
                                <a:lnTo>
                                  <a:pt x="1440" y="1474"/>
                                </a:lnTo>
                                <a:lnTo>
                                  <a:pt x="1444" y="1476"/>
                                </a:lnTo>
                                <a:close/>
                              </a:path>
                            </a:pathLst>
                          </a:custGeom>
                          <a:solidFill>
                            <a:srgbClr val="000000"/>
                          </a:solidFill>
                          <a:ln>
                            <a:noFill/>
                          </a:ln>
                        </wps:spPr>
                        <wps:bodyPr upright="1"/>
                      </wps:wsp>
                      <wps:wsp>
                        <wps:cNvPr id="969" name="任意多边形 857"/>
                        <wps:cNvSpPr/>
                        <wps:spPr>
                          <a:xfrm>
                            <a:off x="4368" y="5963"/>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970" name="任意多边形 858"/>
                        <wps:cNvSpPr/>
                        <wps:spPr>
                          <a:xfrm>
                            <a:off x="5749" y="5123"/>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4"/>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4"/>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971" name="任意多边形 859"/>
                        <wps:cNvSpPr/>
                        <wps:spPr>
                          <a:xfrm>
                            <a:off x="5736" y="6823"/>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972" name="任意多边形 860"/>
                        <wps:cNvSpPr/>
                        <wps:spPr>
                          <a:xfrm>
                            <a:off x="5749" y="2799"/>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4"/>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4"/>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973" name="任意多边形 861"/>
                        <wps:cNvSpPr/>
                        <wps:spPr>
                          <a:xfrm>
                            <a:off x="3001" y="627"/>
                            <a:ext cx="1361" cy="90"/>
                          </a:xfrm>
                          <a:custGeom>
                            <a:avLst/>
                            <a:gdLst/>
                            <a:ahLst/>
                            <a:cxnLst/>
                            <a:pathLst>
                              <a:path w="1361" h="90">
                                <a:moveTo>
                                  <a:pt x="1321" y="45"/>
                                </a:moveTo>
                                <a:lnTo>
                                  <a:pt x="1276" y="19"/>
                                </a:lnTo>
                                <a:lnTo>
                                  <a:pt x="1274" y="17"/>
                                </a:lnTo>
                                <a:lnTo>
                                  <a:pt x="1272" y="14"/>
                                </a:lnTo>
                                <a:lnTo>
                                  <a:pt x="1271" y="11"/>
                                </a:lnTo>
                                <a:lnTo>
                                  <a:pt x="1271" y="8"/>
                                </a:lnTo>
                                <a:lnTo>
                                  <a:pt x="1273" y="5"/>
                                </a:lnTo>
                                <a:lnTo>
                                  <a:pt x="1275" y="3"/>
                                </a:lnTo>
                                <a:lnTo>
                                  <a:pt x="1277" y="1"/>
                                </a:lnTo>
                                <a:lnTo>
                                  <a:pt x="1280" y="0"/>
                                </a:lnTo>
                                <a:lnTo>
                                  <a:pt x="1283" y="0"/>
                                </a:lnTo>
                                <a:lnTo>
                                  <a:pt x="1286" y="1"/>
                                </a:lnTo>
                                <a:lnTo>
                                  <a:pt x="1344" y="35"/>
                                </a:lnTo>
                                <a:lnTo>
                                  <a:pt x="1341" y="35"/>
                                </a:lnTo>
                                <a:lnTo>
                                  <a:pt x="1341" y="36"/>
                                </a:lnTo>
                                <a:lnTo>
                                  <a:pt x="1336" y="36"/>
                                </a:lnTo>
                                <a:lnTo>
                                  <a:pt x="1321" y="45"/>
                                </a:lnTo>
                                <a:close/>
                                <a:moveTo>
                                  <a:pt x="1304" y="55"/>
                                </a:moveTo>
                                <a:lnTo>
                                  <a:pt x="0" y="55"/>
                                </a:lnTo>
                                <a:lnTo>
                                  <a:pt x="0" y="35"/>
                                </a:lnTo>
                                <a:lnTo>
                                  <a:pt x="1304" y="35"/>
                                </a:lnTo>
                                <a:lnTo>
                                  <a:pt x="1321" y="45"/>
                                </a:lnTo>
                                <a:lnTo>
                                  <a:pt x="1304" y="55"/>
                                </a:lnTo>
                                <a:close/>
                                <a:moveTo>
                                  <a:pt x="1344" y="55"/>
                                </a:moveTo>
                                <a:lnTo>
                                  <a:pt x="1341" y="55"/>
                                </a:lnTo>
                                <a:lnTo>
                                  <a:pt x="1341" y="35"/>
                                </a:lnTo>
                                <a:lnTo>
                                  <a:pt x="1344" y="35"/>
                                </a:lnTo>
                                <a:lnTo>
                                  <a:pt x="1361" y="45"/>
                                </a:lnTo>
                                <a:lnTo>
                                  <a:pt x="1344" y="55"/>
                                </a:lnTo>
                                <a:close/>
                                <a:moveTo>
                                  <a:pt x="1336" y="54"/>
                                </a:moveTo>
                                <a:lnTo>
                                  <a:pt x="1321" y="45"/>
                                </a:lnTo>
                                <a:lnTo>
                                  <a:pt x="1336" y="36"/>
                                </a:lnTo>
                                <a:lnTo>
                                  <a:pt x="1336" y="54"/>
                                </a:lnTo>
                                <a:close/>
                                <a:moveTo>
                                  <a:pt x="1341" y="54"/>
                                </a:moveTo>
                                <a:lnTo>
                                  <a:pt x="1336" y="54"/>
                                </a:lnTo>
                                <a:lnTo>
                                  <a:pt x="1336" y="36"/>
                                </a:lnTo>
                                <a:lnTo>
                                  <a:pt x="1341" y="36"/>
                                </a:lnTo>
                                <a:lnTo>
                                  <a:pt x="1341" y="54"/>
                                </a:lnTo>
                                <a:close/>
                                <a:moveTo>
                                  <a:pt x="1280" y="90"/>
                                </a:moveTo>
                                <a:lnTo>
                                  <a:pt x="1277" y="89"/>
                                </a:lnTo>
                                <a:lnTo>
                                  <a:pt x="1275" y="87"/>
                                </a:lnTo>
                                <a:lnTo>
                                  <a:pt x="1273" y="85"/>
                                </a:lnTo>
                                <a:lnTo>
                                  <a:pt x="1271" y="82"/>
                                </a:lnTo>
                                <a:lnTo>
                                  <a:pt x="1271" y="79"/>
                                </a:lnTo>
                                <a:lnTo>
                                  <a:pt x="1272" y="76"/>
                                </a:lnTo>
                                <a:lnTo>
                                  <a:pt x="1274" y="73"/>
                                </a:lnTo>
                                <a:lnTo>
                                  <a:pt x="1276" y="71"/>
                                </a:lnTo>
                                <a:lnTo>
                                  <a:pt x="1321" y="45"/>
                                </a:lnTo>
                                <a:lnTo>
                                  <a:pt x="1336" y="54"/>
                                </a:lnTo>
                                <a:lnTo>
                                  <a:pt x="1341" y="54"/>
                                </a:lnTo>
                                <a:lnTo>
                                  <a:pt x="1341" y="55"/>
                                </a:lnTo>
                                <a:lnTo>
                                  <a:pt x="1344" y="55"/>
                                </a:lnTo>
                                <a:lnTo>
                                  <a:pt x="1286" y="89"/>
                                </a:lnTo>
                                <a:lnTo>
                                  <a:pt x="1283" y="90"/>
                                </a:lnTo>
                                <a:lnTo>
                                  <a:pt x="1280" y="90"/>
                                </a:lnTo>
                                <a:close/>
                              </a:path>
                            </a:pathLst>
                          </a:custGeom>
                          <a:solidFill>
                            <a:srgbClr val="000000"/>
                          </a:solidFill>
                          <a:ln>
                            <a:noFill/>
                          </a:ln>
                        </wps:spPr>
                        <wps:bodyPr upright="1"/>
                      </wps:wsp>
                      <wps:wsp>
                        <wps:cNvPr id="974" name="任意多边形 862"/>
                        <wps:cNvSpPr/>
                        <wps:spPr>
                          <a:xfrm>
                            <a:off x="4337" y="9363"/>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7"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9"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975" name="直线 863"/>
                        <wps:cNvCnPr/>
                        <wps:spPr>
                          <a:xfrm>
                            <a:off x="8574" y="7815"/>
                            <a:ext cx="0" cy="1984"/>
                          </a:xfrm>
                          <a:prstGeom prst="line">
                            <a:avLst/>
                          </a:prstGeom>
                          <a:ln w="12700" cap="flat" cmpd="sng">
                            <a:solidFill>
                              <a:srgbClr val="000000"/>
                            </a:solidFill>
                            <a:prstDash val="solid"/>
                            <a:headEnd type="none" w="med" len="med"/>
                            <a:tailEnd type="none" w="med" len="med"/>
                          </a:ln>
                        </wps:spPr>
                        <wps:bodyPr upright="1"/>
                      </wps:wsp>
                      <wps:wsp>
                        <wps:cNvPr id="976" name="任意多边形 864"/>
                        <wps:cNvSpPr/>
                        <wps:spPr>
                          <a:xfrm>
                            <a:off x="7755" y="6671"/>
                            <a:ext cx="1736" cy="1154"/>
                          </a:xfrm>
                          <a:custGeom>
                            <a:avLst/>
                            <a:gdLst/>
                            <a:ahLst/>
                            <a:cxnLst/>
                            <a:pathLst>
                              <a:path w="1736" h="1154">
                                <a:moveTo>
                                  <a:pt x="1736" y="1154"/>
                                </a:moveTo>
                                <a:lnTo>
                                  <a:pt x="0" y="1154"/>
                                </a:lnTo>
                                <a:lnTo>
                                  <a:pt x="0" y="0"/>
                                </a:lnTo>
                                <a:lnTo>
                                  <a:pt x="1736" y="0"/>
                                </a:lnTo>
                                <a:lnTo>
                                  <a:pt x="1736" y="10"/>
                                </a:lnTo>
                                <a:lnTo>
                                  <a:pt x="20" y="10"/>
                                </a:lnTo>
                                <a:lnTo>
                                  <a:pt x="10" y="20"/>
                                </a:lnTo>
                                <a:lnTo>
                                  <a:pt x="20" y="20"/>
                                </a:lnTo>
                                <a:lnTo>
                                  <a:pt x="20" y="1134"/>
                                </a:lnTo>
                                <a:lnTo>
                                  <a:pt x="10" y="1134"/>
                                </a:lnTo>
                                <a:lnTo>
                                  <a:pt x="20" y="1144"/>
                                </a:lnTo>
                                <a:lnTo>
                                  <a:pt x="1736" y="1144"/>
                                </a:lnTo>
                                <a:lnTo>
                                  <a:pt x="1736" y="1154"/>
                                </a:lnTo>
                                <a:close/>
                                <a:moveTo>
                                  <a:pt x="20" y="20"/>
                                </a:moveTo>
                                <a:lnTo>
                                  <a:pt x="10" y="20"/>
                                </a:lnTo>
                                <a:lnTo>
                                  <a:pt x="20" y="10"/>
                                </a:lnTo>
                                <a:lnTo>
                                  <a:pt x="20" y="20"/>
                                </a:lnTo>
                                <a:close/>
                                <a:moveTo>
                                  <a:pt x="1716" y="20"/>
                                </a:moveTo>
                                <a:lnTo>
                                  <a:pt x="20" y="20"/>
                                </a:lnTo>
                                <a:lnTo>
                                  <a:pt x="20" y="10"/>
                                </a:lnTo>
                                <a:lnTo>
                                  <a:pt x="1716" y="10"/>
                                </a:lnTo>
                                <a:lnTo>
                                  <a:pt x="1716" y="20"/>
                                </a:lnTo>
                                <a:close/>
                                <a:moveTo>
                                  <a:pt x="1716" y="1144"/>
                                </a:moveTo>
                                <a:lnTo>
                                  <a:pt x="1716" y="10"/>
                                </a:lnTo>
                                <a:lnTo>
                                  <a:pt x="1726" y="20"/>
                                </a:lnTo>
                                <a:lnTo>
                                  <a:pt x="1736" y="20"/>
                                </a:lnTo>
                                <a:lnTo>
                                  <a:pt x="1736" y="1134"/>
                                </a:lnTo>
                                <a:lnTo>
                                  <a:pt x="1726" y="1134"/>
                                </a:lnTo>
                                <a:lnTo>
                                  <a:pt x="1716" y="1144"/>
                                </a:lnTo>
                                <a:close/>
                                <a:moveTo>
                                  <a:pt x="1736" y="20"/>
                                </a:moveTo>
                                <a:lnTo>
                                  <a:pt x="1726" y="20"/>
                                </a:lnTo>
                                <a:lnTo>
                                  <a:pt x="1716" y="10"/>
                                </a:lnTo>
                                <a:lnTo>
                                  <a:pt x="1736" y="10"/>
                                </a:lnTo>
                                <a:lnTo>
                                  <a:pt x="1736" y="20"/>
                                </a:lnTo>
                                <a:close/>
                                <a:moveTo>
                                  <a:pt x="20" y="1144"/>
                                </a:moveTo>
                                <a:lnTo>
                                  <a:pt x="10" y="1134"/>
                                </a:lnTo>
                                <a:lnTo>
                                  <a:pt x="20" y="1134"/>
                                </a:lnTo>
                                <a:lnTo>
                                  <a:pt x="20" y="1144"/>
                                </a:lnTo>
                                <a:close/>
                                <a:moveTo>
                                  <a:pt x="1716" y="1144"/>
                                </a:moveTo>
                                <a:lnTo>
                                  <a:pt x="20" y="1144"/>
                                </a:lnTo>
                                <a:lnTo>
                                  <a:pt x="20" y="1134"/>
                                </a:lnTo>
                                <a:lnTo>
                                  <a:pt x="1716" y="1134"/>
                                </a:lnTo>
                                <a:lnTo>
                                  <a:pt x="1716" y="1144"/>
                                </a:lnTo>
                                <a:close/>
                                <a:moveTo>
                                  <a:pt x="1736" y="1144"/>
                                </a:moveTo>
                                <a:lnTo>
                                  <a:pt x="1716" y="1144"/>
                                </a:lnTo>
                                <a:lnTo>
                                  <a:pt x="1726" y="1134"/>
                                </a:lnTo>
                                <a:lnTo>
                                  <a:pt x="1736" y="1134"/>
                                </a:lnTo>
                                <a:lnTo>
                                  <a:pt x="1736" y="1144"/>
                                </a:lnTo>
                                <a:close/>
                              </a:path>
                            </a:pathLst>
                          </a:custGeom>
                          <a:solidFill>
                            <a:srgbClr val="000000"/>
                          </a:solidFill>
                          <a:ln>
                            <a:noFill/>
                          </a:ln>
                        </wps:spPr>
                        <wps:bodyPr upright="1"/>
                      </wps:wsp>
                      <wps:wsp>
                        <wps:cNvPr id="977" name="任意多边形 865"/>
                        <wps:cNvSpPr/>
                        <wps:spPr>
                          <a:xfrm>
                            <a:off x="8513" y="4387"/>
                            <a:ext cx="90" cy="2296"/>
                          </a:xfrm>
                          <a:custGeom>
                            <a:avLst/>
                            <a:gdLst/>
                            <a:ahLst/>
                            <a:cxnLst/>
                            <a:pathLst>
                              <a:path w="90" h="2296">
                                <a:moveTo>
                                  <a:pt x="45" y="2256"/>
                                </a:moveTo>
                                <a:lnTo>
                                  <a:pt x="35" y="2239"/>
                                </a:lnTo>
                                <a:lnTo>
                                  <a:pt x="35" y="0"/>
                                </a:lnTo>
                                <a:lnTo>
                                  <a:pt x="55" y="0"/>
                                </a:lnTo>
                                <a:lnTo>
                                  <a:pt x="55" y="2239"/>
                                </a:lnTo>
                                <a:lnTo>
                                  <a:pt x="45" y="2256"/>
                                </a:lnTo>
                                <a:close/>
                                <a:moveTo>
                                  <a:pt x="45" y="2296"/>
                                </a:moveTo>
                                <a:lnTo>
                                  <a:pt x="1" y="2221"/>
                                </a:lnTo>
                                <a:lnTo>
                                  <a:pt x="0" y="2218"/>
                                </a:lnTo>
                                <a:lnTo>
                                  <a:pt x="0" y="2215"/>
                                </a:lnTo>
                                <a:lnTo>
                                  <a:pt x="1" y="2212"/>
                                </a:lnTo>
                                <a:lnTo>
                                  <a:pt x="3" y="2210"/>
                                </a:lnTo>
                                <a:lnTo>
                                  <a:pt x="5" y="2208"/>
                                </a:lnTo>
                                <a:lnTo>
                                  <a:pt x="8" y="2206"/>
                                </a:lnTo>
                                <a:lnTo>
                                  <a:pt x="11" y="2206"/>
                                </a:lnTo>
                                <a:lnTo>
                                  <a:pt x="14" y="2207"/>
                                </a:lnTo>
                                <a:lnTo>
                                  <a:pt x="17" y="2209"/>
                                </a:lnTo>
                                <a:lnTo>
                                  <a:pt x="19" y="2211"/>
                                </a:lnTo>
                                <a:lnTo>
                                  <a:pt x="35" y="2239"/>
                                </a:lnTo>
                                <a:lnTo>
                                  <a:pt x="35" y="2276"/>
                                </a:lnTo>
                                <a:lnTo>
                                  <a:pt x="57" y="2276"/>
                                </a:lnTo>
                                <a:lnTo>
                                  <a:pt x="45" y="2296"/>
                                </a:lnTo>
                                <a:close/>
                                <a:moveTo>
                                  <a:pt x="57" y="2276"/>
                                </a:moveTo>
                                <a:lnTo>
                                  <a:pt x="55" y="2276"/>
                                </a:lnTo>
                                <a:lnTo>
                                  <a:pt x="55" y="2239"/>
                                </a:lnTo>
                                <a:lnTo>
                                  <a:pt x="71" y="2211"/>
                                </a:lnTo>
                                <a:lnTo>
                                  <a:pt x="73" y="2209"/>
                                </a:lnTo>
                                <a:lnTo>
                                  <a:pt x="76" y="2207"/>
                                </a:lnTo>
                                <a:lnTo>
                                  <a:pt x="79" y="2206"/>
                                </a:lnTo>
                                <a:lnTo>
                                  <a:pt x="82" y="2206"/>
                                </a:lnTo>
                                <a:lnTo>
                                  <a:pt x="85" y="2208"/>
                                </a:lnTo>
                                <a:lnTo>
                                  <a:pt x="87" y="2210"/>
                                </a:lnTo>
                                <a:lnTo>
                                  <a:pt x="89" y="2212"/>
                                </a:lnTo>
                                <a:lnTo>
                                  <a:pt x="90" y="2215"/>
                                </a:lnTo>
                                <a:lnTo>
                                  <a:pt x="90" y="2218"/>
                                </a:lnTo>
                                <a:lnTo>
                                  <a:pt x="89" y="2221"/>
                                </a:lnTo>
                                <a:lnTo>
                                  <a:pt x="57" y="2276"/>
                                </a:lnTo>
                                <a:close/>
                                <a:moveTo>
                                  <a:pt x="55" y="2276"/>
                                </a:moveTo>
                                <a:lnTo>
                                  <a:pt x="35" y="2276"/>
                                </a:lnTo>
                                <a:lnTo>
                                  <a:pt x="35" y="2239"/>
                                </a:lnTo>
                                <a:lnTo>
                                  <a:pt x="45" y="2256"/>
                                </a:lnTo>
                                <a:lnTo>
                                  <a:pt x="36" y="2271"/>
                                </a:lnTo>
                                <a:lnTo>
                                  <a:pt x="55" y="2271"/>
                                </a:lnTo>
                                <a:lnTo>
                                  <a:pt x="55" y="2276"/>
                                </a:lnTo>
                                <a:close/>
                                <a:moveTo>
                                  <a:pt x="55" y="2271"/>
                                </a:moveTo>
                                <a:lnTo>
                                  <a:pt x="54" y="2271"/>
                                </a:lnTo>
                                <a:lnTo>
                                  <a:pt x="45" y="2256"/>
                                </a:lnTo>
                                <a:lnTo>
                                  <a:pt x="55" y="2239"/>
                                </a:lnTo>
                                <a:lnTo>
                                  <a:pt x="55" y="2271"/>
                                </a:lnTo>
                                <a:close/>
                                <a:moveTo>
                                  <a:pt x="54" y="2271"/>
                                </a:moveTo>
                                <a:lnTo>
                                  <a:pt x="36" y="2271"/>
                                </a:lnTo>
                                <a:lnTo>
                                  <a:pt x="45" y="2256"/>
                                </a:lnTo>
                                <a:lnTo>
                                  <a:pt x="54" y="2271"/>
                                </a:lnTo>
                                <a:close/>
                              </a:path>
                            </a:pathLst>
                          </a:custGeom>
                          <a:solidFill>
                            <a:srgbClr val="000000"/>
                          </a:solidFill>
                          <a:ln>
                            <a:noFill/>
                          </a:ln>
                        </wps:spPr>
                        <wps:bodyPr upright="1"/>
                      </wps:wsp>
                      <wps:wsp>
                        <wps:cNvPr id="978" name="任意多边形 866"/>
                        <wps:cNvSpPr/>
                        <wps:spPr>
                          <a:xfrm>
                            <a:off x="7213" y="9753"/>
                            <a:ext cx="1361" cy="90"/>
                          </a:xfrm>
                          <a:custGeom>
                            <a:avLst/>
                            <a:gdLst/>
                            <a:ahLst/>
                            <a:cxnLst/>
                            <a:pathLst>
                              <a:path w="1361" h="90">
                                <a:moveTo>
                                  <a:pt x="81" y="90"/>
                                </a:moveTo>
                                <a:lnTo>
                                  <a:pt x="78" y="90"/>
                                </a:lnTo>
                                <a:lnTo>
                                  <a:pt x="75" y="89"/>
                                </a:lnTo>
                                <a:lnTo>
                                  <a:pt x="0" y="45"/>
                                </a:lnTo>
                                <a:lnTo>
                                  <a:pt x="75" y="1"/>
                                </a:lnTo>
                                <a:lnTo>
                                  <a:pt x="78" y="0"/>
                                </a:lnTo>
                                <a:lnTo>
                                  <a:pt x="81" y="0"/>
                                </a:lnTo>
                                <a:lnTo>
                                  <a:pt x="84" y="1"/>
                                </a:lnTo>
                                <a:lnTo>
                                  <a:pt x="87" y="3"/>
                                </a:lnTo>
                                <a:lnTo>
                                  <a:pt x="88" y="5"/>
                                </a:lnTo>
                                <a:lnTo>
                                  <a:pt x="90" y="8"/>
                                </a:lnTo>
                                <a:lnTo>
                                  <a:pt x="90" y="11"/>
                                </a:lnTo>
                                <a:lnTo>
                                  <a:pt x="89" y="14"/>
                                </a:lnTo>
                                <a:lnTo>
                                  <a:pt x="87" y="17"/>
                                </a:lnTo>
                                <a:lnTo>
                                  <a:pt x="85" y="19"/>
                                </a:lnTo>
                                <a:lnTo>
                                  <a:pt x="57" y="35"/>
                                </a:lnTo>
                                <a:lnTo>
                                  <a:pt x="20" y="35"/>
                                </a:lnTo>
                                <a:lnTo>
                                  <a:pt x="20" y="55"/>
                                </a:lnTo>
                                <a:lnTo>
                                  <a:pt x="57" y="55"/>
                                </a:lnTo>
                                <a:lnTo>
                                  <a:pt x="85" y="71"/>
                                </a:lnTo>
                                <a:lnTo>
                                  <a:pt x="87" y="73"/>
                                </a:lnTo>
                                <a:lnTo>
                                  <a:pt x="89" y="76"/>
                                </a:lnTo>
                                <a:lnTo>
                                  <a:pt x="90" y="79"/>
                                </a:lnTo>
                                <a:lnTo>
                                  <a:pt x="90" y="82"/>
                                </a:lnTo>
                                <a:lnTo>
                                  <a:pt x="88" y="85"/>
                                </a:lnTo>
                                <a:lnTo>
                                  <a:pt x="87" y="87"/>
                                </a:lnTo>
                                <a:lnTo>
                                  <a:pt x="84" y="89"/>
                                </a:lnTo>
                                <a:lnTo>
                                  <a:pt x="81" y="90"/>
                                </a:lnTo>
                                <a:close/>
                                <a:moveTo>
                                  <a:pt x="57" y="55"/>
                                </a:moveTo>
                                <a:lnTo>
                                  <a:pt x="20" y="55"/>
                                </a:lnTo>
                                <a:lnTo>
                                  <a:pt x="20" y="35"/>
                                </a:lnTo>
                                <a:lnTo>
                                  <a:pt x="57" y="35"/>
                                </a:lnTo>
                                <a:lnTo>
                                  <a:pt x="55" y="36"/>
                                </a:lnTo>
                                <a:lnTo>
                                  <a:pt x="25" y="36"/>
                                </a:lnTo>
                                <a:lnTo>
                                  <a:pt x="25" y="54"/>
                                </a:lnTo>
                                <a:lnTo>
                                  <a:pt x="55" y="54"/>
                                </a:lnTo>
                                <a:lnTo>
                                  <a:pt x="57" y="55"/>
                                </a:lnTo>
                                <a:close/>
                                <a:moveTo>
                                  <a:pt x="1361" y="55"/>
                                </a:moveTo>
                                <a:lnTo>
                                  <a:pt x="57" y="55"/>
                                </a:lnTo>
                                <a:lnTo>
                                  <a:pt x="40" y="45"/>
                                </a:lnTo>
                                <a:lnTo>
                                  <a:pt x="57" y="35"/>
                                </a:lnTo>
                                <a:lnTo>
                                  <a:pt x="1361" y="35"/>
                                </a:lnTo>
                                <a:lnTo>
                                  <a:pt x="1361" y="55"/>
                                </a:lnTo>
                                <a:close/>
                                <a:moveTo>
                                  <a:pt x="25" y="54"/>
                                </a:moveTo>
                                <a:lnTo>
                                  <a:pt x="25" y="36"/>
                                </a:lnTo>
                                <a:lnTo>
                                  <a:pt x="40" y="45"/>
                                </a:lnTo>
                                <a:lnTo>
                                  <a:pt x="25" y="54"/>
                                </a:lnTo>
                                <a:close/>
                                <a:moveTo>
                                  <a:pt x="40" y="45"/>
                                </a:moveTo>
                                <a:lnTo>
                                  <a:pt x="25" y="36"/>
                                </a:lnTo>
                                <a:lnTo>
                                  <a:pt x="55" y="36"/>
                                </a:lnTo>
                                <a:lnTo>
                                  <a:pt x="40" y="45"/>
                                </a:lnTo>
                                <a:close/>
                                <a:moveTo>
                                  <a:pt x="55" y="54"/>
                                </a:moveTo>
                                <a:lnTo>
                                  <a:pt x="25" y="54"/>
                                </a:lnTo>
                                <a:lnTo>
                                  <a:pt x="40" y="45"/>
                                </a:lnTo>
                                <a:lnTo>
                                  <a:pt x="55" y="54"/>
                                </a:lnTo>
                                <a:close/>
                              </a:path>
                            </a:pathLst>
                          </a:custGeom>
                          <a:solidFill>
                            <a:srgbClr val="000000"/>
                          </a:solidFill>
                          <a:ln>
                            <a:noFill/>
                          </a:ln>
                        </wps:spPr>
                        <wps:bodyPr upright="1"/>
                      </wps:wsp>
                      <wps:wsp>
                        <wps:cNvPr id="979" name="直线 867"/>
                        <wps:cNvCnPr/>
                        <wps:spPr>
                          <a:xfrm>
                            <a:off x="3924" y="4386"/>
                            <a:ext cx="454" cy="0"/>
                          </a:xfrm>
                          <a:prstGeom prst="line">
                            <a:avLst/>
                          </a:prstGeom>
                          <a:ln w="12700" cap="flat" cmpd="sng">
                            <a:solidFill>
                              <a:srgbClr val="000000"/>
                            </a:solidFill>
                            <a:prstDash val="solid"/>
                            <a:headEnd type="none" w="med" len="med"/>
                            <a:tailEnd type="none" w="med" len="med"/>
                          </a:ln>
                        </wps:spPr>
                        <wps:bodyPr upright="1"/>
                      </wps:wsp>
                      <wps:wsp>
                        <wps:cNvPr id="980" name="直线 868"/>
                        <wps:cNvCnPr/>
                        <wps:spPr>
                          <a:xfrm>
                            <a:off x="3017" y="4386"/>
                            <a:ext cx="453" cy="0"/>
                          </a:xfrm>
                          <a:prstGeom prst="line">
                            <a:avLst/>
                          </a:prstGeom>
                          <a:ln w="12700" cap="flat" cmpd="sng">
                            <a:solidFill>
                              <a:srgbClr val="000000"/>
                            </a:solidFill>
                            <a:prstDash val="solid"/>
                            <a:headEnd type="none" w="med" len="med"/>
                            <a:tailEnd type="none" w="med" len="med"/>
                          </a:ln>
                        </wps:spPr>
                        <wps:bodyPr upright="1"/>
                      </wps:wsp>
                      <wps:wsp>
                        <wps:cNvPr id="981" name="直线 869"/>
                        <wps:cNvCnPr/>
                        <wps:spPr>
                          <a:xfrm>
                            <a:off x="8105" y="4386"/>
                            <a:ext cx="453" cy="0"/>
                          </a:xfrm>
                          <a:prstGeom prst="line">
                            <a:avLst/>
                          </a:prstGeom>
                          <a:ln w="12700" cap="flat" cmpd="sng">
                            <a:solidFill>
                              <a:srgbClr val="000000"/>
                            </a:solidFill>
                            <a:prstDash val="solid"/>
                            <a:headEnd type="none" w="med" len="med"/>
                            <a:tailEnd type="none" w="med" len="med"/>
                          </a:ln>
                        </wps:spPr>
                        <wps:bodyPr upright="1"/>
                      </wps:wsp>
                      <wps:wsp>
                        <wps:cNvPr id="982" name="直线 870"/>
                        <wps:cNvCnPr/>
                        <wps:spPr>
                          <a:xfrm>
                            <a:off x="7197" y="4386"/>
                            <a:ext cx="454" cy="0"/>
                          </a:xfrm>
                          <a:prstGeom prst="line">
                            <a:avLst/>
                          </a:prstGeom>
                          <a:ln w="12700" cap="flat" cmpd="sng">
                            <a:solidFill>
                              <a:srgbClr val="000000"/>
                            </a:solidFill>
                            <a:prstDash val="solid"/>
                            <a:headEnd type="none" w="med" len="med"/>
                            <a:tailEnd type="none" w="med" len="med"/>
                          </a:ln>
                        </wps:spPr>
                        <wps:bodyPr upright="1"/>
                      </wps:wsp>
                      <wps:wsp>
                        <wps:cNvPr id="983" name="任意多边形 871"/>
                        <wps:cNvSpPr/>
                        <wps:spPr>
                          <a:xfrm>
                            <a:off x="4352" y="7663"/>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984" name="任意多边形 872"/>
                        <wps:cNvSpPr/>
                        <wps:spPr>
                          <a:xfrm>
                            <a:off x="5720" y="8523"/>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2"/>
                                </a:lnTo>
                                <a:lnTo>
                                  <a:pt x="8" y="760"/>
                                </a:lnTo>
                                <a:lnTo>
                                  <a:pt x="11" y="760"/>
                                </a:lnTo>
                                <a:lnTo>
                                  <a:pt x="14" y="761"/>
                                </a:lnTo>
                                <a:lnTo>
                                  <a:pt x="17" y="763"/>
                                </a:lnTo>
                                <a:lnTo>
                                  <a:pt x="19" y="765"/>
                                </a:lnTo>
                                <a:lnTo>
                                  <a:pt x="35" y="793"/>
                                </a:lnTo>
                                <a:lnTo>
                                  <a:pt x="35" y="830"/>
                                </a:lnTo>
                                <a:lnTo>
                                  <a:pt x="57" y="830"/>
                                </a:lnTo>
                                <a:lnTo>
                                  <a:pt x="45" y="850"/>
                                </a:lnTo>
                                <a:close/>
                                <a:moveTo>
                                  <a:pt x="57" y="830"/>
                                </a:moveTo>
                                <a:lnTo>
                                  <a:pt x="55" y="830"/>
                                </a:lnTo>
                                <a:lnTo>
                                  <a:pt x="55" y="793"/>
                                </a:lnTo>
                                <a:lnTo>
                                  <a:pt x="71" y="765"/>
                                </a:lnTo>
                                <a:lnTo>
                                  <a:pt x="73" y="763"/>
                                </a:lnTo>
                                <a:lnTo>
                                  <a:pt x="76" y="761"/>
                                </a:lnTo>
                                <a:lnTo>
                                  <a:pt x="79" y="760"/>
                                </a:lnTo>
                                <a:lnTo>
                                  <a:pt x="82" y="760"/>
                                </a:lnTo>
                                <a:lnTo>
                                  <a:pt x="85" y="762"/>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985" name="文本框 873"/>
                        <wps:cNvSpPr txBox="1"/>
                        <wps:spPr>
                          <a:xfrm>
                            <a:off x="5503" y="52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986" name="文本框 874"/>
                        <wps:cNvSpPr txBox="1"/>
                        <wps:spPr>
                          <a:xfrm>
                            <a:off x="2354" y="1944"/>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987" name="文本框 875"/>
                        <wps:cNvSpPr txBox="1"/>
                        <wps:spPr>
                          <a:xfrm>
                            <a:off x="5512" y="220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988" name="文本框 876"/>
                        <wps:cNvSpPr txBox="1"/>
                        <wps:spPr>
                          <a:xfrm>
                            <a:off x="7701" y="356"/>
                            <a:ext cx="1926" cy="2724"/>
                          </a:xfrm>
                          <a:prstGeom prst="rect">
                            <a:avLst/>
                          </a:prstGeom>
                          <a:noFill/>
                          <a:ln>
                            <a:noFill/>
                          </a:ln>
                        </wps:spPr>
                        <wps:txbx>
                          <w:txbxContent>
                            <w:p>
                              <w:pPr>
                                <w:numPr>
                                  <w:ilvl w:val="0"/>
                                  <w:numId w:val="107"/>
                                </w:numPr>
                                <w:tabs>
                                  <w:tab w:val="left" w:pos="312"/>
                                </w:tabs>
                                <w:spacing w:before="0" w:line="292" w:lineRule="auto"/>
                                <w:ind w:left="0" w:right="212" w:firstLine="0"/>
                                <w:jc w:val="left"/>
                                <w:rPr>
                                  <w:rFonts w:ascii="Tahoma" w:eastAsia="Tahoma"/>
                                  <w:sz w:val="20"/>
                                </w:rPr>
                              </w:pPr>
                              <w:r>
                                <w:rPr>
                                  <w:rFonts w:hint="eastAsia" w:ascii="宋体" w:eastAsia="宋体"/>
                                  <w:spacing w:val="-3"/>
                                  <w:sz w:val="20"/>
                                </w:rPr>
                                <w:t>有效身份证件或</w:t>
                              </w:r>
                              <w:r>
                                <w:rPr>
                                  <w:rFonts w:hint="eastAsia" w:ascii="宋体" w:eastAsia="宋体"/>
                                  <w:sz w:val="20"/>
                                </w:rPr>
                                <w:t>社保卡复印件</w:t>
                              </w:r>
                            </w:p>
                            <w:p>
                              <w:pPr>
                                <w:numPr>
                                  <w:ilvl w:val="0"/>
                                  <w:numId w:val="107"/>
                                </w:numPr>
                                <w:tabs>
                                  <w:tab w:val="left" w:pos="202"/>
                                </w:tabs>
                                <w:spacing w:before="0" w:line="255" w:lineRule="exact"/>
                                <w:ind w:left="201" w:right="0" w:hanging="202"/>
                                <w:jc w:val="left"/>
                                <w:rPr>
                                  <w:rFonts w:hint="eastAsia" w:ascii="宋体" w:eastAsia="宋体"/>
                                  <w:sz w:val="18"/>
                                </w:rPr>
                              </w:pPr>
                              <w:r>
                                <w:rPr>
                                  <w:rFonts w:hint="eastAsia" w:ascii="宋体" w:eastAsia="宋体"/>
                                  <w:sz w:val="20"/>
                                </w:rPr>
                                <w:t>医院收费票据</w:t>
                              </w:r>
                            </w:p>
                            <w:p>
                              <w:pPr>
                                <w:numPr>
                                  <w:ilvl w:val="0"/>
                                  <w:numId w:val="107"/>
                                </w:numPr>
                                <w:tabs>
                                  <w:tab w:val="left" w:pos="202"/>
                                </w:tabs>
                                <w:spacing w:before="54" w:line="292" w:lineRule="auto"/>
                                <w:ind w:left="0" w:right="126" w:firstLine="0"/>
                                <w:jc w:val="left"/>
                                <w:rPr>
                                  <w:rFonts w:hint="eastAsia" w:ascii="宋体" w:eastAsia="宋体"/>
                                  <w:sz w:val="18"/>
                                </w:rPr>
                              </w:pPr>
                              <w:r>
                                <w:rPr>
                                  <w:rFonts w:hint="eastAsia" w:ascii="宋体" w:eastAsia="宋体"/>
                                  <w:spacing w:val="-2"/>
                                  <w:sz w:val="20"/>
                                </w:rPr>
                                <w:t>住院费用清单加盖</w:t>
                              </w:r>
                              <w:r>
                                <w:rPr>
                                  <w:rFonts w:hint="eastAsia" w:ascii="宋体" w:eastAsia="宋体"/>
                                  <w:sz w:val="20"/>
                                </w:rPr>
                                <w:t>医院印章）</w:t>
                              </w:r>
                            </w:p>
                            <w:p>
                              <w:pPr>
                                <w:numPr>
                                  <w:ilvl w:val="0"/>
                                  <w:numId w:val="107"/>
                                </w:numPr>
                                <w:tabs>
                                  <w:tab w:val="left" w:pos="202"/>
                                </w:tabs>
                                <w:spacing w:before="0" w:line="292" w:lineRule="auto"/>
                                <w:ind w:left="0" w:right="18" w:firstLine="0"/>
                                <w:jc w:val="left"/>
                                <w:rPr>
                                  <w:rFonts w:hint="eastAsia" w:ascii="宋体" w:eastAsia="宋体"/>
                                  <w:sz w:val="18"/>
                                </w:rPr>
                              </w:pPr>
                              <w:r>
                                <w:rPr>
                                  <w:rFonts w:hint="eastAsia" w:ascii="宋体" w:eastAsia="宋体"/>
                                  <w:spacing w:val="-23"/>
                                  <w:sz w:val="20"/>
                                </w:rPr>
                                <w:t>出院记录</w:t>
                              </w:r>
                              <w:r>
                                <w:rPr>
                                  <w:rFonts w:hint="eastAsia" w:ascii="宋体" w:eastAsia="宋体"/>
                                  <w:sz w:val="20"/>
                                </w:rPr>
                                <w:t>（</w:t>
                              </w:r>
                              <w:r>
                                <w:rPr>
                                  <w:rFonts w:hint="eastAsia" w:ascii="宋体" w:eastAsia="宋体"/>
                                  <w:spacing w:val="-4"/>
                                  <w:sz w:val="20"/>
                                </w:rPr>
                                <w:t>加盖医院</w:t>
                              </w:r>
                              <w:r>
                                <w:rPr>
                                  <w:rFonts w:hint="eastAsia" w:ascii="宋体" w:eastAsia="宋体"/>
                                  <w:sz w:val="20"/>
                                </w:rPr>
                                <w:t>印章）</w:t>
                              </w:r>
                            </w:p>
                            <w:p>
                              <w:pPr>
                                <w:numPr>
                                  <w:ilvl w:val="0"/>
                                  <w:numId w:val="107"/>
                                </w:numPr>
                                <w:tabs>
                                  <w:tab w:val="left" w:pos="202"/>
                                </w:tabs>
                                <w:spacing w:before="0" w:line="255" w:lineRule="exact"/>
                                <w:ind w:left="201" w:right="0" w:hanging="202"/>
                                <w:jc w:val="left"/>
                                <w:rPr>
                                  <w:rFonts w:hint="eastAsia" w:ascii="宋体" w:eastAsia="宋体"/>
                                  <w:sz w:val="18"/>
                                </w:rPr>
                              </w:pPr>
                              <w:r>
                                <w:rPr>
                                  <w:rFonts w:hint="eastAsia" w:ascii="宋体" w:eastAsia="宋体"/>
                                  <w:sz w:val="20"/>
                                </w:rPr>
                                <w:t>经公示所必需的附</w:t>
                              </w:r>
                            </w:p>
                            <w:p>
                              <w:pPr>
                                <w:spacing w:before="55" w:line="228" w:lineRule="exact"/>
                                <w:ind w:left="0" w:right="0" w:firstLine="0"/>
                                <w:jc w:val="left"/>
                                <w:rPr>
                                  <w:rFonts w:hint="eastAsia" w:ascii="宋体" w:eastAsia="宋体"/>
                                  <w:sz w:val="20"/>
                                </w:rPr>
                              </w:pPr>
                              <w:r>
                                <w:rPr>
                                  <w:rFonts w:hint="eastAsia" w:ascii="宋体" w:eastAsia="宋体"/>
                                  <w:sz w:val="20"/>
                                </w:rPr>
                                <w:t>加材料</w:t>
                              </w:r>
                            </w:p>
                          </w:txbxContent>
                        </wps:txbx>
                        <wps:bodyPr lIns="0" tIns="0" rIns="0" bIns="0" upright="1"/>
                      </wps:wsp>
                      <wps:wsp>
                        <wps:cNvPr id="989" name="文本框 877"/>
                        <wps:cNvSpPr txBox="1"/>
                        <wps:spPr>
                          <a:xfrm>
                            <a:off x="3614" y="428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90" name="文本框 878"/>
                        <wps:cNvSpPr txBox="1"/>
                        <wps:spPr>
                          <a:xfrm>
                            <a:off x="5380" y="4116"/>
                            <a:ext cx="819" cy="511"/>
                          </a:xfrm>
                          <a:prstGeom prst="rect">
                            <a:avLst/>
                          </a:prstGeom>
                          <a:noFill/>
                          <a:ln>
                            <a:noFill/>
                          </a:ln>
                        </wps:spPr>
                        <wps:txbx>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991" name="文本框 879"/>
                        <wps:cNvSpPr txBox="1"/>
                        <wps:spPr>
                          <a:xfrm>
                            <a:off x="7795" y="4289"/>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992" name="文本框 880"/>
                        <wps:cNvSpPr txBox="1"/>
                        <wps:spPr>
                          <a:xfrm>
                            <a:off x="5515" y="6228"/>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993" name="文本框 881"/>
                        <wps:cNvSpPr txBox="1"/>
                        <wps:spPr>
                          <a:xfrm>
                            <a:off x="7922" y="6821"/>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994" name="文本框 882"/>
                        <wps:cNvSpPr txBox="1"/>
                        <wps:spPr>
                          <a:xfrm>
                            <a:off x="5498" y="792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wps:txbx>
                        <wps:bodyPr lIns="0" tIns="0" rIns="0" bIns="0" upright="1"/>
                      </wps:wsp>
                      <wps:wsp>
                        <wps:cNvPr id="995" name="文本框 883"/>
                        <wps:cNvSpPr txBox="1"/>
                        <wps:spPr>
                          <a:xfrm>
                            <a:off x="5484" y="965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47" o:spid="_x0000_s1026" o:spt="203" style="position:absolute;left:0pt;margin-left:106.65pt;margin-top:11.85pt;height:499.8pt;width:381.95pt;mso-position-horizontal-relative:page;mso-wrap-distance-bottom:0pt;mso-wrap-distance-top:0pt;z-index:-251072512;mso-width-relative:page;mso-height-relative:page;" coordorigin="2133,237" coordsize="7639,9996" o:gfxdata="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">
                <o:lock v:ext="edit" aspectratio="f"/>
                <v:shape id="任意多边形 848" o:spid="_x0000_s1026" o:spt="100" style="position:absolute;left:2133;top:1796;height:1154;width:1843;" fillcolor="#000000" filled="t" stroked="f" coordsize="1843,1154" o:gfxdata="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QGgi8AAAA&#10;3AAAAA8AAAAAAAAAAQAgAAAAIgAAAGRycy9kb3ducmV2LnhtbFBLAQIUABQAAAAIAIdO4kAzLwWe&#10;OwAAADkAAAAQAAAAAAAAAAEAIAAAAAsBAABkcnMvc2hhcGV4bWwueG1sUEsFBgAAAAAGAAYAWwEA&#10;ALUDAAAAAA==&#10;" path="m1843,1154l0,1154,0,0,1843,0,1843,10,20,10,10,20,20,20,20,1134,10,1134,20,1144,1843,1144,1843,1154xm20,20l10,20,20,10,20,20xm1823,20l20,20,20,10,1823,10,1823,20xm1823,1144l1823,10,1833,20,1843,20,1843,1134,1833,1134,1823,1144xm1843,20l1833,20,1823,10,1843,10,1843,20xm20,1144l10,1134,20,1134,20,1144xm1823,1144l20,1144,20,1134,1823,1134,1823,1144xm1843,1144l1823,1144,1833,1134,1843,1134,1843,1144xe">
                  <v:fill on="t" focussize="0,0"/>
                  <v:stroke on="f"/>
                  <v:imagedata o:title=""/>
                  <o:lock v:ext="edit" aspectratio="f"/>
                </v:shape>
                <v:line id="直线 849" o:spid="_x0000_s1026" o:spt="20" style="position:absolute;left:3001;top:672;height:1134;width:0;" filled="f" stroked="t" coordsize="21600,21600" o:gfxdata="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h5p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850" o:spid="_x0000_s1026" o:spt="100" style="position:absolute;left:2970;top:2941;height:1446;width:90;" fillcolor="#000000" filled="t" stroked="f" coordsize="90,1446" o:gfxdata="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mJ7m/&#10;AAAA3AAAAA8AAAAAAAAAAQAgAAAAIgAAAGRycy9kb3ducmV2LnhtbFBLAQIUABQAAAAIAIdO4kAz&#10;LwWeOwAAADkAAAAQAAAAAAAAAAEAIAAAAA4BAABkcnMvc2hhcGV4bWwueG1sUEsFBgAAAAAGAAYA&#10;WwEAALgDAAAAAA==&#10;" path="m11,90l8,90,5,88,3,87,1,84,0,81,0,78,1,75,45,0,57,20,35,20,35,57,19,85,17,87,14,89,11,90xm35,57l35,20,55,20,55,25,36,25,45,40,35,57xm79,90l76,89,73,87,71,85,55,57,55,20,57,20,89,75,90,78,90,81,89,84,87,87,85,88,82,90,79,90xm45,40l36,25,54,25,45,40xm55,57l45,40,54,25,55,25,55,57xm55,1446l35,1446,35,57,45,40,55,57,55,1446xe">
                  <v:fill on="t" focussize="0,0"/>
                  <v:stroke on="f"/>
                  <v:imagedata o:title=""/>
                  <o:lock v:ext="edit" aspectratio="f"/>
                </v:shape>
                <v:shape id="任意多边形 851" o:spid="_x0000_s1026" o:spt="100" style="position:absolute;left:4356;top:237;height:870;width:2855;" fillcolor="#000000" filled="t" stroked="f" coordsize="2855,870" o:gfxdata="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IfEL4A&#10;AADcAAAADwAAAAAAAAABACAAAAAiAAAAZHJzL2Rvd25yZXYueG1sUEsBAhQAFAAAAAgAh07iQDMv&#10;BZ47AAAAOQAAABAAAAAAAAAAAQAgAAAADQEAAGRycy9zaGFwZXhtbC54bWxQSwUGAAAAAAYABgBb&#10;AQAAtwM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6,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8,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shape id="任意多边形 852" o:spid="_x0000_s1026" o:spt="100" style="position:absolute;left:5736;top:1099;height:850;width:90;" fillcolor="#000000" filled="t" stroked="f" coordsize="90,850" o:gfxdata="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QcOC/&#10;AAAA3AAAAA8AAAAAAAAAAQAgAAAAIgAAAGRycy9kb3ducmV2LnhtbFBLAQIUABQAAAAIAIdO4kAz&#10;LwWeOwAAADkAAAAQAAAAAAAAAAEAIAAAAA4BAABkcnMvc2hhcGV4bWwueG1sUEsFBgAAAAAGAAYA&#10;WwEAALgDAAAAAA==&#10;" path="m45,810l35,793,35,0,55,0,55,793,45,810xm45,850l1,775,0,772,0,769,1,766,3,764,5,762,8,760,11,760,14,761,17,763,19,765,35,793,35,830,57,830,45,850xm57,830l55,830,55,793,71,765,73,763,76,761,79,760,82,760,85,762,87,764,89,766,90,769,90,772,89,775,57,830xm55,830l35,830,35,793,45,810,36,825,55,825,55,830xm55,825l54,825,45,810,55,793,55,825xm54,825l36,825,45,810,54,825xe">
                  <v:fill on="t" focussize="0,0"/>
                  <v:stroke on="f"/>
                  <v:imagedata o:title=""/>
                  <o:lock v:ext="edit" aspectratio="f"/>
                </v:shape>
                <v:shape id="任意多边形 853" o:spid="_x0000_s1026" o:spt="100" style="position:absolute;left:7538;top:237;height:3720;width:2234;" fillcolor="#000000" filled="t" stroked="f" coordsize="2234,3720" o:gfxdata="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jlm74A&#10;AADcAAAADwAAAAAAAAABACAAAAAiAAAAZHJzL2Rvd25yZXYueG1sUEsBAhQAFAAAAAgAh07iQDMv&#10;BZ47AAAAOQAAABAAAAAAAAAAAQAgAAAADQEAAGRycy9zaGFwZXhtbC54bWxQSwUGAAAAAAYABgBb&#10;AQAAtwMAAAAA&#10;" path="m70,3500l23,3500,0,3480,0,0,20,0,10,20,20,20,20,3460,16,3460,20,3480,52,3480,70,3500xm20,20l10,20,20,0,20,20xm2214,20l20,20,20,0,2214,0,2214,20xm2234,3000l1984,3000,2001,2980,2214,2980,2214,0,2224,20,2234,20,2234,3000xm2234,20l2224,20,2214,0,2234,0,2234,20xm1985,3020l1869,3020,1884,3000,2003,3000,1985,3020xm1819,3060l1783,3060,1811,3040,1839,3020,1891,3020,1876,3040,1847,3040,1819,3060xm1764,3080l1729,3080,1743,3060,1791,3060,1764,3080xm1736,3100l1672,3100,1687,3080,1750,3080,1736,3100xm1681,3120l1631,3120,1645,3100,1695,3100,1681,3120xm1556,3200l1511,3200,1522,3180,1545,3180,1593,3140,1618,3120,1655,3120,1642,3140,1629,3140,1604,3160,1604,3160,1556,3200xm1487,3240l1453,3240,1475,3220,1487,3200,1532,3200,1520,3220,1498,3220,1487,3240xm1379,3320l1345,3320,1367,3300,1367,3300,1409,3260,1431,3240,1465,3240,1443,3260,1443,3260,1379,3320xm1335,3340l1303,3340,1323,3320,1357,3320,1335,3340xm1255,3420l1204,3420,1223,3400,1243,3400,1263,3380,1263,3380,1283,3360,1283,3360,1303,3340,1336,3340,1255,3420xm1195,3460l1154,3460,1165,3440,1185,3440,1204,3420,1235,3420,1215,3440,1195,3460xm20,3480l16,3460,20,3465,20,3480xm20,3465l16,3460,20,3460,20,3465xm1168,3480l1134,3480,1144,3460,1178,3460,1168,3480xm34,3480l20,3480,20,3465,34,3480xm1148,3500l1106,3500,1125,3480,1158,3480,1148,3500xm88,3520l59,3520,41,3500,70,3500,88,3520xm1100,3540l1070,3540,1088,3520,1088,3520,1106,3500,1138,3500,1119,3520,1100,3540xm124,3540l96,3540,77,3520,105,3520,124,3540xm301,3620l257,3620,222,3600,222,3600,114,3540,123,3540,159,3560,195,3560,301,3620xm939,3640l908,3640,930,3620,930,3620,1015,3580,1014,3580,1051,3540,1082,3540,1063,3560,1063,3560,1026,3580,939,3640xm331,3640l292,3640,257,3620,316,3620,331,3640xm389,3660l323,3660,308,3640,360,3640,389,3660xm894,3660l864,3660,875,3640,917,3640,894,3660xm447,3680l383,3680,353,3660,418,3660,447,3680xm872,3680l774,3680,823,3660,883,3660,872,3680xm505,3700l441,3700,412,3680,491,3680,505,3700xm806,3700l725,3700,743,3680,828,3680,806,3700xm729,3720l497,3720,483,3700,748,3700,729,3720xe">
                  <v:fill on="t" focussize="0,0"/>
                  <v:stroke on="f"/>
                  <v:imagedata o:title=""/>
                  <o:lock v:ext="edit" aspectratio="f"/>
                </v:shape>
                <v:line id="直线 854" o:spid="_x0000_s1026" o:spt="20" style="position:absolute;left:7198;top:672;height:0;width:340;" filled="f" stroked="t" coordsize="21600,21600" o:gfxdata="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h+6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任意多边形 855" o:spid="_x0000_s1026" o:spt="100" style="position:absolute;left:4367;top:1939;height:870;width:2855;" fillcolor="#000000" filled="t" stroked="f" coordsize="2855,870" o:gfxdata="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RkTvQAA&#10;ANwAAAAPAAAAAAAAAAEAIAAAACIAAABkcnMvZG93bnJldi54bWxQSwECFAAUAAAACACHTuJAMy8F&#10;njsAAAA5AAAAEAAAAAAAAAABACAAAAAMAQAAZHJzL3NoYXBleG1sLnhtbFBLBQYAAAAABgAGAFsB&#10;AAC2Aw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856" o:spid="_x0000_s1026" o:spt="100" style="position:absolute;left:4341;top:3637;height:1497;width:2879;" fillcolor="#000000" filled="t" stroked="f" coordsize="2879,1497" o:gfxdata="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qQoy8AAAA&#10;3AAAAA8AAAAAAAAAAQAgAAAAIgAAAGRycy9kb3ducmV2LnhtbFBLAQIUABQAAAAIAIdO4kAzLwWe&#10;OwAAADkAAAAQAAAAAAAAAAEAIAAAAAsBAABkcnMvc2hhcGV4bWwueG1sUEsFBgAAAAAGAAYAWwEA&#10;ALUDAAAAAA==&#10;" path="m1440,1496l0,748,1440,0,1478,20,1435,20,1440,22,61,739,27,739,27,757,61,757,1440,1474,1435,1476,1478,1476,1440,1496xm1440,22l1435,20,1444,20,1440,22xm2835,748l1440,22,1444,20,1478,20,2862,739,2852,739,2835,748xm27,757l27,739,44,748,27,757xm44,748l27,739,61,739,44,748xm2852,757l2835,748,2852,739,2852,757xm2862,757l2852,757,2852,739,2862,739,2879,748,2862,757xm61,757l27,757,44,748,61,757xm1478,1476l1444,1476,1440,1474,2835,748,2852,757,2862,757,1478,1476xm1444,1476l1435,1476,1440,1474,1444,1476xe">
                  <v:fill on="t" focussize="0,0"/>
                  <v:stroke on="f"/>
                  <v:imagedata o:title=""/>
                  <o:lock v:ext="edit" aspectratio="f"/>
                </v:shape>
                <v:shape id="任意多边形 857" o:spid="_x0000_s1026" o:spt="100" style="position:absolute;left:4368;top:5963;height:870;width:2855;" fillcolor="#000000" filled="t" stroked="f" coordsize="2855,870" o:gfxdata="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eij6vQAA&#10;ANwAAAAPAAAAAAAAAAEAIAAAACIAAABkcnMvZG93bnJldi54bWxQSwECFAAUAAAACACHTuJAMy8F&#10;njsAAAA5AAAAEAAAAAAAAAABACAAAAAMAQAAZHJzL3NoYXBleG1sLnhtbFBLBQYAAAAABgAGAFsB&#10;AAC2Aw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858" o:spid="_x0000_s1026" o:spt="100" style="position:absolute;left:5749;top:5123;height:850;width:90;" fillcolor="#000000" filled="t" stroked="f" coordsize="90,850" o:gfxdata="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y4D65AAAA3AAA&#10;AA8AAAAAAAAAAQAgAAAAIgAAAGRycy9kb3ducmV2LnhtbFBLAQIUABQAAAAIAIdO4kAzLwWeOwAA&#10;ADkAAAAQAAAAAAAAAAEAIAAAAAgBAABkcnMvc2hhcGV4bWwueG1sUEsFBgAAAAAGAAYAWwEAALID&#10;AAAAAA==&#10;" path="m45,810l35,793,35,0,55,0,55,793,45,810xm45,850l1,775,0,772,0,769,1,766,3,764,5,762,8,760,11,760,14,761,17,763,19,765,35,793,35,830,57,830,45,850xm57,830l55,830,55,793,71,765,73,763,76,761,79,760,82,760,85,762,87,764,89,766,90,769,90,772,89,775,57,830xm55,830l35,830,35,793,45,810,36,825,55,825,55,830xm55,825l54,825,45,810,55,793,55,825xm54,825l36,825,45,810,54,825xe">
                  <v:fill on="t" focussize="0,0"/>
                  <v:stroke on="f"/>
                  <v:imagedata o:title=""/>
                  <o:lock v:ext="edit" aspectratio="f"/>
                </v:shape>
                <v:shape id="任意多边形 859" o:spid="_x0000_s1026" o:spt="100" style="position:absolute;left:5736;top:6823;height:850;width:90;" fillcolor="#000000" filled="t" stroked="f" coordsize="90,850" o:gfxdata="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RaW/&#10;AAAA3AAAAA8AAAAAAAAAAQAgAAAAIgAAAGRycy9kb3ducmV2LnhtbFBLAQIUABQAAAAIAIdO4kAz&#10;LwWeOwAAADkAAAAQAAAAAAAAAAEAIAAAAA4BAABkcnMvc2hhcGV4bWwueG1sUEsFBgAAAAAGAAYA&#10;WwEAALgDAAAAAA==&#10;" path="m45,810l35,793,35,0,55,0,55,793,45,810xm45,850l1,775,0,772,0,769,1,766,3,763,5,762,8,760,11,760,14,761,17,763,19,765,35,793,35,830,57,830,45,850xm57,830l55,830,55,793,71,765,73,763,76,761,79,760,82,760,85,762,87,763,89,766,90,769,90,772,89,775,57,830xm55,830l35,830,35,793,45,810,36,825,55,825,55,830xm55,825l54,825,45,810,55,793,55,825xm54,825l36,825,45,810,54,825xe">
                  <v:fill on="t" focussize="0,0"/>
                  <v:stroke on="f"/>
                  <v:imagedata o:title=""/>
                  <o:lock v:ext="edit" aspectratio="f"/>
                </v:shape>
                <v:shape id="任意多边形 860" o:spid="_x0000_s1026" o:spt="100" style="position:absolute;left:5749;top:2799;height:850;width:90;" fillcolor="#000000" filled="t" stroked="f" coordsize="90,850" o:gfxdata="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29K/&#10;AAAA3AAAAA8AAAAAAAAAAQAgAAAAIgAAAGRycy9kb3ducmV2LnhtbFBLAQIUABQAAAAIAIdO4kAz&#10;LwWeOwAAADkAAAAQAAAAAAAAAAEAIAAAAA4BAABkcnMvc2hhcGV4bWwueG1sUEsFBgAAAAAGAAYA&#10;WwEAALgDAAAAAA==&#10;" path="m45,810l35,793,35,0,55,0,55,793,45,810xm45,850l1,775,0,772,0,769,1,766,3,764,5,762,8,760,11,760,14,761,17,763,19,765,35,793,35,830,57,830,45,850xm57,830l55,830,55,793,71,765,73,763,76,761,79,760,82,760,85,762,87,764,89,766,90,769,90,772,89,775,57,830xm55,830l35,830,35,793,45,810,36,825,55,825,55,830xm55,825l54,825,45,810,55,793,55,825xm54,825l36,825,45,810,54,825xe">
                  <v:fill on="t" focussize="0,0"/>
                  <v:stroke on="f"/>
                  <v:imagedata o:title=""/>
                  <o:lock v:ext="edit" aspectratio="f"/>
                </v:shape>
                <v:shape id="任意多边形 861" o:spid="_x0000_s1026" o:spt="100" style="position:absolute;left:3001;top:627;height:90;width:1361;" fillcolor="#000000" filled="t" stroked="f" coordsize="1361,90" o:gfxdata="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pk&#10;PcEAAADcAAAADwAAAAAAAAABACAAAAAiAAAAZHJzL2Rvd25yZXYueG1sUEsBAhQAFAAAAAgAh07i&#10;QDMvBZ47AAAAOQAAABAAAAAAAAAAAQAgAAAAEAEAAGRycy9zaGFwZXhtbC54bWxQSwUGAAAAAAYA&#10;BgBbAQAAugMAAAAA&#10;" path="m1321,45l1276,19,1274,17,1272,14,1271,11,1271,8,1273,5,1275,3,1277,1,1280,0,1283,0,1286,1,1344,35,1341,35,1341,36,1336,36,1321,45xm1304,55l0,55,0,35,1304,35,1321,45,1304,55xm1344,55l1341,55,1341,35,1344,35,1361,45,1344,55xm1336,54l1321,45,1336,36,1336,54xm1341,54l1336,54,1336,36,1341,36,1341,54xm1280,90l1277,89,1275,87,1273,85,1271,82,1271,79,1272,76,1274,73,1276,71,1321,45,1336,54,1341,54,1341,55,1344,55,1286,89,1283,90,1280,90xe">
                  <v:fill on="t" focussize="0,0"/>
                  <v:stroke on="f"/>
                  <v:imagedata o:title=""/>
                  <o:lock v:ext="edit" aspectratio="f"/>
                </v:shape>
                <v:shape id="任意多边形 862" o:spid="_x0000_s1026" o:spt="100" style="position:absolute;left:4337;top:9363;height:870;width:2855;" fillcolor="#000000" filled="t" stroked="f" coordsize="2855,870" o:gfxdata="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iEbm8AAAA&#10;3AAAAA8AAAAAAAAAAQAgAAAAIgAAAGRycy9kb3ducmV2LnhtbFBLAQIUABQAAAAIAIdO4kAzLwWe&#10;OwAAADkAAAAQAAAAAAAAAAEAIAAAAAsBAABkcnMvc2hhcGV4bWwueG1sUEsFBgAAAAAGAAYAWwEA&#10;ALUDA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7,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9,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line id="直线 863" o:spid="_x0000_s1026" o:spt="20" style="position:absolute;left:8574;top:7815;height:1984;width:0;" filled="f" stroked="t" coordsize="21600,21600" o:gfxdata="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DdkK/&#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864" o:spid="_x0000_s1026" o:spt="100" style="position:absolute;left:7755;top:6671;height:1154;width:1736;" fillcolor="#000000" filled="t" stroked="f" coordsize="1736,1154" o:gfxdata="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Hh74A&#10;AADcAAAADwAAAAAAAAABACAAAAAiAAAAZHJzL2Rvd25yZXYueG1sUEsBAhQAFAAAAAgAh07iQDMv&#10;BZ47AAAAOQAAABAAAAAAAAAAAQAgAAAADQEAAGRycy9zaGFwZXhtbC54bWxQSwUGAAAAAAYABgBb&#10;AQAAtwMAAAAA&#10;" path="m1736,1154l0,1154,0,0,1736,0,1736,10,20,10,10,20,20,20,20,1134,10,1134,20,1144,1736,1144,1736,1154xm20,20l10,20,20,10,20,20xm1716,20l20,20,20,10,1716,10,1716,20xm1716,1144l1716,10,1726,20,1736,20,1736,1134,1726,1134,1716,1144xm1736,20l1726,20,1716,10,1736,10,1736,20xm20,1144l10,1134,20,1134,20,1144xm1716,1144l20,1144,20,1134,1716,1134,1716,1144xm1736,1144l1716,1144,1726,1134,1736,1134,1736,1144xe">
                  <v:fill on="t" focussize="0,0"/>
                  <v:stroke on="f"/>
                  <v:imagedata o:title=""/>
                  <o:lock v:ext="edit" aspectratio="f"/>
                </v:shape>
                <v:shape id="任意多边形 865" o:spid="_x0000_s1026" o:spt="100" style="position:absolute;left:8513;top:4387;height:2296;width:90;" fillcolor="#000000" filled="t" stroked="f" coordsize="90,2296" o:gfxdata="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yBK6/&#10;AAAA3AAAAA8AAAAAAAAAAQAgAAAAIgAAAGRycy9kb3ducmV2LnhtbFBLAQIUABQAAAAIAIdO4kAz&#10;LwWeOwAAADkAAAAQAAAAAAAAAAEAIAAAAA4BAABkcnMvc2hhcGV4bWwueG1sUEsFBgAAAAAGAAYA&#10;WwEAALgDAAAAAA==&#10;" path="m45,2256l35,2239,35,0,55,0,55,2239,45,2256xm45,2296l1,2221,0,2218,0,2215,1,2212,3,2210,5,2208,8,2206,11,2206,14,2207,17,2209,19,2211,35,2239,35,2276,57,2276,45,2296xm57,2276l55,2276,55,2239,71,2211,73,2209,76,2207,79,2206,82,2206,85,2208,87,2210,89,2212,90,2215,90,2218,89,2221,57,2276xm55,2276l35,2276,35,2239,45,2256,36,2271,55,2271,55,2276xm55,2271l54,2271,45,2256,55,2239,55,2271xm54,2271l36,2271,45,2256,54,2271xe">
                  <v:fill on="t" focussize="0,0"/>
                  <v:stroke on="f"/>
                  <v:imagedata o:title=""/>
                  <o:lock v:ext="edit" aspectratio="f"/>
                </v:shape>
                <v:shape id="任意多边形 866" o:spid="_x0000_s1026" o:spt="100" style="position:absolute;left:7213;top:9753;height:90;width:1361;" fillcolor="#000000" filled="t" stroked="f" coordsize="1361,90" o:gfxdata="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vZMvQAA&#10;ANwAAAAPAAAAAAAAAAEAIAAAACIAAABkcnMvZG93bnJldi54bWxQSwECFAAUAAAACACHTuJAMy8F&#10;njsAAAA5AAAAEAAAAAAAAAABACAAAAAMAQAAZHJzL3NoYXBleG1sLnhtbFBLBQYAAAAABgAGAFsB&#10;AAC2AwAAAAA=&#10;" path="m81,90l78,90,75,89,0,45,75,1,78,0,81,0,84,1,87,3,88,5,90,8,90,11,89,14,87,17,85,19,57,35,20,35,20,55,57,55,85,71,87,73,89,76,90,79,90,82,88,85,87,87,84,89,81,90xm57,55l20,55,20,35,57,35,55,36,25,36,25,54,55,54,57,55xm1361,55l57,55,40,45,57,35,1361,35,1361,55xm25,54l25,36,40,45,25,54xm40,45l25,36,55,36,40,45xm55,54l25,54,40,45,55,54xe">
                  <v:fill on="t" focussize="0,0"/>
                  <v:stroke on="f"/>
                  <v:imagedata o:title=""/>
                  <o:lock v:ext="edit" aspectratio="f"/>
                </v:shape>
                <v:line id="直线 867" o:spid="_x0000_s1026" o:spt="20" style="position:absolute;left:3924;top:4386;height:0;width:454;" filled="f" stroked="t" coordsize="21600,21600" o:gfxdata="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OfEe/&#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线 868" o:spid="_x0000_s1026" o:spt="20" style="position:absolute;left:3017;top:4386;height:0;width:453;" filled="f" stroked="t" coordsize="21600,21600" o:gfxdata="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Gl/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线 869" o:spid="_x0000_s1026" o:spt="20" style="position:absolute;left:8105;top:4386;height:0;width:453;" filled="f" stroked="t" coordsize="21600,21600" o:gfxdata="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0AZ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线 870" o:spid="_x0000_s1026" o:spt="20" style="position:absolute;left:7197;top:4386;height:0;width:454;" filled="f" stroked="t" coordsize="21600,21600" o:gfxdata="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nh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871" o:spid="_x0000_s1026" o:spt="100" style="position:absolute;left:4352;top:7663;height:870;width:2855;" fillcolor="#000000" filled="t" stroked="f" coordsize="2855,870" o:gfxdata="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756r4A&#10;AADcAAAADwAAAAAAAAABACAAAAAiAAAAZHJzL2Rvd25yZXYueG1sUEsBAhQAFAAAAAgAh07iQDMv&#10;BZ47AAAAOQAAABAAAAAAAAAAAQAgAAAADQEAAGRycy9zaGFwZXhtbC54bWxQSwUGAAAAAAYABgBb&#10;AQAAtwM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872" o:spid="_x0000_s1026" o:spt="100" style="position:absolute;left:5720;top:8523;height:850;width:90;" fillcolor="#000000" filled="t" stroked="f" coordsize="90,850" o:gfxdata="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clhq/&#10;AAAA3AAAAA8AAAAAAAAAAQAgAAAAIgAAAGRycy9kb3ducmV2LnhtbFBLAQIUABQAAAAIAIdO4kAz&#10;LwWeOwAAADkAAAAQAAAAAAAAAAEAIAAAAA4BAABkcnMvc2hhcGV4bWwueG1sUEsFBgAAAAAGAAYA&#10;WwEAALgDAAAAAA==&#10;" path="m45,810l35,793,35,0,55,0,55,793,45,810xm45,850l1,775,0,772,0,769,1,766,3,763,5,762,8,760,11,760,14,761,17,763,19,765,35,793,35,830,57,830,45,850xm57,830l55,830,55,793,71,765,73,763,76,761,79,760,82,760,85,762,87,763,89,766,90,769,90,772,89,775,57,830xm55,830l35,830,35,793,45,810,36,825,55,825,55,830xm55,825l54,825,45,810,55,793,55,825xm54,825l36,825,45,810,54,825xe">
                  <v:fill on="t" focussize="0,0"/>
                  <v:stroke on="f"/>
                  <v:imagedata o:title=""/>
                  <o:lock v:ext="edit" aspectratio="f"/>
                </v:shape>
                <v:shape id="文本框 873" o:spid="_x0000_s1026" o:spt="202" type="#_x0000_t202" style="position:absolute;left:5503;top:525;height:281;width:582;" filled="f" stroked="f" coordsize="21600,21600" o:gfxdata="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qv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874" o:spid="_x0000_s1026" o:spt="202" type="#_x0000_t202" style="position:absolute;left:2354;top:1944;height:823;width:1419;" filled="f" stroked="f" coordsize="21600,21600" o:gfxdata="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gx5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75" o:spid="_x0000_s1026" o:spt="202" type="#_x0000_t202" style="position:absolute;left:5512;top:2203;height:281;width:582;" filled="f" stroked="f" coordsize="21600,21600" o:gfxdata="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klH+/&#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876" o:spid="_x0000_s1026" o:spt="202" type="#_x0000_t202" style="position:absolute;left:7701;top:356;height:2724;width:1926;" filled="f" stroked="f" coordsize="21600,21600" o:gfxdata="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sAD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107"/>
                          </w:numPr>
                          <w:tabs>
                            <w:tab w:val="left" w:pos="312"/>
                          </w:tabs>
                          <w:spacing w:before="0" w:line="292" w:lineRule="auto"/>
                          <w:ind w:left="0" w:right="212" w:firstLine="0"/>
                          <w:jc w:val="left"/>
                          <w:rPr>
                            <w:rFonts w:ascii="Tahoma" w:eastAsia="Tahoma"/>
                            <w:sz w:val="20"/>
                          </w:rPr>
                        </w:pPr>
                        <w:r>
                          <w:rPr>
                            <w:rFonts w:hint="eastAsia" w:ascii="宋体" w:eastAsia="宋体"/>
                            <w:spacing w:val="-3"/>
                            <w:sz w:val="20"/>
                          </w:rPr>
                          <w:t>有效身份证件或</w:t>
                        </w:r>
                        <w:r>
                          <w:rPr>
                            <w:rFonts w:hint="eastAsia" w:ascii="宋体" w:eastAsia="宋体"/>
                            <w:sz w:val="20"/>
                          </w:rPr>
                          <w:t>社保卡复印件</w:t>
                        </w:r>
                      </w:p>
                      <w:p>
                        <w:pPr>
                          <w:numPr>
                            <w:ilvl w:val="0"/>
                            <w:numId w:val="107"/>
                          </w:numPr>
                          <w:tabs>
                            <w:tab w:val="left" w:pos="202"/>
                          </w:tabs>
                          <w:spacing w:before="0" w:line="255" w:lineRule="exact"/>
                          <w:ind w:left="201" w:right="0" w:hanging="202"/>
                          <w:jc w:val="left"/>
                          <w:rPr>
                            <w:rFonts w:hint="eastAsia" w:ascii="宋体" w:eastAsia="宋体"/>
                            <w:sz w:val="18"/>
                          </w:rPr>
                        </w:pPr>
                        <w:r>
                          <w:rPr>
                            <w:rFonts w:hint="eastAsia" w:ascii="宋体" w:eastAsia="宋体"/>
                            <w:sz w:val="20"/>
                          </w:rPr>
                          <w:t>医院收费票据</w:t>
                        </w:r>
                      </w:p>
                      <w:p>
                        <w:pPr>
                          <w:numPr>
                            <w:ilvl w:val="0"/>
                            <w:numId w:val="107"/>
                          </w:numPr>
                          <w:tabs>
                            <w:tab w:val="left" w:pos="202"/>
                          </w:tabs>
                          <w:spacing w:before="54" w:line="292" w:lineRule="auto"/>
                          <w:ind w:left="0" w:right="126" w:firstLine="0"/>
                          <w:jc w:val="left"/>
                          <w:rPr>
                            <w:rFonts w:hint="eastAsia" w:ascii="宋体" w:eastAsia="宋体"/>
                            <w:sz w:val="18"/>
                          </w:rPr>
                        </w:pPr>
                        <w:r>
                          <w:rPr>
                            <w:rFonts w:hint="eastAsia" w:ascii="宋体" w:eastAsia="宋体"/>
                            <w:spacing w:val="-2"/>
                            <w:sz w:val="20"/>
                          </w:rPr>
                          <w:t>住院费用清单加盖</w:t>
                        </w:r>
                        <w:r>
                          <w:rPr>
                            <w:rFonts w:hint="eastAsia" w:ascii="宋体" w:eastAsia="宋体"/>
                            <w:sz w:val="20"/>
                          </w:rPr>
                          <w:t>医院印章）</w:t>
                        </w:r>
                      </w:p>
                      <w:p>
                        <w:pPr>
                          <w:numPr>
                            <w:ilvl w:val="0"/>
                            <w:numId w:val="107"/>
                          </w:numPr>
                          <w:tabs>
                            <w:tab w:val="left" w:pos="202"/>
                          </w:tabs>
                          <w:spacing w:before="0" w:line="292" w:lineRule="auto"/>
                          <w:ind w:left="0" w:right="18" w:firstLine="0"/>
                          <w:jc w:val="left"/>
                          <w:rPr>
                            <w:rFonts w:hint="eastAsia" w:ascii="宋体" w:eastAsia="宋体"/>
                            <w:sz w:val="18"/>
                          </w:rPr>
                        </w:pPr>
                        <w:r>
                          <w:rPr>
                            <w:rFonts w:hint="eastAsia" w:ascii="宋体" w:eastAsia="宋体"/>
                            <w:spacing w:val="-23"/>
                            <w:sz w:val="20"/>
                          </w:rPr>
                          <w:t>出院记录</w:t>
                        </w:r>
                        <w:r>
                          <w:rPr>
                            <w:rFonts w:hint="eastAsia" w:ascii="宋体" w:eastAsia="宋体"/>
                            <w:sz w:val="20"/>
                          </w:rPr>
                          <w:t>（</w:t>
                        </w:r>
                        <w:r>
                          <w:rPr>
                            <w:rFonts w:hint="eastAsia" w:ascii="宋体" w:eastAsia="宋体"/>
                            <w:spacing w:val="-4"/>
                            <w:sz w:val="20"/>
                          </w:rPr>
                          <w:t>加盖医院</w:t>
                        </w:r>
                        <w:r>
                          <w:rPr>
                            <w:rFonts w:hint="eastAsia" w:ascii="宋体" w:eastAsia="宋体"/>
                            <w:sz w:val="20"/>
                          </w:rPr>
                          <w:t>印章）</w:t>
                        </w:r>
                      </w:p>
                      <w:p>
                        <w:pPr>
                          <w:numPr>
                            <w:ilvl w:val="0"/>
                            <w:numId w:val="107"/>
                          </w:numPr>
                          <w:tabs>
                            <w:tab w:val="left" w:pos="202"/>
                          </w:tabs>
                          <w:spacing w:before="0" w:line="255" w:lineRule="exact"/>
                          <w:ind w:left="201" w:right="0" w:hanging="202"/>
                          <w:jc w:val="left"/>
                          <w:rPr>
                            <w:rFonts w:hint="eastAsia" w:ascii="宋体" w:eastAsia="宋体"/>
                            <w:sz w:val="18"/>
                          </w:rPr>
                        </w:pPr>
                        <w:r>
                          <w:rPr>
                            <w:rFonts w:hint="eastAsia" w:ascii="宋体" w:eastAsia="宋体"/>
                            <w:sz w:val="20"/>
                          </w:rPr>
                          <w:t>经公示所必需的附</w:t>
                        </w:r>
                      </w:p>
                      <w:p>
                        <w:pPr>
                          <w:spacing w:before="55" w:line="228" w:lineRule="exact"/>
                          <w:ind w:left="0" w:right="0" w:firstLine="0"/>
                          <w:jc w:val="left"/>
                          <w:rPr>
                            <w:rFonts w:hint="eastAsia" w:ascii="宋体" w:eastAsia="宋体"/>
                            <w:sz w:val="20"/>
                          </w:rPr>
                        </w:pPr>
                        <w:r>
                          <w:rPr>
                            <w:rFonts w:hint="eastAsia" w:ascii="宋体" w:eastAsia="宋体"/>
                            <w:sz w:val="20"/>
                          </w:rPr>
                          <w:t>加材料</w:t>
                        </w:r>
                      </w:p>
                    </w:txbxContent>
                  </v:textbox>
                </v:shape>
                <v:shape id="文本框 877" o:spid="_x0000_s1026" o:spt="202" type="#_x0000_t202" style="position:absolute;left:3614;top:4289;height:199;width:219;" filled="f" stroked="f" coordsize="21600,21600" o:gfxdata="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ell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78" o:spid="_x0000_s1026" o:spt="202" type="#_x0000_t202" style="position:absolute;left:5380;top:4116;height:511;width:819;" filled="f" stroked="f" coordsize="21600,21600" o:gfxdata="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Umt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879" o:spid="_x0000_s1026" o:spt="202" type="#_x0000_t202" style="position:absolute;left:7795;top:4289;height:199;width:219;" filled="f" stroked="f" coordsize="21600,21600" o:gfxdata="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YP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80" o:spid="_x0000_s1026" o:spt="202" type="#_x0000_t202" style="position:absolute;left:5515;top:6228;height:281;width:582;" filled="f" stroked="f" coordsize="21600,21600" o:gfxdata="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qhO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881" o:spid="_x0000_s1026" o:spt="202" type="#_x0000_t202" style="position:absolute;left:7922;top:6821;height:823;width:1419;" filled="f" stroked="f" coordsize="21600,21600" o:gfxdata="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GBK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v:textbox>
                </v:shape>
                <v:shape id="文本框 882" o:spid="_x0000_s1026" o:spt="202" type="#_x0000_t202" style="position:absolute;left:5498;top:7927;height:281;width:582;" filled="f" stroked="f" coordsize="21600,21600" o:gfxdata="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vn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v:textbox>
                </v:shape>
                <v:shape id="文本框 883" o:spid="_x0000_s1026" o:spt="202" type="#_x0000_t202" style="position:absolute;left:5484;top:9652;height:281;width:582;" filled="f" stroked="f" coordsize="21600,21600" o:gfxdata="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jO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5"/>
        </w:rPr>
        <w:sectPr>
          <w:pgSz w:w="11910" w:h="16840"/>
          <w:pgMar w:top="1440" w:right="700" w:bottom="1080" w:left="720" w:header="0" w:footer="881" w:gutter="0"/>
          <w:cols w:space="720" w:num="1"/>
        </w:sectPr>
      </w:pPr>
    </w:p>
    <w:p>
      <w:pPr>
        <w:pStyle w:val="4"/>
        <w:spacing w:after="31" w:line="549" w:lineRule="exact"/>
        <w:ind w:left="1332" w:right="1349"/>
        <w:jc w:val="center"/>
        <w:rPr>
          <w:rFonts w:hint="eastAsia" w:ascii="方正小标宋简体" w:eastAsia="方正小标宋简体"/>
        </w:rPr>
      </w:pPr>
      <w:r>
        <w:rPr>
          <w:rFonts w:hint="eastAsia" w:ascii="方正小标宋简体" w:eastAsia="方正小标宋简体"/>
        </w:rPr>
        <w:t>湖南省城镇职工基本医疗保险异地就诊登记表（表 14）</w:t>
      </w:r>
    </w:p>
    <w:tbl>
      <w:tblPr>
        <w:tblStyle w:val="5"/>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845"/>
        <w:gridCol w:w="709"/>
        <w:gridCol w:w="842"/>
        <w:gridCol w:w="1423"/>
        <w:gridCol w:w="2554"/>
        <w:gridCol w:w="878"/>
        <w:gridCol w:w="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291" w:type="dxa"/>
          </w:tcPr>
          <w:p>
            <w:pPr>
              <w:pStyle w:val="9"/>
              <w:spacing w:before="127"/>
              <w:ind w:left="145" w:right="136"/>
              <w:jc w:val="center"/>
              <w:rPr>
                <w:sz w:val="24"/>
              </w:rPr>
            </w:pPr>
            <w:r>
              <w:rPr>
                <w:sz w:val="24"/>
              </w:rPr>
              <w:t>姓名</w:t>
            </w:r>
          </w:p>
        </w:tc>
        <w:tc>
          <w:tcPr>
            <w:tcW w:w="1845" w:type="dxa"/>
          </w:tcPr>
          <w:p>
            <w:pPr>
              <w:pStyle w:val="9"/>
              <w:rPr>
                <w:rFonts w:ascii="Times New Roman"/>
                <w:sz w:val="24"/>
              </w:rPr>
            </w:pPr>
          </w:p>
        </w:tc>
        <w:tc>
          <w:tcPr>
            <w:tcW w:w="709" w:type="dxa"/>
          </w:tcPr>
          <w:p>
            <w:pPr>
              <w:pStyle w:val="9"/>
              <w:spacing w:before="127"/>
              <w:ind w:left="113"/>
              <w:rPr>
                <w:sz w:val="24"/>
              </w:rPr>
            </w:pPr>
            <w:r>
              <w:rPr>
                <w:sz w:val="24"/>
              </w:rPr>
              <w:t>性别</w:t>
            </w:r>
          </w:p>
        </w:tc>
        <w:tc>
          <w:tcPr>
            <w:tcW w:w="842" w:type="dxa"/>
          </w:tcPr>
          <w:p>
            <w:pPr>
              <w:pStyle w:val="9"/>
              <w:rPr>
                <w:rFonts w:ascii="Times New Roman"/>
                <w:sz w:val="24"/>
              </w:rPr>
            </w:pPr>
          </w:p>
        </w:tc>
        <w:tc>
          <w:tcPr>
            <w:tcW w:w="1423" w:type="dxa"/>
          </w:tcPr>
          <w:p>
            <w:pPr>
              <w:pStyle w:val="9"/>
              <w:spacing w:before="127"/>
              <w:ind w:left="90" w:right="83"/>
              <w:jc w:val="center"/>
              <w:rPr>
                <w:sz w:val="24"/>
              </w:rPr>
            </w:pPr>
            <w:r>
              <w:rPr>
                <w:sz w:val="24"/>
              </w:rPr>
              <w:t>年龄</w:t>
            </w:r>
          </w:p>
        </w:tc>
        <w:tc>
          <w:tcPr>
            <w:tcW w:w="2554" w:type="dxa"/>
          </w:tcPr>
          <w:p>
            <w:pPr>
              <w:pStyle w:val="9"/>
              <w:rPr>
                <w:rFonts w:ascii="Times New Roman"/>
                <w:sz w:val="24"/>
              </w:rPr>
            </w:pPr>
          </w:p>
        </w:tc>
        <w:tc>
          <w:tcPr>
            <w:tcW w:w="1585" w:type="dxa"/>
            <w:gridSpan w:val="2"/>
            <w:vMerge w:val="restart"/>
            <w:textDirection w:val="tbRl"/>
          </w:tcPr>
          <w:p>
            <w:pPr>
              <w:pStyle w:val="9"/>
              <w:spacing w:before="5"/>
              <w:rPr>
                <w:rFonts w:ascii="方正小标宋简体"/>
                <w:sz w:val="30"/>
              </w:rPr>
            </w:pPr>
          </w:p>
          <w:p>
            <w:pPr>
              <w:pStyle w:val="9"/>
              <w:ind w:left="844" w:right="841"/>
              <w:jc w:val="center"/>
              <w:rPr>
                <w:sz w:val="24"/>
              </w:rPr>
            </w:pPr>
            <w:r>
              <w:rPr>
                <w:sz w:val="24"/>
              </w:rPr>
              <w:t>相 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91" w:type="dxa"/>
          </w:tcPr>
          <w:p>
            <w:pPr>
              <w:pStyle w:val="9"/>
              <w:spacing w:before="125"/>
              <w:ind w:left="145" w:right="136"/>
              <w:jc w:val="center"/>
              <w:rPr>
                <w:sz w:val="24"/>
              </w:rPr>
            </w:pPr>
            <w:r>
              <w:rPr>
                <w:sz w:val="24"/>
              </w:rPr>
              <w:t>身份号码</w:t>
            </w:r>
          </w:p>
        </w:tc>
        <w:tc>
          <w:tcPr>
            <w:tcW w:w="3396" w:type="dxa"/>
            <w:gridSpan w:val="3"/>
          </w:tcPr>
          <w:p>
            <w:pPr>
              <w:pStyle w:val="9"/>
              <w:rPr>
                <w:rFonts w:ascii="Times New Roman"/>
                <w:sz w:val="24"/>
              </w:rPr>
            </w:pPr>
          </w:p>
        </w:tc>
        <w:tc>
          <w:tcPr>
            <w:tcW w:w="1423" w:type="dxa"/>
          </w:tcPr>
          <w:p>
            <w:pPr>
              <w:pStyle w:val="9"/>
              <w:spacing w:before="125"/>
              <w:ind w:left="90" w:right="83"/>
              <w:jc w:val="center"/>
              <w:rPr>
                <w:sz w:val="24"/>
              </w:rPr>
            </w:pPr>
            <w:r>
              <w:rPr>
                <w:sz w:val="24"/>
              </w:rPr>
              <w:t>人员类别</w:t>
            </w:r>
          </w:p>
        </w:tc>
        <w:tc>
          <w:tcPr>
            <w:tcW w:w="2554" w:type="dxa"/>
          </w:tcPr>
          <w:p>
            <w:pPr>
              <w:pStyle w:val="9"/>
              <w:tabs>
                <w:tab w:val="left" w:pos="1516"/>
              </w:tabs>
              <w:spacing w:before="125"/>
              <w:ind w:left="556"/>
              <w:rPr>
                <w:sz w:val="24"/>
              </w:rPr>
            </w:pPr>
            <w:r>
              <w:rPr>
                <w:sz w:val="24"/>
              </w:rPr>
              <w:t>在职</w:t>
            </w:r>
            <w:r>
              <w:rPr>
                <w:sz w:val="24"/>
              </w:rPr>
              <w:tab/>
            </w:r>
            <w:r>
              <w:rPr>
                <w:sz w:val="24"/>
              </w:rPr>
              <w:t>退休</w:t>
            </w:r>
          </w:p>
        </w:tc>
        <w:tc>
          <w:tcPr>
            <w:tcW w:w="1585" w:type="dxa"/>
            <w:gridSpan w:val="2"/>
            <w:vMerge w:val="continue"/>
            <w:tcBorders>
              <w:top w:val="nil"/>
            </w:tcBorders>
            <w:textDirection w:val="tbRl"/>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291" w:type="dxa"/>
          </w:tcPr>
          <w:p>
            <w:pPr>
              <w:pStyle w:val="9"/>
              <w:spacing w:before="126"/>
              <w:ind w:left="145" w:right="136"/>
              <w:jc w:val="center"/>
              <w:rPr>
                <w:sz w:val="24"/>
              </w:rPr>
            </w:pPr>
            <w:r>
              <w:rPr>
                <w:sz w:val="24"/>
              </w:rPr>
              <w:t>所在单位</w:t>
            </w:r>
          </w:p>
        </w:tc>
        <w:tc>
          <w:tcPr>
            <w:tcW w:w="3396" w:type="dxa"/>
            <w:gridSpan w:val="3"/>
          </w:tcPr>
          <w:p>
            <w:pPr>
              <w:pStyle w:val="9"/>
              <w:rPr>
                <w:rFonts w:ascii="Times New Roman"/>
                <w:sz w:val="24"/>
              </w:rPr>
            </w:pPr>
          </w:p>
        </w:tc>
        <w:tc>
          <w:tcPr>
            <w:tcW w:w="1423" w:type="dxa"/>
          </w:tcPr>
          <w:p>
            <w:pPr>
              <w:pStyle w:val="9"/>
              <w:spacing w:before="126"/>
              <w:ind w:left="90" w:right="83"/>
              <w:jc w:val="center"/>
              <w:rPr>
                <w:sz w:val="24"/>
              </w:rPr>
            </w:pPr>
            <w:r>
              <w:rPr>
                <w:sz w:val="24"/>
              </w:rPr>
              <w:t>单位电话</w:t>
            </w:r>
          </w:p>
        </w:tc>
        <w:tc>
          <w:tcPr>
            <w:tcW w:w="2554" w:type="dxa"/>
          </w:tcPr>
          <w:p>
            <w:pPr>
              <w:pStyle w:val="9"/>
              <w:rPr>
                <w:rFonts w:ascii="Times New Roman"/>
                <w:sz w:val="24"/>
              </w:rPr>
            </w:pPr>
          </w:p>
        </w:tc>
        <w:tc>
          <w:tcPr>
            <w:tcW w:w="1585" w:type="dxa"/>
            <w:gridSpan w:val="2"/>
            <w:vMerge w:val="continue"/>
            <w:tcBorders>
              <w:top w:val="nil"/>
            </w:tcBorders>
            <w:textDirection w:val="tbRl"/>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91" w:type="dxa"/>
          </w:tcPr>
          <w:p>
            <w:pPr>
              <w:pStyle w:val="9"/>
              <w:spacing w:before="2"/>
              <w:ind w:left="145" w:right="136"/>
              <w:jc w:val="center"/>
              <w:rPr>
                <w:sz w:val="24"/>
              </w:rPr>
            </w:pPr>
            <w:r>
              <w:rPr>
                <w:sz w:val="24"/>
              </w:rPr>
              <w:t>异地详细</w:t>
            </w:r>
          </w:p>
          <w:p>
            <w:pPr>
              <w:pStyle w:val="9"/>
              <w:spacing w:before="4" w:line="290" w:lineRule="exact"/>
              <w:ind w:left="145" w:right="136"/>
              <w:jc w:val="center"/>
              <w:rPr>
                <w:sz w:val="24"/>
              </w:rPr>
            </w:pPr>
            <w:r>
              <w:rPr>
                <w:sz w:val="24"/>
              </w:rPr>
              <w:t>地址</w:t>
            </w:r>
          </w:p>
        </w:tc>
        <w:tc>
          <w:tcPr>
            <w:tcW w:w="3396" w:type="dxa"/>
            <w:gridSpan w:val="3"/>
          </w:tcPr>
          <w:p>
            <w:pPr>
              <w:pStyle w:val="9"/>
              <w:rPr>
                <w:rFonts w:ascii="Times New Roman"/>
                <w:sz w:val="24"/>
              </w:rPr>
            </w:pPr>
          </w:p>
        </w:tc>
        <w:tc>
          <w:tcPr>
            <w:tcW w:w="1423" w:type="dxa"/>
          </w:tcPr>
          <w:p>
            <w:pPr>
              <w:pStyle w:val="9"/>
              <w:spacing w:before="158"/>
              <w:ind w:left="90" w:right="83"/>
              <w:jc w:val="center"/>
              <w:rPr>
                <w:sz w:val="24"/>
              </w:rPr>
            </w:pPr>
            <w:r>
              <w:rPr>
                <w:sz w:val="24"/>
              </w:rPr>
              <w:t>联系电话</w:t>
            </w:r>
          </w:p>
        </w:tc>
        <w:tc>
          <w:tcPr>
            <w:tcW w:w="2554" w:type="dxa"/>
          </w:tcPr>
          <w:p>
            <w:pPr>
              <w:pStyle w:val="9"/>
              <w:rPr>
                <w:rFonts w:ascii="Times New Roman"/>
                <w:sz w:val="24"/>
              </w:rPr>
            </w:pPr>
          </w:p>
        </w:tc>
        <w:tc>
          <w:tcPr>
            <w:tcW w:w="1585" w:type="dxa"/>
            <w:gridSpan w:val="2"/>
            <w:vMerge w:val="continue"/>
            <w:tcBorders>
              <w:top w:val="nil"/>
            </w:tcBorders>
            <w:textDirection w:val="tbRl"/>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291" w:type="dxa"/>
          </w:tcPr>
          <w:p>
            <w:pPr>
              <w:pStyle w:val="9"/>
              <w:spacing w:before="140"/>
              <w:ind w:left="145" w:right="136"/>
              <w:jc w:val="center"/>
              <w:rPr>
                <w:sz w:val="24"/>
              </w:rPr>
            </w:pPr>
            <w:r>
              <w:rPr>
                <w:sz w:val="24"/>
              </w:rPr>
              <w:t>疾病诊断</w:t>
            </w:r>
          </w:p>
        </w:tc>
        <w:tc>
          <w:tcPr>
            <w:tcW w:w="3396" w:type="dxa"/>
            <w:gridSpan w:val="3"/>
          </w:tcPr>
          <w:p>
            <w:pPr>
              <w:pStyle w:val="9"/>
              <w:rPr>
                <w:rFonts w:ascii="Times New Roman"/>
                <w:sz w:val="24"/>
              </w:rPr>
            </w:pPr>
          </w:p>
        </w:tc>
        <w:tc>
          <w:tcPr>
            <w:tcW w:w="1423" w:type="dxa"/>
          </w:tcPr>
          <w:p>
            <w:pPr>
              <w:pStyle w:val="9"/>
              <w:spacing w:before="140"/>
              <w:ind w:left="90" w:right="83"/>
              <w:jc w:val="center"/>
              <w:rPr>
                <w:sz w:val="24"/>
              </w:rPr>
            </w:pPr>
            <w:r>
              <w:rPr>
                <w:sz w:val="24"/>
              </w:rPr>
              <w:t>医疗总费用</w:t>
            </w:r>
          </w:p>
        </w:tc>
        <w:tc>
          <w:tcPr>
            <w:tcW w:w="4139"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291" w:type="dxa"/>
          </w:tcPr>
          <w:p>
            <w:pPr>
              <w:pStyle w:val="9"/>
              <w:spacing w:before="128"/>
              <w:ind w:left="145" w:right="136"/>
              <w:jc w:val="center"/>
              <w:rPr>
                <w:sz w:val="24"/>
              </w:rPr>
            </w:pPr>
            <w:r>
              <w:rPr>
                <w:sz w:val="24"/>
              </w:rPr>
              <w:t>住院时间</w:t>
            </w:r>
          </w:p>
        </w:tc>
        <w:tc>
          <w:tcPr>
            <w:tcW w:w="2554" w:type="dxa"/>
            <w:gridSpan w:val="2"/>
            <w:tcBorders>
              <w:right w:val="nil"/>
            </w:tcBorders>
          </w:tcPr>
          <w:p>
            <w:pPr>
              <w:pStyle w:val="9"/>
              <w:tabs>
                <w:tab w:val="left" w:pos="2027"/>
              </w:tabs>
              <w:spacing w:before="128"/>
              <w:ind w:left="1307"/>
              <w:rPr>
                <w:sz w:val="24"/>
              </w:rPr>
            </w:pPr>
            <w:r>
              <w:rPr>
                <w:sz w:val="24"/>
              </w:rPr>
              <w:t>年</w:t>
            </w:r>
            <w:r>
              <w:rPr>
                <w:sz w:val="24"/>
              </w:rPr>
              <w:tab/>
            </w:r>
            <w:r>
              <w:rPr>
                <w:sz w:val="24"/>
              </w:rPr>
              <w:t>月</w:t>
            </w:r>
          </w:p>
        </w:tc>
        <w:tc>
          <w:tcPr>
            <w:tcW w:w="842" w:type="dxa"/>
            <w:tcBorders>
              <w:left w:val="nil"/>
            </w:tcBorders>
          </w:tcPr>
          <w:p>
            <w:pPr>
              <w:pStyle w:val="9"/>
              <w:spacing w:before="128"/>
              <w:ind w:left="198"/>
              <w:rPr>
                <w:sz w:val="24"/>
              </w:rPr>
            </w:pPr>
            <w:r>
              <w:rPr>
                <w:sz w:val="24"/>
              </w:rPr>
              <w:t>日</w:t>
            </w:r>
          </w:p>
        </w:tc>
        <w:tc>
          <w:tcPr>
            <w:tcW w:w="1423" w:type="dxa"/>
          </w:tcPr>
          <w:p>
            <w:pPr>
              <w:pStyle w:val="9"/>
              <w:spacing w:before="128"/>
              <w:ind w:left="7"/>
              <w:jc w:val="center"/>
              <w:rPr>
                <w:sz w:val="24"/>
              </w:rPr>
            </w:pPr>
            <w:r>
              <w:rPr>
                <w:sz w:val="24"/>
              </w:rPr>
              <w:t>至</w:t>
            </w:r>
          </w:p>
        </w:tc>
        <w:tc>
          <w:tcPr>
            <w:tcW w:w="4139" w:type="dxa"/>
            <w:gridSpan w:val="3"/>
          </w:tcPr>
          <w:p>
            <w:pPr>
              <w:pStyle w:val="9"/>
              <w:tabs>
                <w:tab w:val="left" w:pos="2068"/>
                <w:tab w:val="left" w:pos="2788"/>
              </w:tabs>
              <w:spacing w:before="128"/>
              <w:ind w:left="1348"/>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3845" w:type="dxa"/>
            <w:gridSpan w:val="3"/>
            <w:tcBorders>
              <w:bottom w:val="nil"/>
              <w:right w:val="nil"/>
            </w:tcBorders>
          </w:tcPr>
          <w:p>
            <w:pPr>
              <w:pStyle w:val="9"/>
              <w:spacing w:before="117"/>
              <w:ind w:left="107"/>
              <w:rPr>
                <w:b/>
                <w:sz w:val="24"/>
              </w:rPr>
            </w:pPr>
            <w:r>
              <w:rPr>
                <w:b/>
                <w:sz w:val="24"/>
              </w:rPr>
              <w:t>就诊医院意见</w:t>
            </w:r>
          </w:p>
        </w:tc>
        <w:tc>
          <w:tcPr>
            <w:tcW w:w="842" w:type="dxa"/>
            <w:vMerge w:val="restart"/>
            <w:tcBorders>
              <w:left w:val="nil"/>
              <w:right w:val="nil"/>
            </w:tcBorders>
          </w:tcPr>
          <w:p>
            <w:pPr>
              <w:pStyle w:val="9"/>
              <w:rPr>
                <w:rFonts w:ascii="Times New Roman"/>
                <w:sz w:val="24"/>
              </w:rPr>
            </w:pPr>
          </w:p>
        </w:tc>
        <w:tc>
          <w:tcPr>
            <w:tcW w:w="4855" w:type="dxa"/>
            <w:gridSpan w:val="3"/>
            <w:vMerge w:val="restart"/>
            <w:tcBorders>
              <w:left w:val="nil"/>
              <w:right w:val="nil"/>
            </w:tcBorders>
          </w:tcPr>
          <w:p>
            <w:pPr>
              <w:pStyle w:val="9"/>
              <w:rPr>
                <w:rFonts w:ascii="方正小标宋简体"/>
                <w:sz w:val="24"/>
              </w:rPr>
            </w:pPr>
          </w:p>
          <w:p>
            <w:pPr>
              <w:pStyle w:val="9"/>
              <w:spacing w:before="12"/>
              <w:rPr>
                <w:rFonts w:ascii="方正小标宋简体"/>
                <w:sz w:val="13"/>
              </w:rPr>
            </w:pPr>
          </w:p>
          <w:p>
            <w:pPr>
              <w:pStyle w:val="9"/>
              <w:ind w:left="112"/>
              <w:rPr>
                <w:sz w:val="24"/>
              </w:rPr>
            </w:pPr>
            <w:r>
              <w:rPr>
                <w:sz w:val="24"/>
              </w:rPr>
              <w:t>该医院为基本医疗保险定点医院:</w:t>
            </w:r>
          </w:p>
          <w:p>
            <w:pPr>
              <w:pStyle w:val="9"/>
              <w:spacing w:before="2"/>
              <w:rPr>
                <w:rFonts w:ascii="方正小标宋简体"/>
                <w:sz w:val="16"/>
              </w:rPr>
            </w:pPr>
          </w:p>
          <w:p>
            <w:pPr>
              <w:pStyle w:val="9"/>
              <w:tabs>
                <w:tab w:val="left" w:pos="1200"/>
                <w:tab w:val="left" w:pos="1562"/>
              </w:tabs>
              <w:ind w:left="720"/>
              <w:jc w:val="center"/>
              <w:rPr>
                <w:b/>
                <w:sz w:val="24"/>
              </w:rPr>
            </w:pPr>
            <w:r>
              <w:rPr>
                <w:b/>
                <w:sz w:val="24"/>
              </w:rPr>
              <w:t>是</w:t>
            </w:r>
            <w:r>
              <w:rPr>
                <w:b/>
                <w:sz w:val="24"/>
              </w:rPr>
              <w:tab/>
            </w:r>
            <w:r>
              <w:rPr>
                <w:b/>
                <w:sz w:val="24"/>
              </w:rPr>
              <w:t>/</w:t>
            </w:r>
            <w:r>
              <w:rPr>
                <w:b/>
                <w:sz w:val="24"/>
              </w:rPr>
              <w:tab/>
            </w:r>
            <w:r>
              <w:rPr>
                <w:b/>
                <w:sz w:val="24"/>
              </w:rPr>
              <w:t>否</w:t>
            </w:r>
          </w:p>
          <w:p>
            <w:pPr>
              <w:pStyle w:val="9"/>
              <w:spacing w:before="13"/>
              <w:rPr>
                <w:rFonts w:ascii="方正小标宋简体"/>
                <w:sz w:val="15"/>
              </w:rPr>
            </w:pPr>
          </w:p>
          <w:p>
            <w:pPr>
              <w:pStyle w:val="9"/>
              <w:ind w:left="112"/>
              <w:rPr>
                <w:sz w:val="24"/>
              </w:rPr>
            </w:pPr>
            <w:r>
              <w:rPr>
                <w:sz w:val="24"/>
              </w:rPr>
              <w:t>核实住院病人、医保诊疗手册及身份证:</w:t>
            </w:r>
          </w:p>
          <w:p>
            <w:pPr>
              <w:pStyle w:val="9"/>
              <w:spacing w:before="10"/>
              <w:rPr>
                <w:rFonts w:ascii="方正小标宋简体"/>
                <w:sz w:val="18"/>
              </w:rPr>
            </w:pPr>
          </w:p>
          <w:p>
            <w:pPr>
              <w:pStyle w:val="9"/>
              <w:tabs>
                <w:tab w:val="left" w:pos="1442"/>
                <w:tab w:val="left" w:pos="1805"/>
              </w:tabs>
              <w:ind w:left="722"/>
              <w:jc w:val="center"/>
              <w:rPr>
                <w:b/>
                <w:sz w:val="24"/>
              </w:rPr>
            </w:pPr>
            <w:r>
              <w:rPr>
                <w:b/>
                <w:sz w:val="24"/>
              </w:rPr>
              <w:t>符合</w:t>
            </w:r>
            <w:r>
              <w:rPr>
                <w:b/>
                <w:sz w:val="24"/>
              </w:rPr>
              <w:tab/>
            </w:r>
            <w:r>
              <w:rPr>
                <w:b/>
                <w:sz w:val="24"/>
              </w:rPr>
              <w:t>/</w:t>
            </w:r>
            <w:r>
              <w:rPr>
                <w:b/>
                <w:sz w:val="24"/>
              </w:rPr>
              <w:tab/>
            </w:r>
            <w:r>
              <w:rPr>
                <w:b/>
                <w:sz w:val="24"/>
              </w:rPr>
              <w:t>不符合</w:t>
            </w:r>
          </w:p>
          <w:p>
            <w:pPr>
              <w:pStyle w:val="9"/>
              <w:spacing w:before="1"/>
              <w:rPr>
                <w:rFonts w:ascii="方正小标宋简体"/>
                <w:sz w:val="17"/>
              </w:rPr>
            </w:pPr>
          </w:p>
          <w:p>
            <w:pPr>
              <w:pStyle w:val="9"/>
              <w:tabs>
                <w:tab w:val="left" w:pos="4380"/>
              </w:tabs>
              <w:spacing w:line="276" w:lineRule="exact"/>
              <w:ind w:left="3660"/>
              <w:rPr>
                <w:sz w:val="24"/>
              </w:rPr>
            </w:pPr>
            <w:r>
              <w:rPr>
                <w:sz w:val="24"/>
              </w:rPr>
              <w:t>年</w:t>
            </w:r>
            <w:r>
              <w:rPr>
                <w:sz w:val="24"/>
              </w:rPr>
              <w:tab/>
            </w:r>
            <w:r>
              <w:rPr>
                <w:sz w:val="24"/>
              </w:rPr>
              <w:t>月</w:t>
            </w:r>
          </w:p>
          <w:p>
            <w:pPr>
              <w:pStyle w:val="9"/>
              <w:spacing w:line="276" w:lineRule="exact"/>
              <w:ind w:left="112"/>
              <w:rPr>
                <w:sz w:val="24"/>
              </w:rPr>
            </w:pPr>
            <w:r>
              <w:rPr>
                <w:sz w:val="24"/>
              </w:rPr>
              <w:t>(医保科盖章)</w:t>
            </w:r>
          </w:p>
        </w:tc>
        <w:tc>
          <w:tcPr>
            <w:tcW w:w="707" w:type="dxa"/>
            <w:tcBorders>
              <w:left w:val="nil"/>
              <w:bottom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845" w:type="dxa"/>
            <w:gridSpan w:val="3"/>
            <w:tcBorders>
              <w:top w:val="nil"/>
              <w:bottom w:val="nil"/>
              <w:right w:val="nil"/>
            </w:tcBorders>
          </w:tcPr>
          <w:p>
            <w:pPr>
              <w:pStyle w:val="9"/>
              <w:spacing w:before="116"/>
              <w:ind w:left="107"/>
              <w:rPr>
                <w:sz w:val="24"/>
              </w:rPr>
            </w:pPr>
            <w:r>
              <w:rPr>
                <w:sz w:val="24"/>
              </w:rPr>
              <w:t>医院名称:</w:t>
            </w:r>
          </w:p>
        </w:tc>
        <w:tc>
          <w:tcPr>
            <w:tcW w:w="842" w:type="dxa"/>
            <w:vMerge w:val="continue"/>
            <w:tcBorders>
              <w:top w:val="nil"/>
              <w:left w:val="nil"/>
              <w:right w:val="nil"/>
            </w:tcBorders>
          </w:tcPr>
          <w:p>
            <w:pPr>
              <w:rPr>
                <w:sz w:val="2"/>
                <w:szCs w:val="2"/>
              </w:rPr>
            </w:pPr>
          </w:p>
        </w:tc>
        <w:tc>
          <w:tcPr>
            <w:tcW w:w="4855" w:type="dxa"/>
            <w:gridSpan w:val="3"/>
            <w:vMerge w:val="continue"/>
            <w:tcBorders>
              <w:top w:val="nil"/>
              <w:left w:val="nil"/>
              <w:right w:val="nil"/>
            </w:tcBorders>
          </w:tcPr>
          <w:p>
            <w:pPr>
              <w:rPr>
                <w:sz w:val="2"/>
                <w:szCs w:val="2"/>
              </w:rPr>
            </w:pPr>
          </w:p>
        </w:tc>
        <w:tc>
          <w:tcPr>
            <w:tcW w:w="707" w:type="dxa"/>
            <w:tcBorders>
              <w:top w:val="nil"/>
              <w:left w:val="nil"/>
              <w:bottom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3845" w:type="dxa"/>
            <w:gridSpan w:val="3"/>
            <w:tcBorders>
              <w:top w:val="nil"/>
              <w:bottom w:val="nil"/>
              <w:right w:val="nil"/>
            </w:tcBorders>
          </w:tcPr>
          <w:p>
            <w:pPr>
              <w:pStyle w:val="9"/>
              <w:spacing w:before="137"/>
              <w:ind w:left="107"/>
              <w:rPr>
                <w:sz w:val="24"/>
              </w:rPr>
            </w:pPr>
            <w:r>
              <w:rPr>
                <w:sz w:val="24"/>
              </w:rPr>
              <w:t>医院联系电话：</w:t>
            </w:r>
          </w:p>
        </w:tc>
        <w:tc>
          <w:tcPr>
            <w:tcW w:w="842" w:type="dxa"/>
            <w:vMerge w:val="continue"/>
            <w:tcBorders>
              <w:top w:val="nil"/>
              <w:left w:val="nil"/>
              <w:right w:val="nil"/>
            </w:tcBorders>
          </w:tcPr>
          <w:p>
            <w:pPr>
              <w:rPr>
                <w:sz w:val="2"/>
                <w:szCs w:val="2"/>
              </w:rPr>
            </w:pPr>
          </w:p>
        </w:tc>
        <w:tc>
          <w:tcPr>
            <w:tcW w:w="4855" w:type="dxa"/>
            <w:gridSpan w:val="3"/>
            <w:vMerge w:val="continue"/>
            <w:tcBorders>
              <w:top w:val="nil"/>
              <w:left w:val="nil"/>
              <w:right w:val="nil"/>
            </w:tcBorders>
          </w:tcPr>
          <w:p>
            <w:pPr>
              <w:rPr>
                <w:sz w:val="2"/>
                <w:szCs w:val="2"/>
              </w:rPr>
            </w:pPr>
          </w:p>
        </w:tc>
        <w:tc>
          <w:tcPr>
            <w:tcW w:w="707" w:type="dxa"/>
            <w:tcBorders>
              <w:top w:val="nil"/>
              <w:left w:val="nil"/>
              <w:bottom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3845" w:type="dxa"/>
            <w:gridSpan w:val="3"/>
            <w:tcBorders>
              <w:top w:val="nil"/>
              <w:bottom w:val="nil"/>
              <w:right w:val="nil"/>
            </w:tcBorders>
          </w:tcPr>
          <w:p>
            <w:pPr>
              <w:pStyle w:val="9"/>
              <w:spacing w:before="134"/>
              <w:ind w:left="107"/>
              <w:rPr>
                <w:sz w:val="24"/>
              </w:rPr>
            </w:pPr>
            <w:r>
              <w:rPr>
                <w:sz w:val="24"/>
              </w:rPr>
              <w:t>医院等级:</w:t>
            </w:r>
          </w:p>
        </w:tc>
        <w:tc>
          <w:tcPr>
            <w:tcW w:w="842" w:type="dxa"/>
            <w:vMerge w:val="continue"/>
            <w:tcBorders>
              <w:top w:val="nil"/>
              <w:left w:val="nil"/>
              <w:right w:val="nil"/>
            </w:tcBorders>
          </w:tcPr>
          <w:p>
            <w:pPr>
              <w:rPr>
                <w:sz w:val="2"/>
                <w:szCs w:val="2"/>
              </w:rPr>
            </w:pPr>
          </w:p>
        </w:tc>
        <w:tc>
          <w:tcPr>
            <w:tcW w:w="4855" w:type="dxa"/>
            <w:gridSpan w:val="3"/>
            <w:vMerge w:val="continue"/>
            <w:tcBorders>
              <w:top w:val="nil"/>
              <w:left w:val="nil"/>
              <w:right w:val="nil"/>
            </w:tcBorders>
          </w:tcPr>
          <w:p>
            <w:pPr>
              <w:rPr>
                <w:sz w:val="2"/>
                <w:szCs w:val="2"/>
              </w:rPr>
            </w:pPr>
          </w:p>
        </w:tc>
        <w:tc>
          <w:tcPr>
            <w:tcW w:w="707" w:type="dxa"/>
            <w:tcBorders>
              <w:top w:val="nil"/>
              <w:left w:val="nil"/>
              <w:bottom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3845" w:type="dxa"/>
            <w:gridSpan w:val="3"/>
            <w:tcBorders>
              <w:top w:val="nil"/>
              <w:bottom w:val="nil"/>
              <w:right w:val="nil"/>
            </w:tcBorders>
          </w:tcPr>
          <w:p>
            <w:pPr>
              <w:pStyle w:val="9"/>
              <w:spacing w:before="159"/>
              <w:ind w:left="1262"/>
              <w:rPr>
                <w:b/>
                <w:sz w:val="24"/>
              </w:rPr>
            </w:pPr>
            <w:r>
              <w:rPr>
                <w:b/>
                <w:sz w:val="24"/>
              </w:rPr>
              <w:t>一级 / 二级 / 三级</w:t>
            </w:r>
          </w:p>
        </w:tc>
        <w:tc>
          <w:tcPr>
            <w:tcW w:w="842" w:type="dxa"/>
            <w:vMerge w:val="continue"/>
            <w:tcBorders>
              <w:top w:val="nil"/>
              <w:left w:val="nil"/>
              <w:right w:val="nil"/>
            </w:tcBorders>
          </w:tcPr>
          <w:p>
            <w:pPr>
              <w:rPr>
                <w:sz w:val="2"/>
                <w:szCs w:val="2"/>
              </w:rPr>
            </w:pPr>
          </w:p>
        </w:tc>
        <w:tc>
          <w:tcPr>
            <w:tcW w:w="4855" w:type="dxa"/>
            <w:gridSpan w:val="3"/>
            <w:vMerge w:val="continue"/>
            <w:tcBorders>
              <w:top w:val="nil"/>
              <w:left w:val="nil"/>
              <w:right w:val="nil"/>
            </w:tcBorders>
          </w:tcPr>
          <w:p>
            <w:pPr>
              <w:rPr>
                <w:sz w:val="2"/>
                <w:szCs w:val="2"/>
              </w:rPr>
            </w:pPr>
          </w:p>
        </w:tc>
        <w:tc>
          <w:tcPr>
            <w:tcW w:w="707" w:type="dxa"/>
            <w:tcBorders>
              <w:top w:val="nil"/>
              <w:left w:val="nil"/>
              <w:bottom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3845" w:type="dxa"/>
            <w:gridSpan w:val="3"/>
            <w:tcBorders>
              <w:top w:val="nil"/>
              <w:right w:val="nil"/>
            </w:tcBorders>
          </w:tcPr>
          <w:p>
            <w:pPr>
              <w:pStyle w:val="9"/>
              <w:rPr>
                <w:rFonts w:ascii="Times New Roman"/>
                <w:sz w:val="24"/>
              </w:rPr>
            </w:pPr>
          </w:p>
        </w:tc>
        <w:tc>
          <w:tcPr>
            <w:tcW w:w="842" w:type="dxa"/>
            <w:vMerge w:val="continue"/>
            <w:tcBorders>
              <w:top w:val="nil"/>
              <w:left w:val="nil"/>
              <w:right w:val="nil"/>
            </w:tcBorders>
          </w:tcPr>
          <w:p>
            <w:pPr>
              <w:rPr>
                <w:sz w:val="2"/>
                <w:szCs w:val="2"/>
              </w:rPr>
            </w:pPr>
          </w:p>
        </w:tc>
        <w:tc>
          <w:tcPr>
            <w:tcW w:w="4855" w:type="dxa"/>
            <w:gridSpan w:val="3"/>
            <w:vMerge w:val="continue"/>
            <w:tcBorders>
              <w:top w:val="nil"/>
              <w:left w:val="nil"/>
              <w:right w:val="nil"/>
            </w:tcBorders>
          </w:tcPr>
          <w:p>
            <w:pPr>
              <w:rPr>
                <w:sz w:val="2"/>
                <w:szCs w:val="2"/>
              </w:rPr>
            </w:pPr>
          </w:p>
        </w:tc>
        <w:tc>
          <w:tcPr>
            <w:tcW w:w="707" w:type="dxa"/>
            <w:tcBorders>
              <w:top w:val="nil"/>
              <w:left w:val="nil"/>
            </w:tcBorders>
          </w:tcPr>
          <w:p>
            <w:pPr>
              <w:pStyle w:val="9"/>
              <w:spacing w:before="146"/>
              <w:ind w:left="245"/>
              <w:rPr>
                <w:sz w:val="24"/>
              </w:rPr>
            </w:pP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10249" w:type="dxa"/>
            <w:gridSpan w:val="8"/>
          </w:tcPr>
          <w:p>
            <w:pPr>
              <w:pStyle w:val="9"/>
              <w:spacing w:before="3"/>
              <w:ind w:left="107"/>
              <w:rPr>
                <w:b/>
                <w:sz w:val="24"/>
              </w:rPr>
            </w:pPr>
            <w:r>
              <w:rPr>
                <w:b/>
                <w:sz w:val="24"/>
              </w:rPr>
              <w:t>个人承诺：</w:t>
            </w:r>
          </w:p>
          <w:p>
            <w:pPr>
              <w:pStyle w:val="9"/>
              <w:spacing w:before="4"/>
              <w:ind w:left="347"/>
              <w:rPr>
                <w:sz w:val="24"/>
              </w:rPr>
            </w:pPr>
            <w:r>
              <w:rPr>
                <w:sz w:val="24"/>
              </w:rPr>
              <w:t>1、本人所患疾病真实，相关住院、门诊治疗情况、病案资料真实；</w:t>
            </w:r>
          </w:p>
          <w:p>
            <w:pPr>
              <w:pStyle w:val="9"/>
              <w:spacing w:before="5" w:line="242" w:lineRule="auto"/>
              <w:ind w:left="107" w:right="169" w:firstLine="240"/>
              <w:rPr>
                <w:sz w:val="24"/>
              </w:rPr>
            </w:pPr>
            <w:r>
              <w:rPr>
                <w:sz w:val="24"/>
              </w:rPr>
              <w:t>2、本人所发生费用情况真实，所发生的每项费用均为本人疾病治疗产生，所提交的每一份发票均为正规医药经营机构开具的合法有效发票。</w:t>
            </w:r>
          </w:p>
          <w:p>
            <w:pPr>
              <w:pStyle w:val="9"/>
              <w:spacing w:before="3"/>
              <w:ind w:left="347"/>
              <w:rPr>
                <w:sz w:val="24"/>
              </w:rPr>
            </w:pPr>
            <w:r>
              <w:rPr>
                <w:sz w:val="24"/>
              </w:rPr>
              <w:t>3、如有申报资料虚假、伪造等行为，本人完全承担相关法律责任。</w:t>
            </w:r>
          </w:p>
          <w:p>
            <w:pPr>
              <w:pStyle w:val="9"/>
              <w:spacing w:before="15"/>
              <w:rPr>
                <w:rFonts w:ascii="方正小标宋简体"/>
                <w:sz w:val="17"/>
              </w:rPr>
            </w:pPr>
          </w:p>
          <w:p>
            <w:pPr>
              <w:pStyle w:val="9"/>
              <w:ind w:left="248"/>
              <w:jc w:val="center"/>
              <w:rPr>
                <w:sz w:val="24"/>
              </w:rPr>
            </w:pPr>
            <w:r>
              <w:rPr>
                <w:sz w:val="24"/>
              </w:rPr>
              <w:t>本人（或家属）签名：</w:t>
            </w:r>
          </w:p>
          <w:p>
            <w:pPr>
              <w:pStyle w:val="9"/>
              <w:spacing w:before="5"/>
              <w:ind w:left="8"/>
              <w:jc w:val="center"/>
              <w:rPr>
                <w:sz w:val="24"/>
              </w:rPr>
            </w:pPr>
            <w:r>
              <w:rPr>
                <w:sz w:val="24"/>
              </w:rPr>
              <w:t>（指印）</w:t>
            </w:r>
          </w:p>
          <w:p>
            <w:pPr>
              <w:pStyle w:val="9"/>
              <w:tabs>
                <w:tab w:val="left" w:pos="8888"/>
                <w:tab w:val="left" w:pos="9608"/>
              </w:tabs>
              <w:spacing w:before="4"/>
              <w:ind w:left="8168"/>
              <w:jc w:val="center"/>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2" w:hRule="atLeast"/>
        </w:trPr>
        <w:tc>
          <w:tcPr>
            <w:tcW w:w="10249" w:type="dxa"/>
            <w:gridSpan w:val="8"/>
          </w:tcPr>
          <w:p>
            <w:pPr>
              <w:pStyle w:val="9"/>
              <w:spacing w:before="2"/>
              <w:ind w:left="107"/>
              <w:rPr>
                <w:b/>
                <w:sz w:val="24"/>
              </w:rPr>
            </w:pPr>
            <w:r>
              <w:rPr>
                <w:b/>
                <w:sz w:val="24"/>
              </w:rPr>
              <w:t>单位承诺</w:t>
            </w:r>
          </w:p>
          <w:p>
            <w:pPr>
              <w:pStyle w:val="9"/>
              <w:spacing w:before="5" w:line="242" w:lineRule="auto"/>
              <w:ind w:left="107" w:right="169" w:firstLine="240"/>
              <w:rPr>
                <w:sz w:val="24"/>
              </w:rPr>
            </w:pPr>
            <w:r>
              <w:rPr>
                <w:sz w:val="24"/>
              </w:rPr>
              <w:t>1、经审查核实该职工所患疾病真实，相关住院、门诊治疗情况、病案资料真实，所发生费用情况真实；所发生费用情况真实无“挂床”、“冒名”等违规现象</w:t>
            </w:r>
          </w:p>
          <w:p>
            <w:pPr>
              <w:pStyle w:val="9"/>
              <w:spacing w:before="3"/>
              <w:ind w:left="347" w:right="-29"/>
              <w:rPr>
                <w:sz w:val="24"/>
              </w:rPr>
            </w:pPr>
            <w:r>
              <w:rPr>
                <w:sz w:val="24"/>
              </w:rPr>
              <w:t>2</w:t>
            </w:r>
            <w:r>
              <w:rPr>
                <w:spacing w:val="-7"/>
                <w:sz w:val="24"/>
              </w:rPr>
              <w:t>、该职工如有申报资料虚假、伪造等行为，我单位将配合有关部门调查处理及追回报销款项。</w:t>
            </w:r>
          </w:p>
          <w:p>
            <w:pPr>
              <w:pStyle w:val="9"/>
              <w:spacing w:before="15"/>
              <w:rPr>
                <w:rFonts w:ascii="方正小标宋简体"/>
                <w:sz w:val="17"/>
              </w:rPr>
            </w:pPr>
          </w:p>
          <w:p>
            <w:pPr>
              <w:pStyle w:val="9"/>
              <w:spacing w:before="1"/>
              <w:ind w:left="128"/>
              <w:jc w:val="center"/>
              <w:rPr>
                <w:sz w:val="24"/>
              </w:rPr>
            </w:pPr>
            <w:r>
              <w:rPr>
                <w:sz w:val="24"/>
              </w:rPr>
              <w:t>单位医保负责人签名：</w:t>
            </w:r>
          </w:p>
          <w:p>
            <w:pPr>
              <w:pStyle w:val="9"/>
              <w:spacing w:before="4"/>
              <w:ind w:left="8"/>
              <w:jc w:val="center"/>
              <w:rPr>
                <w:sz w:val="24"/>
              </w:rPr>
            </w:pPr>
            <w:r>
              <w:rPr>
                <w:sz w:val="24"/>
              </w:rPr>
              <w:t>（单位盖章）</w:t>
            </w:r>
          </w:p>
          <w:p>
            <w:pPr>
              <w:pStyle w:val="9"/>
              <w:tabs>
                <w:tab w:val="left" w:pos="8845"/>
                <w:tab w:val="left" w:pos="9565"/>
              </w:tabs>
              <w:spacing w:before="5"/>
              <w:ind w:left="8125"/>
              <w:jc w:val="center"/>
              <w:rPr>
                <w:sz w:val="24"/>
              </w:rPr>
            </w:pPr>
            <w:r>
              <w:rPr>
                <w:sz w:val="24"/>
              </w:rPr>
              <w:t>年</w:t>
            </w:r>
            <w:r>
              <w:rPr>
                <w:sz w:val="24"/>
              </w:rPr>
              <w:tab/>
            </w:r>
            <w:r>
              <w:rPr>
                <w:sz w:val="24"/>
              </w:rPr>
              <w:t>月</w:t>
            </w:r>
            <w:r>
              <w:rPr>
                <w:sz w:val="24"/>
              </w:rPr>
              <w:tab/>
            </w:r>
            <w:r>
              <w:rPr>
                <w:sz w:val="24"/>
              </w:rPr>
              <w:t>日</w:t>
            </w:r>
          </w:p>
        </w:tc>
      </w:tr>
    </w:tbl>
    <w:p>
      <w:pPr>
        <w:spacing w:after="0"/>
        <w:jc w:val="center"/>
        <w:rPr>
          <w:sz w:val="24"/>
        </w:rPr>
        <w:sectPr>
          <w:pgSz w:w="11910" w:h="16840"/>
          <w:pgMar w:top="1400" w:right="700" w:bottom="1080" w:left="720" w:header="0" w:footer="881" w:gutter="0"/>
          <w:cols w:space="720" w:num="1"/>
        </w:sectPr>
      </w:pPr>
    </w:p>
    <w:p>
      <w:pPr>
        <w:pStyle w:val="4"/>
        <w:spacing w:line="549" w:lineRule="exact"/>
        <w:ind w:left="1332" w:right="1349"/>
        <w:jc w:val="center"/>
        <w:rPr>
          <w:rFonts w:hint="eastAsia" w:ascii="方正小标宋简体" w:eastAsia="方正小标宋简体"/>
        </w:rPr>
      </w:pPr>
      <w:r>
        <w:rPr>
          <w:rFonts w:hint="eastAsia" w:ascii="方正小标宋简体" w:eastAsia="方正小标宋简体"/>
        </w:rPr>
        <w:t>湖南省城镇职工基本医疗保险异地转诊审核表（表 15）</w:t>
      </w:r>
    </w:p>
    <w:p>
      <w:pPr>
        <w:pStyle w:val="4"/>
        <w:spacing w:before="6" w:after="1"/>
        <w:rPr>
          <w:rFonts w:ascii="方正小标宋简体"/>
          <w:sz w:val="19"/>
        </w:rPr>
      </w:pPr>
    </w:p>
    <w:tbl>
      <w:tblPr>
        <w:tblStyle w:val="5"/>
        <w:tblW w:w="0" w:type="auto"/>
        <w:tblInd w:w="3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97"/>
        <w:gridCol w:w="180"/>
        <w:gridCol w:w="1064"/>
        <w:gridCol w:w="362"/>
        <w:gridCol w:w="1064"/>
        <w:gridCol w:w="362"/>
        <w:gridCol w:w="1783"/>
        <w:gridCol w:w="22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trPr>
        <w:tc>
          <w:tcPr>
            <w:tcW w:w="2597" w:type="dxa"/>
          </w:tcPr>
          <w:p>
            <w:pPr>
              <w:pStyle w:val="9"/>
              <w:spacing w:before="131"/>
              <w:ind w:left="107"/>
              <w:rPr>
                <w:sz w:val="24"/>
              </w:rPr>
            </w:pPr>
            <w:r>
              <w:rPr>
                <w:sz w:val="24"/>
              </w:rPr>
              <w:t>姓名:</w:t>
            </w:r>
          </w:p>
        </w:tc>
        <w:tc>
          <w:tcPr>
            <w:tcW w:w="1244" w:type="dxa"/>
            <w:gridSpan w:val="2"/>
          </w:tcPr>
          <w:p>
            <w:pPr>
              <w:pStyle w:val="9"/>
              <w:spacing w:before="131"/>
              <w:ind w:left="107"/>
              <w:rPr>
                <w:sz w:val="24"/>
              </w:rPr>
            </w:pPr>
            <w:r>
              <w:rPr>
                <w:sz w:val="24"/>
              </w:rPr>
              <w:t>性别:</w:t>
            </w:r>
          </w:p>
        </w:tc>
        <w:tc>
          <w:tcPr>
            <w:tcW w:w="1426" w:type="dxa"/>
            <w:gridSpan w:val="2"/>
            <w:tcBorders>
              <w:right w:val="single" w:color="000000" w:sz="4" w:space="0"/>
            </w:tcBorders>
          </w:tcPr>
          <w:p>
            <w:pPr>
              <w:pStyle w:val="9"/>
              <w:spacing w:before="131"/>
              <w:ind w:left="106"/>
              <w:rPr>
                <w:sz w:val="24"/>
              </w:rPr>
            </w:pPr>
            <w:r>
              <w:rPr>
                <w:sz w:val="24"/>
              </w:rPr>
              <w:t>年龄:</w:t>
            </w:r>
          </w:p>
        </w:tc>
        <w:tc>
          <w:tcPr>
            <w:tcW w:w="4431" w:type="dxa"/>
            <w:gridSpan w:val="3"/>
            <w:tcBorders>
              <w:left w:val="single" w:color="000000" w:sz="4" w:space="0"/>
            </w:tcBorders>
          </w:tcPr>
          <w:p>
            <w:pPr>
              <w:pStyle w:val="9"/>
              <w:spacing w:before="131"/>
              <w:ind w:left="113"/>
              <w:rPr>
                <w:sz w:val="24"/>
              </w:rPr>
            </w:pPr>
            <w:r>
              <w:rPr>
                <w:sz w:val="24"/>
              </w:rPr>
              <w:t>身份证号码: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5267" w:type="dxa"/>
            <w:gridSpan w:val="5"/>
            <w:tcBorders>
              <w:right w:val="single" w:color="000000" w:sz="4" w:space="0"/>
            </w:tcBorders>
          </w:tcPr>
          <w:p>
            <w:pPr>
              <w:pStyle w:val="9"/>
              <w:spacing w:before="131"/>
              <w:ind w:left="107"/>
              <w:rPr>
                <w:sz w:val="24"/>
              </w:rPr>
            </w:pPr>
            <w:r>
              <w:rPr>
                <w:sz w:val="24"/>
              </w:rPr>
              <w:t>所在单位：</w:t>
            </w:r>
          </w:p>
        </w:tc>
        <w:tc>
          <w:tcPr>
            <w:tcW w:w="4431" w:type="dxa"/>
            <w:gridSpan w:val="3"/>
            <w:tcBorders>
              <w:left w:val="single" w:color="000000" w:sz="4" w:space="0"/>
            </w:tcBorders>
          </w:tcPr>
          <w:p>
            <w:pPr>
              <w:pStyle w:val="9"/>
              <w:spacing w:before="131"/>
              <w:ind w:left="113"/>
              <w:rPr>
                <w:sz w:val="24"/>
              </w:rPr>
            </w:pPr>
            <w:r>
              <w:rPr>
                <w:sz w:val="24"/>
              </w:rPr>
              <w:t>联系电话：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trPr>
        <w:tc>
          <w:tcPr>
            <w:tcW w:w="9698" w:type="dxa"/>
            <w:gridSpan w:val="8"/>
          </w:tcPr>
          <w:p>
            <w:pPr>
              <w:pStyle w:val="9"/>
              <w:spacing w:before="130"/>
              <w:ind w:left="107"/>
              <w:rPr>
                <w:sz w:val="24"/>
              </w:rPr>
            </w:pPr>
            <w:r>
              <w:rPr>
                <w:sz w:val="24"/>
              </w:rPr>
              <w:t>疾病诊断：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67" w:hRule="atLeast"/>
        </w:trPr>
        <w:tc>
          <w:tcPr>
            <w:tcW w:w="9698" w:type="dxa"/>
            <w:gridSpan w:val="8"/>
          </w:tcPr>
          <w:p>
            <w:pPr>
              <w:pStyle w:val="9"/>
              <w:spacing w:before="70"/>
              <w:ind w:left="107"/>
              <w:rPr>
                <w:sz w:val="24"/>
              </w:rPr>
            </w:pPr>
            <w:r>
              <w:rPr>
                <w:sz w:val="24"/>
              </w:rPr>
              <w:t>疾病诊疗过程：</w:t>
            </w:r>
          </w:p>
          <w:p>
            <w:pPr>
              <w:pStyle w:val="9"/>
              <w:rPr>
                <w:rFonts w:ascii="方正小标宋简体"/>
                <w:sz w:val="24"/>
              </w:rPr>
            </w:pPr>
          </w:p>
          <w:p>
            <w:pPr>
              <w:pStyle w:val="9"/>
              <w:rPr>
                <w:rFonts w:ascii="方正小标宋简体"/>
                <w:sz w:val="24"/>
              </w:rPr>
            </w:pPr>
          </w:p>
          <w:p>
            <w:pPr>
              <w:pStyle w:val="9"/>
              <w:rPr>
                <w:rFonts w:ascii="方正小标宋简体"/>
                <w:sz w:val="24"/>
              </w:rPr>
            </w:pPr>
          </w:p>
          <w:p>
            <w:pPr>
              <w:pStyle w:val="9"/>
              <w:rPr>
                <w:rFonts w:ascii="方正小标宋简体"/>
                <w:sz w:val="24"/>
              </w:rPr>
            </w:pPr>
          </w:p>
          <w:p>
            <w:pPr>
              <w:pStyle w:val="9"/>
              <w:rPr>
                <w:rFonts w:ascii="方正小标宋简体"/>
                <w:sz w:val="24"/>
              </w:rPr>
            </w:pPr>
          </w:p>
          <w:p>
            <w:pPr>
              <w:pStyle w:val="9"/>
              <w:spacing w:before="5"/>
              <w:rPr>
                <w:rFonts w:ascii="方正小标宋简体"/>
                <w:sz w:val="21"/>
              </w:rPr>
            </w:pPr>
          </w:p>
          <w:p>
            <w:pPr>
              <w:pStyle w:val="9"/>
              <w:ind w:left="6107"/>
              <w:rPr>
                <w:sz w:val="24"/>
              </w:rPr>
            </w:pPr>
            <w:r>
              <w:rPr>
                <w:sz w:val="24"/>
              </w:rPr>
              <w:t>主管医生签名：</w:t>
            </w:r>
          </w:p>
          <w:p>
            <w:pPr>
              <w:pStyle w:val="9"/>
              <w:tabs>
                <w:tab w:val="left" w:pos="8147"/>
                <w:tab w:val="left" w:pos="8747"/>
              </w:tabs>
              <w:spacing w:before="5"/>
              <w:ind w:left="7547"/>
              <w:rPr>
                <w:sz w:val="24"/>
              </w:rPr>
            </w:pPr>
            <w:r>
              <w:rPr>
                <w:sz w:val="24"/>
              </w:rPr>
              <w:t>年</w:t>
            </w:r>
            <w:r>
              <w:rPr>
                <w:sz w:val="24"/>
              </w:rPr>
              <w:tab/>
            </w:r>
            <w:r>
              <w:rPr>
                <w:sz w:val="24"/>
              </w:rPr>
              <w:t>月</w:t>
            </w:r>
            <w:r>
              <w:rPr>
                <w:sz w:val="24"/>
              </w:rPr>
              <w:tab/>
            </w:r>
            <w:r>
              <w:rPr>
                <w:sz w:val="24"/>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0" w:hRule="atLeast"/>
        </w:trPr>
        <w:tc>
          <w:tcPr>
            <w:tcW w:w="9698" w:type="dxa"/>
            <w:gridSpan w:val="8"/>
          </w:tcPr>
          <w:p>
            <w:pPr>
              <w:pStyle w:val="9"/>
              <w:spacing w:before="3"/>
              <w:ind w:left="107"/>
              <w:rPr>
                <w:sz w:val="24"/>
              </w:rPr>
            </w:pPr>
            <w:r>
              <w:rPr>
                <w:sz w:val="24"/>
              </w:rPr>
              <w:t>专家综合意见：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7" w:hRule="atLeast"/>
        </w:trPr>
        <w:tc>
          <w:tcPr>
            <w:tcW w:w="2777" w:type="dxa"/>
            <w:gridSpan w:val="2"/>
          </w:tcPr>
          <w:p>
            <w:pPr>
              <w:pStyle w:val="9"/>
              <w:spacing w:before="100"/>
              <w:ind w:left="906"/>
              <w:rPr>
                <w:sz w:val="24"/>
              </w:rPr>
            </w:pPr>
            <w:r>
              <w:rPr>
                <w:sz w:val="24"/>
              </w:rPr>
              <w:t>专家姓名</w:t>
            </w:r>
          </w:p>
        </w:tc>
        <w:tc>
          <w:tcPr>
            <w:tcW w:w="1426" w:type="dxa"/>
            <w:gridSpan w:val="2"/>
          </w:tcPr>
          <w:p>
            <w:pPr>
              <w:pStyle w:val="9"/>
              <w:spacing w:before="100"/>
              <w:ind w:left="232"/>
              <w:rPr>
                <w:sz w:val="24"/>
              </w:rPr>
            </w:pPr>
            <w:r>
              <w:rPr>
                <w:sz w:val="24"/>
              </w:rPr>
              <w:t>所在医院</w:t>
            </w:r>
          </w:p>
        </w:tc>
        <w:tc>
          <w:tcPr>
            <w:tcW w:w="1426" w:type="dxa"/>
            <w:gridSpan w:val="2"/>
          </w:tcPr>
          <w:p>
            <w:pPr>
              <w:pStyle w:val="9"/>
              <w:spacing w:before="100"/>
              <w:ind w:left="471"/>
              <w:rPr>
                <w:sz w:val="24"/>
              </w:rPr>
            </w:pPr>
            <w:r>
              <w:rPr>
                <w:sz w:val="24"/>
              </w:rPr>
              <w:t>专业</w:t>
            </w:r>
          </w:p>
        </w:tc>
        <w:tc>
          <w:tcPr>
            <w:tcW w:w="1783" w:type="dxa"/>
          </w:tcPr>
          <w:p>
            <w:pPr>
              <w:pStyle w:val="9"/>
              <w:spacing w:before="100"/>
              <w:ind w:left="411"/>
              <w:rPr>
                <w:sz w:val="24"/>
              </w:rPr>
            </w:pPr>
            <w:r>
              <w:rPr>
                <w:sz w:val="24"/>
              </w:rPr>
              <w:t>专家意见</w:t>
            </w:r>
          </w:p>
        </w:tc>
        <w:tc>
          <w:tcPr>
            <w:tcW w:w="2286" w:type="dxa"/>
          </w:tcPr>
          <w:p>
            <w:pPr>
              <w:pStyle w:val="9"/>
              <w:spacing w:before="100"/>
              <w:ind w:left="883" w:right="862"/>
              <w:jc w:val="center"/>
              <w:rPr>
                <w:sz w:val="24"/>
              </w:rPr>
            </w:pPr>
            <w:r>
              <w:rPr>
                <w:sz w:val="24"/>
              </w:rPr>
              <w:t>签名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7" w:hRule="atLeast"/>
        </w:trPr>
        <w:tc>
          <w:tcPr>
            <w:tcW w:w="2777" w:type="dxa"/>
            <w:gridSpan w:val="2"/>
          </w:tcPr>
          <w:p>
            <w:pPr>
              <w:pStyle w:val="9"/>
              <w:rPr>
                <w:rFonts w:ascii="Times New Roman"/>
                <w:sz w:val="24"/>
              </w:rPr>
            </w:pPr>
          </w:p>
        </w:tc>
        <w:tc>
          <w:tcPr>
            <w:tcW w:w="1426" w:type="dxa"/>
            <w:gridSpan w:val="2"/>
          </w:tcPr>
          <w:p>
            <w:pPr>
              <w:pStyle w:val="9"/>
              <w:rPr>
                <w:rFonts w:ascii="Times New Roman"/>
                <w:sz w:val="24"/>
              </w:rPr>
            </w:pPr>
          </w:p>
        </w:tc>
        <w:tc>
          <w:tcPr>
            <w:tcW w:w="1426" w:type="dxa"/>
            <w:gridSpan w:val="2"/>
          </w:tcPr>
          <w:p>
            <w:pPr>
              <w:pStyle w:val="9"/>
              <w:rPr>
                <w:rFonts w:ascii="Times New Roman"/>
                <w:sz w:val="24"/>
              </w:rPr>
            </w:pPr>
          </w:p>
        </w:tc>
        <w:tc>
          <w:tcPr>
            <w:tcW w:w="1783" w:type="dxa"/>
          </w:tcPr>
          <w:p>
            <w:pPr>
              <w:pStyle w:val="9"/>
              <w:rPr>
                <w:rFonts w:ascii="Times New Roman"/>
                <w:sz w:val="24"/>
              </w:rPr>
            </w:pPr>
          </w:p>
        </w:tc>
        <w:tc>
          <w:tcPr>
            <w:tcW w:w="2286" w:type="dxa"/>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7" w:hRule="atLeast"/>
        </w:trPr>
        <w:tc>
          <w:tcPr>
            <w:tcW w:w="2777" w:type="dxa"/>
            <w:gridSpan w:val="2"/>
          </w:tcPr>
          <w:p>
            <w:pPr>
              <w:pStyle w:val="9"/>
              <w:rPr>
                <w:rFonts w:ascii="Times New Roman"/>
                <w:sz w:val="24"/>
              </w:rPr>
            </w:pPr>
          </w:p>
        </w:tc>
        <w:tc>
          <w:tcPr>
            <w:tcW w:w="1426" w:type="dxa"/>
            <w:gridSpan w:val="2"/>
          </w:tcPr>
          <w:p>
            <w:pPr>
              <w:pStyle w:val="9"/>
              <w:rPr>
                <w:rFonts w:ascii="Times New Roman"/>
                <w:sz w:val="24"/>
              </w:rPr>
            </w:pPr>
          </w:p>
        </w:tc>
        <w:tc>
          <w:tcPr>
            <w:tcW w:w="1426" w:type="dxa"/>
            <w:gridSpan w:val="2"/>
          </w:tcPr>
          <w:p>
            <w:pPr>
              <w:pStyle w:val="9"/>
              <w:rPr>
                <w:rFonts w:ascii="Times New Roman"/>
                <w:sz w:val="24"/>
              </w:rPr>
            </w:pPr>
          </w:p>
        </w:tc>
        <w:tc>
          <w:tcPr>
            <w:tcW w:w="1783" w:type="dxa"/>
          </w:tcPr>
          <w:p>
            <w:pPr>
              <w:pStyle w:val="9"/>
              <w:rPr>
                <w:rFonts w:ascii="Times New Roman"/>
                <w:sz w:val="24"/>
              </w:rPr>
            </w:pPr>
          </w:p>
        </w:tc>
        <w:tc>
          <w:tcPr>
            <w:tcW w:w="2286" w:type="dxa"/>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6" w:hRule="atLeast"/>
        </w:trPr>
        <w:tc>
          <w:tcPr>
            <w:tcW w:w="2777" w:type="dxa"/>
            <w:gridSpan w:val="2"/>
          </w:tcPr>
          <w:p>
            <w:pPr>
              <w:pStyle w:val="9"/>
              <w:rPr>
                <w:rFonts w:ascii="Times New Roman"/>
                <w:sz w:val="24"/>
              </w:rPr>
            </w:pPr>
          </w:p>
        </w:tc>
        <w:tc>
          <w:tcPr>
            <w:tcW w:w="1426" w:type="dxa"/>
            <w:gridSpan w:val="2"/>
          </w:tcPr>
          <w:p>
            <w:pPr>
              <w:pStyle w:val="9"/>
              <w:rPr>
                <w:rFonts w:ascii="Times New Roman"/>
                <w:sz w:val="24"/>
              </w:rPr>
            </w:pPr>
          </w:p>
        </w:tc>
        <w:tc>
          <w:tcPr>
            <w:tcW w:w="1426" w:type="dxa"/>
            <w:gridSpan w:val="2"/>
          </w:tcPr>
          <w:p>
            <w:pPr>
              <w:pStyle w:val="9"/>
              <w:rPr>
                <w:rFonts w:ascii="Times New Roman"/>
                <w:sz w:val="24"/>
              </w:rPr>
            </w:pPr>
          </w:p>
        </w:tc>
        <w:tc>
          <w:tcPr>
            <w:tcW w:w="1783" w:type="dxa"/>
          </w:tcPr>
          <w:p>
            <w:pPr>
              <w:pStyle w:val="9"/>
              <w:rPr>
                <w:rFonts w:ascii="Times New Roman"/>
                <w:sz w:val="24"/>
              </w:rPr>
            </w:pPr>
          </w:p>
        </w:tc>
        <w:tc>
          <w:tcPr>
            <w:tcW w:w="2286" w:type="dxa"/>
          </w:tcPr>
          <w:p>
            <w:pPr>
              <w:pStyle w:val="9"/>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0" w:hRule="atLeast"/>
        </w:trPr>
        <w:tc>
          <w:tcPr>
            <w:tcW w:w="9698" w:type="dxa"/>
            <w:gridSpan w:val="8"/>
          </w:tcPr>
          <w:p>
            <w:pPr>
              <w:pStyle w:val="9"/>
              <w:spacing w:before="18"/>
              <w:ind w:left="107"/>
              <w:rPr>
                <w:sz w:val="24"/>
              </w:rPr>
            </w:pPr>
            <w:r>
              <w:rPr>
                <w:sz w:val="24"/>
              </w:rPr>
              <w:t>就诊医院意见：</w:t>
            </w:r>
          </w:p>
          <w:p>
            <w:pPr>
              <w:pStyle w:val="9"/>
              <w:spacing w:before="15"/>
              <w:rPr>
                <w:rFonts w:ascii="方正小标宋简体"/>
                <w:sz w:val="17"/>
              </w:rPr>
            </w:pPr>
          </w:p>
          <w:p>
            <w:pPr>
              <w:pStyle w:val="9"/>
              <w:spacing w:before="1"/>
              <w:ind w:left="5747"/>
              <w:rPr>
                <w:sz w:val="24"/>
              </w:rPr>
            </w:pPr>
            <w:r>
              <w:rPr>
                <w:sz w:val="24"/>
              </w:rPr>
              <w:t>医院医保科签章：</w:t>
            </w:r>
          </w:p>
          <w:p>
            <w:pPr>
              <w:pStyle w:val="9"/>
              <w:tabs>
                <w:tab w:val="left" w:pos="8027"/>
                <w:tab w:val="left" w:pos="8747"/>
              </w:tabs>
              <w:spacing w:before="4" w:line="306" w:lineRule="exact"/>
              <w:ind w:left="7307"/>
              <w:rPr>
                <w:sz w:val="24"/>
              </w:rPr>
            </w:pPr>
            <w:r>
              <w:rPr>
                <w:sz w:val="24"/>
              </w:rPr>
              <w:t>年</w:t>
            </w:r>
            <w:r>
              <w:rPr>
                <w:sz w:val="24"/>
              </w:rPr>
              <w:tab/>
            </w:r>
            <w:r>
              <w:rPr>
                <w:sz w:val="24"/>
              </w:rPr>
              <w:t>月</w:t>
            </w:r>
            <w:r>
              <w:rPr>
                <w:sz w:val="24"/>
              </w:rPr>
              <w:tab/>
            </w:r>
            <w:r>
              <w:rPr>
                <w:sz w:val="24"/>
              </w:rPr>
              <w:t>日</w:t>
            </w:r>
          </w:p>
        </w:tc>
      </w:tr>
    </w:tbl>
    <w:p>
      <w:pPr>
        <w:spacing w:before="18"/>
        <w:ind w:left="412" w:right="0" w:firstLine="0"/>
        <w:jc w:val="left"/>
        <w:rPr>
          <w:rFonts w:hint="eastAsia" w:ascii="方正仿宋简体" w:eastAsia="方正仿宋简体"/>
          <w:sz w:val="24"/>
        </w:rPr>
      </w:pPr>
      <w:r>
        <w:rPr>
          <w:rFonts w:hint="eastAsia" w:ascii="方正仿宋简体" w:eastAsia="方正仿宋简体"/>
          <w:sz w:val="24"/>
        </w:rPr>
        <w:t>备注：</w:t>
      </w:r>
    </w:p>
    <w:p>
      <w:pPr>
        <w:spacing w:before="38" w:line="273" w:lineRule="auto"/>
        <w:ind w:left="624" w:right="312" w:firstLine="480"/>
        <w:jc w:val="left"/>
        <w:rPr>
          <w:rFonts w:hint="eastAsia" w:ascii="方正仿宋简体" w:hAnsi="方正仿宋简体" w:eastAsia="方正仿宋简体"/>
          <w:sz w:val="24"/>
        </w:rPr>
      </w:pPr>
      <w:r>
        <w:rPr>
          <w:rFonts w:hint="eastAsia" w:ascii="方正仿宋简体" w:hAnsi="方正仿宋简体" w:eastAsia="方正仿宋简体"/>
          <w:spacing w:val="-8"/>
          <w:sz w:val="24"/>
        </w:rPr>
        <w:t xml:space="preserve">“异地转诊”限参保职工的疾病诊疗，因受当地医疗技术或设备条件等客观因素限制， </w:t>
      </w:r>
      <w:r>
        <w:rPr>
          <w:rFonts w:hint="eastAsia" w:ascii="方正仿宋简体" w:hAnsi="方正仿宋简体" w:eastAsia="方正仿宋简体"/>
          <w:sz w:val="24"/>
        </w:rPr>
        <w:t>必需转往异地医院诊疗的情况。《异地转诊审核表》须经三级医院的三名副主任以上的临床专家讨论确认，医院医保科盖章后可到省医保中心进行异地就医备案。</w:t>
      </w:r>
    </w:p>
    <w:p>
      <w:pPr>
        <w:spacing w:before="0" w:line="273" w:lineRule="auto"/>
        <w:ind w:left="624" w:right="312" w:firstLine="480"/>
        <w:jc w:val="left"/>
        <w:rPr>
          <w:rFonts w:hint="eastAsia" w:ascii="方正仿宋简体" w:eastAsia="方正仿宋简体"/>
          <w:sz w:val="24"/>
        </w:rPr>
      </w:pPr>
      <w:r>
        <w:rPr>
          <w:rFonts w:hint="eastAsia" w:ascii="方正仿宋简体" w:eastAsia="方正仿宋简体"/>
          <w:sz w:val="24"/>
        </w:rPr>
        <w:t>省医保中心备案后转往异地诊疗的医疗费用可以进行异地联网结算，或者由患者先行</w:t>
      </w:r>
      <w:r>
        <w:rPr>
          <w:rFonts w:hint="eastAsia" w:ascii="方正仿宋简体" w:eastAsia="方正仿宋简体"/>
          <w:spacing w:val="-6"/>
          <w:sz w:val="24"/>
        </w:rPr>
        <w:t>垫付，单位医保专管员携此表及住院医疗费用发票、费用明细清单、出院记录</w:t>
      </w:r>
      <w:r>
        <w:rPr>
          <w:rFonts w:hint="eastAsia" w:ascii="方正仿宋简体" w:eastAsia="方正仿宋简体"/>
          <w:sz w:val="24"/>
        </w:rPr>
        <w:t>（医院盖章</w:t>
      </w:r>
      <w:r>
        <w:rPr>
          <w:rFonts w:hint="eastAsia" w:ascii="方正仿宋简体" w:eastAsia="方正仿宋简体"/>
          <w:spacing w:val="-16"/>
          <w:sz w:val="24"/>
        </w:rPr>
        <w:t xml:space="preserve">） </w:t>
      </w:r>
      <w:r>
        <w:rPr>
          <w:rFonts w:hint="eastAsia" w:ascii="方正仿宋简体" w:eastAsia="方正仿宋简体"/>
          <w:sz w:val="24"/>
        </w:rPr>
        <w:t>等资料到省医保中心申请报销。</w:t>
      </w:r>
    </w:p>
    <w:p>
      <w:pPr>
        <w:spacing w:after="0" w:line="273" w:lineRule="auto"/>
        <w:jc w:val="left"/>
        <w:rPr>
          <w:rFonts w:hint="eastAsia" w:ascii="方正仿宋简体" w:eastAsia="方正仿宋简体"/>
          <w:sz w:val="24"/>
        </w:rPr>
        <w:sectPr>
          <w:pgSz w:w="11910" w:h="16840"/>
          <w:pgMar w:top="1160" w:right="700" w:bottom="1080" w:left="720" w:header="0" w:footer="881" w:gutter="0"/>
          <w:cols w:space="720" w:num="1"/>
        </w:sectPr>
      </w:pPr>
    </w:p>
    <w:p>
      <w:pPr>
        <w:pStyle w:val="4"/>
        <w:spacing w:line="549" w:lineRule="exact"/>
        <w:ind w:left="1331" w:right="1351"/>
        <w:jc w:val="center"/>
        <w:rPr>
          <w:rFonts w:hint="eastAsia" w:ascii="方正小标宋简体" w:eastAsia="方正小标宋简体"/>
        </w:rPr>
      </w:pPr>
      <w:r>
        <mc:AlternateContent>
          <mc:Choice Requires="wps">
            <w:drawing>
              <wp:anchor distT="0" distB="0" distL="114300" distR="114300" simplePos="0" relativeHeight="252244992" behindDoc="0" locked="0" layoutInCell="1" allowOverlap="1">
                <wp:simplePos x="0" y="0"/>
                <wp:positionH relativeFrom="page">
                  <wp:posOffset>625475</wp:posOffset>
                </wp:positionH>
                <wp:positionV relativeFrom="page">
                  <wp:posOffset>1314450</wp:posOffset>
                </wp:positionV>
                <wp:extent cx="6312535" cy="8241665"/>
                <wp:effectExtent l="0" t="0" r="0" b="0"/>
                <wp:wrapNone/>
                <wp:docPr id="997" name="文本框 884"/>
                <wp:cNvGraphicFramePr/>
                <a:graphic xmlns:a="http://schemas.openxmlformats.org/drawingml/2006/main">
                  <a:graphicData uri="http://schemas.microsoft.com/office/word/2010/wordprocessingShape">
                    <wps:wsp>
                      <wps:cNvSpPr txBox="1"/>
                      <wps:spPr>
                        <a:xfrm>
                          <a:off x="0" y="0"/>
                          <a:ext cx="6312535" cy="824166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0"/>
                              <w:gridCol w:w="1760"/>
                              <w:gridCol w:w="1100"/>
                              <w:gridCol w:w="1100"/>
                              <w:gridCol w:w="1540"/>
                              <w:gridCol w:w="2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200" w:type="dxa"/>
                                </w:tcPr>
                                <w:p>
                                  <w:pPr>
                                    <w:pStyle w:val="9"/>
                                    <w:spacing w:before="134"/>
                                    <w:ind w:left="480" w:right="470"/>
                                    <w:jc w:val="center"/>
                                    <w:rPr>
                                      <w:sz w:val="24"/>
                                    </w:rPr>
                                  </w:pPr>
                                  <w:r>
                                    <w:rPr>
                                      <w:sz w:val="24"/>
                                    </w:rPr>
                                    <w:t>姓名</w:t>
                                  </w:r>
                                </w:p>
                              </w:tc>
                              <w:tc>
                                <w:tcPr>
                                  <w:tcW w:w="1760" w:type="dxa"/>
                                </w:tcPr>
                                <w:p>
                                  <w:pPr>
                                    <w:pStyle w:val="9"/>
                                    <w:rPr>
                                      <w:rFonts w:ascii="Times New Roman"/>
                                      <w:sz w:val="24"/>
                                    </w:rPr>
                                  </w:pPr>
                                </w:p>
                              </w:tc>
                              <w:tc>
                                <w:tcPr>
                                  <w:tcW w:w="1100" w:type="dxa"/>
                                </w:tcPr>
                                <w:p>
                                  <w:pPr>
                                    <w:pStyle w:val="9"/>
                                    <w:spacing w:before="134"/>
                                    <w:ind w:left="50" w:right="39"/>
                                    <w:jc w:val="center"/>
                                    <w:rPr>
                                      <w:sz w:val="24"/>
                                    </w:rPr>
                                  </w:pPr>
                                  <w:r>
                                    <w:rPr>
                                      <w:sz w:val="24"/>
                                    </w:rPr>
                                    <w:t>性别</w:t>
                                  </w:r>
                                </w:p>
                              </w:tc>
                              <w:tc>
                                <w:tcPr>
                                  <w:tcW w:w="1100" w:type="dxa"/>
                                </w:tcPr>
                                <w:p>
                                  <w:pPr>
                                    <w:pStyle w:val="9"/>
                                    <w:rPr>
                                      <w:rFonts w:ascii="Times New Roman"/>
                                      <w:sz w:val="24"/>
                                    </w:rPr>
                                  </w:pPr>
                                </w:p>
                              </w:tc>
                              <w:tc>
                                <w:tcPr>
                                  <w:tcW w:w="1540" w:type="dxa"/>
                                </w:tcPr>
                                <w:p>
                                  <w:pPr>
                                    <w:pStyle w:val="9"/>
                                    <w:spacing w:before="134"/>
                                    <w:ind w:left="29" w:right="20"/>
                                    <w:jc w:val="center"/>
                                    <w:rPr>
                                      <w:sz w:val="24"/>
                                    </w:rPr>
                                  </w:pPr>
                                  <w:r>
                                    <w:rPr>
                                      <w:sz w:val="24"/>
                                    </w:rPr>
                                    <w:t>人员类别</w:t>
                                  </w:r>
                                </w:p>
                              </w:tc>
                              <w:tc>
                                <w:tcPr>
                                  <w:tcW w:w="2226" w:type="dxa"/>
                                </w:tcPr>
                                <w:p>
                                  <w:pPr>
                                    <w:pStyle w:val="9"/>
                                    <w:tabs>
                                      <w:tab w:val="left" w:pos="1233"/>
                                    </w:tabs>
                                    <w:spacing w:before="134"/>
                                    <w:ind w:left="513"/>
                                    <w:rPr>
                                      <w:sz w:val="24"/>
                                    </w:rPr>
                                  </w:pPr>
                                  <w:r>
                                    <w:rPr>
                                      <w:sz w:val="24"/>
                                    </w:rPr>
                                    <w:t>在职</w:t>
                                  </w:r>
                                  <w:r>
                                    <w:rPr>
                                      <w:sz w:val="24"/>
                                    </w:rPr>
                                    <w:tab/>
                                  </w:r>
                                  <w:r>
                                    <w:rPr>
                                      <w:sz w:val="24"/>
                                    </w:rPr>
                                    <w:t>退休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200" w:type="dxa"/>
                                </w:tcPr>
                                <w:p>
                                  <w:pPr>
                                    <w:pStyle w:val="9"/>
                                    <w:spacing w:before="133"/>
                                    <w:ind w:left="480" w:right="470"/>
                                    <w:jc w:val="center"/>
                                    <w:rPr>
                                      <w:sz w:val="24"/>
                                    </w:rPr>
                                  </w:pPr>
                                  <w:r>
                                    <w:rPr>
                                      <w:sz w:val="24"/>
                                    </w:rPr>
                                    <w:t>身份证号码</w:t>
                                  </w:r>
                                </w:p>
                              </w:tc>
                              <w:tc>
                                <w:tcPr>
                                  <w:tcW w:w="1760" w:type="dxa"/>
                                </w:tcPr>
                                <w:p>
                                  <w:pPr>
                                    <w:pStyle w:val="9"/>
                                    <w:rPr>
                                      <w:rFonts w:ascii="Times New Roman"/>
                                      <w:sz w:val="24"/>
                                    </w:rPr>
                                  </w:pPr>
                                </w:p>
                              </w:tc>
                              <w:tc>
                                <w:tcPr>
                                  <w:tcW w:w="1100" w:type="dxa"/>
                                </w:tcPr>
                                <w:p>
                                  <w:pPr>
                                    <w:pStyle w:val="9"/>
                                    <w:spacing w:before="133"/>
                                    <w:ind w:left="50" w:right="39"/>
                                    <w:jc w:val="center"/>
                                    <w:rPr>
                                      <w:sz w:val="24"/>
                                    </w:rPr>
                                  </w:pPr>
                                  <w:r>
                                    <w:rPr>
                                      <w:sz w:val="24"/>
                                    </w:rPr>
                                    <w:t>年龄</w:t>
                                  </w:r>
                                </w:p>
                              </w:tc>
                              <w:tc>
                                <w:tcPr>
                                  <w:tcW w:w="1100" w:type="dxa"/>
                                </w:tcPr>
                                <w:p>
                                  <w:pPr>
                                    <w:pStyle w:val="9"/>
                                    <w:rPr>
                                      <w:rFonts w:ascii="Times New Roman"/>
                                      <w:sz w:val="24"/>
                                    </w:rPr>
                                  </w:pPr>
                                </w:p>
                              </w:tc>
                              <w:tc>
                                <w:tcPr>
                                  <w:tcW w:w="1540" w:type="dxa"/>
                                </w:tcPr>
                                <w:p>
                                  <w:pPr>
                                    <w:pStyle w:val="9"/>
                                    <w:spacing w:before="133"/>
                                    <w:ind w:left="29" w:right="20"/>
                                    <w:jc w:val="center"/>
                                    <w:rPr>
                                      <w:sz w:val="24"/>
                                    </w:rPr>
                                  </w:pPr>
                                  <w:r>
                                    <w:rPr>
                                      <w:sz w:val="24"/>
                                    </w:rPr>
                                    <w:t>联系电话</w:t>
                                  </w:r>
                                </w:p>
                              </w:tc>
                              <w:tc>
                                <w:tcPr>
                                  <w:tcW w:w="2226"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200" w:type="dxa"/>
                                </w:tcPr>
                                <w:p>
                                  <w:pPr>
                                    <w:pStyle w:val="9"/>
                                    <w:spacing w:before="135"/>
                                    <w:ind w:left="480" w:right="470"/>
                                    <w:jc w:val="center"/>
                                    <w:rPr>
                                      <w:sz w:val="24"/>
                                    </w:rPr>
                                  </w:pPr>
                                  <w:r>
                                    <w:rPr>
                                      <w:sz w:val="24"/>
                                    </w:rPr>
                                    <w:t>所在单位</w:t>
                                  </w:r>
                                </w:p>
                              </w:tc>
                              <w:tc>
                                <w:tcPr>
                                  <w:tcW w:w="3960" w:type="dxa"/>
                                  <w:gridSpan w:val="3"/>
                                </w:tcPr>
                                <w:p>
                                  <w:pPr>
                                    <w:pStyle w:val="9"/>
                                    <w:rPr>
                                      <w:rFonts w:ascii="Times New Roman"/>
                                      <w:sz w:val="24"/>
                                    </w:rPr>
                                  </w:pPr>
                                </w:p>
                              </w:tc>
                              <w:tc>
                                <w:tcPr>
                                  <w:tcW w:w="1540" w:type="dxa"/>
                                </w:tcPr>
                                <w:p>
                                  <w:pPr>
                                    <w:pStyle w:val="9"/>
                                    <w:spacing w:before="135"/>
                                    <w:ind w:left="29" w:right="20"/>
                                    <w:jc w:val="center"/>
                                    <w:rPr>
                                      <w:sz w:val="24"/>
                                    </w:rPr>
                                  </w:pPr>
                                  <w:r>
                                    <w:rPr>
                                      <w:sz w:val="24"/>
                                    </w:rPr>
                                    <w:t>单位电话</w:t>
                                  </w:r>
                                </w:p>
                              </w:tc>
                              <w:tc>
                                <w:tcPr>
                                  <w:tcW w:w="2226"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200" w:type="dxa"/>
                                </w:tcPr>
                                <w:p>
                                  <w:pPr>
                                    <w:pStyle w:val="9"/>
                                    <w:spacing w:before="134"/>
                                    <w:ind w:left="480" w:right="470"/>
                                    <w:jc w:val="center"/>
                                    <w:rPr>
                                      <w:sz w:val="24"/>
                                    </w:rPr>
                                  </w:pPr>
                                  <w:r>
                                    <w:rPr>
                                      <w:sz w:val="24"/>
                                    </w:rPr>
                                    <w:t>就诊医院</w:t>
                                  </w:r>
                                </w:p>
                              </w:tc>
                              <w:tc>
                                <w:tcPr>
                                  <w:tcW w:w="1760" w:type="dxa"/>
                                </w:tcPr>
                                <w:p>
                                  <w:pPr>
                                    <w:pStyle w:val="9"/>
                                    <w:rPr>
                                      <w:rFonts w:ascii="Times New Roman"/>
                                      <w:sz w:val="24"/>
                                    </w:rPr>
                                  </w:pPr>
                                </w:p>
                              </w:tc>
                              <w:tc>
                                <w:tcPr>
                                  <w:tcW w:w="1100" w:type="dxa"/>
                                </w:tcPr>
                                <w:p>
                                  <w:pPr>
                                    <w:pStyle w:val="9"/>
                                    <w:spacing w:before="134"/>
                                    <w:ind w:left="50" w:right="39"/>
                                    <w:jc w:val="center"/>
                                    <w:rPr>
                                      <w:sz w:val="24"/>
                                    </w:rPr>
                                  </w:pPr>
                                  <w:r>
                                    <w:rPr>
                                      <w:sz w:val="24"/>
                                    </w:rPr>
                                    <w:t>医院级别</w:t>
                                  </w:r>
                                </w:p>
                              </w:tc>
                              <w:tc>
                                <w:tcPr>
                                  <w:tcW w:w="1100" w:type="dxa"/>
                                </w:tcPr>
                                <w:p>
                                  <w:pPr>
                                    <w:pStyle w:val="9"/>
                                    <w:rPr>
                                      <w:rFonts w:ascii="Times New Roman"/>
                                      <w:sz w:val="24"/>
                                    </w:rPr>
                                  </w:pPr>
                                </w:p>
                              </w:tc>
                              <w:tc>
                                <w:tcPr>
                                  <w:tcW w:w="1540" w:type="dxa"/>
                                </w:tcPr>
                                <w:p>
                                  <w:pPr>
                                    <w:pStyle w:val="9"/>
                                    <w:spacing w:before="134"/>
                                    <w:ind w:left="29" w:right="20"/>
                                    <w:jc w:val="center"/>
                                    <w:rPr>
                                      <w:sz w:val="24"/>
                                    </w:rPr>
                                  </w:pPr>
                                  <w:r>
                                    <w:rPr>
                                      <w:sz w:val="24"/>
                                    </w:rPr>
                                    <w:t>医院电话</w:t>
                                  </w:r>
                                </w:p>
                              </w:tc>
                              <w:tc>
                                <w:tcPr>
                                  <w:tcW w:w="2226"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200" w:type="dxa"/>
                                </w:tcPr>
                                <w:p>
                                  <w:pPr>
                                    <w:pStyle w:val="9"/>
                                    <w:spacing w:before="134"/>
                                    <w:ind w:left="480" w:right="470"/>
                                    <w:jc w:val="center"/>
                                    <w:rPr>
                                      <w:sz w:val="24"/>
                                    </w:rPr>
                                  </w:pPr>
                                  <w:r>
                                    <w:rPr>
                                      <w:sz w:val="24"/>
                                    </w:rPr>
                                    <w:t>疾病诊断</w:t>
                                  </w:r>
                                </w:p>
                              </w:tc>
                              <w:tc>
                                <w:tcPr>
                                  <w:tcW w:w="3960" w:type="dxa"/>
                                  <w:gridSpan w:val="3"/>
                                </w:tcPr>
                                <w:p>
                                  <w:pPr>
                                    <w:pStyle w:val="9"/>
                                    <w:rPr>
                                      <w:rFonts w:ascii="Times New Roman"/>
                                      <w:sz w:val="24"/>
                                    </w:rPr>
                                  </w:pPr>
                                </w:p>
                              </w:tc>
                              <w:tc>
                                <w:tcPr>
                                  <w:tcW w:w="1540" w:type="dxa"/>
                                </w:tcPr>
                                <w:p>
                                  <w:pPr>
                                    <w:pStyle w:val="9"/>
                                    <w:spacing w:before="134"/>
                                    <w:ind w:left="29" w:right="20"/>
                                    <w:jc w:val="center"/>
                                    <w:rPr>
                                      <w:sz w:val="24"/>
                                    </w:rPr>
                                  </w:pPr>
                                  <w:r>
                                    <w:rPr>
                                      <w:sz w:val="24"/>
                                    </w:rPr>
                                    <w:t>费用发生时间</w:t>
                                  </w:r>
                                </w:p>
                              </w:tc>
                              <w:tc>
                                <w:tcPr>
                                  <w:tcW w:w="2226"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200" w:type="dxa"/>
                                </w:tcPr>
                                <w:p>
                                  <w:pPr>
                                    <w:pStyle w:val="9"/>
                                    <w:spacing w:before="133"/>
                                    <w:ind w:left="480" w:right="470"/>
                                    <w:jc w:val="center"/>
                                    <w:rPr>
                                      <w:sz w:val="24"/>
                                    </w:rPr>
                                  </w:pPr>
                                  <w:r>
                                    <w:rPr>
                                      <w:sz w:val="24"/>
                                    </w:rPr>
                                    <w:t>医疗总费用</w:t>
                                  </w:r>
                                </w:p>
                              </w:tc>
                              <w:tc>
                                <w:tcPr>
                                  <w:tcW w:w="2860" w:type="dxa"/>
                                  <w:gridSpan w:val="2"/>
                                </w:tcPr>
                                <w:p>
                                  <w:pPr>
                                    <w:pStyle w:val="9"/>
                                    <w:rPr>
                                      <w:rFonts w:ascii="Times New Roman"/>
                                      <w:sz w:val="24"/>
                                    </w:rPr>
                                  </w:pPr>
                                </w:p>
                              </w:tc>
                              <w:tc>
                                <w:tcPr>
                                  <w:tcW w:w="1100" w:type="dxa"/>
                                </w:tcPr>
                                <w:p>
                                  <w:pPr>
                                    <w:pStyle w:val="9"/>
                                    <w:spacing w:before="133"/>
                                    <w:ind w:left="69"/>
                                    <w:rPr>
                                      <w:sz w:val="24"/>
                                    </w:rPr>
                                  </w:pPr>
                                  <w:r>
                                    <w:rPr>
                                      <w:sz w:val="24"/>
                                    </w:rPr>
                                    <w:t>个人自付</w:t>
                                  </w:r>
                                </w:p>
                              </w:tc>
                              <w:tc>
                                <w:tcPr>
                                  <w:tcW w:w="3766"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7" w:hRule="atLeast"/>
                              </w:trPr>
                              <w:tc>
                                <w:tcPr>
                                  <w:tcW w:w="9926" w:type="dxa"/>
                                  <w:gridSpan w:val="6"/>
                                </w:tcPr>
                                <w:p>
                                  <w:pPr>
                                    <w:pStyle w:val="9"/>
                                    <w:spacing w:before="20"/>
                                    <w:ind w:left="754"/>
                                    <w:rPr>
                                      <w:sz w:val="24"/>
                                    </w:rPr>
                                  </w:pPr>
                                  <w:r>
                                    <w:rPr>
                                      <w:b/>
                                      <w:sz w:val="24"/>
                                    </w:rPr>
                                    <w:t>意外受伤经过</w:t>
                                  </w:r>
                                  <w:r>
                                    <w:rPr>
                                      <w:sz w:val="24"/>
                                    </w:rPr>
                                    <w:t>（注明意外伤害发生的时间、地点、经过、证明人等）</w:t>
                                  </w: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35"/>
                                    </w:rPr>
                                  </w:pPr>
                                </w:p>
                                <w:p>
                                  <w:pPr>
                                    <w:pStyle w:val="9"/>
                                    <w:tabs>
                                      <w:tab w:val="left" w:pos="6912"/>
                                    </w:tabs>
                                    <w:ind w:left="4714"/>
                                    <w:rPr>
                                      <w:sz w:val="24"/>
                                    </w:rPr>
                                  </w:pPr>
                                  <w:r>
                                    <w:rPr>
                                      <w:sz w:val="24"/>
                                    </w:rPr>
                                    <w:t>签名：</w:t>
                                  </w:r>
                                  <w:r>
                                    <w:rPr>
                                      <w:sz w:val="24"/>
                                    </w:rPr>
                                    <w:tab/>
                                  </w:r>
                                  <w:r>
                                    <w:rPr>
                                      <w:sz w:val="24"/>
                                    </w:rPr>
                                    <w:t>盖章：</w:t>
                                  </w:r>
                                </w:p>
                                <w:p>
                                  <w:pPr>
                                    <w:pStyle w:val="9"/>
                                    <w:rPr>
                                      <w:sz w:val="26"/>
                                    </w:rPr>
                                  </w:pPr>
                                </w:p>
                                <w:p>
                                  <w:pPr>
                                    <w:pStyle w:val="9"/>
                                    <w:tabs>
                                      <w:tab w:val="left" w:pos="599"/>
                                      <w:tab w:val="left" w:pos="1199"/>
                                    </w:tabs>
                                    <w:ind w:right="999"/>
                                    <w:jc w:val="right"/>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6" w:hRule="atLeast"/>
                              </w:trPr>
                              <w:tc>
                                <w:tcPr>
                                  <w:tcW w:w="9926" w:type="dxa"/>
                                  <w:gridSpan w:val="6"/>
                                </w:tcPr>
                                <w:p>
                                  <w:pPr>
                                    <w:pStyle w:val="9"/>
                                    <w:spacing w:before="146"/>
                                    <w:ind w:left="754"/>
                                    <w:rPr>
                                      <w:b/>
                                      <w:sz w:val="24"/>
                                    </w:rPr>
                                  </w:pPr>
                                  <w:r>
                                    <w:rPr>
                                      <w:b/>
                                      <w:sz w:val="24"/>
                                    </w:rPr>
                                    <w:t>个人承诺：</w:t>
                                  </w:r>
                                </w:p>
                                <w:p>
                                  <w:pPr>
                                    <w:pStyle w:val="9"/>
                                    <w:spacing w:before="4"/>
                                    <w:ind w:left="514"/>
                                    <w:rPr>
                                      <w:sz w:val="24"/>
                                    </w:rPr>
                                  </w:pPr>
                                  <w:r>
                                    <w:rPr>
                                      <w:sz w:val="24"/>
                                    </w:rPr>
                                    <w:t>1、本人所患疾病真实，相关住院、门诊治疗情况、病案资料真实；</w:t>
                                  </w:r>
                                </w:p>
                                <w:p>
                                  <w:pPr>
                                    <w:pStyle w:val="9"/>
                                    <w:spacing w:before="5" w:line="242" w:lineRule="auto"/>
                                    <w:ind w:left="514" w:right="3"/>
                                    <w:rPr>
                                      <w:sz w:val="24"/>
                                    </w:rPr>
                                  </w:pPr>
                                  <w:r>
                                    <w:rPr>
                                      <w:sz w:val="24"/>
                                    </w:rPr>
                                    <w:t>2</w:t>
                                  </w:r>
                                  <w:r>
                                    <w:rPr>
                                      <w:spacing w:val="-10"/>
                                      <w:sz w:val="24"/>
                                    </w:rPr>
                                    <w:t>、本人所发生费用情况真实，所发生的每项费用均为本人疾病治疗产生，所提交的每一份</w:t>
                                  </w:r>
                                  <w:r>
                                    <w:rPr>
                                      <w:sz w:val="24"/>
                                    </w:rPr>
                                    <w:t>发票均为正规医药经营机构开具的合法有效发票。</w:t>
                                  </w:r>
                                </w:p>
                                <w:p>
                                  <w:pPr>
                                    <w:pStyle w:val="9"/>
                                    <w:spacing w:before="3"/>
                                    <w:ind w:left="514"/>
                                    <w:rPr>
                                      <w:sz w:val="24"/>
                                    </w:rPr>
                                  </w:pPr>
                                  <w:r>
                                    <w:rPr>
                                      <w:sz w:val="24"/>
                                    </w:rPr>
                                    <w:t>3、如有申报资料虚假、伪造等行为，本人完全承担相关法律责任。</w:t>
                                  </w:r>
                                </w:p>
                                <w:p>
                                  <w:pPr>
                                    <w:pStyle w:val="9"/>
                                    <w:spacing w:before="151"/>
                                    <w:ind w:left="5057"/>
                                    <w:rPr>
                                      <w:sz w:val="24"/>
                                    </w:rPr>
                                  </w:pPr>
                                  <w:r>
                                    <w:rPr>
                                      <w:sz w:val="24"/>
                                    </w:rPr>
                                    <w:t>本人（或家属）签名：</w:t>
                                  </w:r>
                                </w:p>
                                <w:p>
                                  <w:pPr>
                                    <w:pStyle w:val="9"/>
                                    <w:spacing w:before="4"/>
                                    <w:ind w:left="5477"/>
                                    <w:rPr>
                                      <w:sz w:val="24"/>
                                    </w:rPr>
                                  </w:pPr>
                                  <w:r>
                                    <w:rPr>
                                      <w:sz w:val="24"/>
                                    </w:rPr>
                                    <w:t>（指印）</w:t>
                                  </w:r>
                                </w:p>
                                <w:p>
                                  <w:pPr>
                                    <w:pStyle w:val="9"/>
                                    <w:tabs>
                                      <w:tab w:val="left" w:pos="7755"/>
                                      <w:tab w:val="left" w:pos="8355"/>
                                    </w:tabs>
                                    <w:spacing w:before="5"/>
                                    <w:ind w:left="7155"/>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3" w:hRule="atLeast"/>
                              </w:trPr>
                              <w:tc>
                                <w:tcPr>
                                  <w:tcW w:w="9926" w:type="dxa"/>
                                  <w:gridSpan w:val="6"/>
                                </w:tcPr>
                                <w:p>
                                  <w:pPr>
                                    <w:pStyle w:val="9"/>
                                    <w:spacing w:before="20"/>
                                    <w:ind w:left="754"/>
                                    <w:rPr>
                                      <w:b/>
                                      <w:sz w:val="24"/>
                                    </w:rPr>
                                  </w:pPr>
                                  <w:r>
                                    <w:rPr>
                                      <w:b/>
                                      <w:sz w:val="24"/>
                                    </w:rPr>
                                    <w:t>单位承诺：</w:t>
                                  </w:r>
                                </w:p>
                                <w:p>
                                  <w:pPr>
                                    <w:pStyle w:val="9"/>
                                    <w:spacing w:before="4"/>
                                    <w:ind w:left="514"/>
                                    <w:rPr>
                                      <w:sz w:val="24"/>
                                    </w:rPr>
                                  </w:pPr>
                                  <w:r>
                                    <w:rPr>
                                      <w:sz w:val="24"/>
                                    </w:rPr>
                                    <w:t>1</w:t>
                                  </w:r>
                                  <w:r>
                                    <w:rPr>
                                      <w:spacing w:val="-16"/>
                                      <w:sz w:val="24"/>
                                    </w:rPr>
                                    <w:t>、该职工受伤经过真实，相关住院、门诊治疗情况、病案资料真实，所发生费用情况真实</w:t>
                                  </w:r>
                                </w:p>
                                <w:p>
                                  <w:pPr>
                                    <w:pStyle w:val="9"/>
                                    <w:spacing w:before="5" w:line="242" w:lineRule="auto"/>
                                    <w:ind w:left="514" w:right="3"/>
                                    <w:rPr>
                                      <w:sz w:val="24"/>
                                    </w:rPr>
                                  </w:pPr>
                                  <w:r>
                                    <w:rPr>
                                      <w:sz w:val="24"/>
                                    </w:rPr>
                                    <w:t>2</w:t>
                                  </w:r>
                                  <w:r>
                                    <w:rPr>
                                      <w:spacing w:val="-10"/>
                                      <w:sz w:val="24"/>
                                    </w:rPr>
                                    <w:t>、该职工如有申报资料虚假、伪造等行为，我单位将配合有关部门调查处理及追回报销款</w:t>
                                  </w:r>
                                  <w:r>
                                    <w:rPr>
                                      <w:sz w:val="24"/>
                                    </w:rPr>
                                    <w:t>项。</w:t>
                                  </w:r>
                                </w:p>
                                <w:p>
                                  <w:pPr>
                                    <w:pStyle w:val="9"/>
                                    <w:spacing w:before="7"/>
                                    <w:rPr>
                                      <w:sz w:val="24"/>
                                    </w:rPr>
                                  </w:pPr>
                                </w:p>
                                <w:p>
                                  <w:pPr>
                                    <w:pStyle w:val="9"/>
                                    <w:ind w:left="5554"/>
                                    <w:rPr>
                                      <w:sz w:val="24"/>
                                    </w:rPr>
                                  </w:pPr>
                                  <w:r>
                                    <w:rPr>
                                      <w:sz w:val="24"/>
                                    </w:rPr>
                                    <w:t>单位盖章：</w:t>
                                  </w:r>
                                </w:p>
                                <w:p>
                                  <w:pPr>
                                    <w:pStyle w:val="9"/>
                                    <w:spacing w:before="9"/>
                                    <w:rPr>
                                      <w:sz w:val="24"/>
                                    </w:rPr>
                                  </w:pPr>
                                </w:p>
                                <w:p>
                                  <w:pPr>
                                    <w:pStyle w:val="9"/>
                                    <w:tabs>
                                      <w:tab w:val="left" w:pos="599"/>
                                      <w:tab w:val="left" w:pos="1199"/>
                                    </w:tabs>
                                    <w:spacing w:line="289" w:lineRule="exact"/>
                                    <w:ind w:right="519"/>
                                    <w:jc w:val="right"/>
                                    <w:rPr>
                                      <w:sz w:val="24"/>
                                    </w:rPr>
                                  </w:pPr>
                                  <w:r>
                                    <w:rPr>
                                      <w:sz w:val="24"/>
                                    </w:rPr>
                                    <w:t>年</w:t>
                                  </w:r>
                                  <w:r>
                                    <w:rPr>
                                      <w:sz w:val="24"/>
                                    </w:rPr>
                                    <w:tab/>
                                  </w:r>
                                  <w:r>
                                    <w:rPr>
                                      <w:sz w:val="24"/>
                                    </w:rPr>
                                    <w:t>月</w:t>
                                  </w:r>
                                  <w:r>
                                    <w:rPr>
                                      <w:sz w:val="24"/>
                                    </w:rPr>
                                    <w:tab/>
                                  </w:r>
                                  <w:r>
                                    <w:rPr>
                                      <w:sz w:val="24"/>
                                    </w:rPr>
                                    <w:t>日</w:t>
                                  </w:r>
                                </w:p>
                              </w:tc>
                            </w:tr>
                          </w:tbl>
                          <w:p>
                            <w:pPr>
                              <w:pStyle w:val="4"/>
                            </w:pPr>
                          </w:p>
                        </w:txbxContent>
                      </wps:txbx>
                      <wps:bodyPr lIns="0" tIns="0" rIns="0" bIns="0" upright="1"/>
                    </wps:wsp>
                  </a:graphicData>
                </a:graphic>
              </wp:anchor>
            </w:drawing>
          </mc:Choice>
          <mc:Fallback>
            <w:pict>
              <v:shape id="文本框 884" o:spid="_x0000_s1026" o:spt="202" type="#_x0000_t202" style="position:absolute;left:0pt;margin-left:49.25pt;margin-top:103.5pt;height:648.95pt;width:497.05pt;mso-position-horizontal-relative:page;mso-position-vertical-relative:page;z-index:252244992;mso-width-relative:page;mso-height-relative:page;" filled="f" stroked="f" coordsize="21600,21600" o:gfxdata="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lNYrzaAAAADAEAAA8AAAAAAAAAAQAgAAAAIgAAAGRycy9kb3ducmV2&#10;LnhtbFBLAQIUABQAAAAIAIdO4kDWKbFUwQEAAHcDAAAOAAAAAAAAAAEAIAAAACkBAABkcnMvZTJv&#10;RG9jLnhtbFBLBQYAAAAABgAGAFkBAABc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0"/>
                        <w:gridCol w:w="1760"/>
                        <w:gridCol w:w="1100"/>
                        <w:gridCol w:w="1100"/>
                        <w:gridCol w:w="1540"/>
                        <w:gridCol w:w="2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200" w:type="dxa"/>
                          </w:tcPr>
                          <w:p>
                            <w:pPr>
                              <w:pStyle w:val="9"/>
                              <w:spacing w:before="134"/>
                              <w:ind w:left="480" w:right="470"/>
                              <w:jc w:val="center"/>
                              <w:rPr>
                                <w:sz w:val="24"/>
                              </w:rPr>
                            </w:pPr>
                            <w:r>
                              <w:rPr>
                                <w:sz w:val="24"/>
                              </w:rPr>
                              <w:t>姓名</w:t>
                            </w:r>
                          </w:p>
                        </w:tc>
                        <w:tc>
                          <w:tcPr>
                            <w:tcW w:w="1760" w:type="dxa"/>
                          </w:tcPr>
                          <w:p>
                            <w:pPr>
                              <w:pStyle w:val="9"/>
                              <w:rPr>
                                <w:rFonts w:ascii="Times New Roman"/>
                                <w:sz w:val="24"/>
                              </w:rPr>
                            </w:pPr>
                          </w:p>
                        </w:tc>
                        <w:tc>
                          <w:tcPr>
                            <w:tcW w:w="1100" w:type="dxa"/>
                          </w:tcPr>
                          <w:p>
                            <w:pPr>
                              <w:pStyle w:val="9"/>
                              <w:spacing w:before="134"/>
                              <w:ind w:left="50" w:right="39"/>
                              <w:jc w:val="center"/>
                              <w:rPr>
                                <w:sz w:val="24"/>
                              </w:rPr>
                            </w:pPr>
                            <w:r>
                              <w:rPr>
                                <w:sz w:val="24"/>
                              </w:rPr>
                              <w:t>性别</w:t>
                            </w:r>
                          </w:p>
                        </w:tc>
                        <w:tc>
                          <w:tcPr>
                            <w:tcW w:w="1100" w:type="dxa"/>
                          </w:tcPr>
                          <w:p>
                            <w:pPr>
                              <w:pStyle w:val="9"/>
                              <w:rPr>
                                <w:rFonts w:ascii="Times New Roman"/>
                                <w:sz w:val="24"/>
                              </w:rPr>
                            </w:pPr>
                          </w:p>
                        </w:tc>
                        <w:tc>
                          <w:tcPr>
                            <w:tcW w:w="1540" w:type="dxa"/>
                          </w:tcPr>
                          <w:p>
                            <w:pPr>
                              <w:pStyle w:val="9"/>
                              <w:spacing w:before="134"/>
                              <w:ind w:left="29" w:right="20"/>
                              <w:jc w:val="center"/>
                              <w:rPr>
                                <w:sz w:val="24"/>
                              </w:rPr>
                            </w:pPr>
                            <w:r>
                              <w:rPr>
                                <w:sz w:val="24"/>
                              </w:rPr>
                              <w:t>人员类别</w:t>
                            </w:r>
                          </w:p>
                        </w:tc>
                        <w:tc>
                          <w:tcPr>
                            <w:tcW w:w="2226" w:type="dxa"/>
                          </w:tcPr>
                          <w:p>
                            <w:pPr>
                              <w:pStyle w:val="9"/>
                              <w:tabs>
                                <w:tab w:val="left" w:pos="1233"/>
                              </w:tabs>
                              <w:spacing w:before="134"/>
                              <w:ind w:left="513"/>
                              <w:rPr>
                                <w:sz w:val="24"/>
                              </w:rPr>
                            </w:pPr>
                            <w:r>
                              <w:rPr>
                                <w:sz w:val="24"/>
                              </w:rPr>
                              <w:t>在职</w:t>
                            </w:r>
                            <w:r>
                              <w:rPr>
                                <w:sz w:val="24"/>
                              </w:rPr>
                              <w:tab/>
                            </w:r>
                            <w:r>
                              <w:rPr>
                                <w:sz w:val="24"/>
                              </w:rPr>
                              <w:t>退休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200" w:type="dxa"/>
                          </w:tcPr>
                          <w:p>
                            <w:pPr>
                              <w:pStyle w:val="9"/>
                              <w:spacing w:before="133"/>
                              <w:ind w:left="480" w:right="470"/>
                              <w:jc w:val="center"/>
                              <w:rPr>
                                <w:sz w:val="24"/>
                              </w:rPr>
                            </w:pPr>
                            <w:r>
                              <w:rPr>
                                <w:sz w:val="24"/>
                              </w:rPr>
                              <w:t>身份证号码</w:t>
                            </w:r>
                          </w:p>
                        </w:tc>
                        <w:tc>
                          <w:tcPr>
                            <w:tcW w:w="1760" w:type="dxa"/>
                          </w:tcPr>
                          <w:p>
                            <w:pPr>
                              <w:pStyle w:val="9"/>
                              <w:rPr>
                                <w:rFonts w:ascii="Times New Roman"/>
                                <w:sz w:val="24"/>
                              </w:rPr>
                            </w:pPr>
                          </w:p>
                        </w:tc>
                        <w:tc>
                          <w:tcPr>
                            <w:tcW w:w="1100" w:type="dxa"/>
                          </w:tcPr>
                          <w:p>
                            <w:pPr>
                              <w:pStyle w:val="9"/>
                              <w:spacing w:before="133"/>
                              <w:ind w:left="50" w:right="39"/>
                              <w:jc w:val="center"/>
                              <w:rPr>
                                <w:sz w:val="24"/>
                              </w:rPr>
                            </w:pPr>
                            <w:r>
                              <w:rPr>
                                <w:sz w:val="24"/>
                              </w:rPr>
                              <w:t>年龄</w:t>
                            </w:r>
                          </w:p>
                        </w:tc>
                        <w:tc>
                          <w:tcPr>
                            <w:tcW w:w="1100" w:type="dxa"/>
                          </w:tcPr>
                          <w:p>
                            <w:pPr>
                              <w:pStyle w:val="9"/>
                              <w:rPr>
                                <w:rFonts w:ascii="Times New Roman"/>
                                <w:sz w:val="24"/>
                              </w:rPr>
                            </w:pPr>
                          </w:p>
                        </w:tc>
                        <w:tc>
                          <w:tcPr>
                            <w:tcW w:w="1540" w:type="dxa"/>
                          </w:tcPr>
                          <w:p>
                            <w:pPr>
                              <w:pStyle w:val="9"/>
                              <w:spacing w:before="133"/>
                              <w:ind w:left="29" w:right="20"/>
                              <w:jc w:val="center"/>
                              <w:rPr>
                                <w:sz w:val="24"/>
                              </w:rPr>
                            </w:pPr>
                            <w:r>
                              <w:rPr>
                                <w:sz w:val="24"/>
                              </w:rPr>
                              <w:t>联系电话</w:t>
                            </w:r>
                          </w:p>
                        </w:tc>
                        <w:tc>
                          <w:tcPr>
                            <w:tcW w:w="2226"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200" w:type="dxa"/>
                          </w:tcPr>
                          <w:p>
                            <w:pPr>
                              <w:pStyle w:val="9"/>
                              <w:spacing w:before="135"/>
                              <w:ind w:left="480" w:right="470"/>
                              <w:jc w:val="center"/>
                              <w:rPr>
                                <w:sz w:val="24"/>
                              </w:rPr>
                            </w:pPr>
                            <w:r>
                              <w:rPr>
                                <w:sz w:val="24"/>
                              </w:rPr>
                              <w:t>所在单位</w:t>
                            </w:r>
                          </w:p>
                        </w:tc>
                        <w:tc>
                          <w:tcPr>
                            <w:tcW w:w="3960" w:type="dxa"/>
                            <w:gridSpan w:val="3"/>
                          </w:tcPr>
                          <w:p>
                            <w:pPr>
                              <w:pStyle w:val="9"/>
                              <w:rPr>
                                <w:rFonts w:ascii="Times New Roman"/>
                                <w:sz w:val="24"/>
                              </w:rPr>
                            </w:pPr>
                          </w:p>
                        </w:tc>
                        <w:tc>
                          <w:tcPr>
                            <w:tcW w:w="1540" w:type="dxa"/>
                          </w:tcPr>
                          <w:p>
                            <w:pPr>
                              <w:pStyle w:val="9"/>
                              <w:spacing w:before="135"/>
                              <w:ind w:left="29" w:right="20"/>
                              <w:jc w:val="center"/>
                              <w:rPr>
                                <w:sz w:val="24"/>
                              </w:rPr>
                            </w:pPr>
                            <w:r>
                              <w:rPr>
                                <w:sz w:val="24"/>
                              </w:rPr>
                              <w:t>单位电话</w:t>
                            </w:r>
                          </w:p>
                        </w:tc>
                        <w:tc>
                          <w:tcPr>
                            <w:tcW w:w="2226"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200" w:type="dxa"/>
                          </w:tcPr>
                          <w:p>
                            <w:pPr>
                              <w:pStyle w:val="9"/>
                              <w:spacing w:before="134"/>
                              <w:ind w:left="480" w:right="470"/>
                              <w:jc w:val="center"/>
                              <w:rPr>
                                <w:sz w:val="24"/>
                              </w:rPr>
                            </w:pPr>
                            <w:r>
                              <w:rPr>
                                <w:sz w:val="24"/>
                              </w:rPr>
                              <w:t>就诊医院</w:t>
                            </w:r>
                          </w:p>
                        </w:tc>
                        <w:tc>
                          <w:tcPr>
                            <w:tcW w:w="1760" w:type="dxa"/>
                          </w:tcPr>
                          <w:p>
                            <w:pPr>
                              <w:pStyle w:val="9"/>
                              <w:rPr>
                                <w:rFonts w:ascii="Times New Roman"/>
                                <w:sz w:val="24"/>
                              </w:rPr>
                            </w:pPr>
                          </w:p>
                        </w:tc>
                        <w:tc>
                          <w:tcPr>
                            <w:tcW w:w="1100" w:type="dxa"/>
                          </w:tcPr>
                          <w:p>
                            <w:pPr>
                              <w:pStyle w:val="9"/>
                              <w:spacing w:before="134"/>
                              <w:ind w:left="50" w:right="39"/>
                              <w:jc w:val="center"/>
                              <w:rPr>
                                <w:sz w:val="24"/>
                              </w:rPr>
                            </w:pPr>
                            <w:r>
                              <w:rPr>
                                <w:sz w:val="24"/>
                              </w:rPr>
                              <w:t>医院级别</w:t>
                            </w:r>
                          </w:p>
                        </w:tc>
                        <w:tc>
                          <w:tcPr>
                            <w:tcW w:w="1100" w:type="dxa"/>
                          </w:tcPr>
                          <w:p>
                            <w:pPr>
                              <w:pStyle w:val="9"/>
                              <w:rPr>
                                <w:rFonts w:ascii="Times New Roman"/>
                                <w:sz w:val="24"/>
                              </w:rPr>
                            </w:pPr>
                          </w:p>
                        </w:tc>
                        <w:tc>
                          <w:tcPr>
                            <w:tcW w:w="1540" w:type="dxa"/>
                          </w:tcPr>
                          <w:p>
                            <w:pPr>
                              <w:pStyle w:val="9"/>
                              <w:spacing w:before="134"/>
                              <w:ind w:left="29" w:right="20"/>
                              <w:jc w:val="center"/>
                              <w:rPr>
                                <w:sz w:val="24"/>
                              </w:rPr>
                            </w:pPr>
                            <w:r>
                              <w:rPr>
                                <w:sz w:val="24"/>
                              </w:rPr>
                              <w:t>医院电话</w:t>
                            </w:r>
                          </w:p>
                        </w:tc>
                        <w:tc>
                          <w:tcPr>
                            <w:tcW w:w="2226"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200" w:type="dxa"/>
                          </w:tcPr>
                          <w:p>
                            <w:pPr>
                              <w:pStyle w:val="9"/>
                              <w:spacing w:before="134"/>
                              <w:ind w:left="480" w:right="470"/>
                              <w:jc w:val="center"/>
                              <w:rPr>
                                <w:sz w:val="24"/>
                              </w:rPr>
                            </w:pPr>
                            <w:r>
                              <w:rPr>
                                <w:sz w:val="24"/>
                              </w:rPr>
                              <w:t>疾病诊断</w:t>
                            </w:r>
                          </w:p>
                        </w:tc>
                        <w:tc>
                          <w:tcPr>
                            <w:tcW w:w="3960" w:type="dxa"/>
                            <w:gridSpan w:val="3"/>
                          </w:tcPr>
                          <w:p>
                            <w:pPr>
                              <w:pStyle w:val="9"/>
                              <w:rPr>
                                <w:rFonts w:ascii="Times New Roman"/>
                                <w:sz w:val="24"/>
                              </w:rPr>
                            </w:pPr>
                          </w:p>
                        </w:tc>
                        <w:tc>
                          <w:tcPr>
                            <w:tcW w:w="1540" w:type="dxa"/>
                          </w:tcPr>
                          <w:p>
                            <w:pPr>
                              <w:pStyle w:val="9"/>
                              <w:spacing w:before="134"/>
                              <w:ind w:left="29" w:right="20"/>
                              <w:jc w:val="center"/>
                              <w:rPr>
                                <w:sz w:val="24"/>
                              </w:rPr>
                            </w:pPr>
                            <w:r>
                              <w:rPr>
                                <w:sz w:val="24"/>
                              </w:rPr>
                              <w:t>费用发生时间</w:t>
                            </w:r>
                          </w:p>
                        </w:tc>
                        <w:tc>
                          <w:tcPr>
                            <w:tcW w:w="2226"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200" w:type="dxa"/>
                          </w:tcPr>
                          <w:p>
                            <w:pPr>
                              <w:pStyle w:val="9"/>
                              <w:spacing w:before="133"/>
                              <w:ind w:left="480" w:right="470"/>
                              <w:jc w:val="center"/>
                              <w:rPr>
                                <w:sz w:val="24"/>
                              </w:rPr>
                            </w:pPr>
                            <w:r>
                              <w:rPr>
                                <w:sz w:val="24"/>
                              </w:rPr>
                              <w:t>医疗总费用</w:t>
                            </w:r>
                          </w:p>
                        </w:tc>
                        <w:tc>
                          <w:tcPr>
                            <w:tcW w:w="2860" w:type="dxa"/>
                            <w:gridSpan w:val="2"/>
                          </w:tcPr>
                          <w:p>
                            <w:pPr>
                              <w:pStyle w:val="9"/>
                              <w:rPr>
                                <w:rFonts w:ascii="Times New Roman"/>
                                <w:sz w:val="24"/>
                              </w:rPr>
                            </w:pPr>
                          </w:p>
                        </w:tc>
                        <w:tc>
                          <w:tcPr>
                            <w:tcW w:w="1100" w:type="dxa"/>
                          </w:tcPr>
                          <w:p>
                            <w:pPr>
                              <w:pStyle w:val="9"/>
                              <w:spacing w:before="133"/>
                              <w:ind w:left="69"/>
                              <w:rPr>
                                <w:sz w:val="24"/>
                              </w:rPr>
                            </w:pPr>
                            <w:r>
                              <w:rPr>
                                <w:sz w:val="24"/>
                              </w:rPr>
                              <w:t>个人自付</w:t>
                            </w:r>
                          </w:p>
                        </w:tc>
                        <w:tc>
                          <w:tcPr>
                            <w:tcW w:w="3766"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7" w:hRule="atLeast"/>
                        </w:trPr>
                        <w:tc>
                          <w:tcPr>
                            <w:tcW w:w="9926" w:type="dxa"/>
                            <w:gridSpan w:val="6"/>
                          </w:tcPr>
                          <w:p>
                            <w:pPr>
                              <w:pStyle w:val="9"/>
                              <w:spacing w:before="20"/>
                              <w:ind w:left="754"/>
                              <w:rPr>
                                <w:sz w:val="24"/>
                              </w:rPr>
                            </w:pPr>
                            <w:r>
                              <w:rPr>
                                <w:b/>
                                <w:sz w:val="24"/>
                              </w:rPr>
                              <w:t>意外受伤经过</w:t>
                            </w:r>
                            <w:r>
                              <w:rPr>
                                <w:sz w:val="24"/>
                              </w:rPr>
                              <w:t>（注明意外伤害发生的时间、地点、经过、证明人等）</w:t>
                            </w: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24"/>
                              </w:rPr>
                            </w:pPr>
                          </w:p>
                          <w:p>
                            <w:pPr>
                              <w:pStyle w:val="9"/>
                              <w:rPr>
                                <w:sz w:val="35"/>
                              </w:rPr>
                            </w:pPr>
                          </w:p>
                          <w:p>
                            <w:pPr>
                              <w:pStyle w:val="9"/>
                              <w:tabs>
                                <w:tab w:val="left" w:pos="6912"/>
                              </w:tabs>
                              <w:ind w:left="4714"/>
                              <w:rPr>
                                <w:sz w:val="24"/>
                              </w:rPr>
                            </w:pPr>
                            <w:r>
                              <w:rPr>
                                <w:sz w:val="24"/>
                              </w:rPr>
                              <w:t>签名：</w:t>
                            </w:r>
                            <w:r>
                              <w:rPr>
                                <w:sz w:val="24"/>
                              </w:rPr>
                              <w:tab/>
                            </w:r>
                            <w:r>
                              <w:rPr>
                                <w:sz w:val="24"/>
                              </w:rPr>
                              <w:t>盖章：</w:t>
                            </w:r>
                          </w:p>
                          <w:p>
                            <w:pPr>
                              <w:pStyle w:val="9"/>
                              <w:rPr>
                                <w:sz w:val="26"/>
                              </w:rPr>
                            </w:pPr>
                          </w:p>
                          <w:p>
                            <w:pPr>
                              <w:pStyle w:val="9"/>
                              <w:tabs>
                                <w:tab w:val="left" w:pos="599"/>
                                <w:tab w:val="left" w:pos="1199"/>
                              </w:tabs>
                              <w:ind w:right="999"/>
                              <w:jc w:val="right"/>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6" w:hRule="atLeast"/>
                        </w:trPr>
                        <w:tc>
                          <w:tcPr>
                            <w:tcW w:w="9926" w:type="dxa"/>
                            <w:gridSpan w:val="6"/>
                          </w:tcPr>
                          <w:p>
                            <w:pPr>
                              <w:pStyle w:val="9"/>
                              <w:spacing w:before="146"/>
                              <w:ind w:left="754"/>
                              <w:rPr>
                                <w:b/>
                                <w:sz w:val="24"/>
                              </w:rPr>
                            </w:pPr>
                            <w:r>
                              <w:rPr>
                                <w:b/>
                                <w:sz w:val="24"/>
                              </w:rPr>
                              <w:t>个人承诺：</w:t>
                            </w:r>
                          </w:p>
                          <w:p>
                            <w:pPr>
                              <w:pStyle w:val="9"/>
                              <w:spacing w:before="4"/>
                              <w:ind w:left="514"/>
                              <w:rPr>
                                <w:sz w:val="24"/>
                              </w:rPr>
                            </w:pPr>
                            <w:r>
                              <w:rPr>
                                <w:sz w:val="24"/>
                              </w:rPr>
                              <w:t>1、本人所患疾病真实，相关住院、门诊治疗情况、病案资料真实；</w:t>
                            </w:r>
                          </w:p>
                          <w:p>
                            <w:pPr>
                              <w:pStyle w:val="9"/>
                              <w:spacing w:before="5" w:line="242" w:lineRule="auto"/>
                              <w:ind w:left="514" w:right="3"/>
                              <w:rPr>
                                <w:sz w:val="24"/>
                              </w:rPr>
                            </w:pPr>
                            <w:r>
                              <w:rPr>
                                <w:sz w:val="24"/>
                              </w:rPr>
                              <w:t>2</w:t>
                            </w:r>
                            <w:r>
                              <w:rPr>
                                <w:spacing w:val="-10"/>
                                <w:sz w:val="24"/>
                              </w:rPr>
                              <w:t>、本人所发生费用情况真实，所发生的每项费用均为本人疾病治疗产生，所提交的每一份</w:t>
                            </w:r>
                            <w:r>
                              <w:rPr>
                                <w:sz w:val="24"/>
                              </w:rPr>
                              <w:t>发票均为正规医药经营机构开具的合法有效发票。</w:t>
                            </w:r>
                          </w:p>
                          <w:p>
                            <w:pPr>
                              <w:pStyle w:val="9"/>
                              <w:spacing w:before="3"/>
                              <w:ind w:left="514"/>
                              <w:rPr>
                                <w:sz w:val="24"/>
                              </w:rPr>
                            </w:pPr>
                            <w:r>
                              <w:rPr>
                                <w:sz w:val="24"/>
                              </w:rPr>
                              <w:t>3、如有申报资料虚假、伪造等行为，本人完全承担相关法律责任。</w:t>
                            </w:r>
                          </w:p>
                          <w:p>
                            <w:pPr>
                              <w:pStyle w:val="9"/>
                              <w:spacing w:before="151"/>
                              <w:ind w:left="5057"/>
                              <w:rPr>
                                <w:sz w:val="24"/>
                              </w:rPr>
                            </w:pPr>
                            <w:r>
                              <w:rPr>
                                <w:sz w:val="24"/>
                              </w:rPr>
                              <w:t>本人（或家属）签名：</w:t>
                            </w:r>
                          </w:p>
                          <w:p>
                            <w:pPr>
                              <w:pStyle w:val="9"/>
                              <w:spacing w:before="4"/>
                              <w:ind w:left="5477"/>
                              <w:rPr>
                                <w:sz w:val="24"/>
                              </w:rPr>
                            </w:pPr>
                            <w:r>
                              <w:rPr>
                                <w:sz w:val="24"/>
                              </w:rPr>
                              <w:t>（指印）</w:t>
                            </w:r>
                          </w:p>
                          <w:p>
                            <w:pPr>
                              <w:pStyle w:val="9"/>
                              <w:tabs>
                                <w:tab w:val="left" w:pos="7755"/>
                                <w:tab w:val="left" w:pos="8355"/>
                              </w:tabs>
                              <w:spacing w:before="5"/>
                              <w:ind w:left="7155"/>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3" w:hRule="atLeast"/>
                        </w:trPr>
                        <w:tc>
                          <w:tcPr>
                            <w:tcW w:w="9926" w:type="dxa"/>
                            <w:gridSpan w:val="6"/>
                          </w:tcPr>
                          <w:p>
                            <w:pPr>
                              <w:pStyle w:val="9"/>
                              <w:spacing w:before="20"/>
                              <w:ind w:left="754"/>
                              <w:rPr>
                                <w:b/>
                                <w:sz w:val="24"/>
                              </w:rPr>
                            </w:pPr>
                            <w:r>
                              <w:rPr>
                                <w:b/>
                                <w:sz w:val="24"/>
                              </w:rPr>
                              <w:t>单位承诺：</w:t>
                            </w:r>
                          </w:p>
                          <w:p>
                            <w:pPr>
                              <w:pStyle w:val="9"/>
                              <w:spacing w:before="4"/>
                              <w:ind w:left="514"/>
                              <w:rPr>
                                <w:sz w:val="24"/>
                              </w:rPr>
                            </w:pPr>
                            <w:r>
                              <w:rPr>
                                <w:sz w:val="24"/>
                              </w:rPr>
                              <w:t>1</w:t>
                            </w:r>
                            <w:r>
                              <w:rPr>
                                <w:spacing w:val="-16"/>
                                <w:sz w:val="24"/>
                              </w:rPr>
                              <w:t>、该职工受伤经过真实，相关住院、门诊治疗情况、病案资料真实，所发生费用情况真实</w:t>
                            </w:r>
                          </w:p>
                          <w:p>
                            <w:pPr>
                              <w:pStyle w:val="9"/>
                              <w:spacing w:before="5" w:line="242" w:lineRule="auto"/>
                              <w:ind w:left="514" w:right="3"/>
                              <w:rPr>
                                <w:sz w:val="24"/>
                              </w:rPr>
                            </w:pPr>
                            <w:r>
                              <w:rPr>
                                <w:sz w:val="24"/>
                              </w:rPr>
                              <w:t>2</w:t>
                            </w:r>
                            <w:r>
                              <w:rPr>
                                <w:spacing w:val="-10"/>
                                <w:sz w:val="24"/>
                              </w:rPr>
                              <w:t>、该职工如有申报资料虚假、伪造等行为，我单位将配合有关部门调查处理及追回报销款</w:t>
                            </w:r>
                            <w:r>
                              <w:rPr>
                                <w:sz w:val="24"/>
                              </w:rPr>
                              <w:t>项。</w:t>
                            </w:r>
                          </w:p>
                          <w:p>
                            <w:pPr>
                              <w:pStyle w:val="9"/>
                              <w:spacing w:before="7"/>
                              <w:rPr>
                                <w:sz w:val="24"/>
                              </w:rPr>
                            </w:pPr>
                          </w:p>
                          <w:p>
                            <w:pPr>
                              <w:pStyle w:val="9"/>
                              <w:ind w:left="5554"/>
                              <w:rPr>
                                <w:sz w:val="24"/>
                              </w:rPr>
                            </w:pPr>
                            <w:r>
                              <w:rPr>
                                <w:sz w:val="24"/>
                              </w:rPr>
                              <w:t>单位盖章：</w:t>
                            </w:r>
                          </w:p>
                          <w:p>
                            <w:pPr>
                              <w:pStyle w:val="9"/>
                              <w:spacing w:before="9"/>
                              <w:rPr>
                                <w:sz w:val="24"/>
                              </w:rPr>
                            </w:pPr>
                          </w:p>
                          <w:p>
                            <w:pPr>
                              <w:pStyle w:val="9"/>
                              <w:tabs>
                                <w:tab w:val="left" w:pos="599"/>
                                <w:tab w:val="left" w:pos="1199"/>
                              </w:tabs>
                              <w:spacing w:line="289" w:lineRule="exact"/>
                              <w:ind w:right="519"/>
                              <w:jc w:val="right"/>
                              <w:rPr>
                                <w:sz w:val="24"/>
                              </w:rPr>
                            </w:pPr>
                            <w:r>
                              <w:rPr>
                                <w:sz w:val="24"/>
                              </w:rPr>
                              <w:t>年</w:t>
                            </w:r>
                            <w:r>
                              <w:rPr>
                                <w:sz w:val="24"/>
                              </w:rPr>
                              <w:tab/>
                            </w:r>
                            <w:r>
                              <w:rPr>
                                <w:sz w:val="24"/>
                              </w:rPr>
                              <w:t>月</w:t>
                            </w:r>
                            <w:r>
                              <w:rPr>
                                <w:sz w:val="24"/>
                              </w:rPr>
                              <w:tab/>
                            </w:r>
                            <w:r>
                              <w:rPr>
                                <w:sz w:val="24"/>
                              </w:rPr>
                              <w:t>日</w:t>
                            </w:r>
                          </w:p>
                        </w:tc>
                      </w:tr>
                    </w:tbl>
                    <w:p>
                      <w:pPr>
                        <w:pStyle w:val="4"/>
                      </w:pPr>
                    </w:p>
                  </w:txbxContent>
                </v:textbox>
              </v:shape>
            </w:pict>
          </mc:Fallback>
        </mc:AlternateContent>
      </w:r>
      <w:r>
        <w:rPr>
          <w:rFonts w:hint="eastAsia" w:ascii="方正小标宋简体" w:eastAsia="方正小标宋简体"/>
        </w:rPr>
        <w:t>湖南省本级参保人员意外伤害审核表（表 16）</w:t>
      </w: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spacing w:before="5"/>
        <w:rPr>
          <w:rFonts w:ascii="方正小标宋简体"/>
          <w:sz w:val="25"/>
        </w:rPr>
      </w:pPr>
    </w:p>
    <w:p>
      <w:pPr>
        <w:spacing w:before="66"/>
        <w:ind w:left="0" w:right="185" w:firstLine="0"/>
        <w:jc w:val="right"/>
        <w:rPr>
          <w:rFonts w:hint="eastAsia" w:ascii="宋体" w:eastAsia="宋体"/>
          <w:sz w:val="24"/>
        </w:rPr>
      </w:pPr>
      <w:r>
        <w:rPr>
          <w:rFonts w:hint="eastAsia" w:ascii="宋体" w:eastAsia="宋体"/>
          <w:sz w:val="24"/>
        </w:rPr>
        <w:t>；</w:t>
      </w:r>
    </w:p>
    <w:p>
      <w:pPr>
        <w:spacing w:after="0"/>
        <w:jc w:val="right"/>
        <w:rPr>
          <w:rFonts w:hint="eastAsia" w:ascii="宋体" w:eastAsia="宋体"/>
          <w:sz w:val="24"/>
        </w:rPr>
        <w:sectPr>
          <w:pgSz w:w="11910" w:h="16840"/>
          <w:pgMar w:top="1160" w:right="700" w:bottom="1080" w:left="720" w:header="0" w:footer="881" w:gutter="0"/>
          <w:cols w:space="720" w:num="1"/>
        </w:sect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2"/>
        <w:spacing w:before="115"/>
        <w:ind w:right="2647"/>
      </w:pPr>
      <w:r>
        <w:t>第七部分：</w:t>
      </w:r>
    </w:p>
    <w:p>
      <w:pPr>
        <w:spacing w:before="16"/>
        <w:ind w:left="1332" w:right="1349" w:firstLine="0"/>
        <w:jc w:val="center"/>
        <w:rPr>
          <w:rFonts w:hint="eastAsia" w:ascii="方正小标宋简体" w:eastAsia="方正小标宋简体"/>
          <w:sz w:val="52"/>
        </w:rPr>
      </w:pPr>
      <w:r>
        <w:rPr>
          <w:rFonts w:hint="eastAsia" w:ascii="方正小标宋简体" w:eastAsia="方正小标宋简体"/>
          <w:sz w:val="52"/>
        </w:rPr>
        <w:t>生育保险待遇核准支付</w:t>
      </w:r>
    </w:p>
    <w:p>
      <w:pPr>
        <w:spacing w:before="16"/>
        <w:ind w:left="2632" w:right="2649" w:firstLine="0"/>
        <w:jc w:val="center"/>
        <w:rPr>
          <w:rFonts w:hint="eastAsia" w:ascii="方正小标宋简体" w:eastAsia="方正小标宋简体"/>
          <w:sz w:val="52"/>
        </w:rPr>
      </w:pPr>
      <w:r>
        <w:rPr>
          <w:rFonts w:hint="eastAsia" w:ascii="方正小标宋简体" w:eastAsia="方正小标宋简体"/>
          <w:sz w:val="52"/>
        </w:rPr>
        <w:t>（00203600700Y）</w:t>
      </w:r>
    </w:p>
    <w:p>
      <w:pPr>
        <w:spacing w:after="0"/>
        <w:jc w:val="center"/>
        <w:rPr>
          <w:rFonts w:hint="eastAsia" w:ascii="方正小标宋简体" w:eastAsia="方正小标宋简体"/>
          <w:sz w:val="52"/>
        </w:rPr>
        <w:sectPr>
          <w:pgSz w:w="11910" w:h="16840"/>
          <w:pgMar w:top="158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一、产前检查费支付（002036007001）</w:t>
      </w:r>
    </w:p>
    <w:p>
      <w:pPr>
        <w:pStyle w:val="4"/>
        <w:spacing w:before="214"/>
        <w:ind w:left="1720"/>
      </w:pPr>
      <w:r>
        <w:rPr>
          <w:rFonts w:hint="eastAsia" w:ascii="楷体_GB2312" w:eastAsia="楷体_GB2312"/>
        </w:rPr>
        <w:t>（一）事项名称：</w:t>
      </w:r>
      <w:r>
        <w:t>产前检查费支付</w:t>
      </w:r>
    </w:p>
    <w:p>
      <w:pPr>
        <w:pStyle w:val="4"/>
        <w:spacing w:before="214" w:line="364" w:lineRule="auto"/>
        <w:ind w:left="1080" w:right="1100"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1"/>
        <w:ind w:left="1720"/>
      </w:pPr>
      <w:r>
        <w:rPr>
          <w:rFonts w:hint="eastAsia" w:ascii="楷体_GB2312" w:eastAsia="楷体_GB2312"/>
        </w:rPr>
        <w:t>（三）服务对象：</w:t>
      </w:r>
      <w:r>
        <w:t>省本级基本医疗（生育）保险参保人。</w:t>
      </w:r>
    </w:p>
    <w:p>
      <w:pPr>
        <w:pStyle w:val="4"/>
        <w:spacing w:before="214"/>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0"/>
          <w:numId w:val="108"/>
        </w:numPr>
        <w:tabs>
          <w:tab w:val="left" w:pos="2043"/>
        </w:tabs>
        <w:spacing w:before="214" w:after="0" w:line="240" w:lineRule="auto"/>
        <w:ind w:left="2042" w:right="0" w:hanging="323"/>
        <w:jc w:val="left"/>
        <w:rPr>
          <w:sz w:val="32"/>
        </w:rPr>
      </w:pPr>
      <w:r>
        <w:rPr>
          <w:sz w:val="32"/>
        </w:rPr>
        <w:t>申请。申请人现场向省医保中心进行申报。</w:t>
      </w:r>
    </w:p>
    <w:p>
      <w:pPr>
        <w:pStyle w:val="8"/>
        <w:numPr>
          <w:ilvl w:val="0"/>
          <w:numId w:val="108"/>
        </w:numPr>
        <w:tabs>
          <w:tab w:val="left" w:pos="2043"/>
        </w:tabs>
        <w:spacing w:before="214"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108"/>
        </w:numPr>
        <w:tabs>
          <w:tab w:val="left" w:pos="2045"/>
        </w:tabs>
        <w:spacing w:before="4" w:after="0" w:line="364" w:lineRule="auto"/>
        <w:ind w:left="1080" w:right="1310" w:firstLine="640"/>
        <w:jc w:val="left"/>
        <w:rPr>
          <w:sz w:val="32"/>
        </w:rPr>
      </w:pPr>
      <w:r>
        <w:rPr>
          <w:spacing w:val="4"/>
          <w:w w:val="95"/>
          <w:sz w:val="32"/>
        </w:rPr>
        <w:t xml:space="preserve">审核。省医保中心对提交的材料进行审核，计算待 </w:t>
      </w:r>
      <w:r>
        <w:rPr>
          <w:sz w:val="32"/>
        </w:rPr>
        <w:t>遇金额。</w:t>
      </w:r>
    </w:p>
    <w:p>
      <w:pPr>
        <w:pStyle w:val="8"/>
        <w:numPr>
          <w:ilvl w:val="0"/>
          <w:numId w:val="108"/>
        </w:numPr>
        <w:tabs>
          <w:tab w:val="left" w:pos="2043"/>
        </w:tabs>
        <w:spacing w:before="1" w:after="0" w:line="240" w:lineRule="auto"/>
        <w:ind w:left="2042" w:right="0" w:hanging="323"/>
        <w:jc w:val="left"/>
        <w:rPr>
          <w:sz w:val="32"/>
        </w:rPr>
      </w:pPr>
      <w:r>
        <w:rPr>
          <w:sz w:val="32"/>
        </w:rPr>
        <w:t>拨付。对确认的待遇金额进行财务拨付。</w:t>
      </w:r>
    </w:p>
    <w:p>
      <w:pPr>
        <w:pStyle w:val="8"/>
        <w:numPr>
          <w:ilvl w:val="0"/>
          <w:numId w:val="108"/>
        </w:numPr>
        <w:tabs>
          <w:tab w:val="left" w:pos="2043"/>
        </w:tabs>
        <w:spacing w:before="214" w:after="0" w:line="240" w:lineRule="auto"/>
        <w:ind w:left="2042" w:right="0" w:hanging="323"/>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pStyle w:val="8"/>
        <w:numPr>
          <w:ilvl w:val="0"/>
          <w:numId w:val="109"/>
        </w:numPr>
        <w:tabs>
          <w:tab w:val="left" w:pos="2043"/>
        </w:tabs>
        <w:spacing w:before="214" w:after="0" w:line="240" w:lineRule="auto"/>
        <w:ind w:left="2042" w:right="0" w:hanging="323"/>
        <w:jc w:val="left"/>
        <w:rPr>
          <w:sz w:val="32"/>
        </w:rPr>
      </w:pPr>
      <w:r>
        <w:rPr>
          <w:sz w:val="32"/>
        </w:rPr>
        <w:t>门诊产检发票（</w:t>
      </w:r>
      <w:r>
        <w:rPr>
          <w:spacing w:val="-40"/>
          <w:sz w:val="32"/>
        </w:rPr>
        <w:t xml:space="preserve">孕 </w:t>
      </w:r>
      <w:r>
        <w:rPr>
          <w:sz w:val="32"/>
        </w:rPr>
        <w:t>20</w:t>
      </w:r>
      <w:r>
        <w:rPr>
          <w:spacing w:val="-13"/>
          <w:sz w:val="32"/>
        </w:rPr>
        <w:t xml:space="preserve"> 周后至产前的</w:t>
      </w:r>
      <w:r>
        <w:rPr>
          <w:sz w:val="32"/>
        </w:rPr>
        <w:t>）；</w:t>
      </w:r>
    </w:p>
    <w:p>
      <w:pPr>
        <w:pStyle w:val="8"/>
        <w:numPr>
          <w:ilvl w:val="0"/>
          <w:numId w:val="109"/>
        </w:numPr>
        <w:tabs>
          <w:tab w:val="left" w:pos="2052"/>
        </w:tabs>
        <w:spacing w:before="214" w:after="0" w:line="364" w:lineRule="auto"/>
        <w:ind w:left="1080" w:right="1100" w:firstLine="640"/>
        <w:jc w:val="left"/>
        <w:rPr>
          <w:sz w:val="32"/>
        </w:rPr>
      </w:pPr>
      <w:r>
        <w:rPr>
          <w:spacing w:val="14"/>
          <w:w w:val="95"/>
          <w:sz w:val="32"/>
        </w:rPr>
        <w:t>有效身份证件或社保卡复印件（</w:t>
      </w:r>
      <w:r>
        <w:rPr>
          <w:spacing w:val="12"/>
          <w:w w:val="95"/>
          <w:sz w:val="32"/>
        </w:rPr>
        <w:t xml:space="preserve">单位核对原件并盖 </w:t>
      </w:r>
      <w:r>
        <w:rPr>
          <w:spacing w:val="12"/>
          <w:sz w:val="32"/>
        </w:rPr>
        <w:t>章）；</w:t>
      </w:r>
    </w:p>
    <w:p>
      <w:pPr>
        <w:spacing w:after="0" w:line="364" w:lineRule="auto"/>
        <w:jc w:val="left"/>
        <w:rPr>
          <w:sz w:val="32"/>
        </w:rPr>
        <w:sectPr>
          <w:pgSz w:w="11910" w:h="16840"/>
          <w:pgMar w:top="1500" w:right="700" w:bottom="1080" w:left="720" w:header="0" w:footer="881" w:gutter="0"/>
          <w:cols w:space="720" w:num="1"/>
        </w:sectPr>
      </w:pPr>
    </w:p>
    <w:p>
      <w:pPr>
        <w:pStyle w:val="8"/>
        <w:numPr>
          <w:ilvl w:val="0"/>
          <w:numId w:val="109"/>
        </w:numPr>
        <w:tabs>
          <w:tab w:val="left" w:pos="2043"/>
        </w:tabs>
        <w:spacing w:before="30" w:after="0" w:line="240" w:lineRule="auto"/>
        <w:ind w:left="2042" w:right="0" w:hanging="323"/>
        <w:jc w:val="left"/>
        <w:rPr>
          <w:sz w:val="32"/>
        </w:rPr>
      </w:pPr>
      <w:r>
        <w:rPr>
          <w:w w:val="95"/>
          <w:sz w:val="32"/>
        </w:rPr>
        <w:t>费用清单（加盖医院印章）;</w:t>
      </w:r>
    </w:p>
    <w:p>
      <w:pPr>
        <w:pStyle w:val="8"/>
        <w:numPr>
          <w:ilvl w:val="0"/>
          <w:numId w:val="109"/>
        </w:numPr>
        <w:tabs>
          <w:tab w:val="left" w:pos="2043"/>
        </w:tabs>
        <w:spacing w:before="214" w:after="0" w:line="240" w:lineRule="auto"/>
        <w:ind w:left="2042" w:right="0" w:hanging="323"/>
        <w:jc w:val="left"/>
        <w:rPr>
          <w:sz w:val="32"/>
        </w:rPr>
      </w:pPr>
      <w:r>
        <w:rPr>
          <w:w w:val="95"/>
          <w:sz w:val="32"/>
        </w:rPr>
        <w:t>诊断证明（加盖医院印章）;</w:t>
      </w:r>
    </w:p>
    <w:p>
      <w:pPr>
        <w:pStyle w:val="8"/>
        <w:numPr>
          <w:ilvl w:val="0"/>
          <w:numId w:val="109"/>
        </w:numPr>
        <w:tabs>
          <w:tab w:val="left" w:pos="2043"/>
        </w:tabs>
        <w:spacing w:before="214" w:after="0" w:line="240" w:lineRule="auto"/>
        <w:ind w:left="2042" w:right="0" w:hanging="323"/>
        <w:jc w:val="left"/>
        <w:rPr>
          <w:sz w:val="32"/>
        </w:rPr>
      </w:pPr>
      <w:r>
        <w:rPr>
          <w:sz w:val="32"/>
        </w:rPr>
        <w:t>生育（服务）证复印件（单位核对原件并盖章）。</w:t>
      </w:r>
    </w:p>
    <w:p>
      <w:pPr>
        <w:pStyle w:val="4"/>
        <w:spacing w:before="214"/>
        <w:ind w:left="1720"/>
      </w:pPr>
      <w:r>
        <w:rPr>
          <w:rFonts w:hint="eastAsia" w:ascii="楷体_GB2312" w:eastAsia="楷体_GB2312"/>
        </w:rPr>
        <w:t>（七）办理时限：</w:t>
      </w:r>
      <w:r>
        <w:t>不超过 20 个工作日。</w:t>
      </w:r>
    </w:p>
    <w:p>
      <w:pPr>
        <w:pStyle w:val="4"/>
        <w:spacing w:before="214"/>
        <w:ind w:left="1720"/>
        <w:rPr>
          <w:rFonts w:hint="eastAsia" w:ascii="楷体_GB2312" w:eastAsia="楷体_GB2312"/>
        </w:rPr>
      </w:pPr>
      <w:r>
        <w:rPr>
          <w:rFonts w:hint="eastAsia" w:ascii="楷体_GB2312" w:eastAsia="楷体_GB2312"/>
        </w:rPr>
        <w:t>（八）查询方式：</w:t>
      </w:r>
    </w:p>
    <w:p>
      <w:pPr>
        <w:pStyle w:val="4"/>
        <w:spacing w:before="214"/>
        <w:ind w:left="1720"/>
      </w:pPr>
      <w:r>
        <w:t>1.现场查询：湖南省政府政务服务大厅 3 楼医保服务</w:t>
      </w:r>
    </w:p>
    <w:p>
      <w:pPr>
        <w:pStyle w:val="4"/>
        <w:spacing w:before="214"/>
        <w:ind w:left="1080"/>
        <w:jc w:val="both"/>
      </w:pPr>
      <w:r>
        <w:t>窗口（湖南省长沙市天心区银杏路 6 号）。</w:t>
      </w:r>
    </w:p>
    <w:p>
      <w:pPr>
        <w:pStyle w:val="4"/>
        <w:spacing w:before="214"/>
        <w:ind w:left="1720"/>
      </w:pPr>
      <w:r>
        <w:t>2.线上查询：查询电话：0731-84900256。</w:t>
      </w:r>
    </w:p>
    <w:p>
      <w:pPr>
        <w:pStyle w:val="4"/>
        <w:spacing w:before="214"/>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110"/>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110"/>
        </w:numPr>
        <w:tabs>
          <w:tab w:val="left" w:pos="2043"/>
        </w:tabs>
        <w:spacing w:before="1"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926"/>
      </w:pPr>
      <w:r>
        <w:t>评价结果由省人民政府政务服务中心统一向社会公布。</w:t>
      </w:r>
      <w:r>
        <w:rPr>
          <w:spacing w:val="-13"/>
        </w:rPr>
        <w:t>评价标准采用“非常满意”、“满意”、“基本满意”、</w:t>
      </w:r>
    </w:p>
    <w:p>
      <w:pPr>
        <w:pStyle w:val="4"/>
        <w:spacing w:before="2"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pPr>
      <w:r>
        <mc:AlternateContent>
          <mc:Choice Requires="wpg">
            <w:drawing>
              <wp:anchor distT="0" distB="0" distL="0" distR="0" simplePos="0" relativeHeight="252246016" behindDoc="1" locked="0" layoutInCell="1" allowOverlap="1">
                <wp:simplePos x="0" y="0"/>
                <wp:positionH relativeFrom="page">
                  <wp:posOffset>1143000</wp:posOffset>
                </wp:positionH>
                <wp:positionV relativeFrom="paragraph">
                  <wp:posOffset>427990</wp:posOffset>
                </wp:positionV>
                <wp:extent cx="5102225" cy="6649720"/>
                <wp:effectExtent l="0" t="0" r="3175" b="17780"/>
                <wp:wrapTopAndBottom/>
                <wp:docPr id="1011" name="组合 885"/>
                <wp:cNvGraphicFramePr/>
                <a:graphic xmlns:a="http://schemas.openxmlformats.org/drawingml/2006/main">
                  <a:graphicData uri="http://schemas.microsoft.com/office/word/2010/wordprocessingGroup">
                    <wpg:wgp>
                      <wpg:cNvGrpSpPr/>
                      <wpg:grpSpPr>
                        <a:xfrm>
                          <a:off x="0" y="0"/>
                          <a:ext cx="5102225" cy="6649720"/>
                          <a:chOff x="1800" y="674"/>
                          <a:chExt cx="8035" cy="10472"/>
                        </a:xfrm>
                      </wpg:grpSpPr>
                      <wps:wsp>
                        <wps:cNvPr id="998" name="任意多边形 886"/>
                        <wps:cNvSpPr/>
                        <wps:spPr>
                          <a:xfrm>
                            <a:off x="7269" y="674"/>
                            <a:ext cx="2566" cy="2940"/>
                          </a:xfrm>
                          <a:custGeom>
                            <a:avLst/>
                            <a:gdLst/>
                            <a:ahLst/>
                            <a:cxnLst/>
                            <a:pathLst>
                              <a:path w="2566" h="2940">
                                <a:moveTo>
                                  <a:pt x="77" y="2760"/>
                                </a:moveTo>
                                <a:lnTo>
                                  <a:pt x="27" y="2760"/>
                                </a:lnTo>
                                <a:lnTo>
                                  <a:pt x="0" y="2740"/>
                                </a:lnTo>
                                <a:lnTo>
                                  <a:pt x="0" y="0"/>
                                </a:lnTo>
                                <a:lnTo>
                                  <a:pt x="20" y="0"/>
                                </a:lnTo>
                                <a:lnTo>
                                  <a:pt x="10" y="20"/>
                                </a:lnTo>
                                <a:lnTo>
                                  <a:pt x="20" y="20"/>
                                </a:lnTo>
                                <a:lnTo>
                                  <a:pt x="20" y="2720"/>
                                </a:lnTo>
                                <a:lnTo>
                                  <a:pt x="14" y="2720"/>
                                </a:lnTo>
                                <a:lnTo>
                                  <a:pt x="20" y="2740"/>
                                </a:lnTo>
                                <a:lnTo>
                                  <a:pt x="56" y="2740"/>
                                </a:lnTo>
                                <a:lnTo>
                                  <a:pt x="77" y="2760"/>
                                </a:lnTo>
                                <a:close/>
                                <a:moveTo>
                                  <a:pt x="20" y="20"/>
                                </a:moveTo>
                                <a:lnTo>
                                  <a:pt x="10" y="20"/>
                                </a:lnTo>
                                <a:lnTo>
                                  <a:pt x="20" y="0"/>
                                </a:lnTo>
                                <a:lnTo>
                                  <a:pt x="20" y="20"/>
                                </a:lnTo>
                                <a:close/>
                                <a:moveTo>
                                  <a:pt x="2546" y="20"/>
                                </a:moveTo>
                                <a:lnTo>
                                  <a:pt x="20" y="20"/>
                                </a:lnTo>
                                <a:lnTo>
                                  <a:pt x="20" y="0"/>
                                </a:lnTo>
                                <a:lnTo>
                                  <a:pt x="2546" y="0"/>
                                </a:lnTo>
                                <a:lnTo>
                                  <a:pt x="2546" y="20"/>
                                </a:lnTo>
                                <a:close/>
                                <a:moveTo>
                                  <a:pt x="2566" y="2360"/>
                                </a:moveTo>
                                <a:lnTo>
                                  <a:pt x="2260" y="2360"/>
                                </a:lnTo>
                                <a:lnTo>
                                  <a:pt x="2280" y="2340"/>
                                </a:lnTo>
                                <a:lnTo>
                                  <a:pt x="2546" y="2340"/>
                                </a:lnTo>
                                <a:lnTo>
                                  <a:pt x="2546" y="0"/>
                                </a:lnTo>
                                <a:lnTo>
                                  <a:pt x="2556" y="20"/>
                                </a:lnTo>
                                <a:lnTo>
                                  <a:pt x="2566" y="20"/>
                                </a:lnTo>
                                <a:lnTo>
                                  <a:pt x="2566" y="2360"/>
                                </a:lnTo>
                                <a:close/>
                                <a:moveTo>
                                  <a:pt x="2566" y="20"/>
                                </a:moveTo>
                                <a:lnTo>
                                  <a:pt x="2556" y="20"/>
                                </a:lnTo>
                                <a:lnTo>
                                  <a:pt x="2546" y="0"/>
                                </a:lnTo>
                                <a:lnTo>
                                  <a:pt x="2566" y="0"/>
                                </a:lnTo>
                                <a:lnTo>
                                  <a:pt x="2566" y="20"/>
                                </a:lnTo>
                                <a:close/>
                                <a:moveTo>
                                  <a:pt x="2261" y="2380"/>
                                </a:moveTo>
                                <a:lnTo>
                                  <a:pt x="2132" y="2380"/>
                                </a:lnTo>
                                <a:lnTo>
                                  <a:pt x="2149" y="2360"/>
                                </a:lnTo>
                                <a:lnTo>
                                  <a:pt x="2281" y="2360"/>
                                </a:lnTo>
                                <a:lnTo>
                                  <a:pt x="2261" y="2380"/>
                                </a:lnTo>
                                <a:close/>
                                <a:moveTo>
                                  <a:pt x="2137" y="2400"/>
                                </a:moveTo>
                                <a:lnTo>
                                  <a:pt x="2051" y="2400"/>
                                </a:lnTo>
                                <a:lnTo>
                                  <a:pt x="2083" y="2380"/>
                                </a:lnTo>
                                <a:lnTo>
                                  <a:pt x="2154" y="2380"/>
                                </a:lnTo>
                                <a:lnTo>
                                  <a:pt x="2137" y="2400"/>
                                </a:lnTo>
                                <a:close/>
                                <a:moveTo>
                                  <a:pt x="2057" y="2420"/>
                                </a:moveTo>
                                <a:lnTo>
                                  <a:pt x="2004" y="2420"/>
                                </a:lnTo>
                                <a:lnTo>
                                  <a:pt x="2020" y="2400"/>
                                </a:lnTo>
                                <a:lnTo>
                                  <a:pt x="2089" y="2400"/>
                                </a:lnTo>
                                <a:lnTo>
                                  <a:pt x="2057" y="2420"/>
                                </a:lnTo>
                                <a:close/>
                                <a:moveTo>
                                  <a:pt x="1993" y="2440"/>
                                </a:moveTo>
                                <a:lnTo>
                                  <a:pt x="1923" y="2440"/>
                                </a:lnTo>
                                <a:lnTo>
                                  <a:pt x="1940" y="2420"/>
                                </a:lnTo>
                                <a:lnTo>
                                  <a:pt x="2009" y="2420"/>
                                </a:lnTo>
                                <a:lnTo>
                                  <a:pt x="1993" y="2440"/>
                                </a:lnTo>
                                <a:close/>
                                <a:moveTo>
                                  <a:pt x="1914" y="2460"/>
                                </a:moveTo>
                                <a:lnTo>
                                  <a:pt x="1862" y="2460"/>
                                </a:lnTo>
                                <a:lnTo>
                                  <a:pt x="1877" y="2440"/>
                                </a:lnTo>
                                <a:lnTo>
                                  <a:pt x="1930" y="2440"/>
                                </a:lnTo>
                                <a:lnTo>
                                  <a:pt x="1914" y="2460"/>
                                </a:lnTo>
                                <a:close/>
                                <a:moveTo>
                                  <a:pt x="1786" y="2520"/>
                                </a:moveTo>
                                <a:lnTo>
                                  <a:pt x="1724" y="2520"/>
                                </a:lnTo>
                                <a:lnTo>
                                  <a:pt x="1738" y="2500"/>
                                </a:lnTo>
                                <a:lnTo>
                                  <a:pt x="1777" y="2500"/>
                                </a:lnTo>
                                <a:lnTo>
                                  <a:pt x="1833" y="2460"/>
                                </a:lnTo>
                                <a:lnTo>
                                  <a:pt x="1884" y="2460"/>
                                </a:lnTo>
                                <a:lnTo>
                                  <a:pt x="1870" y="2480"/>
                                </a:lnTo>
                                <a:lnTo>
                                  <a:pt x="1841" y="2480"/>
                                </a:lnTo>
                                <a:lnTo>
                                  <a:pt x="1786" y="2520"/>
                                </a:lnTo>
                                <a:close/>
                                <a:moveTo>
                                  <a:pt x="1680" y="2560"/>
                                </a:moveTo>
                                <a:lnTo>
                                  <a:pt x="1646" y="2560"/>
                                </a:lnTo>
                                <a:lnTo>
                                  <a:pt x="1672" y="2540"/>
                                </a:lnTo>
                                <a:lnTo>
                                  <a:pt x="1697" y="2520"/>
                                </a:lnTo>
                                <a:lnTo>
                                  <a:pt x="1745" y="2520"/>
                                </a:lnTo>
                                <a:lnTo>
                                  <a:pt x="1731" y="2540"/>
                                </a:lnTo>
                                <a:lnTo>
                                  <a:pt x="1706" y="2540"/>
                                </a:lnTo>
                                <a:lnTo>
                                  <a:pt x="1680" y="2560"/>
                                </a:lnTo>
                                <a:close/>
                                <a:moveTo>
                                  <a:pt x="1532" y="2640"/>
                                </a:moveTo>
                                <a:lnTo>
                                  <a:pt x="1476" y="2640"/>
                                </a:lnTo>
                                <a:lnTo>
                                  <a:pt x="1499" y="2620"/>
                                </a:lnTo>
                                <a:lnTo>
                                  <a:pt x="1523" y="2620"/>
                                </a:lnTo>
                                <a:lnTo>
                                  <a:pt x="1548" y="2600"/>
                                </a:lnTo>
                                <a:lnTo>
                                  <a:pt x="1572" y="2600"/>
                                </a:lnTo>
                                <a:lnTo>
                                  <a:pt x="1621" y="2560"/>
                                </a:lnTo>
                                <a:lnTo>
                                  <a:pt x="1655" y="2560"/>
                                </a:lnTo>
                                <a:lnTo>
                                  <a:pt x="1582" y="2600"/>
                                </a:lnTo>
                                <a:lnTo>
                                  <a:pt x="1532" y="2640"/>
                                </a:lnTo>
                                <a:close/>
                                <a:moveTo>
                                  <a:pt x="1462" y="2680"/>
                                </a:moveTo>
                                <a:lnTo>
                                  <a:pt x="1407" y="2680"/>
                                </a:lnTo>
                                <a:lnTo>
                                  <a:pt x="1430" y="2660"/>
                                </a:lnTo>
                                <a:lnTo>
                                  <a:pt x="1453" y="2660"/>
                                </a:lnTo>
                                <a:lnTo>
                                  <a:pt x="1476" y="2640"/>
                                </a:lnTo>
                                <a:lnTo>
                                  <a:pt x="1509" y="2640"/>
                                </a:lnTo>
                                <a:lnTo>
                                  <a:pt x="1462" y="2680"/>
                                </a:lnTo>
                                <a:close/>
                                <a:moveTo>
                                  <a:pt x="1416" y="2700"/>
                                </a:moveTo>
                                <a:lnTo>
                                  <a:pt x="1363" y="2700"/>
                                </a:lnTo>
                                <a:lnTo>
                                  <a:pt x="1385" y="2680"/>
                                </a:lnTo>
                                <a:lnTo>
                                  <a:pt x="1439" y="2680"/>
                                </a:lnTo>
                                <a:lnTo>
                                  <a:pt x="1416" y="2700"/>
                                </a:lnTo>
                                <a:close/>
                                <a:moveTo>
                                  <a:pt x="1371" y="2720"/>
                                </a:moveTo>
                                <a:lnTo>
                                  <a:pt x="1328" y="2720"/>
                                </a:lnTo>
                                <a:lnTo>
                                  <a:pt x="1340" y="2700"/>
                                </a:lnTo>
                                <a:lnTo>
                                  <a:pt x="1393" y="2700"/>
                                </a:lnTo>
                                <a:lnTo>
                                  <a:pt x="1371" y="2720"/>
                                </a:lnTo>
                                <a:close/>
                                <a:moveTo>
                                  <a:pt x="20" y="2740"/>
                                </a:moveTo>
                                <a:lnTo>
                                  <a:pt x="14" y="2720"/>
                                </a:lnTo>
                                <a:lnTo>
                                  <a:pt x="20" y="2725"/>
                                </a:lnTo>
                                <a:lnTo>
                                  <a:pt x="20" y="2740"/>
                                </a:lnTo>
                                <a:close/>
                                <a:moveTo>
                                  <a:pt x="20" y="2725"/>
                                </a:moveTo>
                                <a:lnTo>
                                  <a:pt x="14" y="2720"/>
                                </a:lnTo>
                                <a:lnTo>
                                  <a:pt x="20" y="2720"/>
                                </a:lnTo>
                                <a:lnTo>
                                  <a:pt x="20" y="2725"/>
                                </a:lnTo>
                                <a:close/>
                                <a:moveTo>
                                  <a:pt x="1339" y="2740"/>
                                </a:moveTo>
                                <a:lnTo>
                                  <a:pt x="1294" y="2740"/>
                                </a:lnTo>
                                <a:lnTo>
                                  <a:pt x="1317" y="2720"/>
                                </a:lnTo>
                                <a:lnTo>
                                  <a:pt x="1351" y="2720"/>
                                </a:lnTo>
                                <a:lnTo>
                                  <a:pt x="1339" y="2740"/>
                                </a:lnTo>
                                <a:close/>
                                <a:moveTo>
                                  <a:pt x="35" y="2740"/>
                                </a:moveTo>
                                <a:lnTo>
                                  <a:pt x="20" y="2740"/>
                                </a:lnTo>
                                <a:lnTo>
                                  <a:pt x="20" y="2725"/>
                                </a:lnTo>
                                <a:lnTo>
                                  <a:pt x="35" y="2740"/>
                                </a:lnTo>
                                <a:close/>
                                <a:moveTo>
                                  <a:pt x="1305" y="2760"/>
                                </a:moveTo>
                                <a:lnTo>
                                  <a:pt x="1273" y="2760"/>
                                </a:lnTo>
                                <a:lnTo>
                                  <a:pt x="1295" y="2740"/>
                                </a:lnTo>
                                <a:lnTo>
                                  <a:pt x="1328" y="2740"/>
                                </a:lnTo>
                                <a:lnTo>
                                  <a:pt x="1305" y="2760"/>
                                </a:lnTo>
                                <a:close/>
                                <a:moveTo>
                                  <a:pt x="139" y="2780"/>
                                </a:moveTo>
                                <a:lnTo>
                                  <a:pt x="90" y="2780"/>
                                </a:lnTo>
                                <a:lnTo>
                                  <a:pt x="69" y="2760"/>
                                </a:lnTo>
                                <a:lnTo>
                                  <a:pt x="118" y="2760"/>
                                </a:lnTo>
                                <a:lnTo>
                                  <a:pt x="139" y="2780"/>
                                </a:lnTo>
                                <a:close/>
                                <a:moveTo>
                                  <a:pt x="1240" y="2800"/>
                                </a:moveTo>
                                <a:lnTo>
                                  <a:pt x="1167" y="2800"/>
                                </a:lnTo>
                                <a:lnTo>
                                  <a:pt x="1210" y="2780"/>
                                </a:lnTo>
                                <a:lnTo>
                                  <a:pt x="1231" y="2780"/>
                                </a:lnTo>
                                <a:lnTo>
                                  <a:pt x="1252" y="2760"/>
                                </a:lnTo>
                                <a:lnTo>
                                  <a:pt x="1283" y="2760"/>
                                </a:lnTo>
                                <a:lnTo>
                                  <a:pt x="1262" y="2780"/>
                                </a:lnTo>
                                <a:lnTo>
                                  <a:pt x="1240" y="2800"/>
                                </a:lnTo>
                                <a:close/>
                                <a:moveTo>
                                  <a:pt x="221" y="2800"/>
                                </a:moveTo>
                                <a:lnTo>
                                  <a:pt x="132" y="2800"/>
                                </a:lnTo>
                                <a:lnTo>
                                  <a:pt x="111" y="2780"/>
                                </a:lnTo>
                                <a:lnTo>
                                  <a:pt x="180" y="2780"/>
                                </a:lnTo>
                                <a:lnTo>
                                  <a:pt x="221" y="2800"/>
                                </a:lnTo>
                                <a:close/>
                                <a:moveTo>
                                  <a:pt x="302" y="2840"/>
                                </a:moveTo>
                                <a:lnTo>
                                  <a:pt x="255" y="2840"/>
                                </a:lnTo>
                                <a:lnTo>
                                  <a:pt x="173" y="2800"/>
                                </a:lnTo>
                                <a:lnTo>
                                  <a:pt x="221" y="2800"/>
                                </a:lnTo>
                                <a:lnTo>
                                  <a:pt x="302" y="2840"/>
                                </a:lnTo>
                                <a:close/>
                                <a:moveTo>
                                  <a:pt x="1051" y="2880"/>
                                </a:moveTo>
                                <a:lnTo>
                                  <a:pt x="981" y="2880"/>
                                </a:lnTo>
                                <a:lnTo>
                                  <a:pt x="994" y="2860"/>
                                </a:lnTo>
                                <a:lnTo>
                                  <a:pt x="1044" y="2860"/>
                                </a:lnTo>
                                <a:lnTo>
                                  <a:pt x="1070" y="2840"/>
                                </a:lnTo>
                                <a:lnTo>
                                  <a:pt x="1070" y="2840"/>
                                </a:lnTo>
                                <a:lnTo>
                                  <a:pt x="1168" y="2800"/>
                                </a:lnTo>
                                <a:lnTo>
                                  <a:pt x="1219" y="2800"/>
                                </a:lnTo>
                                <a:lnTo>
                                  <a:pt x="1176" y="2820"/>
                                </a:lnTo>
                                <a:lnTo>
                                  <a:pt x="1077" y="2860"/>
                                </a:lnTo>
                                <a:lnTo>
                                  <a:pt x="1051" y="2880"/>
                                </a:lnTo>
                                <a:close/>
                                <a:moveTo>
                                  <a:pt x="360" y="2860"/>
                                </a:moveTo>
                                <a:lnTo>
                                  <a:pt x="296" y="2860"/>
                                </a:lnTo>
                                <a:lnTo>
                                  <a:pt x="255" y="2840"/>
                                </a:lnTo>
                                <a:lnTo>
                                  <a:pt x="342" y="2840"/>
                                </a:lnTo>
                                <a:lnTo>
                                  <a:pt x="360" y="2860"/>
                                </a:lnTo>
                                <a:close/>
                                <a:moveTo>
                                  <a:pt x="445" y="2880"/>
                                </a:moveTo>
                                <a:lnTo>
                                  <a:pt x="354" y="2880"/>
                                </a:lnTo>
                                <a:lnTo>
                                  <a:pt x="336" y="2860"/>
                                </a:lnTo>
                                <a:lnTo>
                                  <a:pt x="411" y="2860"/>
                                </a:lnTo>
                                <a:lnTo>
                                  <a:pt x="445" y="2880"/>
                                </a:lnTo>
                                <a:close/>
                                <a:moveTo>
                                  <a:pt x="545" y="2900"/>
                                </a:moveTo>
                                <a:lnTo>
                                  <a:pt x="440" y="2900"/>
                                </a:lnTo>
                                <a:lnTo>
                                  <a:pt x="406" y="2880"/>
                                </a:lnTo>
                                <a:lnTo>
                                  <a:pt x="512" y="2880"/>
                                </a:lnTo>
                                <a:lnTo>
                                  <a:pt x="545" y="2900"/>
                                </a:lnTo>
                                <a:close/>
                                <a:moveTo>
                                  <a:pt x="986" y="2900"/>
                                </a:moveTo>
                                <a:lnTo>
                                  <a:pt x="890" y="2900"/>
                                </a:lnTo>
                                <a:lnTo>
                                  <a:pt x="946" y="2880"/>
                                </a:lnTo>
                                <a:lnTo>
                                  <a:pt x="999" y="2880"/>
                                </a:lnTo>
                                <a:lnTo>
                                  <a:pt x="986" y="2900"/>
                                </a:lnTo>
                                <a:close/>
                                <a:moveTo>
                                  <a:pt x="610" y="2920"/>
                                </a:moveTo>
                                <a:lnTo>
                                  <a:pt x="540" y="2920"/>
                                </a:lnTo>
                                <a:lnTo>
                                  <a:pt x="507" y="2900"/>
                                </a:lnTo>
                                <a:lnTo>
                                  <a:pt x="594" y="2900"/>
                                </a:lnTo>
                                <a:lnTo>
                                  <a:pt x="610" y="2920"/>
                                </a:lnTo>
                                <a:close/>
                                <a:moveTo>
                                  <a:pt x="894" y="2920"/>
                                </a:moveTo>
                                <a:lnTo>
                                  <a:pt x="723" y="2920"/>
                                </a:lnTo>
                                <a:lnTo>
                                  <a:pt x="755" y="2900"/>
                                </a:lnTo>
                                <a:lnTo>
                                  <a:pt x="950" y="2900"/>
                                </a:lnTo>
                                <a:lnTo>
                                  <a:pt x="894" y="2920"/>
                                </a:lnTo>
                                <a:close/>
                                <a:moveTo>
                                  <a:pt x="724" y="2940"/>
                                </a:moveTo>
                                <a:lnTo>
                                  <a:pt x="605" y="2940"/>
                                </a:lnTo>
                                <a:lnTo>
                                  <a:pt x="587" y="2920"/>
                                </a:lnTo>
                                <a:lnTo>
                                  <a:pt x="757" y="2920"/>
                                </a:lnTo>
                                <a:lnTo>
                                  <a:pt x="724" y="2940"/>
                                </a:lnTo>
                                <a:close/>
                              </a:path>
                            </a:pathLst>
                          </a:custGeom>
                          <a:solidFill>
                            <a:srgbClr val="000000"/>
                          </a:solidFill>
                          <a:ln>
                            <a:noFill/>
                          </a:ln>
                        </wps:spPr>
                        <wps:bodyPr upright="1"/>
                      </wps:wsp>
                      <pic:pic xmlns:pic="http://schemas.openxmlformats.org/drawingml/2006/picture">
                        <pic:nvPicPr>
                          <pic:cNvPr id="999" name="图片 887"/>
                          <pic:cNvPicPr>
                            <a:picLocks noChangeAspect="1"/>
                          </pic:cNvPicPr>
                        </pic:nvPicPr>
                        <pic:blipFill>
                          <a:blip r:embed="rId124"/>
                          <a:stretch>
                            <a:fillRect/>
                          </a:stretch>
                        </pic:blipFill>
                        <pic:spPr>
                          <a:xfrm>
                            <a:off x="1800" y="1150"/>
                            <a:ext cx="7342" cy="9996"/>
                          </a:xfrm>
                          <a:prstGeom prst="rect">
                            <a:avLst/>
                          </a:prstGeom>
                          <a:noFill/>
                          <a:ln>
                            <a:noFill/>
                          </a:ln>
                        </pic:spPr>
                      </pic:pic>
                      <wps:wsp>
                        <wps:cNvPr id="1000" name="文本框 888"/>
                        <wps:cNvSpPr txBox="1"/>
                        <wps:spPr>
                          <a:xfrm>
                            <a:off x="5205" y="1438"/>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1001" name="文本框 889"/>
                        <wps:cNvSpPr txBox="1"/>
                        <wps:spPr>
                          <a:xfrm>
                            <a:off x="7432" y="822"/>
                            <a:ext cx="2219" cy="2071"/>
                          </a:xfrm>
                          <a:prstGeom prst="rect">
                            <a:avLst/>
                          </a:prstGeom>
                          <a:noFill/>
                          <a:ln>
                            <a:noFill/>
                          </a:ln>
                        </wps:spPr>
                        <wps:txbx>
                          <w:txbxContent>
                            <w:p>
                              <w:pPr>
                                <w:numPr>
                                  <w:ilvl w:val="0"/>
                                  <w:numId w:val="111"/>
                                </w:numPr>
                                <w:tabs>
                                  <w:tab w:val="left" w:pos="202"/>
                                </w:tabs>
                                <w:spacing w:before="0" w:line="227" w:lineRule="exact"/>
                                <w:ind w:left="201" w:right="0" w:hanging="202"/>
                                <w:jc w:val="left"/>
                                <w:rPr>
                                  <w:rFonts w:hint="eastAsia" w:ascii="宋体" w:eastAsia="宋体"/>
                                  <w:sz w:val="20"/>
                                </w:rPr>
                              </w:pPr>
                              <w:r>
                                <w:rPr>
                                  <w:rFonts w:hint="eastAsia" w:ascii="宋体" w:eastAsia="宋体"/>
                                  <w:sz w:val="20"/>
                                </w:rPr>
                                <w:t>门诊产检发票</w:t>
                              </w:r>
                            </w:p>
                            <w:p>
                              <w:pPr>
                                <w:numPr>
                                  <w:ilvl w:val="0"/>
                                  <w:numId w:val="111"/>
                                </w:numPr>
                                <w:tabs>
                                  <w:tab w:val="left" w:pos="202"/>
                                </w:tabs>
                                <w:spacing w:before="55" w:line="292" w:lineRule="auto"/>
                                <w:ind w:left="0" w:right="18" w:firstLine="0"/>
                                <w:jc w:val="both"/>
                                <w:rPr>
                                  <w:rFonts w:hint="eastAsia" w:ascii="宋体" w:eastAsia="宋体"/>
                                  <w:sz w:val="20"/>
                                </w:rPr>
                              </w:pPr>
                              <w:r>
                                <w:rPr>
                                  <w:rFonts w:hint="eastAsia" w:ascii="宋体" w:eastAsia="宋体"/>
                                  <w:spacing w:val="-2"/>
                                  <w:sz w:val="20"/>
                                </w:rPr>
                                <w:t>有效身份证件或社保卡</w:t>
                              </w:r>
                              <w:r>
                                <w:rPr>
                                  <w:rFonts w:hint="eastAsia" w:ascii="宋体" w:eastAsia="宋体"/>
                                  <w:sz w:val="20"/>
                                </w:rPr>
                                <w:t>复印件（</w:t>
                              </w:r>
                              <w:r>
                                <w:rPr>
                                  <w:rFonts w:hint="eastAsia" w:ascii="宋体" w:eastAsia="宋体"/>
                                  <w:spacing w:val="-3"/>
                                  <w:sz w:val="20"/>
                                </w:rPr>
                                <w:t>单位核对原件并</w:t>
                              </w:r>
                              <w:r>
                                <w:rPr>
                                  <w:rFonts w:hint="eastAsia" w:ascii="宋体" w:eastAsia="宋体"/>
                                  <w:sz w:val="20"/>
                                </w:rPr>
                                <w:t>盖章）</w:t>
                              </w:r>
                            </w:p>
                            <w:p>
                              <w:pPr>
                                <w:numPr>
                                  <w:ilvl w:val="0"/>
                                  <w:numId w:val="111"/>
                                </w:numPr>
                                <w:tabs>
                                  <w:tab w:val="left" w:pos="202"/>
                                </w:tabs>
                                <w:spacing w:before="0" w:line="254" w:lineRule="exact"/>
                                <w:ind w:left="201" w:right="0" w:hanging="202"/>
                                <w:jc w:val="left"/>
                                <w:rPr>
                                  <w:rFonts w:hint="eastAsia" w:ascii="宋体" w:eastAsia="宋体"/>
                                  <w:sz w:val="20"/>
                                </w:rPr>
                              </w:pPr>
                              <w:r>
                                <w:rPr>
                                  <w:rFonts w:hint="eastAsia" w:ascii="宋体" w:eastAsia="宋体"/>
                                  <w:w w:val="95"/>
                                  <w:sz w:val="20"/>
                                </w:rPr>
                                <w:t>费用清单</w:t>
                              </w:r>
                            </w:p>
                            <w:p>
                              <w:pPr>
                                <w:numPr>
                                  <w:ilvl w:val="0"/>
                                  <w:numId w:val="111"/>
                                </w:numPr>
                                <w:tabs>
                                  <w:tab w:val="left" w:pos="202"/>
                                </w:tabs>
                                <w:spacing w:before="56"/>
                                <w:ind w:left="201" w:right="0" w:hanging="202"/>
                                <w:jc w:val="left"/>
                                <w:rPr>
                                  <w:rFonts w:hint="eastAsia" w:ascii="宋体" w:eastAsia="宋体"/>
                                  <w:sz w:val="20"/>
                                </w:rPr>
                              </w:pPr>
                              <w:r>
                                <w:rPr>
                                  <w:rFonts w:hint="eastAsia" w:ascii="宋体" w:eastAsia="宋体"/>
                                  <w:w w:val="95"/>
                                  <w:sz w:val="20"/>
                                </w:rPr>
                                <w:t>诊断证明</w:t>
                              </w:r>
                            </w:p>
                            <w:p>
                              <w:pPr>
                                <w:numPr>
                                  <w:ilvl w:val="0"/>
                                  <w:numId w:val="111"/>
                                </w:numPr>
                                <w:tabs>
                                  <w:tab w:val="left" w:pos="202"/>
                                </w:tabs>
                                <w:spacing w:before="56" w:line="228" w:lineRule="exact"/>
                                <w:ind w:left="201" w:right="0" w:hanging="202"/>
                                <w:jc w:val="left"/>
                                <w:rPr>
                                  <w:rFonts w:hint="eastAsia" w:ascii="宋体" w:eastAsia="宋体"/>
                                  <w:sz w:val="20"/>
                                </w:rPr>
                              </w:pPr>
                              <w:r>
                                <w:rPr>
                                  <w:rFonts w:hint="eastAsia" w:ascii="宋体" w:eastAsia="宋体"/>
                                  <w:sz w:val="20"/>
                                </w:rPr>
                                <w:t>生育（服务）证复印件</w:t>
                              </w:r>
                            </w:p>
                          </w:txbxContent>
                        </wps:txbx>
                        <wps:bodyPr lIns="0" tIns="0" rIns="0" bIns="0" upright="1"/>
                      </wps:wsp>
                      <wps:wsp>
                        <wps:cNvPr id="1002" name="文本框 890"/>
                        <wps:cNvSpPr txBox="1"/>
                        <wps:spPr>
                          <a:xfrm>
                            <a:off x="2047" y="2859"/>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003" name="文本框 891"/>
                        <wps:cNvSpPr txBox="1"/>
                        <wps:spPr>
                          <a:xfrm>
                            <a:off x="5217" y="311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1004" name="文本框 892"/>
                        <wps:cNvSpPr txBox="1"/>
                        <wps:spPr>
                          <a:xfrm>
                            <a:off x="3321" y="5202"/>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005" name="文本框 893"/>
                        <wps:cNvSpPr txBox="1"/>
                        <wps:spPr>
                          <a:xfrm>
                            <a:off x="5083" y="5029"/>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1006" name="文本框 894"/>
                        <wps:cNvSpPr txBox="1"/>
                        <wps:spPr>
                          <a:xfrm>
                            <a:off x="7495" y="5202"/>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007" name="文本框 895"/>
                        <wps:cNvSpPr txBox="1"/>
                        <wps:spPr>
                          <a:xfrm>
                            <a:off x="5217" y="7140"/>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1008" name="文本框 896"/>
                        <wps:cNvSpPr txBox="1"/>
                        <wps:spPr>
                          <a:xfrm>
                            <a:off x="7708" y="7734"/>
                            <a:ext cx="1220"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1009" name="文本框 897"/>
                        <wps:cNvSpPr txBox="1"/>
                        <wps:spPr>
                          <a:xfrm>
                            <a:off x="5200" y="883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wps:txbx>
                        <wps:bodyPr lIns="0" tIns="0" rIns="0" bIns="0" upright="1"/>
                      </wps:wsp>
                      <wps:wsp>
                        <wps:cNvPr id="1010" name="文本框 898"/>
                        <wps:cNvSpPr txBox="1"/>
                        <wps:spPr>
                          <a:xfrm>
                            <a:off x="5186" y="1056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85" o:spid="_x0000_s1026" o:spt="203" style="position:absolute;left:0pt;margin-left:90pt;margin-top:33.7pt;height:523.6pt;width:401.75pt;mso-position-horizontal-relative:page;mso-wrap-distance-bottom:0pt;mso-wrap-distance-top:0pt;z-index:-251070464;mso-width-relative:page;mso-height-relative:page;" coordorigin="1800,674" coordsize="8035,10472" o:gfxdata="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&#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">
                <o:lock v:ext="edit" aspectratio="f"/>
                <v:shape id="任意多边形 886" o:spid="_x0000_s1026" o:spt="100" style="position:absolute;left:7269;top:674;height:2940;width:2566;" fillcolor="#000000" filled="t" stroked="f" coordsize="2566,2940" o:gfxdata="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JqEa8AAAA&#10;3AAAAA8AAAAAAAAAAQAgAAAAIgAAAGRycy9kb3ducmV2LnhtbFBLAQIUABQAAAAIAIdO4kAzLwWe&#10;OwAAADkAAAAQAAAAAAAAAAEAIAAAAAsBAABkcnMvc2hhcGV4bWwueG1sUEsFBgAAAAAGAAYAWwEA&#10;ALUDAAAAAA==&#10;" path="m77,2760l27,2760,0,2740,0,0,20,0,10,20,20,20,20,2720,14,2720,20,2740,56,2740,77,2760xm20,20l10,20,20,0,20,20xm2546,20l20,20,20,0,2546,0,2546,20xm2566,2360l2260,2360,2280,2340,2546,2340,2546,0,2556,20,2566,20,2566,2360xm2566,20l2556,20,2546,0,2566,0,2566,20xm2261,2380l2132,2380,2149,2360,2281,2360,2261,2380xm2137,2400l2051,2400,2083,2380,2154,2380,2137,2400xm2057,2420l2004,2420,2020,2400,2089,2400,2057,2420xm1993,2440l1923,2440,1940,2420,2009,2420,1993,2440xm1914,2460l1862,2460,1877,2440,1930,2440,1914,2460xm1786,2520l1724,2520,1738,2500,1777,2500,1833,2460,1884,2460,1870,2480,1841,2480,1786,2520xm1680,2560l1646,2560,1672,2540,1697,2520,1745,2520,1731,2540,1706,2540,1680,2560xm1532,2640l1476,2640,1499,2620,1523,2620,1548,2600,1572,2600,1621,2560,1655,2560,1582,2600,1532,2640xm1462,2680l1407,2680,1430,2660,1453,2660,1476,2640,1509,2640,1462,2680xm1416,2700l1363,2700,1385,2680,1439,2680,1416,2700xm1371,2720l1328,2720,1340,2700,1393,2700,1371,2720xm20,2740l14,2720,20,2725,20,2740xm20,2725l14,2720,20,2720,20,2725xm1339,2740l1294,2740,1317,2720,1351,2720,1339,2740xm35,2740l20,2740,20,2725,35,2740xm1305,2760l1273,2760,1295,2740,1328,2740,1305,2760xm139,2780l90,2780,69,2760,118,2760,139,2780xm1240,2800l1167,2800,1210,2780,1231,2780,1252,2760,1283,2760,1262,2780,1240,2800xm221,2800l132,2800,111,2780,180,2780,221,2800xm302,2840l255,2840,173,2800,221,2800,302,2840xm1051,2880l981,2880,994,2860,1044,2860,1070,2840,1070,2840,1168,2800,1219,2800,1176,2820,1077,2860,1051,2880xm360,2860l296,2860,255,2840,342,2840,360,2860xm445,2880l354,2880,336,2860,411,2860,445,2880xm545,2900l440,2900,406,2880,512,2880,545,2900xm986,2900l890,2900,946,2880,999,2880,986,2900xm610,2920l540,2920,507,2900,594,2900,610,2920xm894,2920l723,2920,755,2900,950,2900,894,2920xm724,2940l605,2940,587,2920,757,2920,724,2940xe">
                  <v:fill on="t" focussize="0,0"/>
                  <v:stroke on="f"/>
                  <v:imagedata o:title=""/>
                  <o:lock v:ext="edit" aspectratio="f"/>
                </v:shape>
                <v:shape id="图片 887" o:spid="_x0000_s1026" o:spt="75" type="#_x0000_t75" style="position:absolute;left:1800;top:1150;height:9996;width:7342;" filled="f" o:preferrelative="t" stroked="f" coordsize="21600,21600" o:gfxdata="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KMP2/&#10;AAAA3AAAAA8AAAAAAAAAAQAgAAAAIgAAAGRycy9kb3ducmV2LnhtbFBLAQIUABQAAAAIAIdO4kAz&#10;LwWeOwAAADkAAAAQAAAAAAAAAAEAIAAAAA4BAABkcnMvc2hhcGV4bWwueG1sUEsFBgAAAAAGAAYA&#10;WwEAALgDAAAAAA==&#10;">
                  <v:fill on="f" focussize="0,0"/>
                  <v:stroke on="f"/>
                  <v:imagedata r:id="rId124" o:title=""/>
                  <o:lock v:ext="edit" aspectratio="t"/>
                </v:shape>
                <v:shape id="文本框 888" o:spid="_x0000_s1026" o:spt="202" type="#_x0000_t202" style="position:absolute;left:5205;top:1438;height:281;width:582;" filled="f" stroked="f" coordsize="21600,21600" o:gfxdata="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468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889" o:spid="_x0000_s1026" o:spt="202" type="#_x0000_t202" style="position:absolute;left:7432;top:822;height:2071;width:2219;" filled="f" stroked="f" coordsize="21600,21600" o:gfxdata="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tE5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111"/>
                          </w:numPr>
                          <w:tabs>
                            <w:tab w:val="left" w:pos="202"/>
                          </w:tabs>
                          <w:spacing w:before="0" w:line="227" w:lineRule="exact"/>
                          <w:ind w:left="201" w:right="0" w:hanging="202"/>
                          <w:jc w:val="left"/>
                          <w:rPr>
                            <w:rFonts w:hint="eastAsia" w:ascii="宋体" w:eastAsia="宋体"/>
                            <w:sz w:val="20"/>
                          </w:rPr>
                        </w:pPr>
                        <w:r>
                          <w:rPr>
                            <w:rFonts w:hint="eastAsia" w:ascii="宋体" w:eastAsia="宋体"/>
                            <w:sz w:val="20"/>
                          </w:rPr>
                          <w:t>门诊产检发票</w:t>
                        </w:r>
                      </w:p>
                      <w:p>
                        <w:pPr>
                          <w:numPr>
                            <w:ilvl w:val="0"/>
                            <w:numId w:val="111"/>
                          </w:numPr>
                          <w:tabs>
                            <w:tab w:val="left" w:pos="202"/>
                          </w:tabs>
                          <w:spacing w:before="55" w:line="292" w:lineRule="auto"/>
                          <w:ind w:left="0" w:right="18" w:firstLine="0"/>
                          <w:jc w:val="both"/>
                          <w:rPr>
                            <w:rFonts w:hint="eastAsia" w:ascii="宋体" w:eastAsia="宋体"/>
                            <w:sz w:val="20"/>
                          </w:rPr>
                        </w:pPr>
                        <w:r>
                          <w:rPr>
                            <w:rFonts w:hint="eastAsia" w:ascii="宋体" w:eastAsia="宋体"/>
                            <w:spacing w:val="-2"/>
                            <w:sz w:val="20"/>
                          </w:rPr>
                          <w:t>有效身份证件或社保卡</w:t>
                        </w:r>
                        <w:r>
                          <w:rPr>
                            <w:rFonts w:hint="eastAsia" w:ascii="宋体" w:eastAsia="宋体"/>
                            <w:sz w:val="20"/>
                          </w:rPr>
                          <w:t>复印件（</w:t>
                        </w:r>
                        <w:r>
                          <w:rPr>
                            <w:rFonts w:hint="eastAsia" w:ascii="宋体" w:eastAsia="宋体"/>
                            <w:spacing w:val="-3"/>
                            <w:sz w:val="20"/>
                          </w:rPr>
                          <w:t>单位核对原件并</w:t>
                        </w:r>
                        <w:r>
                          <w:rPr>
                            <w:rFonts w:hint="eastAsia" w:ascii="宋体" w:eastAsia="宋体"/>
                            <w:sz w:val="20"/>
                          </w:rPr>
                          <w:t>盖章）</w:t>
                        </w:r>
                      </w:p>
                      <w:p>
                        <w:pPr>
                          <w:numPr>
                            <w:ilvl w:val="0"/>
                            <w:numId w:val="111"/>
                          </w:numPr>
                          <w:tabs>
                            <w:tab w:val="left" w:pos="202"/>
                          </w:tabs>
                          <w:spacing w:before="0" w:line="254" w:lineRule="exact"/>
                          <w:ind w:left="201" w:right="0" w:hanging="202"/>
                          <w:jc w:val="left"/>
                          <w:rPr>
                            <w:rFonts w:hint="eastAsia" w:ascii="宋体" w:eastAsia="宋体"/>
                            <w:sz w:val="20"/>
                          </w:rPr>
                        </w:pPr>
                        <w:r>
                          <w:rPr>
                            <w:rFonts w:hint="eastAsia" w:ascii="宋体" w:eastAsia="宋体"/>
                            <w:w w:val="95"/>
                            <w:sz w:val="20"/>
                          </w:rPr>
                          <w:t>费用清单</w:t>
                        </w:r>
                      </w:p>
                      <w:p>
                        <w:pPr>
                          <w:numPr>
                            <w:ilvl w:val="0"/>
                            <w:numId w:val="111"/>
                          </w:numPr>
                          <w:tabs>
                            <w:tab w:val="left" w:pos="202"/>
                          </w:tabs>
                          <w:spacing w:before="56"/>
                          <w:ind w:left="201" w:right="0" w:hanging="202"/>
                          <w:jc w:val="left"/>
                          <w:rPr>
                            <w:rFonts w:hint="eastAsia" w:ascii="宋体" w:eastAsia="宋体"/>
                            <w:sz w:val="20"/>
                          </w:rPr>
                        </w:pPr>
                        <w:r>
                          <w:rPr>
                            <w:rFonts w:hint="eastAsia" w:ascii="宋体" w:eastAsia="宋体"/>
                            <w:w w:val="95"/>
                            <w:sz w:val="20"/>
                          </w:rPr>
                          <w:t>诊断证明</w:t>
                        </w:r>
                      </w:p>
                      <w:p>
                        <w:pPr>
                          <w:numPr>
                            <w:ilvl w:val="0"/>
                            <w:numId w:val="111"/>
                          </w:numPr>
                          <w:tabs>
                            <w:tab w:val="left" w:pos="202"/>
                          </w:tabs>
                          <w:spacing w:before="56" w:line="228" w:lineRule="exact"/>
                          <w:ind w:left="201" w:right="0" w:hanging="202"/>
                          <w:jc w:val="left"/>
                          <w:rPr>
                            <w:rFonts w:hint="eastAsia" w:ascii="宋体" w:eastAsia="宋体"/>
                            <w:sz w:val="20"/>
                          </w:rPr>
                        </w:pPr>
                        <w:r>
                          <w:rPr>
                            <w:rFonts w:hint="eastAsia" w:ascii="宋体" w:eastAsia="宋体"/>
                            <w:sz w:val="20"/>
                          </w:rPr>
                          <w:t>生育（服务）证复印件</w:t>
                        </w:r>
                      </w:p>
                    </w:txbxContent>
                  </v:textbox>
                </v:shape>
                <v:shape id="文本框 890" o:spid="_x0000_s1026" o:spt="202" type="#_x0000_t202" style="position:absolute;left:2047;top:2859;height:823;width:1419;" filled="f" stroked="f" coordsize="21600,21600" o:gfxdata="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ZtA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91" o:spid="_x0000_s1026" o:spt="202" type="#_x0000_t202" style="position:absolute;left:5217;top:3115;height:281;width:582;" filled="f" stroked="f" coordsize="21600,21600" o:gfxdata="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qdb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892" o:spid="_x0000_s1026" o:spt="202" type="#_x0000_t202" style="position:absolute;left:3321;top:5202;height:199;width:219;" filled="f" stroked="f" coordsize="21600,21600" o:gfxdata="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D7c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93" o:spid="_x0000_s1026" o:spt="202" type="#_x0000_t202" style="position:absolute;left:5083;top:5029;height:511;width:819;" filled="f" stroked="f" coordsize="21600,21600" o:gfxdata="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PSF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894" o:spid="_x0000_s1026" o:spt="202" type="#_x0000_t202" style="position:absolute;left:7495;top:5202;height:199;width:219;" filled="f" stroked="f" coordsize="21600,21600" o:gfxdata="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d1i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895" o:spid="_x0000_s1026" o:spt="202" type="#_x0000_t202" style="position:absolute;left:5217;top:7140;height:281;width:582;" filled="f" stroked="f" coordsize="21600,21600" o:gfxdata="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EX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896" o:spid="_x0000_s1026" o:spt="202" type="#_x0000_t202" style="position:absolute;left:7708;top:7734;height:823;width:1220;" filled="f" stroked="f" coordsize="21600,21600" o:gfxdata="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O58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897" o:spid="_x0000_s1026" o:spt="202" type="#_x0000_t202" style="position:absolute;left:5200;top:8839;height:281;width:582;" filled="f" stroked="f" coordsize="21600,21600" o:gfxdata="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CQl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v:textbox>
                </v:shape>
                <v:shape id="文本框 898" o:spid="_x0000_s1026" o:spt="202" type="#_x0000_t202" style="position:absolute;left:5186;top:10565;height:281;width:582;" filled="f" stroked="f" coordsize="21600,21600" o:gfxdata="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IX0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r>
        <w:t>产前检查费支付办理流程图</w:t>
      </w:r>
    </w:p>
    <w:p>
      <w:pPr>
        <w:spacing w:after="0"/>
        <w:sectPr>
          <w:pgSz w:w="11910" w:h="16840"/>
          <w:pgMar w:top="144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二、生育医疗费支付（002036007002）</w:t>
      </w:r>
    </w:p>
    <w:p>
      <w:pPr>
        <w:pStyle w:val="4"/>
        <w:spacing w:before="214"/>
        <w:ind w:left="1720"/>
      </w:pPr>
      <w:r>
        <w:rPr>
          <w:rFonts w:hint="eastAsia" w:ascii="楷体_GB2312" w:eastAsia="楷体_GB2312"/>
        </w:rPr>
        <w:t>（一）事项名称：</w:t>
      </w:r>
      <w:r>
        <w:t>生育医疗费支付</w:t>
      </w:r>
    </w:p>
    <w:p>
      <w:pPr>
        <w:pStyle w:val="4"/>
        <w:spacing w:before="214" w:line="364" w:lineRule="auto"/>
        <w:ind w:left="1080" w:right="1100"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1"/>
        <w:ind w:left="1720"/>
      </w:pPr>
      <w:r>
        <w:rPr>
          <w:rFonts w:hint="eastAsia" w:ascii="楷体_GB2312" w:eastAsia="楷体_GB2312"/>
        </w:rPr>
        <w:t>（三）服务对象：</w:t>
      </w:r>
      <w:r>
        <w:t>省本级基本医疗（生育）保险参保人。</w:t>
      </w:r>
    </w:p>
    <w:p>
      <w:pPr>
        <w:pStyle w:val="4"/>
        <w:spacing w:before="214"/>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0"/>
          <w:numId w:val="112"/>
        </w:numPr>
        <w:tabs>
          <w:tab w:val="left" w:pos="2043"/>
        </w:tabs>
        <w:spacing w:before="214" w:after="0" w:line="240" w:lineRule="auto"/>
        <w:ind w:left="2042" w:right="0" w:hanging="323"/>
        <w:jc w:val="left"/>
        <w:rPr>
          <w:sz w:val="32"/>
        </w:rPr>
      </w:pPr>
      <w:r>
        <w:rPr>
          <w:sz w:val="32"/>
        </w:rPr>
        <w:t>申请。申请人通过现场向省医保中心进行申报。</w:t>
      </w:r>
    </w:p>
    <w:p>
      <w:pPr>
        <w:pStyle w:val="8"/>
        <w:numPr>
          <w:ilvl w:val="0"/>
          <w:numId w:val="112"/>
        </w:numPr>
        <w:tabs>
          <w:tab w:val="left" w:pos="2043"/>
        </w:tabs>
        <w:spacing w:before="214"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112"/>
        </w:numPr>
        <w:tabs>
          <w:tab w:val="left" w:pos="2045"/>
        </w:tabs>
        <w:spacing w:before="4" w:after="0" w:line="364" w:lineRule="auto"/>
        <w:ind w:left="1080" w:right="1310" w:firstLine="640"/>
        <w:jc w:val="left"/>
        <w:rPr>
          <w:sz w:val="32"/>
        </w:rPr>
      </w:pPr>
      <w:r>
        <w:rPr>
          <w:spacing w:val="4"/>
          <w:w w:val="95"/>
          <w:sz w:val="32"/>
        </w:rPr>
        <w:t xml:space="preserve">审核。省医保中心对提交的材料进行审核，计算待 </w:t>
      </w:r>
      <w:r>
        <w:rPr>
          <w:sz w:val="32"/>
        </w:rPr>
        <w:t>遇金额。</w:t>
      </w:r>
    </w:p>
    <w:p>
      <w:pPr>
        <w:pStyle w:val="8"/>
        <w:numPr>
          <w:ilvl w:val="0"/>
          <w:numId w:val="112"/>
        </w:numPr>
        <w:tabs>
          <w:tab w:val="left" w:pos="2043"/>
        </w:tabs>
        <w:spacing w:before="1" w:after="0" w:line="240" w:lineRule="auto"/>
        <w:ind w:left="2042" w:right="0" w:hanging="323"/>
        <w:jc w:val="left"/>
        <w:rPr>
          <w:sz w:val="32"/>
        </w:rPr>
      </w:pPr>
      <w:r>
        <w:rPr>
          <w:sz w:val="32"/>
        </w:rPr>
        <w:t>拨付。对确认的待遇金额进行财务拨付。</w:t>
      </w:r>
    </w:p>
    <w:p>
      <w:pPr>
        <w:pStyle w:val="8"/>
        <w:numPr>
          <w:ilvl w:val="0"/>
          <w:numId w:val="112"/>
        </w:numPr>
        <w:tabs>
          <w:tab w:val="left" w:pos="2043"/>
        </w:tabs>
        <w:spacing w:before="214" w:after="0" w:line="240" w:lineRule="auto"/>
        <w:ind w:left="2042" w:right="0" w:hanging="323"/>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pStyle w:val="8"/>
        <w:numPr>
          <w:ilvl w:val="0"/>
          <w:numId w:val="113"/>
        </w:numPr>
        <w:tabs>
          <w:tab w:val="left" w:pos="2043"/>
        </w:tabs>
        <w:spacing w:before="214" w:after="0" w:line="240" w:lineRule="auto"/>
        <w:ind w:left="2042" w:right="0" w:hanging="323"/>
        <w:jc w:val="left"/>
        <w:rPr>
          <w:sz w:val="32"/>
        </w:rPr>
      </w:pPr>
      <w:r>
        <w:rPr>
          <w:sz w:val="32"/>
        </w:rPr>
        <w:t>医疗费用发票；</w:t>
      </w:r>
    </w:p>
    <w:p>
      <w:pPr>
        <w:pStyle w:val="8"/>
        <w:numPr>
          <w:ilvl w:val="0"/>
          <w:numId w:val="113"/>
        </w:numPr>
        <w:tabs>
          <w:tab w:val="left" w:pos="2052"/>
        </w:tabs>
        <w:spacing w:before="214" w:after="0" w:line="364" w:lineRule="auto"/>
        <w:ind w:left="1080" w:right="1100" w:firstLine="640"/>
        <w:jc w:val="left"/>
        <w:rPr>
          <w:sz w:val="32"/>
        </w:rPr>
      </w:pPr>
      <w:r>
        <w:rPr>
          <w:spacing w:val="14"/>
          <w:w w:val="95"/>
          <w:sz w:val="32"/>
        </w:rPr>
        <w:t>有效身份证件或社保卡复印件（</w:t>
      </w:r>
      <w:r>
        <w:rPr>
          <w:spacing w:val="12"/>
          <w:w w:val="95"/>
          <w:sz w:val="32"/>
        </w:rPr>
        <w:t xml:space="preserve">单位核对原件并盖 </w:t>
      </w:r>
      <w:r>
        <w:rPr>
          <w:spacing w:val="12"/>
          <w:sz w:val="32"/>
        </w:rPr>
        <w:t>章）；</w:t>
      </w:r>
    </w:p>
    <w:p>
      <w:pPr>
        <w:spacing w:after="0" w:line="364" w:lineRule="auto"/>
        <w:jc w:val="left"/>
        <w:rPr>
          <w:sz w:val="32"/>
        </w:rPr>
        <w:sectPr>
          <w:pgSz w:w="11910" w:h="16840"/>
          <w:pgMar w:top="1500" w:right="700" w:bottom="1080" w:left="720" w:header="0" w:footer="881" w:gutter="0"/>
          <w:cols w:space="720" w:num="1"/>
        </w:sectPr>
      </w:pPr>
    </w:p>
    <w:p>
      <w:pPr>
        <w:pStyle w:val="8"/>
        <w:numPr>
          <w:ilvl w:val="0"/>
          <w:numId w:val="113"/>
        </w:numPr>
        <w:tabs>
          <w:tab w:val="left" w:pos="2043"/>
        </w:tabs>
        <w:spacing w:before="30" w:after="0" w:line="240" w:lineRule="auto"/>
        <w:ind w:left="2042" w:right="0" w:hanging="323"/>
        <w:jc w:val="left"/>
        <w:rPr>
          <w:sz w:val="32"/>
        </w:rPr>
      </w:pPr>
      <w:r>
        <w:rPr>
          <w:sz w:val="32"/>
        </w:rPr>
        <w:t>费用清单（加盖医院印章）；</w:t>
      </w:r>
    </w:p>
    <w:p>
      <w:pPr>
        <w:pStyle w:val="8"/>
        <w:numPr>
          <w:ilvl w:val="0"/>
          <w:numId w:val="113"/>
        </w:numPr>
        <w:tabs>
          <w:tab w:val="left" w:pos="2043"/>
        </w:tabs>
        <w:spacing w:before="214" w:after="0" w:line="240" w:lineRule="auto"/>
        <w:ind w:left="2042" w:right="0" w:hanging="323"/>
        <w:jc w:val="left"/>
        <w:rPr>
          <w:sz w:val="32"/>
        </w:rPr>
      </w:pPr>
      <w:r>
        <w:rPr>
          <w:w w:val="95"/>
          <w:sz w:val="32"/>
        </w:rPr>
        <w:t>生育（服务）证复印件（单位核对原件并盖章）；</w:t>
      </w:r>
    </w:p>
    <w:p>
      <w:pPr>
        <w:pStyle w:val="8"/>
        <w:numPr>
          <w:ilvl w:val="0"/>
          <w:numId w:val="113"/>
        </w:numPr>
        <w:tabs>
          <w:tab w:val="left" w:pos="2043"/>
        </w:tabs>
        <w:spacing w:before="214" w:after="0" w:line="240" w:lineRule="auto"/>
        <w:ind w:left="2042" w:right="0" w:hanging="323"/>
        <w:jc w:val="left"/>
        <w:rPr>
          <w:sz w:val="32"/>
        </w:rPr>
      </w:pPr>
      <w:r>
        <w:rPr>
          <w:w w:val="95"/>
          <w:sz w:val="32"/>
        </w:rPr>
        <w:t>出生医学证明复印件（单位核对原件并盖章）；</w:t>
      </w:r>
    </w:p>
    <w:p>
      <w:pPr>
        <w:pStyle w:val="8"/>
        <w:numPr>
          <w:ilvl w:val="0"/>
          <w:numId w:val="113"/>
        </w:numPr>
        <w:tabs>
          <w:tab w:val="left" w:pos="2043"/>
        </w:tabs>
        <w:spacing w:before="214" w:after="0" w:line="240" w:lineRule="auto"/>
        <w:ind w:left="2042" w:right="0" w:hanging="323"/>
        <w:jc w:val="left"/>
        <w:rPr>
          <w:sz w:val="32"/>
        </w:rPr>
      </w:pPr>
      <w:r>
        <w:rPr>
          <w:spacing w:val="-14"/>
          <w:sz w:val="32"/>
        </w:rPr>
        <w:t>病历资料</w:t>
      </w:r>
      <w:r>
        <w:rPr>
          <w:spacing w:val="-3"/>
          <w:sz w:val="32"/>
        </w:rPr>
        <w:t>（</w:t>
      </w:r>
      <w:r>
        <w:rPr>
          <w:sz w:val="32"/>
        </w:rPr>
        <w:t>加盖医院印章</w:t>
      </w:r>
      <w:r>
        <w:rPr>
          <w:spacing w:val="-57"/>
          <w:sz w:val="32"/>
        </w:rPr>
        <w:t>）</w:t>
      </w:r>
      <w:r>
        <w:rPr>
          <w:spacing w:val="-8"/>
          <w:sz w:val="32"/>
        </w:rPr>
        <w:t>：出院小结和疾病诊断书。</w:t>
      </w:r>
    </w:p>
    <w:p>
      <w:pPr>
        <w:pStyle w:val="4"/>
        <w:spacing w:before="214"/>
        <w:ind w:left="1720"/>
      </w:pPr>
      <w:r>
        <w:rPr>
          <w:rFonts w:hint="eastAsia" w:ascii="楷体_GB2312" w:eastAsia="楷体_GB2312"/>
        </w:rPr>
        <w:t>（七）办理时限：</w:t>
      </w:r>
      <w:r>
        <w:t>不超过 20 个工作日。</w:t>
      </w:r>
    </w:p>
    <w:p>
      <w:pPr>
        <w:pStyle w:val="4"/>
        <w:spacing w:before="214"/>
        <w:ind w:left="1720"/>
        <w:rPr>
          <w:rFonts w:hint="eastAsia" w:ascii="楷体_GB2312" w:eastAsia="楷体_GB2312"/>
        </w:rPr>
      </w:pPr>
      <w:r>
        <w:rPr>
          <w:rFonts w:hint="eastAsia" w:ascii="楷体_GB2312" w:eastAsia="楷体_GB2312"/>
        </w:rPr>
        <w:t>（八）查询方式：</w:t>
      </w:r>
    </w:p>
    <w:p>
      <w:pPr>
        <w:pStyle w:val="4"/>
        <w:spacing w:before="214"/>
        <w:ind w:left="1720"/>
      </w:pPr>
      <w:r>
        <w:t>1.现场查询：湖南省政府政务服务大厅 3 楼医保服务</w:t>
      </w:r>
    </w:p>
    <w:p>
      <w:pPr>
        <w:pStyle w:val="4"/>
        <w:spacing w:before="214"/>
        <w:ind w:left="1080"/>
        <w:jc w:val="both"/>
      </w:pPr>
      <w:r>
        <w:t>窗口（湖南省长沙市天心区银杏路 6 号）；</w:t>
      </w:r>
    </w:p>
    <w:p>
      <w:pPr>
        <w:pStyle w:val="4"/>
        <w:spacing w:before="214"/>
        <w:ind w:left="1720"/>
      </w:pPr>
      <w:r>
        <w:t>2.线上查询：电话查询：0731-84900256。</w:t>
      </w:r>
    </w:p>
    <w:p>
      <w:pPr>
        <w:pStyle w:val="4"/>
        <w:spacing w:before="214"/>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114"/>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114"/>
        </w:numPr>
        <w:tabs>
          <w:tab w:val="left" w:pos="2043"/>
        </w:tabs>
        <w:spacing w:before="1"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926"/>
      </w:pPr>
      <w:r>
        <w:t>评价结果由省人民政府政务服务中心统一向社会公布。</w:t>
      </w:r>
      <w:r>
        <w:rPr>
          <w:spacing w:val="-13"/>
        </w:rPr>
        <w:t>评价标准采用“非常满意”、“满意”、“基本满意”、</w:t>
      </w:r>
    </w:p>
    <w:p>
      <w:pPr>
        <w:pStyle w:val="4"/>
        <w:spacing w:before="2"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pPr>
      <w:r>
        <w:t>生育医疗费支付办理流程图</w:t>
      </w:r>
    </w:p>
    <w:p>
      <w:pPr>
        <w:pStyle w:val="4"/>
        <w:rPr>
          <w:rFonts w:ascii="黑体"/>
          <w:sz w:val="20"/>
        </w:rPr>
      </w:pPr>
    </w:p>
    <w:p>
      <w:pPr>
        <w:pStyle w:val="4"/>
        <w:rPr>
          <w:rFonts w:ascii="黑体"/>
          <w:sz w:val="20"/>
        </w:rPr>
      </w:pPr>
    </w:p>
    <w:p>
      <w:pPr>
        <w:pStyle w:val="4"/>
        <w:spacing w:before="2"/>
        <w:rPr>
          <w:rFonts w:ascii="黑体"/>
          <w:sz w:val="17"/>
        </w:rPr>
      </w:pPr>
      <w:r>
        <mc:AlternateContent>
          <mc:Choice Requires="wpg">
            <w:drawing>
              <wp:anchor distT="0" distB="0" distL="0" distR="0" simplePos="0" relativeHeight="252247040" behindDoc="1" locked="0" layoutInCell="1" allowOverlap="1">
                <wp:simplePos x="0" y="0"/>
                <wp:positionH relativeFrom="page">
                  <wp:posOffset>1208405</wp:posOffset>
                </wp:positionH>
                <wp:positionV relativeFrom="paragraph">
                  <wp:posOffset>164465</wp:posOffset>
                </wp:positionV>
                <wp:extent cx="5142865" cy="6983095"/>
                <wp:effectExtent l="0" t="635" r="635" b="7620"/>
                <wp:wrapTopAndBottom/>
                <wp:docPr id="1048" name="组合 899"/>
                <wp:cNvGraphicFramePr/>
                <a:graphic xmlns:a="http://schemas.openxmlformats.org/drawingml/2006/main">
                  <a:graphicData uri="http://schemas.microsoft.com/office/word/2010/wordprocessingGroup">
                    <wpg:wgp>
                      <wpg:cNvGrpSpPr/>
                      <wpg:grpSpPr>
                        <a:xfrm>
                          <a:off x="0" y="0"/>
                          <a:ext cx="5142865" cy="6983095"/>
                          <a:chOff x="1903" y="260"/>
                          <a:chExt cx="8099" cy="10997"/>
                        </a:xfrm>
                      </wpg:grpSpPr>
                      <wps:wsp>
                        <wps:cNvPr id="1012" name="任意多边形 900"/>
                        <wps:cNvSpPr/>
                        <wps:spPr>
                          <a:xfrm>
                            <a:off x="1903" y="2819"/>
                            <a:ext cx="1991" cy="1154"/>
                          </a:xfrm>
                          <a:custGeom>
                            <a:avLst/>
                            <a:gdLst/>
                            <a:ahLst/>
                            <a:cxnLst/>
                            <a:pathLst>
                              <a:path w="1991" h="1154">
                                <a:moveTo>
                                  <a:pt x="1991" y="1154"/>
                                </a:moveTo>
                                <a:lnTo>
                                  <a:pt x="0" y="1154"/>
                                </a:lnTo>
                                <a:lnTo>
                                  <a:pt x="0" y="0"/>
                                </a:lnTo>
                                <a:lnTo>
                                  <a:pt x="1991" y="0"/>
                                </a:lnTo>
                                <a:lnTo>
                                  <a:pt x="1991" y="10"/>
                                </a:lnTo>
                                <a:lnTo>
                                  <a:pt x="20" y="10"/>
                                </a:lnTo>
                                <a:lnTo>
                                  <a:pt x="10" y="20"/>
                                </a:lnTo>
                                <a:lnTo>
                                  <a:pt x="20" y="20"/>
                                </a:lnTo>
                                <a:lnTo>
                                  <a:pt x="20" y="1134"/>
                                </a:lnTo>
                                <a:lnTo>
                                  <a:pt x="10" y="1134"/>
                                </a:lnTo>
                                <a:lnTo>
                                  <a:pt x="20" y="1144"/>
                                </a:lnTo>
                                <a:lnTo>
                                  <a:pt x="1991" y="1144"/>
                                </a:lnTo>
                                <a:lnTo>
                                  <a:pt x="1991" y="1154"/>
                                </a:lnTo>
                                <a:close/>
                                <a:moveTo>
                                  <a:pt x="20" y="20"/>
                                </a:moveTo>
                                <a:lnTo>
                                  <a:pt x="10" y="20"/>
                                </a:lnTo>
                                <a:lnTo>
                                  <a:pt x="20" y="10"/>
                                </a:lnTo>
                                <a:lnTo>
                                  <a:pt x="20" y="20"/>
                                </a:lnTo>
                                <a:close/>
                                <a:moveTo>
                                  <a:pt x="1971" y="20"/>
                                </a:moveTo>
                                <a:lnTo>
                                  <a:pt x="20" y="20"/>
                                </a:lnTo>
                                <a:lnTo>
                                  <a:pt x="20" y="10"/>
                                </a:lnTo>
                                <a:lnTo>
                                  <a:pt x="1971" y="10"/>
                                </a:lnTo>
                                <a:lnTo>
                                  <a:pt x="1971" y="20"/>
                                </a:lnTo>
                                <a:close/>
                                <a:moveTo>
                                  <a:pt x="1971" y="1144"/>
                                </a:moveTo>
                                <a:lnTo>
                                  <a:pt x="1971" y="10"/>
                                </a:lnTo>
                                <a:lnTo>
                                  <a:pt x="1981" y="20"/>
                                </a:lnTo>
                                <a:lnTo>
                                  <a:pt x="1991" y="20"/>
                                </a:lnTo>
                                <a:lnTo>
                                  <a:pt x="1991" y="1134"/>
                                </a:lnTo>
                                <a:lnTo>
                                  <a:pt x="1981" y="1134"/>
                                </a:lnTo>
                                <a:lnTo>
                                  <a:pt x="1971" y="1144"/>
                                </a:lnTo>
                                <a:close/>
                                <a:moveTo>
                                  <a:pt x="1991" y="20"/>
                                </a:moveTo>
                                <a:lnTo>
                                  <a:pt x="1981" y="20"/>
                                </a:lnTo>
                                <a:lnTo>
                                  <a:pt x="1971" y="10"/>
                                </a:lnTo>
                                <a:lnTo>
                                  <a:pt x="1991" y="10"/>
                                </a:lnTo>
                                <a:lnTo>
                                  <a:pt x="1991" y="20"/>
                                </a:lnTo>
                                <a:close/>
                                <a:moveTo>
                                  <a:pt x="20" y="1144"/>
                                </a:moveTo>
                                <a:lnTo>
                                  <a:pt x="10" y="1134"/>
                                </a:lnTo>
                                <a:lnTo>
                                  <a:pt x="20" y="1134"/>
                                </a:lnTo>
                                <a:lnTo>
                                  <a:pt x="20" y="1144"/>
                                </a:lnTo>
                                <a:close/>
                                <a:moveTo>
                                  <a:pt x="1971" y="1144"/>
                                </a:moveTo>
                                <a:lnTo>
                                  <a:pt x="20" y="1144"/>
                                </a:lnTo>
                                <a:lnTo>
                                  <a:pt x="20" y="1134"/>
                                </a:lnTo>
                                <a:lnTo>
                                  <a:pt x="1971" y="1134"/>
                                </a:lnTo>
                                <a:lnTo>
                                  <a:pt x="1971" y="1144"/>
                                </a:lnTo>
                                <a:close/>
                                <a:moveTo>
                                  <a:pt x="1991" y="1144"/>
                                </a:moveTo>
                                <a:lnTo>
                                  <a:pt x="1971" y="1144"/>
                                </a:lnTo>
                                <a:lnTo>
                                  <a:pt x="1981" y="1134"/>
                                </a:lnTo>
                                <a:lnTo>
                                  <a:pt x="1991" y="1134"/>
                                </a:lnTo>
                                <a:lnTo>
                                  <a:pt x="1991" y="1144"/>
                                </a:lnTo>
                                <a:close/>
                              </a:path>
                            </a:pathLst>
                          </a:custGeom>
                          <a:solidFill>
                            <a:srgbClr val="000000"/>
                          </a:solidFill>
                          <a:ln>
                            <a:noFill/>
                          </a:ln>
                        </wps:spPr>
                        <wps:bodyPr upright="1"/>
                      </wps:wsp>
                      <wps:wsp>
                        <wps:cNvPr id="1013" name="直线 901"/>
                        <wps:cNvCnPr/>
                        <wps:spPr>
                          <a:xfrm>
                            <a:off x="2835" y="1696"/>
                            <a:ext cx="0" cy="1134"/>
                          </a:xfrm>
                          <a:prstGeom prst="line">
                            <a:avLst/>
                          </a:prstGeom>
                          <a:ln w="12700" cap="flat" cmpd="sng">
                            <a:solidFill>
                              <a:srgbClr val="000000"/>
                            </a:solidFill>
                            <a:prstDash val="solid"/>
                            <a:headEnd type="none" w="med" len="med"/>
                            <a:tailEnd type="none" w="med" len="med"/>
                          </a:ln>
                        </wps:spPr>
                        <wps:bodyPr upright="1"/>
                      </wps:wsp>
                      <wps:wsp>
                        <wps:cNvPr id="1014" name="任意多边形 902"/>
                        <wps:cNvSpPr/>
                        <wps:spPr>
                          <a:xfrm>
                            <a:off x="2804" y="3964"/>
                            <a:ext cx="90" cy="1446"/>
                          </a:xfrm>
                          <a:custGeom>
                            <a:avLst/>
                            <a:gdLst/>
                            <a:ahLst/>
                            <a:cxnLst/>
                            <a:pathLst>
                              <a:path w="90" h="1446">
                                <a:moveTo>
                                  <a:pt x="11" y="90"/>
                                </a:moveTo>
                                <a:lnTo>
                                  <a:pt x="8" y="89"/>
                                </a:lnTo>
                                <a:lnTo>
                                  <a:pt x="5" y="88"/>
                                </a:lnTo>
                                <a:lnTo>
                                  <a:pt x="3" y="86"/>
                                </a:lnTo>
                                <a:lnTo>
                                  <a:pt x="1" y="84"/>
                                </a:lnTo>
                                <a:lnTo>
                                  <a:pt x="0" y="81"/>
                                </a:lnTo>
                                <a:lnTo>
                                  <a:pt x="0" y="77"/>
                                </a:lnTo>
                                <a:lnTo>
                                  <a:pt x="1" y="75"/>
                                </a:lnTo>
                                <a:lnTo>
                                  <a:pt x="45" y="0"/>
                                </a:lnTo>
                                <a:lnTo>
                                  <a:pt x="57" y="20"/>
                                </a:lnTo>
                                <a:lnTo>
                                  <a:pt x="35" y="20"/>
                                </a:lnTo>
                                <a:lnTo>
                                  <a:pt x="35" y="57"/>
                                </a:lnTo>
                                <a:lnTo>
                                  <a:pt x="19" y="85"/>
                                </a:lnTo>
                                <a:lnTo>
                                  <a:pt x="17" y="87"/>
                                </a:lnTo>
                                <a:lnTo>
                                  <a:pt x="14" y="89"/>
                                </a:lnTo>
                                <a:lnTo>
                                  <a:pt x="11" y="90"/>
                                </a:lnTo>
                                <a:close/>
                                <a:moveTo>
                                  <a:pt x="35" y="57"/>
                                </a:moveTo>
                                <a:lnTo>
                                  <a:pt x="35" y="20"/>
                                </a:lnTo>
                                <a:lnTo>
                                  <a:pt x="55" y="20"/>
                                </a:lnTo>
                                <a:lnTo>
                                  <a:pt x="55" y="25"/>
                                </a:lnTo>
                                <a:lnTo>
                                  <a:pt x="36" y="25"/>
                                </a:lnTo>
                                <a:lnTo>
                                  <a:pt x="45" y="39"/>
                                </a:lnTo>
                                <a:lnTo>
                                  <a:pt x="35" y="57"/>
                                </a:lnTo>
                                <a:close/>
                                <a:moveTo>
                                  <a:pt x="79" y="90"/>
                                </a:moveTo>
                                <a:lnTo>
                                  <a:pt x="76" y="89"/>
                                </a:lnTo>
                                <a:lnTo>
                                  <a:pt x="73" y="87"/>
                                </a:lnTo>
                                <a:lnTo>
                                  <a:pt x="71" y="85"/>
                                </a:lnTo>
                                <a:lnTo>
                                  <a:pt x="55" y="57"/>
                                </a:lnTo>
                                <a:lnTo>
                                  <a:pt x="55" y="20"/>
                                </a:lnTo>
                                <a:lnTo>
                                  <a:pt x="57" y="20"/>
                                </a:lnTo>
                                <a:lnTo>
                                  <a:pt x="89" y="75"/>
                                </a:lnTo>
                                <a:lnTo>
                                  <a:pt x="90" y="77"/>
                                </a:lnTo>
                                <a:lnTo>
                                  <a:pt x="90" y="81"/>
                                </a:lnTo>
                                <a:lnTo>
                                  <a:pt x="89" y="84"/>
                                </a:lnTo>
                                <a:lnTo>
                                  <a:pt x="87" y="86"/>
                                </a:lnTo>
                                <a:lnTo>
                                  <a:pt x="85" y="88"/>
                                </a:lnTo>
                                <a:lnTo>
                                  <a:pt x="82" y="89"/>
                                </a:lnTo>
                                <a:lnTo>
                                  <a:pt x="79" y="90"/>
                                </a:lnTo>
                                <a:close/>
                                <a:moveTo>
                                  <a:pt x="45" y="39"/>
                                </a:moveTo>
                                <a:lnTo>
                                  <a:pt x="36" y="25"/>
                                </a:lnTo>
                                <a:lnTo>
                                  <a:pt x="54" y="25"/>
                                </a:lnTo>
                                <a:lnTo>
                                  <a:pt x="45" y="39"/>
                                </a:lnTo>
                                <a:close/>
                                <a:moveTo>
                                  <a:pt x="55" y="57"/>
                                </a:moveTo>
                                <a:lnTo>
                                  <a:pt x="45" y="39"/>
                                </a:lnTo>
                                <a:lnTo>
                                  <a:pt x="54" y="25"/>
                                </a:lnTo>
                                <a:lnTo>
                                  <a:pt x="55" y="25"/>
                                </a:lnTo>
                                <a:lnTo>
                                  <a:pt x="55" y="57"/>
                                </a:lnTo>
                                <a:close/>
                                <a:moveTo>
                                  <a:pt x="55" y="1446"/>
                                </a:moveTo>
                                <a:lnTo>
                                  <a:pt x="35" y="1446"/>
                                </a:lnTo>
                                <a:lnTo>
                                  <a:pt x="35" y="57"/>
                                </a:lnTo>
                                <a:lnTo>
                                  <a:pt x="45" y="39"/>
                                </a:lnTo>
                                <a:lnTo>
                                  <a:pt x="55" y="57"/>
                                </a:lnTo>
                                <a:lnTo>
                                  <a:pt x="55" y="1446"/>
                                </a:lnTo>
                                <a:close/>
                              </a:path>
                            </a:pathLst>
                          </a:custGeom>
                          <a:solidFill>
                            <a:srgbClr val="000000"/>
                          </a:solidFill>
                          <a:ln>
                            <a:noFill/>
                          </a:ln>
                        </wps:spPr>
                        <wps:bodyPr upright="1"/>
                      </wps:wsp>
                      <wps:wsp>
                        <wps:cNvPr id="1015" name="任意多边形 903"/>
                        <wps:cNvSpPr/>
                        <wps:spPr>
                          <a:xfrm>
                            <a:off x="4190" y="1260"/>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7" y="850"/>
                                </a:lnTo>
                                <a:lnTo>
                                  <a:pt x="2804" y="850"/>
                                </a:lnTo>
                                <a:lnTo>
                                  <a:pt x="2794" y="854"/>
                                </a:lnTo>
                                <a:lnTo>
                                  <a:pt x="2789" y="858"/>
                                </a:lnTo>
                                <a:lnTo>
                                  <a:pt x="2779" y="862"/>
                                </a:lnTo>
                                <a:lnTo>
                                  <a:pt x="2768" y="866"/>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9"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1016" name="任意多边形 904"/>
                        <wps:cNvSpPr/>
                        <wps:spPr>
                          <a:xfrm>
                            <a:off x="5570" y="2122"/>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17" name="任意多边形 905"/>
                        <wps:cNvSpPr/>
                        <wps:spPr>
                          <a:xfrm>
                            <a:off x="7369" y="259"/>
                            <a:ext cx="2633" cy="3180"/>
                          </a:xfrm>
                          <a:custGeom>
                            <a:avLst/>
                            <a:gdLst/>
                            <a:ahLst/>
                            <a:cxnLst/>
                            <a:pathLst>
                              <a:path w="2633" h="3180">
                                <a:moveTo>
                                  <a:pt x="36" y="2980"/>
                                </a:moveTo>
                                <a:lnTo>
                                  <a:pt x="0" y="2980"/>
                                </a:lnTo>
                                <a:lnTo>
                                  <a:pt x="0" y="0"/>
                                </a:lnTo>
                                <a:lnTo>
                                  <a:pt x="20" y="0"/>
                                </a:lnTo>
                                <a:lnTo>
                                  <a:pt x="10" y="20"/>
                                </a:lnTo>
                                <a:lnTo>
                                  <a:pt x="20" y="20"/>
                                </a:lnTo>
                                <a:lnTo>
                                  <a:pt x="20" y="2960"/>
                                </a:lnTo>
                                <a:lnTo>
                                  <a:pt x="14" y="2960"/>
                                </a:lnTo>
                                <a:lnTo>
                                  <a:pt x="36" y="2980"/>
                                </a:lnTo>
                                <a:close/>
                                <a:moveTo>
                                  <a:pt x="20" y="20"/>
                                </a:moveTo>
                                <a:lnTo>
                                  <a:pt x="10" y="20"/>
                                </a:lnTo>
                                <a:lnTo>
                                  <a:pt x="20" y="0"/>
                                </a:lnTo>
                                <a:lnTo>
                                  <a:pt x="20" y="20"/>
                                </a:lnTo>
                                <a:close/>
                                <a:moveTo>
                                  <a:pt x="2613" y="20"/>
                                </a:moveTo>
                                <a:lnTo>
                                  <a:pt x="20" y="20"/>
                                </a:lnTo>
                                <a:lnTo>
                                  <a:pt x="20" y="0"/>
                                </a:lnTo>
                                <a:lnTo>
                                  <a:pt x="2613" y="0"/>
                                </a:lnTo>
                                <a:lnTo>
                                  <a:pt x="2613" y="20"/>
                                </a:lnTo>
                                <a:close/>
                                <a:moveTo>
                                  <a:pt x="2633" y="2560"/>
                                </a:moveTo>
                                <a:lnTo>
                                  <a:pt x="2401" y="2560"/>
                                </a:lnTo>
                                <a:lnTo>
                                  <a:pt x="2444" y="2540"/>
                                </a:lnTo>
                                <a:lnTo>
                                  <a:pt x="2613" y="2540"/>
                                </a:lnTo>
                                <a:lnTo>
                                  <a:pt x="2613" y="0"/>
                                </a:lnTo>
                                <a:lnTo>
                                  <a:pt x="2623" y="20"/>
                                </a:lnTo>
                                <a:lnTo>
                                  <a:pt x="2633" y="20"/>
                                </a:lnTo>
                                <a:lnTo>
                                  <a:pt x="2633" y="2560"/>
                                </a:lnTo>
                                <a:close/>
                                <a:moveTo>
                                  <a:pt x="2633" y="20"/>
                                </a:moveTo>
                                <a:lnTo>
                                  <a:pt x="2623" y="20"/>
                                </a:lnTo>
                                <a:lnTo>
                                  <a:pt x="2613" y="0"/>
                                </a:lnTo>
                                <a:lnTo>
                                  <a:pt x="2633" y="0"/>
                                </a:lnTo>
                                <a:lnTo>
                                  <a:pt x="2633" y="20"/>
                                </a:lnTo>
                                <a:close/>
                                <a:moveTo>
                                  <a:pt x="2403" y="2580"/>
                                </a:moveTo>
                                <a:lnTo>
                                  <a:pt x="2205" y="2580"/>
                                </a:lnTo>
                                <a:lnTo>
                                  <a:pt x="2223" y="2560"/>
                                </a:lnTo>
                                <a:lnTo>
                                  <a:pt x="2445" y="2560"/>
                                </a:lnTo>
                                <a:lnTo>
                                  <a:pt x="2403" y="2580"/>
                                </a:lnTo>
                                <a:close/>
                                <a:moveTo>
                                  <a:pt x="2210" y="2600"/>
                                </a:moveTo>
                                <a:lnTo>
                                  <a:pt x="2137" y="2600"/>
                                </a:lnTo>
                                <a:lnTo>
                                  <a:pt x="2170" y="2580"/>
                                </a:lnTo>
                                <a:lnTo>
                                  <a:pt x="2228" y="2580"/>
                                </a:lnTo>
                                <a:lnTo>
                                  <a:pt x="2210" y="2600"/>
                                </a:lnTo>
                                <a:close/>
                                <a:moveTo>
                                  <a:pt x="2143" y="2620"/>
                                </a:moveTo>
                                <a:lnTo>
                                  <a:pt x="2072" y="2620"/>
                                </a:lnTo>
                                <a:lnTo>
                                  <a:pt x="2104" y="2600"/>
                                </a:lnTo>
                                <a:lnTo>
                                  <a:pt x="2177" y="2600"/>
                                </a:lnTo>
                                <a:lnTo>
                                  <a:pt x="2143" y="2620"/>
                                </a:lnTo>
                                <a:close/>
                                <a:moveTo>
                                  <a:pt x="2078" y="2640"/>
                                </a:moveTo>
                                <a:lnTo>
                                  <a:pt x="2008" y="2640"/>
                                </a:lnTo>
                                <a:lnTo>
                                  <a:pt x="2025" y="2620"/>
                                </a:lnTo>
                                <a:lnTo>
                                  <a:pt x="2111" y="2620"/>
                                </a:lnTo>
                                <a:lnTo>
                                  <a:pt x="2078" y="2640"/>
                                </a:lnTo>
                                <a:close/>
                                <a:moveTo>
                                  <a:pt x="2013" y="2660"/>
                                </a:moveTo>
                                <a:lnTo>
                                  <a:pt x="1941" y="2660"/>
                                </a:lnTo>
                                <a:lnTo>
                                  <a:pt x="1957" y="2640"/>
                                </a:lnTo>
                                <a:lnTo>
                                  <a:pt x="2029" y="2640"/>
                                </a:lnTo>
                                <a:lnTo>
                                  <a:pt x="2013" y="2660"/>
                                </a:lnTo>
                                <a:close/>
                                <a:moveTo>
                                  <a:pt x="1818" y="2740"/>
                                </a:moveTo>
                                <a:lnTo>
                                  <a:pt x="1769" y="2740"/>
                                </a:lnTo>
                                <a:lnTo>
                                  <a:pt x="1783" y="2720"/>
                                </a:lnTo>
                                <a:lnTo>
                                  <a:pt x="1824" y="2720"/>
                                </a:lnTo>
                                <a:lnTo>
                                  <a:pt x="1881" y="2680"/>
                                </a:lnTo>
                                <a:lnTo>
                                  <a:pt x="1910" y="2660"/>
                                </a:lnTo>
                                <a:lnTo>
                                  <a:pt x="1965" y="2660"/>
                                </a:lnTo>
                                <a:lnTo>
                                  <a:pt x="1949" y="2680"/>
                                </a:lnTo>
                                <a:lnTo>
                                  <a:pt x="1919" y="2680"/>
                                </a:lnTo>
                                <a:lnTo>
                                  <a:pt x="1889" y="2700"/>
                                </a:lnTo>
                                <a:lnTo>
                                  <a:pt x="1889" y="2700"/>
                                </a:lnTo>
                                <a:lnTo>
                                  <a:pt x="1832" y="2720"/>
                                </a:lnTo>
                                <a:lnTo>
                                  <a:pt x="1818" y="2740"/>
                                </a:lnTo>
                                <a:close/>
                                <a:moveTo>
                                  <a:pt x="1724" y="2780"/>
                                </a:moveTo>
                                <a:lnTo>
                                  <a:pt x="1689" y="2780"/>
                                </a:lnTo>
                                <a:lnTo>
                                  <a:pt x="1715" y="2760"/>
                                </a:lnTo>
                                <a:lnTo>
                                  <a:pt x="1742" y="2740"/>
                                </a:lnTo>
                                <a:lnTo>
                                  <a:pt x="1790" y="2740"/>
                                </a:lnTo>
                                <a:lnTo>
                                  <a:pt x="1777" y="2760"/>
                                </a:lnTo>
                                <a:lnTo>
                                  <a:pt x="1751" y="2760"/>
                                </a:lnTo>
                                <a:lnTo>
                                  <a:pt x="1724" y="2780"/>
                                </a:lnTo>
                                <a:close/>
                                <a:moveTo>
                                  <a:pt x="1572" y="2860"/>
                                </a:moveTo>
                                <a:lnTo>
                                  <a:pt x="1538" y="2860"/>
                                </a:lnTo>
                                <a:lnTo>
                                  <a:pt x="1563" y="2840"/>
                                </a:lnTo>
                                <a:lnTo>
                                  <a:pt x="1589" y="2820"/>
                                </a:lnTo>
                                <a:lnTo>
                                  <a:pt x="1613" y="2820"/>
                                </a:lnTo>
                                <a:lnTo>
                                  <a:pt x="1664" y="2780"/>
                                </a:lnTo>
                                <a:lnTo>
                                  <a:pt x="1725" y="2780"/>
                                </a:lnTo>
                                <a:lnTo>
                                  <a:pt x="1699" y="2800"/>
                                </a:lnTo>
                                <a:lnTo>
                                  <a:pt x="1673" y="2800"/>
                                </a:lnTo>
                                <a:lnTo>
                                  <a:pt x="1623" y="2840"/>
                                </a:lnTo>
                                <a:lnTo>
                                  <a:pt x="1598" y="2840"/>
                                </a:lnTo>
                                <a:lnTo>
                                  <a:pt x="1572" y="2860"/>
                                </a:lnTo>
                                <a:close/>
                                <a:moveTo>
                                  <a:pt x="1525" y="2900"/>
                                </a:moveTo>
                                <a:lnTo>
                                  <a:pt x="1467" y="2900"/>
                                </a:lnTo>
                                <a:lnTo>
                                  <a:pt x="1491" y="2880"/>
                                </a:lnTo>
                                <a:lnTo>
                                  <a:pt x="1514" y="2880"/>
                                </a:lnTo>
                                <a:lnTo>
                                  <a:pt x="1538" y="2860"/>
                                </a:lnTo>
                                <a:lnTo>
                                  <a:pt x="1573" y="2860"/>
                                </a:lnTo>
                                <a:lnTo>
                                  <a:pt x="1525" y="2900"/>
                                </a:lnTo>
                                <a:close/>
                                <a:moveTo>
                                  <a:pt x="1477" y="2920"/>
                                </a:moveTo>
                                <a:lnTo>
                                  <a:pt x="1444" y="2920"/>
                                </a:lnTo>
                                <a:lnTo>
                                  <a:pt x="1468" y="2900"/>
                                </a:lnTo>
                                <a:lnTo>
                                  <a:pt x="1501" y="2900"/>
                                </a:lnTo>
                                <a:lnTo>
                                  <a:pt x="1477" y="2920"/>
                                </a:lnTo>
                                <a:close/>
                                <a:moveTo>
                                  <a:pt x="1407" y="2960"/>
                                </a:moveTo>
                                <a:lnTo>
                                  <a:pt x="1362" y="2960"/>
                                </a:lnTo>
                                <a:lnTo>
                                  <a:pt x="1375" y="2940"/>
                                </a:lnTo>
                                <a:lnTo>
                                  <a:pt x="1398" y="2940"/>
                                </a:lnTo>
                                <a:lnTo>
                                  <a:pt x="1421" y="2920"/>
                                </a:lnTo>
                                <a:lnTo>
                                  <a:pt x="1453" y="2920"/>
                                </a:lnTo>
                                <a:lnTo>
                                  <a:pt x="1430" y="2940"/>
                                </a:lnTo>
                                <a:lnTo>
                                  <a:pt x="1407" y="2960"/>
                                </a:lnTo>
                                <a:close/>
                                <a:moveTo>
                                  <a:pt x="1363" y="2980"/>
                                </a:moveTo>
                                <a:lnTo>
                                  <a:pt x="1328" y="2980"/>
                                </a:lnTo>
                                <a:lnTo>
                                  <a:pt x="1340" y="2960"/>
                                </a:lnTo>
                                <a:lnTo>
                                  <a:pt x="1374" y="2960"/>
                                </a:lnTo>
                                <a:lnTo>
                                  <a:pt x="1363" y="2980"/>
                                </a:lnTo>
                                <a:close/>
                                <a:moveTo>
                                  <a:pt x="78" y="3000"/>
                                </a:moveTo>
                                <a:lnTo>
                                  <a:pt x="49" y="3000"/>
                                </a:lnTo>
                                <a:lnTo>
                                  <a:pt x="27" y="2980"/>
                                </a:lnTo>
                                <a:lnTo>
                                  <a:pt x="57" y="2980"/>
                                </a:lnTo>
                                <a:lnTo>
                                  <a:pt x="78" y="3000"/>
                                </a:lnTo>
                                <a:close/>
                                <a:moveTo>
                                  <a:pt x="1339" y="3000"/>
                                </a:moveTo>
                                <a:lnTo>
                                  <a:pt x="1306" y="3000"/>
                                </a:lnTo>
                                <a:lnTo>
                                  <a:pt x="1328" y="2980"/>
                                </a:lnTo>
                                <a:lnTo>
                                  <a:pt x="1351" y="2980"/>
                                </a:lnTo>
                                <a:lnTo>
                                  <a:pt x="1339" y="3000"/>
                                </a:lnTo>
                                <a:close/>
                                <a:moveTo>
                                  <a:pt x="142" y="3020"/>
                                </a:moveTo>
                                <a:lnTo>
                                  <a:pt x="92" y="3020"/>
                                </a:lnTo>
                                <a:lnTo>
                                  <a:pt x="70" y="3000"/>
                                </a:lnTo>
                                <a:lnTo>
                                  <a:pt x="121" y="3000"/>
                                </a:lnTo>
                                <a:lnTo>
                                  <a:pt x="142" y="3020"/>
                                </a:lnTo>
                                <a:close/>
                                <a:moveTo>
                                  <a:pt x="1105" y="3120"/>
                                </a:moveTo>
                                <a:lnTo>
                                  <a:pt x="1045" y="3120"/>
                                </a:lnTo>
                                <a:lnTo>
                                  <a:pt x="1071" y="3100"/>
                                </a:lnTo>
                                <a:lnTo>
                                  <a:pt x="1097" y="3100"/>
                                </a:lnTo>
                                <a:lnTo>
                                  <a:pt x="1149" y="3080"/>
                                </a:lnTo>
                                <a:lnTo>
                                  <a:pt x="1149" y="3080"/>
                                </a:lnTo>
                                <a:lnTo>
                                  <a:pt x="1198" y="3060"/>
                                </a:lnTo>
                                <a:lnTo>
                                  <a:pt x="1197" y="3060"/>
                                </a:lnTo>
                                <a:lnTo>
                                  <a:pt x="1241" y="3020"/>
                                </a:lnTo>
                                <a:lnTo>
                                  <a:pt x="1263" y="3020"/>
                                </a:lnTo>
                                <a:lnTo>
                                  <a:pt x="1285" y="3000"/>
                                </a:lnTo>
                                <a:lnTo>
                                  <a:pt x="1317" y="3000"/>
                                </a:lnTo>
                                <a:lnTo>
                                  <a:pt x="1295" y="3020"/>
                                </a:lnTo>
                                <a:lnTo>
                                  <a:pt x="1273" y="3040"/>
                                </a:lnTo>
                                <a:lnTo>
                                  <a:pt x="1251" y="3040"/>
                                </a:lnTo>
                                <a:lnTo>
                                  <a:pt x="1206" y="3080"/>
                                </a:lnTo>
                                <a:lnTo>
                                  <a:pt x="1105" y="3120"/>
                                </a:lnTo>
                                <a:close/>
                                <a:moveTo>
                                  <a:pt x="352" y="3100"/>
                                </a:moveTo>
                                <a:lnTo>
                                  <a:pt x="303" y="3100"/>
                                </a:lnTo>
                                <a:lnTo>
                                  <a:pt x="262" y="3080"/>
                                </a:lnTo>
                                <a:lnTo>
                                  <a:pt x="262" y="3080"/>
                                </a:lnTo>
                                <a:lnTo>
                                  <a:pt x="220" y="3060"/>
                                </a:lnTo>
                                <a:lnTo>
                                  <a:pt x="177" y="3060"/>
                                </a:lnTo>
                                <a:lnTo>
                                  <a:pt x="135" y="3040"/>
                                </a:lnTo>
                                <a:lnTo>
                                  <a:pt x="113" y="3020"/>
                                </a:lnTo>
                                <a:lnTo>
                                  <a:pt x="142" y="3020"/>
                                </a:lnTo>
                                <a:lnTo>
                                  <a:pt x="184" y="3040"/>
                                </a:lnTo>
                                <a:lnTo>
                                  <a:pt x="226" y="3040"/>
                                </a:lnTo>
                                <a:lnTo>
                                  <a:pt x="352" y="3100"/>
                                </a:lnTo>
                                <a:close/>
                                <a:moveTo>
                                  <a:pt x="404" y="3120"/>
                                </a:moveTo>
                                <a:lnTo>
                                  <a:pt x="345" y="3120"/>
                                </a:lnTo>
                                <a:lnTo>
                                  <a:pt x="303" y="3100"/>
                                </a:lnTo>
                                <a:lnTo>
                                  <a:pt x="387" y="3100"/>
                                </a:lnTo>
                                <a:lnTo>
                                  <a:pt x="404" y="3120"/>
                                </a:lnTo>
                                <a:close/>
                                <a:moveTo>
                                  <a:pt x="491" y="3140"/>
                                </a:moveTo>
                                <a:lnTo>
                                  <a:pt x="417" y="3140"/>
                                </a:lnTo>
                                <a:lnTo>
                                  <a:pt x="399" y="3120"/>
                                </a:lnTo>
                                <a:lnTo>
                                  <a:pt x="456" y="3120"/>
                                </a:lnTo>
                                <a:lnTo>
                                  <a:pt x="491" y="3140"/>
                                </a:lnTo>
                                <a:close/>
                                <a:moveTo>
                                  <a:pt x="1052" y="3140"/>
                                </a:moveTo>
                                <a:lnTo>
                                  <a:pt x="970" y="3140"/>
                                </a:lnTo>
                                <a:lnTo>
                                  <a:pt x="983" y="3120"/>
                                </a:lnTo>
                                <a:lnTo>
                                  <a:pt x="1078" y="3120"/>
                                </a:lnTo>
                                <a:lnTo>
                                  <a:pt x="1052" y="3140"/>
                                </a:lnTo>
                                <a:close/>
                                <a:moveTo>
                                  <a:pt x="576" y="3160"/>
                                </a:moveTo>
                                <a:lnTo>
                                  <a:pt x="486" y="3160"/>
                                </a:lnTo>
                                <a:lnTo>
                                  <a:pt x="452" y="3140"/>
                                </a:lnTo>
                                <a:lnTo>
                                  <a:pt x="559" y="3140"/>
                                </a:lnTo>
                                <a:lnTo>
                                  <a:pt x="576" y="3160"/>
                                </a:lnTo>
                                <a:close/>
                                <a:moveTo>
                                  <a:pt x="974" y="3160"/>
                                </a:moveTo>
                                <a:lnTo>
                                  <a:pt x="876" y="3160"/>
                                </a:lnTo>
                                <a:lnTo>
                                  <a:pt x="896" y="3140"/>
                                </a:lnTo>
                                <a:lnTo>
                                  <a:pt x="986" y="3140"/>
                                </a:lnTo>
                                <a:lnTo>
                                  <a:pt x="974" y="3160"/>
                                </a:lnTo>
                                <a:close/>
                                <a:moveTo>
                                  <a:pt x="879" y="3180"/>
                                </a:moveTo>
                                <a:lnTo>
                                  <a:pt x="570" y="3180"/>
                                </a:lnTo>
                                <a:lnTo>
                                  <a:pt x="553" y="3160"/>
                                </a:lnTo>
                                <a:lnTo>
                                  <a:pt x="899" y="3160"/>
                                </a:lnTo>
                                <a:lnTo>
                                  <a:pt x="879" y="3180"/>
                                </a:lnTo>
                                <a:close/>
                              </a:path>
                            </a:pathLst>
                          </a:custGeom>
                          <a:solidFill>
                            <a:srgbClr val="000000"/>
                          </a:solidFill>
                          <a:ln>
                            <a:noFill/>
                          </a:ln>
                        </wps:spPr>
                        <wps:bodyPr upright="1"/>
                      </wps:wsp>
                      <wps:wsp>
                        <wps:cNvPr id="1018" name="直线 906"/>
                        <wps:cNvCnPr/>
                        <wps:spPr>
                          <a:xfrm>
                            <a:off x="7032" y="1696"/>
                            <a:ext cx="340" cy="0"/>
                          </a:xfrm>
                          <a:prstGeom prst="line">
                            <a:avLst/>
                          </a:prstGeom>
                          <a:ln w="12700" cap="flat" cmpd="sng">
                            <a:solidFill>
                              <a:srgbClr val="000000"/>
                            </a:solidFill>
                            <a:prstDash val="solid"/>
                            <a:headEnd type="none" w="med" len="med"/>
                            <a:tailEnd type="none" w="med" len="med"/>
                          </a:ln>
                        </wps:spPr>
                        <wps:bodyPr upright="1"/>
                      </wps:wsp>
                      <wps:wsp>
                        <wps:cNvPr id="1019" name="任意多边形 907"/>
                        <wps:cNvSpPr/>
                        <wps:spPr>
                          <a:xfrm>
                            <a:off x="4201" y="2962"/>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1020" name="任意多边形 908"/>
                        <wps:cNvSpPr/>
                        <wps:spPr>
                          <a:xfrm>
                            <a:off x="4175" y="4661"/>
                            <a:ext cx="2879" cy="1497"/>
                          </a:xfrm>
                          <a:custGeom>
                            <a:avLst/>
                            <a:gdLst/>
                            <a:ahLst/>
                            <a:cxnLst/>
                            <a:pathLst>
                              <a:path w="2879" h="1497">
                                <a:moveTo>
                                  <a:pt x="1439" y="1497"/>
                                </a:moveTo>
                                <a:lnTo>
                                  <a:pt x="0" y="749"/>
                                </a:lnTo>
                                <a:lnTo>
                                  <a:pt x="1439" y="0"/>
                                </a:lnTo>
                                <a:lnTo>
                                  <a:pt x="1478" y="21"/>
                                </a:lnTo>
                                <a:lnTo>
                                  <a:pt x="1435" y="21"/>
                                </a:lnTo>
                                <a:lnTo>
                                  <a:pt x="1439" y="23"/>
                                </a:lnTo>
                                <a:lnTo>
                                  <a:pt x="61" y="740"/>
                                </a:lnTo>
                                <a:lnTo>
                                  <a:pt x="27" y="740"/>
                                </a:lnTo>
                                <a:lnTo>
                                  <a:pt x="27" y="758"/>
                                </a:lnTo>
                                <a:lnTo>
                                  <a:pt x="61" y="758"/>
                                </a:lnTo>
                                <a:lnTo>
                                  <a:pt x="1439" y="1474"/>
                                </a:lnTo>
                                <a:lnTo>
                                  <a:pt x="1435" y="1477"/>
                                </a:lnTo>
                                <a:lnTo>
                                  <a:pt x="1478" y="1477"/>
                                </a:lnTo>
                                <a:lnTo>
                                  <a:pt x="1439" y="1497"/>
                                </a:lnTo>
                                <a:close/>
                                <a:moveTo>
                                  <a:pt x="1439" y="23"/>
                                </a:moveTo>
                                <a:lnTo>
                                  <a:pt x="1435" y="21"/>
                                </a:lnTo>
                                <a:lnTo>
                                  <a:pt x="1444" y="21"/>
                                </a:lnTo>
                                <a:lnTo>
                                  <a:pt x="1439" y="23"/>
                                </a:lnTo>
                                <a:close/>
                                <a:moveTo>
                                  <a:pt x="2835" y="749"/>
                                </a:moveTo>
                                <a:lnTo>
                                  <a:pt x="1439" y="23"/>
                                </a:lnTo>
                                <a:lnTo>
                                  <a:pt x="1444" y="21"/>
                                </a:lnTo>
                                <a:lnTo>
                                  <a:pt x="1478" y="21"/>
                                </a:lnTo>
                                <a:lnTo>
                                  <a:pt x="2862" y="740"/>
                                </a:lnTo>
                                <a:lnTo>
                                  <a:pt x="2852" y="740"/>
                                </a:lnTo>
                                <a:lnTo>
                                  <a:pt x="2835" y="749"/>
                                </a:lnTo>
                                <a:close/>
                                <a:moveTo>
                                  <a:pt x="27" y="758"/>
                                </a:moveTo>
                                <a:lnTo>
                                  <a:pt x="27" y="740"/>
                                </a:lnTo>
                                <a:lnTo>
                                  <a:pt x="44" y="749"/>
                                </a:lnTo>
                                <a:lnTo>
                                  <a:pt x="27" y="758"/>
                                </a:lnTo>
                                <a:close/>
                                <a:moveTo>
                                  <a:pt x="44" y="749"/>
                                </a:moveTo>
                                <a:lnTo>
                                  <a:pt x="27" y="740"/>
                                </a:lnTo>
                                <a:lnTo>
                                  <a:pt x="61" y="740"/>
                                </a:lnTo>
                                <a:lnTo>
                                  <a:pt x="44" y="749"/>
                                </a:lnTo>
                                <a:close/>
                                <a:moveTo>
                                  <a:pt x="2852" y="758"/>
                                </a:moveTo>
                                <a:lnTo>
                                  <a:pt x="2835" y="749"/>
                                </a:lnTo>
                                <a:lnTo>
                                  <a:pt x="2852" y="740"/>
                                </a:lnTo>
                                <a:lnTo>
                                  <a:pt x="2852" y="758"/>
                                </a:lnTo>
                                <a:close/>
                                <a:moveTo>
                                  <a:pt x="2862" y="758"/>
                                </a:moveTo>
                                <a:lnTo>
                                  <a:pt x="2852" y="758"/>
                                </a:lnTo>
                                <a:lnTo>
                                  <a:pt x="2852" y="740"/>
                                </a:lnTo>
                                <a:lnTo>
                                  <a:pt x="2862" y="740"/>
                                </a:lnTo>
                                <a:lnTo>
                                  <a:pt x="2879" y="749"/>
                                </a:lnTo>
                                <a:lnTo>
                                  <a:pt x="2862" y="758"/>
                                </a:lnTo>
                                <a:close/>
                                <a:moveTo>
                                  <a:pt x="61" y="758"/>
                                </a:moveTo>
                                <a:lnTo>
                                  <a:pt x="27" y="758"/>
                                </a:lnTo>
                                <a:lnTo>
                                  <a:pt x="44" y="749"/>
                                </a:lnTo>
                                <a:lnTo>
                                  <a:pt x="61" y="758"/>
                                </a:lnTo>
                                <a:close/>
                                <a:moveTo>
                                  <a:pt x="1478" y="1477"/>
                                </a:moveTo>
                                <a:lnTo>
                                  <a:pt x="1444" y="1477"/>
                                </a:lnTo>
                                <a:lnTo>
                                  <a:pt x="1439" y="1474"/>
                                </a:lnTo>
                                <a:lnTo>
                                  <a:pt x="2835" y="749"/>
                                </a:lnTo>
                                <a:lnTo>
                                  <a:pt x="2852" y="758"/>
                                </a:lnTo>
                                <a:lnTo>
                                  <a:pt x="2862" y="758"/>
                                </a:lnTo>
                                <a:lnTo>
                                  <a:pt x="1478" y="1477"/>
                                </a:lnTo>
                                <a:close/>
                                <a:moveTo>
                                  <a:pt x="1444" y="1477"/>
                                </a:moveTo>
                                <a:lnTo>
                                  <a:pt x="1435" y="1477"/>
                                </a:lnTo>
                                <a:lnTo>
                                  <a:pt x="1439" y="1474"/>
                                </a:lnTo>
                                <a:lnTo>
                                  <a:pt x="1444" y="1477"/>
                                </a:lnTo>
                                <a:close/>
                              </a:path>
                            </a:pathLst>
                          </a:custGeom>
                          <a:solidFill>
                            <a:srgbClr val="000000"/>
                          </a:solidFill>
                          <a:ln>
                            <a:noFill/>
                          </a:ln>
                        </wps:spPr>
                        <wps:bodyPr upright="1"/>
                      </wps:wsp>
                      <wps:wsp>
                        <wps:cNvPr id="1021" name="任意多边形 909"/>
                        <wps:cNvSpPr/>
                        <wps:spPr>
                          <a:xfrm>
                            <a:off x="4202" y="6986"/>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1022" name="任意多边形 910"/>
                        <wps:cNvSpPr/>
                        <wps:spPr>
                          <a:xfrm>
                            <a:off x="5583" y="6146"/>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23" name="任意多边形 911"/>
                        <wps:cNvSpPr/>
                        <wps:spPr>
                          <a:xfrm>
                            <a:off x="5570" y="7846"/>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24" name="任意多边形 912"/>
                        <wps:cNvSpPr/>
                        <wps:spPr>
                          <a:xfrm>
                            <a:off x="5583" y="3822"/>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25" name="任意多边形 913"/>
                        <wps:cNvSpPr/>
                        <wps:spPr>
                          <a:xfrm>
                            <a:off x="2835" y="1650"/>
                            <a:ext cx="1361" cy="90"/>
                          </a:xfrm>
                          <a:custGeom>
                            <a:avLst/>
                            <a:gdLst/>
                            <a:ahLst/>
                            <a:cxnLst/>
                            <a:pathLst>
                              <a:path w="1361" h="90">
                                <a:moveTo>
                                  <a:pt x="1321" y="45"/>
                                </a:moveTo>
                                <a:lnTo>
                                  <a:pt x="1276" y="18"/>
                                </a:lnTo>
                                <a:lnTo>
                                  <a:pt x="1274" y="16"/>
                                </a:lnTo>
                                <a:lnTo>
                                  <a:pt x="1272" y="14"/>
                                </a:lnTo>
                                <a:lnTo>
                                  <a:pt x="1271" y="11"/>
                                </a:lnTo>
                                <a:lnTo>
                                  <a:pt x="1271" y="8"/>
                                </a:lnTo>
                                <a:lnTo>
                                  <a:pt x="1273" y="5"/>
                                </a:lnTo>
                                <a:lnTo>
                                  <a:pt x="1275" y="2"/>
                                </a:lnTo>
                                <a:lnTo>
                                  <a:pt x="1277" y="1"/>
                                </a:lnTo>
                                <a:lnTo>
                                  <a:pt x="1280" y="0"/>
                                </a:lnTo>
                                <a:lnTo>
                                  <a:pt x="1283" y="0"/>
                                </a:lnTo>
                                <a:lnTo>
                                  <a:pt x="1286" y="1"/>
                                </a:lnTo>
                                <a:lnTo>
                                  <a:pt x="1344" y="35"/>
                                </a:lnTo>
                                <a:lnTo>
                                  <a:pt x="1341" y="35"/>
                                </a:lnTo>
                                <a:lnTo>
                                  <a:pt x="1341" y="36"/>
                                </a:lnTo>
                                <a:lnTo>
                                  <a:pt x="1336" y="36"/>
                                </a:lnTo>
                                <a:lnTo>
                                  <a:pt x="1321" y="45"/>
                                </a:lnTo>
                                <a:close/>
                                <a:moveTo>
                                  <a:pt x="1304" y="55"/>
                                </a:moveTo>
                                <a:lnTo>
                                  <a:pt x="0" y="55"/>
                                </a:lnTo>
                                <a:lnTo>
                                  <a:pt x="0" y="35"/>
                                </a:lnTo>
                                <a:lnTo>
                                  <a:pt x="1304" y="35"/>
                                </a:lnTo>
                                <a:lnTo>
                                  <a:pt x="1321" y="45"/>
                                </a:lnTo>
                                <a:lnTo>
                                  <a:pt x="1304" y="55"/>
                                </a:lnTo>
                                <a:close/>
                                <a:moveTo>
                                  <a:pt x="1344" y="55"/>
                                </a:moveTo>
                                <a:lnTo>
                                  <a:pt x="1341" y="55"/>
                                </a:lnTo>
                                <a:lnTo>
                                  <a:pt x="1341" y="35"/>
                                </a:lnTo>
                                <a:lnTo>
                                  <a:pt x="1344" y="35"/>
                                </a:lnTo>
                                <a:lnTo>
                                  <a:pt x="1361" y="45"/>
                                </a:lnTo>
                                <a:lnTo>
                                  <a:pt x="1344" y="55"/>
                                </a:lnTo>
                                <a:close/>
                                <a:moveTo>
                                  <a:pt x="1336" y="53"/>
                                </a:moveTo>
                                <a:lnTo>
                                  <a:pt x="1321" y="45"/>
                                </a:lnTo>
                                <a:lnTo>
                                  <a:pt x="1336" y="36"/>
                                </a:lnTo>
                                <a:lnTo>
                                  <a:pt x="1336" y="53"/>
                                </a:lnTo>
                                <a:close/>
                                <a:moveTo>
                                  <a:pt x="1341" y="53"/>
                                </a:moveTo>
                                <a:lnTo>
                                  <a:pt x="1336" y="53"/>
                                </a:lnTo>
                                <a:lnTo>
                                  <a:pt x="1336" y="36"/>
                                </a:lnTo>
                                <a:lnTo>
                                  <a:pt x="1341" y="36"/>
                                </a:lnTo>
                                <a:lnTo>
                                  <a:pt x="1341" y="53"/>
                                </a:lnTo>
                                <a:close/>
                                <a:moveTo>
                                  <a:pt x="1280" y="90"/>
                                </a:moveTo>
                                <a:lnTo>
                                  <a:pt x="1277" y="89"/>
                                </a:lnTo>
                                <a:lnTo>
                                  <a:pt x="1275" y="87"/>
                                </a:lnTo>
                                <a:lnTo>
                                  <a:pt x="1273" y="85"/>
                                </a:lnTo>
                                <a:lnTo>
                                  <a:pt x="1271" y="82"/>
                                </a:lnTo>
                                <a:lnTo>
                                  <a:pt x="1271" y="79"/>
                                </a:lnTo>
                                <a:lnTo>
                                  <a:pt x="1272" y="76"/>
                                </a:lnTo>
                                <a:lnTo>
                                  <a:pt x="1274" y="73"/>
                                </a:lnTo>
                                <a:lnTo>
                                  <a:pt x="1276" y="71"/>
                                </a:lnTo>
                                <a:lnTo>
                                  <a:pt x="1321" y="45"/>
                                </a:lnTo>
                                <a:lnTo>
                                  <a:pt x="1336" y="53"/>
                                </a:lnTo>
                                <a:lnTo>
                                  <a:pt x="1341" y="53"/>
                                </a:lnTo>
                                <a:lnTo>
                                  <a:pt x="1341" y="55"/>
                                </a:lnTo>
                                <a:lnTo>
                                  <a:pt x="1344" y="55"/>
                                </a:lnTo>
                                <a:lnTo>
                                  <a:pt x="1286" y="88"/>
                                </a:lnTo>
                                <a:lnTo>
                                  <a:pt x="1283" y="90"/>
                                </a:lnTo>
                                <a:lnTo>
                                  <a:pt x="1280" y="90"/>
                                </a:lnTo>
                                <a:close/>
                              </a:path>
                            </a:pathLst>
                          </a:custGeom>
                          <a:solidFill>
                            <a:srgbClr val="000000"/>
                          </a:solidFill>
                          <a:ln>
                            <a:noFill/>
                          </a:ln>
                        </wps:spPr>
                        <wps:bodyPr upright="1"/>
                      </wps:wsp>
                      <wps:wsp>
                        <wps:cNvPr id="1026" name="任意多边形 914"/>
                        <wps:cNvSpPr/>
                        <wps:spPr>
                          <a:xfrm>
                            <a:off x="4171" y="10386"/>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6"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8"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1027" name="直线 915"/>
                        <wps:cNvCnPr/>
                        <wps:spPr>
                          <a:xfrm>
                            <a:off x="8408" y="8839"/>
                            <a:ext cx="0" cy="1984"/>
                          </a:xfrm>
                          <a:prstGeom prst="line">
                            <a:avLst/>
                          </a:prstGeom>
                          <a:ln w="12700" cap="flat" cmpd="sng">
                            <a:solidFill>
                              <a:srgbClr val="000000"/>
                            </a:solidFill>
                            <a:prstDash val="solid"/>
                            <a:headEnd type="none" w="med" len="med"/>
                            <a:tailEnd type="none" w="med" len="med"/>
                          </a:ln>
                        </wps:spPr>
                        <wps:bodyPr upright="1"/>
                      </wps:wsp>
                      <wps:wsp>
                        <wps:cNvPr id="1028" name="任意多边形 916"/>
                        <wps:cNvSpPr/>
                        <wps:spPr>
                          <a:xfrm>
                            <a:off x="7524" y="7694"/>
                            <a:ext cx="1758" cy="1154"/>
                          </a:xfrm>
                          <a:custGeom>
                            <a:avLst/>
                            <a:gdLst/>
                            <a:ahLst/>
                            <a:cxnLst/>
                            <a:pathLst>
                              <a:path w="1758" h="1154">
                                <a:moveTo>
                                  <a:pt x="1758" y="1154"/>
                                </a:moveTo>
                                <a:lnTo>
                                  <a:pt x="0" y="1154"/>
                                </a:lnTo>
                                <a:lnTo>
                                  <a:pt x="0" y="0"/>
                                </a:lnTo>
                                <a:lnTo>
                                  <a:pt x="1758" y="0"/>
                                </a:lnTo>
                                <a:lnTo>
                                  <a:pt x="1758" y="10"/>
                                </a:lnTo>
                                <a:lnTo>
                                  <a:pt x="20" y="10"/>
                                </a:lnTo>
                                <a:lnTo>
                                  <a:pt x="10" y="20"/>
                                </a:lnTo>
                                <a:lnTo>
                                  <a:pt x="20" y="20"/>
                                </a:lnTo>
                                <a:lnTo>
                                  <a:pt x="20" y="1134"/>
                                </a:lnTo>
                                <a:lnTo>
                                  <a:pt x="10" y="1134"/>
                                </a:lnTo>
                                <a:lnTo>
                                  <a:pt x="20" y="1144"/>
                                </a:lnTo>
                                <a:lnTo>
                                  <a:pt x="1758" y="1144"/>
                                </a:lnTo>
                                <a:lnTo>
                                  <a:pt x="1758" y="1154"/>
                                </a:lnTo>
                                <a:close/>
                                <a:moveTo>
                                  <a:pt x="20" y="20"/>
                                </a:moveTo>
                                <a:lnTo>
                                  <a:pt x="10" y="20"/>
                                </a:lnTo>
                                <a:lnTo>
                                  <a:pt x="20" y="10"/>
                                </a:lnTo>
                                <a:lnTo>
                                  <a:pt x="20" y="20"/>
                                </a:lnTo>
                                <a:close/>
                                <a:moveTo>
                                  <a:pt x="1738" y="20"/>
                                </a:moveTo>
                                <a:lnTo>
                                  <a:pt x="20" y="20"/>
                                </a:lnTo>
                                <a:lnTo>
                                  <a:pt x="20" y="10"/>
                                </a:lnTo>
                                <a:lnTo>
                                  <a:pt x="1738" y="10"/>
                                </a:lnTo>
                                <a:lnTo>
                                  <a:pt x="1738" y="20"/>
                                </a:lnTo>
                                <a:close/>
                                <a:moveTo>
                                  <a:pt x="1738" y="1144"/>
                                </a:moveTo>
                                <a:lnTo>
                                  <a:pt x="1738" y="10"/>
                                </a:lnTo>
                                <a:lnTo>
                                  <a:pt x="1748" y="20"/>
                                </a:lnTo>
                                <a:lnTo>
                                  <a:pt x="1758" y="20"/>
                                </a:lnTo>
                                <a:lnTo>
                                  <a:pt x="1758" y="1134"/>
                                </a:lnTo>
                                <a:lnTo>
                                  <a:pt x="1748" y="1134"/>
                                </a:lnTo>
                                <a:lnTo>
                                  <a:pt x="1738" y="1144"/>
                                </a:lnTo>
                                <a:close/>
                                <a:moveTo>
                                  <a:pt x="1758" y="20"/>
                                </a:moveTo>
                                <a:lnTo>
                                  <a:pt x="1748" y="20"/>
                                </a:lnTo>
                                <a:lnTo>
                                  <a:pt x="1738" y="10"/>
                                </a:lnTo>
                                <a:lnTo>
                                  <a:pt x="1758" y="10"/>
                                </a:lnTo>
                                <a:lnTo>
                                  <a:pt x="1758" y="20"/>
                                </a:lnTo>
                                <a:close/>
                                <a:moveTo>
                                  <a:pt x="20" y="1144"/>
                                </a:moveTo>
                                <a:lnTo>
                                  <a:pt x="10" y="1134"/>
                                </a:lnTo>
                                <a:lnTo>
                                  <a:pt x="20" y="1134"/>
                                </a:lnTo>
                                <a:lnTo>
                                  <a:pt x="20" y="1144"/>
                                </a:lnTo>
                                <a:close/>
                                <a:moveTo>
                                  <a:pt x="1738" y="1144"/>
                                </a:moveTo>
                                <a:lnTo>
                                  <a:pt x="20" y="1144"/>
                                </a:lnTo>
                                <a:lnTo>
                                  <a:pt x="20" y="1134"/>
                                </a:lnTo>
                                <a:lnTo>
                                  <a:pt x="1738" y="1134"/>
                                </a:lnTo>
                                <a:lnTo>
                                  <a:pt x="1738" y="1144"/>
                                </a:lnTo>
                                <a:close/>
                                <a:moveTo>
                                  <a:pt x="1758" y="1144"/>
                                </a:moveTo>
                                <a:lnTo>
                                  <a:pt x="1738" y="1144"/>
                                </a:lnTo>
                                <a:lnTo>
                                  <a:pt x="1748" y="1134"/>
                                </a:lnTo>
                                <a:lnTo>
                                  <a:pt x="1758" y="1134"/>
                                </a:lnTo>
                                <a:lnTo>
                                  <a:pt x="1758" y="1144"/>
                                </a:lnTo>
                                <a:close/>
                              </a:path>
                            </a:pathLst>
                          </a:custGeom>
                          <a:solidFill>
                            <a:srgbClr val="000000"/>
                          </a:solidFill>
                          <a:ln>
                            <a:noFill/>
                          </a:ln>
                        </wps:spPr>
                        <wps:bodyPr upright="1"/>
                      </wps:wsp>
                      <wps:wsp>
                        <wps:cNvPr id="1029" name="任意多边形 917"/>
                        <wps:cNvSpPr/>
                        <wps:spPr>
                          <a:xfrm>
                            <a:off x="8347" y="5410"/>
                            <a:ext cx="90" cy="2296"/>
                          </a:xfrm>
                          <a:custGeom>
                            <a:avLst/>
                            <a:gdLst/>
                            <a:ahLst/>
                            <a:cxnLst/>
                            <a:pathLst>
                              <a:path w="90" h="2296">
                                <a:moveTo>
                                  <a:pt x="45" y="2256"/>
                                </a:moveTo>
                                <a:lnTo>
                                  <a:pt x="35" y="2239"/>
                                </a:lnTo>
                                <a:lnTo>
                                  <a:pt x="35" y="0"/>
                                </a:lnTo>
                                <a:lnTo>
                                  <a:pt x="55" y="0"/>
                                </a:lnTo>
                                <a:lnTo>
                                  <a:pt x="55" y="2239"/>
                                </a:lnTo>
                                <a:lnTo>
                                  <a:pt x="45" y="2256"/>
                                </a:lnTo>
                                <a:close/>
                                <a:moveTo>
                                  <a:pt x="45" y="2296"/>
                                </a:moveTo>
                                <a:lnTo>
                                  <a:pt x="1" y="2221"/>
                                </a:lnTo>
                                <a:lnTo>
                                  <a:pt x="0" y="2218"/>
                                </a:lnTo>
                                <a:lnTo>
                                  <a:pt x="0" y="2215"/>
                                </a:lnTo>
                                <a:lnTo>
                                  <a:pt x="1" y="2212"/>
                                </a:lnTo>
                                <a:lnTo>
                                  <a:pt x="3" y="2209"/>
                                </a:lnTo>
                                <a:lnTo>
                                  <a:pt x="5" y="2207"/>
                                </a:lnTo>
                                <a:lnTo>
                                  <a:pt x="8" y="2206"/>
                                </a:lnTo>
                                <a:lnTo>
                                  <a:pt x="11" y="2206"/>
                                </a:lnTo>
                                <a:lnTo>
                                  <a:pt x="14" y="2207"/>
                                </a:lnTo>
                                <a:lnTo>
                                  <a:pt x="17" y="2208"/>
                                </a:lnTo>
                                <a:lnTo>
                                  <a:pt x="19" y="2211"/>
                                </a:lnTo>
                                <a:lnTo>
                                  <a:pt x="35" y="2239"/>
                                </a:lnTo>
                                <a:lnTo>
                                  <a:pt x="35" y="2276"/>
                                </a:lnTo>
                                <a:lnTo>
                                  <a:pt x="57" y="2276"/>
                                </a:lnTo>
                                <a:lnTo>
                                  <a:pt x="45" y="2296"/>
                                </a:lnTo>
                                <a:close/>
                                <a:moveTo>
                                  <a:pt x="57" y="2276"/>
                                </a:moveTo>
                                <a:lnTo>
                                  <a:pt x="55" y="2276"/>
                                </a:lnTo>
                                <a:lnTo>
                                  <a:pt x="55" y="2239"/>
                                </a:lnTo>
                                <a:lnTo>
                                  <a:pt x="71" y="2211"/>
                                </a:lnTo>
                                <a:lnTo>
                                  <a:pt x="73" y="2208"/>
                                </a:lnTo>
                                <a:lnTo>
                                  <a:pt x="76" y="2207"/>
                                </a:lnTo>
                                <a:lnTo>
                                  <a:pt x="79" y="2206"/>
                                </a:lnTo>
                                <a:lnTo>
                                  <a:pt x="82" y="2206"/>
                                </a:lnTo>
                                <a:lnTo>
                                  <a:pt x="85" y="2207"/>
                                </a:lnTo>
                                <a:lnTo>
                                  <a:pt x="87" y="2209"/>
                                </a:lnTo>
                                <a:lnTo>
                                  <a:pt x="89" y="2212"/>
                                </a:lnTo>
                                <a:lnTo>
                                  <a:pt x="90" y="2215"/>
                                </a:lnTo>
                                <a:lnTo>
                                  <a:pt x="90" y="2218"/>
                                </a:lnTo>
                                <a:lnTo>
                                  <a:pt x="89" y="2221"/>
                                </a:lnTo>
                                <a:lnTo>
                                  <a:pt x="57" y="2276"/>
                                </a:lnTo>
                                <a:close/>
                                <a:moveTo>
                                  <a:pt x="55" y="2276"/>
                                </a:moveTo>
                                <a:lnTo>
                                  <a:pt x="35" y="2276"/>
                                </a:lnTo>
                                <a:lnTo>
                                  <a:pt x="35" y="2239"/>
                                </a:lnTo>
                                <a:lnTo>
                                  <a:pt x="45" y="2256"/>
                                </a:lnTo>
                                <a:lnTo>
                                  <a:pt x="36" y="2271"/>
                                </a:lnTo>
                                <a:lnTo>
                                  <a:pt x="55" y="2271"/>
                                </a:lnTo>
                                <a:lnTo>
                                  <a:pt x="55" y="2276"/>
                                </a:lnTo>
                                <a:close/>
                                <a:moveTo>
                                  <a:pt x="55" y="2271"/>
                                </a:moveTo>
                                <a:lnTo>
                                  <a:pt x="54" y="2271"/>
                                </a:lnTo>
                                <a:lnTo>
                                  <a:pt x="45" y="2256"/>
                                </a:lnTo>
                                <a:lnTo>
                                  <a:pt x="55" y="2239"/>
                                </a:lnTo>
                                <a:lnTo>
                                  <a:pt x="55" y="2271"/>
                                </a:lnTo>
                                <a:close/>
                                <a:moveTo>
                                  <a:pt x="54" y="2271"/>
                                </a:moveTo>
                                <a:lnTo>
                                  <a:pt x="36" y="2271"/>
                                </a:lnTo>
                                <a:lnTo>
                                  <a:pt x="45" y="2256"/>
                                </a:lnTo>
                                <a:lnTo>
                                  <a:pt x="54" y="2271"/>
                                </a:lnTo>
                                <a:close/>
                              </a:path>
                            </a:pathLst>
                          </a:custGeom>
                          <a:solidFill>
                            <a:srgbClr val="000000"/>
                          </a:solidFill>
                          <a:ln>
                            <a:noFill/>
                          </a:ln>
                        </wps:spPr>
                        <wps:bodyPr upright="1"/>
                      </wps:wsp>
                      <wps:wsp>
                        <wps:cNvPr id="1030" name="任意多边形 918"/>
                        <wps:cNvSpPr/>
                        <wps:spPr>
                          <a:xfrm>
                            <a:off x="7047" y="10776"/>
                            <a:ext cx="1361" cy="90"/>
                          </a:xfrm>
                          <a:custGeom>
                            <a:avLst/>
                            <a:gdLst/>
                            <a:ahLst/>
                            <a:cxnLst/>
                            <a:pathLst>
                              <a:path w="1361" h="90">
                                <a:moveTo>
                                  <a:pt x="81" y="90"/>
                                </a:moveTo>
                                <a:lnTo>
                                  <a:pt x="78" y="90"/>
                                </a:lnTo>
                                <a:lnTo>
                                  <a:pt x="75" y="88"/>
                                </a:lnTo>
                                <a:lnTo>
                                  <a:pt x="0" y="45"/>
                                </a:lnTo>
                                <a:lnTo>
                                  <a:pt x="75" y="1"/>
                                </a:lnTo>
                                <a:lnTo>
                                  <a:pt x="78" y="0"/>
                                </a:lnTo>
                                <a:lnTo>
                                  <a:pt x="81" y="0"/>
                                </a:lnTo>
                                <a:lnTo>
                                  <a:pt x="84" y="1"/>
                                </a:lnTo>
                                <a:lnTo>
                                  <a:pt x="87" y="2"/>
                                </a:lnTo>
                                <a:lnTo>
                                  <a:pt x="88" y="5"/>
                                </a:lnTo>
                                <a:lnTo>
                                  <a:pt x="90" y="8"/>
                                </a:lnTo>
                                <a:lnTo>
                                  <a:pt x="90" y="11"/>
                                </a:lnTo>
                                <a:lnTo>
                                  <a:pt x="89" y="14"/>
                                </a:lnTo>
                                <a:lnTo>
                                  <a:pt x="87" y="16"/>
                                </a:lnTo>
                                <a:lnTo>
                                  <a:pt x="85" y="18"/>
                                </a:lnTo>
                                <a:lnTo>
                                  <a:pt x="57" y="35"/>
                                </a:lnTo>
                                <a:lnTo>
                                  <a:pt x="20" y="35"/>
                                </a:lnTo>
                                <a:lnTo>
                                  <a:pt x="20" y="55"/>
                                </a:lnTo>
                                <a:lnTo>
                                  <a:pt x="57" y="55"/>
                                </a:lnTo>
                                <a:lnTo>
                                  <a:pt x="85" y="71"/>
                                </a:lnTo>
                                <a:lnTo>
                                  <a:pt x="87" y="73"/>
                                </a:lnTo>
                                <a:lnTo>
                                  <a:pt x="89" y="76"/>
                                </a:lnTo>
                                <a:lnTo>
                                  <a:pt x="90" y="79"/>
                                </a:lnTo>
                                <a:lnTo>
                                  <a:pt x="90" y="82"/>
                                </a:lnTo>
                                <a:lnTo>
                                  <a:pt x="88" y="85"/>
                                </a:lnTo>
                                <a:lnTo>
                                  <a:pt x="87" y="87"/>
                                </a:lnTo>
                                <a:lnTo>
                                  <a:pt x="84" y="89"/>
                                </a:lnTo>
                                <a:lnTo>
                                  <a:pt x="81" y="90"/>
                                </a:lnTo>
                                <a:close/>
                                <a:moveTo>
                                  <a:pt x="57" y="55"/>
                                </a:moveTo>
                                <a:lnTo>
                                  <a:pt x="20" y="55"/>
                                </a:lnTo>
                                <a:lnTo>
                                  <a:pt x="20" y="35"/>
                                </a:lnTo>
                                <a:lnTo>
                                  <a:pt x="57" y="35"/>
                                </a:lnTo>
                                <a:lnTo>
                                  <a:pt x="55" y="36"/>
                                </a:lnTo>
                                <a:lnTo>
                                  <a:pt x="25" y="36"/>
                                </a:lnTo>
                                <a:lnTo>
                                  <a:pt x="25" y="53"/>
                                </a:lnTo>
                                <a:lnTo>
                                  <a:pt x="55" y="53"/>
                                </a:lnTo>
                                <a:lnTo>
                                  <a:pt x="57" y="55"/>
                                </a:lnTo>
                                <a:close/>
                                <a:moveTo>
                                  <a:pt x="1361" y="55"/>
                                </a:moveTo>
                                <a:lnTo>
                                  <a:pt x="57" y="55"/>
                                </a:lnTo>
                                <a:lnTo>
                                  <a:pt x="40" y="45"/>
                                </a:lnTo>
                                <a:lnTo>
                                  <a:pt x="57" y="35"/>
                                </a:lnTo>
                                <a:lnTo>
                                  <a:pt x="1361" y="35"/>
                                </a:lnTo>
                                <a:lnTo>
                                  <a:pt x="1361" y="55"/>
                                </a:lnTo>
                                <a:close/>
                                <a:moveTo>
                                  <a:pt x="25" y="53"/>
                                </a:moveTo>
                                <a:lnTo>
                                  <a:pt x="25" y="36"/>
                                </a:lnTo>
                                <a:lnTo>
                                  <a:pt x="40" y="45"/>
                                </a:lnTo>
                                <a:lnTo>
                                  <a:pt x="25" y="53"/>
                                </a:lnTo>
                                <a:close/>
                                <a:moveTo>
                                  <a:pt x="40" y="45"/>
                                </a:moveTo>
                                <a:lnTo>
                                  <a:pt x="25" y="36"/>
                                </a:lnTo>
                                <a:lnTo>
                                  <a:pt x="55" y="36"/>
                                </a:lnTo>
                                <a:lnTo>
                                  <a:pt x="40" y="45"/>
                                </a:lnTo>
                                <a:close/>
                                <a:moveTo>
                                  <a:pt x="55" y="53"/>
                                </a:moveTo>
                                <a:lnTo>
                                  <a:pt x="25" y="53"/>
                                </a:lnTo>
                                <a:lnTo>
                                  <a:pt x="40" y="45"/>
                                </a:lnTo>
                                <a:lnTo>
                                  <a:pt x="55" y="53"/>
                                </a:lnTo>
                                <a:close/>
                              </a:path>
                            </a:pathLst>
                          </a:custGeom>
                          <a:solidFill>
                            <a:srgbClr val="000000"/>
                          </a:solidFill>
                          <a:ln>
                            <a:noFill/>
                          </a:ln>
                        </wps:spPr>
                        <wps:bodyPr upright="1"/>
                      </wps:wsp>
                      <wps:wsp>
                        <wps:cNvPr id="1031" name="直线 919"/>
                        <wps:cNvCnPr/>
                        <wps:spPr>
                          <a:xfrm>
                            <a:off x="3758" y="5410"/>
                            <a:ext cx="454" cy="0"/>
                          </a:xfrm>
                          <a:prstGeom prst="line">
                            <a:avLst/>
                          </a:prstGeom>
                          <a:ln w="12700" cap="flat" cmpd="sng">
                            <a:solidFill>
                              <a:srgbClr val="000000"/>
                            </a:solidFill>
                            <a:prstDash val="solid"/>
                            <a:headEnd type="none" w="med" len="med"/>
                            <a:tailEnd type="none" w="med" len="med"/>
                          </a:ln>
                        </wps:spPr>
                        <wps:bodyPr upright="1"/>
                      </wps:wsp>
                      <wps:wsp>
                        <wps:cNvPr id="1032" name="直线 920"/>
                        <wps:cNvCnPr/>
                        <wps:spPr>
                          <a:xfrm>
                            <a:off x="2851" y="5410"/>
                            <a:ext cx="454" cy="0"/>
                          </a:xfrm>
                          <a:prstGeom prst="line">
                            <a:avLst/>
                          </a:prstGeom>
                          <a:ln w="12700" cap="flat" cmpd="sng">
                            <a:solidFill>
                              <a:srgbClr val="000000"/>
                            </a:solidFill>
                            <a:prstDash val="solid"/>
                            <a:headEnd type="none" w="med" len="med"/>
                            <a:tailEnd type="none" w="med" len="med"/>
                          </a:ln>
                        </wps:spPr>
                        <wps:bodyPr upright="1"/>
                      </wps:wsp>
                      <wps:wsp>
                        <wps:cNvPr id="1033" name="直线 921"/>
                        <wps:cNvCnPr/>
                        <wps:spPr>
                          <a:xfrm>
                            <a:off x="7939" y="5410"/>
                            <a:ext cx="453" cy="0"/>
                          </a:xfrm>
                          <a:prstGeom prst="line">
                            <a:avLst/>
                          </a:prstGeom>
                          <a:ln w="12700" cap="flat" cmpd="sng">
                            <a:solidFill>
                              <a:srgbClr val="000000"/>
                            </a:solidFill>
                            <a:prstDash val="solid"/>
                            <a:headEnd type="none" w="med" len="med"/>
                            <a:tailEnd type="none" w="med" len="med"/>
                          </a:ln>
                        </wps:spPr>
                        <wps:bodyPr upright="1"/>
                      </wps:wsp>
                      <wps:wsp>
                        <wps:cNvPr id="1034" name="直线 922"/>
                        <wps:cNvCnPr/>
                        <wps:spPr>
                          <a:xfrm>
                            <a:off x="7031" y="5410"/>
                            <a:ext cx="455" cy="0"/>
                          </a:xfrm>
                          <a:prstGeom prst="line">
                            <a:avLst/>
                          </a:prstGeom>
                          <a:ln w="12700" cap="flat" cmpd="sng">
                            <a:solidFill>
                              <a:srgbClr val="000000"/>
                            </a:solidFill>
                            <a:prstDash val="solid"/>
                            <a:headEnd type="none" w="med" len="med"/>
                            <a:tailEnd type="none" w="med" len="med"/>
                          </a:ln>
                        </wps:spPr>
                        <wps:bodyPr upright="1"/>
                      </wps:wsp>
                      <wps:wsp>
                        <wps:cNvPr id="1035" name="任意多边形 923"/>
                        <wps:cNvSpPr/>
                        <wps:spPr>
                          <a:xfrm>
                            <a:off x="4186" y="8686"/>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1036" name="任意多边形 924"/>
                        <wps:cNvSpPr/>
                        <wps:spPr>
                          <a:xfrm>
                            <a:off x="5554" y="9546"/>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37" name="文本框 925"/>
                        <wps:cNvSpPr txBox="1"/>
                        <wps:spPr>
                          <a:xfrm>
                            <a:off x="5337" y="1551"/>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1038" name="文本框 926"/>
                        <wps:cNvSpPr txBox="1"/>
                        <wps:spPr>
                          <a:xfrm>
                            <a:off x="7533" y="418"/>
                            <a:ext cx="2324" cy="2364"/>
                          </a:xfrm>
                          <a:prstGeom prst="rect">
                            <a:avLst/>
                          </a:prstGeom>
                          <a:noFill/>
                          <a:ln>
                            <a:noFill/>
                          </a:ln>
                        </wps:spPr>
                        <wps:txbx>
                          <w:txbxContent>
                            <w:p>
                              <w:pPr>
                                <w:numPr>
                                  <w:ilvl w:val="0"/>
                                  <w:numId w:val="115"/>
                                </w:numPr>
                                <w:tabs>
                                  <w:tab w:val="left" w:pos="269"/>
                                </w:tabs>
                                <w:spacing w:before="0" w:line="205" w:lineRule="exact"/>
                                <w:ind w:left="268" w:right="0" w:hanging="269"/>
                                <w:jc w:val="left"/>
                                <w:rPr>
                                  <w:rFonts w:hint="eastAsia" w:ascii="宋体" w:eastAsia="宋体"/>
                                  <w:sz w:val="18"/>
                                </w:rPr>
                              </w:pPr>
                              <w:r>
                                <w:rPr>
                                  <w:rFonts w:hint="eastAsia" w:ascii="宋体" w:eastAsia="宋体"/>
                                  <w:sz w:val="18"/>
                                </w:rPr>
                                <w:t>医疗费用发票</w:t>
                              </w:r>
                            </w:p>
                            <w:p>
                              <w:pPr>
                                <w:numPr>
                                  <w:ilvl w:val="0"/>
                                  <w:numId w:val="115"/>
                                </w:numPr>
                                <w:tabs>
                                  <w:tab w:val="left" w:pos="192"/>
                                </w:tabs>
                                <w:spacing w:before="81" w:line="324" w:lineRule="auto"/>
                                <w:ind w:left="0" w:right="18" w:firstLine="0"/>
                                <w:jc w:val="left"/>
                                <w:rPr>
                                  <w:rFonts w:hint="eastAsia" w:ascii="宋体" w:eastAsia="宋体"/>
                                  <w:sz w:val="18"/>
                                </w:rPr>
                              </w:pPr>
                              <w:r>
                                <w:rPr>
                                  <w:rFonts w:hint="eastAsia" w:ascii="宋体" w:eastAsia="宋体"/>
                                  <w:spacing w:val="9"/>
                                  <w:sz w:val="18"/>
                                </w:rPr>
                                <w:t>有效身份证件或社保卡复</w:t>
                              </w:r>
                              <w:r>
                                <w:rPr>
                                  <w:rFonts w:hint="eastAsia" w:ascii="宋体" w:eastAsia="宋体"/>
                                  <w:sz w:val="18"/>
                                </w:rPr>
                                <w:t>印件</w:t>
                              </w:r>
                            </w:p>
                            <w:p>
                              <w:pPr>
                                <w:numPr>
                                  <w:ilvl w:val="0"/>
                                  <w:numId w:val="115"/>
                                </w:numPr>
                                <w:tabs>
                                  <w:tab w:val="left" w:pos="183"/>
                                </w:tabs>
                                <w:spacing w:before="1"/>
                                <w:ind w:left="182" w:right="0" w:hanging="183"/>
                                <w:jc w:val="left"/>
                                <w:rPr>
                                  <w:rFonts w:hint="eastAsia" w:ascii="宋体" w:eastAsia="宋体"/>
                                  <w:sz w:val="18"/>
                                </w:rPr>
                              </w:pPr>
                              <w:r>
                                <w:rPr>
                                  <w:rFonts w:hint="eastAsia" w:ascii="宋体" w:eastAsia="宋体"/>
                                  <w:sz w:val="18"/>
                                </w:rPr>
                                <w:t>费用清单</w:t>
                              </w:r>
                            </w:p>
                            <w:p>
                              <w:pPr>
                                <w:numPr>
                                  <w:ilvl w:val="0"/>
                                  <w:numId w:val="115"/>
                                </w:numPr>
                                <w:tabs>
                                  <w:tab w:val="left" w:pos="183"/>
                                </w:tabs>
                                <w:spacing w:before="82"/>
                                <w:ind w:left="182" w:right="0" w:hanging="183"/>
                                <w:jc w:val="left"/>
                                <w:rPr>
                                  <w:rFonts w:hint="eastAsia" w:ascii="宋体" w:eastAsia="宋体"/>
                                  <w:sz w:val="18"/>
                                </w:rPr>
                              </w:pPr>
                              <w:r>
                                <w:rPr>
                                  <w:rFonts w:hint="eastAsia" w:ascii="宋体" w:eastAsia="宋体"/>
                                  <w:sz w:val="18"/>
                                </w:rPr>
                                <w:t>生育（服务）证复印件</w:t>
                              </w:r>
                            </w:p>
                            <w:p>
                              <w:pPr>
                                <w:numPr>
                                  <w:ilvl w:val="0"/>
                                  <w:numId w:val="115"/>
                                </w:numPr>
                                <w:tabs>
                                  <w:tab w:val="left" w:pos="183"/>
                                </w:tabs>
                                <w:spacing w:before="81"/>
                                <w:ind w:left="182" w:right="0" w:hanging="183"/>
                                <w:jc w:val="left"/>
                                <w:rPr>
                                  <w:rFonts w:hint="eastAsia" w:ascii="宋体" w:eastAsia="宋体"/>
                                  <w:sz w:val="18"/>
                                </w:rPr>
                              </w:pPr>
                              <w:r>
                                <w:rPr>
                                  <w:rFonts w:hint="eastAsia" w:ascii="宋体" w:eastAsia="宋体"/>
                                  <w:sz w:val="18"/>
                                </w:rPr>
                                <w:t>出生医学证明复印件</w:t>
                              </w:r>
                            </w:p>
                            <w:p>
                              <w:pPr>
                                <w:numPr>
                                  <w:ilvl w:val="0"/>
                                  <w:numId w:val="115"/>
                                </w:numPr>
                                <w:tabs>
                                  <w:tab w:val="left" w:pos="180"/>
                                </w:tabs>
                                <w:spacing w:before="2" w:line="310" w:lineRule="atLeast"/>
                                <w:ind w:left="0" w:right="18" w:firstLine="0"/>
                                <w:jc w:val="left"/>
                                <w:rPr>
                                  <w:rFonts w:hint="eastAsia" w:ascii="宋体" w:eastAsia="宋体"/>
                                  <w:sz w:val="18"/>
                                </w:rPr>
                              </w:pPr>
                              <w:r>
                                <w:rPr>
                                  <w:rFonts w:hint="eastAsia" w:ascii="宋体" w:eastAsia="宋体"/>
                                  <w:spacing w:val="-7"/>
                                  <w:sz w:val="18"/>
                                </w:rPr>
                                <w:t>病历资料：出院小结和疾病</w:t>
                              </w:r>
                              <w:r>
                                <w:rPr>
                                  <w:rFonts w:hint="eastAsia" w:ascii="宋体" w:eastAsia="宋体"/>
                                  <w:sz w:val="18"/>
                                </w:rPr>
                                <w:t>诊断书</w:t>
                              </w:r>
                            </w:p>
                          </w:txbxContent>
                        </wps:txbx>
                        <wps:bodyPr lIns="0" tIns="0" rIns="0" bIns="0" upright="1"/>
                      </wps:wsp>
                      <wps:wsp>
                        <wps:cNvPr id="1039" name="文本框 927"/>
                        <wps:cNvSpPr txBox="1"/>
                        <wps:spPr>
                          <a:xfrm>
                            <a:off x="2097" y="2970"/>
                            <a:ext cx="16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材料不全的一次性</w:t>
                              </w:r>
                            </w:p>
                            <w:p>
                              <w:pPr>
                                <w:spacing w:before="2" w:line="310" w:lineRule="atLeast"/>
                                <w:ind w:left="300" w:right="18" w:hanging="300"/>
                                <w:jc w:val="left"/>
                                <w:rPr>
                                  <w:rFonts w:hint="eastAsia" w:ascii="宋体" w:eastAsia="宋体"/>
                                  <w:sz w:val="20"/>
                                </w:rPr>
                              </w:pPr>
                              <w:r>
                                <w:rPr>
                                  <w:rFonts w:hint="eastAsia" w:ascii="宋体" w:eastAsia="宋体"/>
                                  <w:sz w:val="20"/>
                                </w:rPr>
                                <w:t>告知需补齐的材料并重新提交</w:t>
                              </w:r>
                            </w:p>
                          </w:txbxContent>
                        </wps:txbx>
                        <wps:bodyPr lIns="0" tIns="0" rIns="0" bIns="0" upright="1"/>
                      </wps:wsp>
                      <wps:wsp>
                        <wps:cNvPr id="1040" name="文本框 928"/>
                        <wps:cNvSpPr txBox="1"/>
                        <wps:spPr>
                          <a:xfrm>
                            <a:off x="5347" y="3226"/>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1041" name="文本框 929"/>
                        <wps:cNvSpPr txBox="1"/>
                        <wps:spPr>
                          <a:xfrm>
                            <a:off x="3448" y="5312"/>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042" name="文本框 930"/>
                        <wps:cNvSpPr txBox="1"/>
                        <wps:spPr>
                          <a:xfrm>
                            <a:off x="5212" y="5139"/>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1043" name="文本框 931"/>
                        <wps:cNvSpPr txBox="1"/>
                        <wps:spPr>
                          <a:xfrm>
                            <a:off x="7629" y="5312"/>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044" name="文本框 932"/>
                        <wps:cNvSpPr txBox="1"/>
                        <wps:spPr>
                          <a:xfrm>
                            <a:off x="5349" y="7251"/>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1045" name="文本框 933"/>
                        <wps:cNvSpPr txBox="1"/>
                        <wps:spPr>
                          <a:xfrm>
                            <a:off x="7704" y="7844"/>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398" w:right="18" w:hanging="399"/>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1046" name="文本框 934"/>
                        <wps:cNvSpPr txBox="1"/>
                        <wps:spPr>
                          <a:xfrm>
                            <a:off x="5332" y="8950"/>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wps:txbx>
                        <wps:bodyPr lIns="0" tIns="0" rIns="0" bIns="0" upright="1"/>
                      </wps:wsp>
                      <wps:wsp>
                        <wps:cNvPr id="1047" name="文本框 935"/>
                        <wps:cNvSpPr txBox="1"/>
                        <wps:spPr>
                          <a:xfrm>
                            <a:off x="5318" y="1067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99" o:spid="_x0000_s1026" o:spt="203" style="position:absolute;left:0pt;margin-left:95.15pt;margin-top:12.95pt;height:549.85pt;width:404.95pt;mso-position-horizontal-relative:page;mso-wrap-distance-bottom:0pt;mso-wrap-distance-top:0pt;z-index:-251069440;mso-width-relative:page;mso-height-relative:page;" coordorigin="1903,260" coordsize="8099,10997" o:gfxdata="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">
                <o:lock v:ext="edit" aspectratio="f"/>
                <v:shape id="任意多边形 900" o:spid="_x0000_s1026" o:spt="100" style="position:absolute;left:1903;top:2819;height:1154;width:1991;" fillcolor="#000000" filled="t" stroked="f" coordsize="1991,1154" o:gfxdata="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eW3C5AAAA3QAA&#10;AA8AAAAAAAAAAQAgAAAAIgAAAGRycy9kb3ducmV2LnhtbFBLAQIUABQAAAAIAIdO4kAzLwWeOwAA&#10;ADkAAAAQAAAAAAAAAAEAIAAAAAgBAABkcnMvc2hhcGV4bWwueG1sUEsFBgAAAAAGAAYAWwEAALID&#10;AAAAAA==&#10;" path="m1991,1154l0,1154,0,0,1991,0,1991,10,20,10,10,20,20,20,20,1134,10,1134,20,1144,1991,1144,1991,1154xm20,20l10,20,20,10,20,20xm1971,20l20,20,20,10,1971,10,1971,20xm1971,1144l1971,10,1981,20,1991,20,1991,1134,1981,1134,1971,1144xm1991,20l1981,20,1971,10,1991,10,1991,20xm20,1144l10,1134,20,1134,20,1144xm1971,1144l20,1144,20,1134,1971,1134,1971,1144xm1991,1144l1971,1144,1981,1134,1991,1134,1991,1144xe">
                  <v:fill on="t" focussize="0,0"/>
                  <v:stroke on="f"/>
                  <v:imagedata o:title=""/>
                  <o:lock v:ext="edit" aspectratio="f"/>
                </v:shape>
                <v:line id="直线 901" o:spid="_x0000_s1026" o:spt="20" style="position:absolute;left:2835;top:1696;height:1134;width:0;" filled="f" stroked="t" coordsize="21600,21600" o:gfxdata="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6e1u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任意多边形 902" o:spid="_x0000_s1026" o:spt="100" style="position:absolute;left:2804;top:3964;height:1446;width:90;" fillcolor="#000000" filled="t" stroked="f" coordsize="90,1446" o:gfxdata="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421+8AAAA&#10;3QAAAA8AAAAAAAAAAQAgAAAAIgAAAGRycy9kb3ducmV2LnhtbFBLAQIUABQAAAAIAIdO4kAzLwWe&#10;OwAAADkAAAAQAAAAAAAAAAEAIAAAAAsBAABkcnMvc2hhcGV4bWwueG1sUEsFBgAAAAAGAAYAWwEA&#10;ALUDAAAAAA==&#10;" path="m11,90l8,89,5,88,3,86,1,84,0,81,0,77,1,75,45,0,57,20,35,20,35,57,19,85,17,87,14,89,11,90xm35,57l35,20,55,20,55,25,36,25,45,39,35,57xm79,90l76,89,73,87,71,85,55,57,55,20,57,20,89,75,90,77,90,81,89,84,87,86,85,88,82,89,79,90xm45,39l36,25,54,25,45,39xm55,57l45,39,54,25,55,25,55,57xm55,1446l35,1446,35,57,45,39,55,57,55,1446xe">
                  <v:fill on="t" focussize="0,0"/>
                  <v:stroke on="f"/>
                  <v:imagedata o:title=""/>
                  <o:lock v:ext="edit" aspectratio="f"/>
                </v:shape>
                <v:shape id="任意多边形 903" o:spid="_x0000_s1026" o:spt="100" style="position:absolute;left:4190;top:1260;height:870;width:2855;" fillcolor="#000000" filled="t" stroked="f" coordsize="2855,870" o:gfxdata="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0kqiugAAAN0A&#10;AAAPAAAAAAAAAAEAIAAAACIAAABkcnMvZG93bnJldi54bWxQSwECFAAUAAAACACHTuJAMy8FnjsA&#10;AAA5AAAAEAAAAAAAAAABACAAAAAJAQAAZHJzL3NoYXBleG1sLnhtbFBLBQYAAAAABgAGAFsBAACz&#10;Aw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7,850,2804,850,2794,854,2789,858,2779,862,2768,866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9,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shape id="任意多边形 904" o:spid="_x0000_s1026" o:spt="100" style="position:absolute;left:5570;top:2122;height:850;width:90;" fillcolor="#000000" filled="t" stroked="f" coordsize="90,850" o:gfxdata="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wzNrsAAADd&#10;AAAADwAAAAAAAAABACAAAAAiAAAAZHJzL2Rvd25yZXYueG1sUEsBAhQAFAAAAAgAh07iQDMvBZ47&#10;AAAAOQAAABAAAAAAAAAAAQAgAAAACgEAAGRycy9zaGFwZXhtbC54bWxQSwUGAAAAAAYABgBbAQAA&#10;tAM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05" o:spid="_x0000_s1026" o:spt="100" style="position:absolute;left:7369;top:259;height:3180;width:2633;" fillcolor="#000000" filled="t" stroked="f" coordsize="2633,3180" o:gfxdata="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De+L4A&#10;AADdAAAADwAAAAAAAAABACAAAAAiAAAAZHJzL2Rvd25yZXYueG1sUEsBAhQAFAAAAAgAh07iQDMv&#10;BZ47AAAAOQAAABAAAAAAAAAAAQAgAAAADQEAAGRycy9zaGFwZXhtbC54bWxQSwUGAAAAAAYABgBb&#10;AQAAtwMAAAAA&#10;" path="m36,2980l0,2980,0,0,20,0,10,20,20,20,20,2960,14,2960,36,2980xm20,20l10,20,20,0,20,20xm2613,20l20,20,20,0,2613,0,2613,20xm2633,2560l2401,2560,2444,2540,2613,2540,2613,0,2623,20,2633,20,2633,2560xm2633,20l2623,20,2613,0,2633,0,2633,20xm2403,2580l2205,2580,2223,2560,2445,2560,2403,2580xm2210,2600l2137,2600,2170,2580,2228,2580,2210,2600xm2143,2620l2072,2620,2104,2600,2177,2600,2143,2620xm2078,2640l2008,2640,2025,2620,2111,2620,2078,2640xm2013,2660l1941,2660,1957,2640,2029,2640,2013,2660xm1818,2740l1769,2740,1783,2720,1824,2720,1881,2680,1910,2660,1965,2660,1949,2680,1919,2680,1889,2700,1889,2700,1832,2720,1818,2740xm1724,2780l1689,2780,1715,2760,1742,2740,1790,2740,1777,2760,1751,2760,1724,2780xm1572,2860l1538,2860,1563,2840,1589,2820,1613,2820,1664,2780,1725,2780,1699,2800,1673,2800,1623,2840,1598,2840,1572,2860xm1525,2900l1467,2900,1491,2880,1514,2880,1538,2860,1573,2860,1525,2900xm1477,2920l1444,2920,1468,2900,1501,2900,1477,2920xm1407,2960l1362,2960,1375,2940,1398,2940,1421,2920,1453,2920,1430,2940,1407,2960xm1363,2980l1328,2980,1340,2960,1374,2960,1363,2980xm78,3000l49,3000,27,2980,57,2980,78,3000xm1339,3000l1306,3000,1328,2980,1351,2980,1339,3000xm142,3020l92,3020,70,3000,121,3000,142,3020xm1105,3120l1045,3120,1071,3100,1097,3100,1149,3080,1149,3080,1198,3060,1197,3060,1241,3020,1263,3020,1285,3000,1317,3000,1295,3020,1273,3040,1251,3040,1206,3080,1105,3120xm352,3100l303,3100,262,3080,262,3080,220,3060,177,3060,135,3040,113,3020,142,3020,184,3040,226,3040,352,3100xm404,3120l345,3120,303,3100,387,3100,404,3120xm491,3140l417,3140,399,3120,456,3120,491,3140xm1052,3140l970,3140,983,3120,1078,3120,1052,3140xm576,3160l486,3160,452,3140,559,3140,576,3160xm974,3160l876,3160,896,3140,986,3140,974,3160xm879,3180l570,3180,553,3160,899,3160,879,3180xe">
                  <v:fill on="t" focussize="0,0"/>
                  <v:stroke on="f"/>
                  <v:imagedata o:title=""/>
                  <o:lock v:ext="edit" aspectratio="f"/>
                </v:shape>
                <v:line id="直线 906" o:spid="_x0000_s1026" o:spt="20" style="position:absolute;left:7032;top:1696;height:0;width:340;" filled="f" stroked="t" coordsize="21600,21600" o:gfxdata="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e6S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907" o:spid="_x0000_s1026" o:spt="100" style="position:absolute;left:4201;top:2962;height:870;width:2855;" fillcolor="#000000" filled="t" stroked="f" coordsize="2855,870" o:gfxdata="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n0CnugAAAN0A&#10;AAAPAAAAAAAAAAEAIAAAACIAAABkcnMvZG93bnJldi54bWxQSwECFAAUAAAACACHTuJAMy8FnjsA&#10;AAA5AAAAEAAAAAAAAAABACAAAAAJAQAAZHJzL3NoYXBleG1sLnhtbFBLBQYAAAAABgAGAFsBAACz&#10;Aw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908" o:spid="_x0000_s1026" o:spt="100" style="position:absolute;left:4175;top:4661;height:1497;width:2879;" fillcolor="#000000" filled="t" stroked="f" coordsize="2879,1497" o:gfxdata="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10&#10;QsEAAADdAAAADwAAAAAAAAABACAAAAAiAAAAZHJzL2Rvd25yZXYueG1sUEsBAhQAFAAAAAgAh07i&#10;QDMvBZ47AAAAOQAAABAAAAAAAAAAAQAgAAAAEAEAAGRycy9zaGFwZXhtbC54bWxQSwUGAAAAAAYA&#10;BgBbAQAAugMAAAAA&#10;" path="m1439,1497l0,749,1439,0,1478,21,1435,21,1439,23,61,740,27,740,27,758,61,758,1439,1474,1435,1477,1478,1477,1439,1497xm1439,23l1435,21,1444,21,1439,23xm2835,749l1439,23,1444,21,1478,21,2862,740,2852,740,2835,749xm27,758l27,740,44,749,27,758xm44,749l27,740,61,740,44,749xm2852,758l2835,749,2852,740,2852,758xm2862,758l2852,758,2852,740,2862,740,2879,749,2862,758xm61,758l27,758,44,749,61,758xm1478,1477l1444,1477,1439,1474,2835,749,2852,758,2862,758,1478,1477xm1444,1477l1435,1477,1439,1474,1444,1477xe">
                  <v:fill on="t" focussize="0,0"/>
                  <v:stroke on="f"/>
                  <v:imagedata o:title=""/>
                  <o:lock v:ext="edit" aspectratio="f"/>
                </v:shape>
                <v:shape id="任意多边形 909" o:spid="_x0000_s1026" o:spt="100" style="position:absolute;left:4202;top:6986;height:870;width:2855;" fillcolor="#000000" filled="t" stroked="f" coordsize="2855,870" o:gfxdata="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Fhhy8AAAA&#10;3QAAAA8AAAAAAAAAAQAgAAAAIgAAAGRycy9kb3ducmV2LnhtbFBLAQIUABQAAAAIAIdO4kAzLwWe&#10;OwAAADkAAAAQAAAAAAAAAAEAIAAAAAsBAABkcnMvc2hhcGV4bWwueG1sUEsFBgAAAAAGAAYAWwEA&#10;ALUDA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910" o:spid="_x0000_s1026" o:spt="100" style="position:absolute;left:5583;top:6146;height:850;width:90;" fillcolor="#000000" filled="t" stroked="f" coordsize="90,850" o:gfxdata="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r/4i8AAAA&#10;3QAAAA8AAAAAAAAAAQAgAAAAIgAAAGRycy9kb3ducmV2LnhtbFBLAQIUABQAAAAIAIdO4kAzLwWe&#10;OwAAADkAAAAQAAAAAAAAAAEAIAAAAAsBAABkcnMvc2hhcGV4bWwueG1sUEsFBgAAAAAGAAYAWwEA&#10;ALU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11" o:spid="_x0000_s1026" o:spt="100" style="position:absolute;left:5570;top:7846;height:850;width:90;" fillcolor="#000000" filled="t" stroked="f" coordsize="90,850" o:gfxdata="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nWhO8AAAA&#10;3QAAAA8AAAAAAAAAAQAgAAAAIgAAAGRycy9kb3ducmV2LnhtbFBLAQIUABQAAAAIAIdO4kAzLwWe&#10;OwAAADkAAAAQAAAAAAAAAAEAIAAAAAsBAABkcnMvc2hhcGV4bWwueG1sUEsFBgAAAAAGAAYAWwEA&#10;ALU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12" o:spid="_x0000_s1026" o:spt="100" style="position:absolute;left:5583;top:3822;height:850;width:90;" fillcolor="#000000" filled="t" stroked="f" coordsize="90,850" o:gfxdata="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Owme8AAAA&#10;3QAAAA8AAAAAAAAAAQAgAAAAIgAAAGRycy9kb3ducmV2LnhtbFBLAQIUABQAAAAIAIdO4kAzLwWe&#10;OwAAADkAAAAQAAAAAAAAAAEAIAAAAAsBAABkcnMvc2hhcGV4bWwueG1sUEsFBgAAAAAGAAYAWwEA&#10;ALU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13" o:spid="_x0000_s1026" o:spt="100" style="position:absolute;left:2835;top:1650;height:90;width:1361;" fillcolor="#000000" filled="t" stroked="f" coordsize="1361,90" o:gfxdata="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gcya/&#10;AAAA3QAAAA8AAAAAAAAAAQAgAAAAIgAAAGRycy9kb3ducmV2LnhtbFBLAQIUABQAAAAIAIdO4kAz&#10;LwWeOwAAADkAAAAQAAAAAAAAAAEAIAAAAA4BAABkcnMvc2hhcGV4bWwueG1sUEsFBgAAAAAGAAYA&#10;WwEAALgDAAAAAA==&#10;" path="m1321,45l1276,18,1274,16,1272,14,1271,11,1271,8,1273,5,1275,2,1277,1,1280,0,1283,0,1286,1,1344,35,1341,35,1341,36,1336,36,1321,45xm1304,55l0,55,0,35,1304,35,1321,45,1304,55xm1344,55l1341,55,1341,35,1344,35,1361,45,1344,55xm1336,53l1321,45,1336,36,1336,53xm1341,53l1336,53,1336,36,1341,36,1341,53xm1280,90l1277,89,1275,87,1273,85,1271,82,1271,79,1272,76,1274,73,1276,71,1321,45,1336,53,1341,53,1341,55,1344,55,1286,88,1283,90,1280,90xe">
                  <v:fill on="t" focussize="0,0"/>
                  <v:stroke on="f"/>
                  <v:imagedata o:title=""/>
                  <o:lock v:ext="edit" aspectratio="f"/>
                </v:shape>
                <v:shape id="任意多边形 914" o:spid="_x0000_s1026" o:spt="100" style="position:absolute;left:4171;top:10386;height:870;width:2855;" fillcolor="#000000" filled="t" stroked="f" coordsize="2855,870" o:gfxdata="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sHmi8AAAA&#10;3QAAAA8AAAAAAAAAAQAgAAAAIgAAAGRycy9kb3ducmV2LnhtbFBLAQIUABQAAAAIAIdO4kAzLwWe&#10;OwAAADkAAAAQAAAAAAAAAAEAIAAAAAsBAABkcnMvc2hhcGV4bWwueG1sUEsFBgAAAAAGAAYAWwEA&#10;ALUDA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6,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8,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line id="直线 915" o:spid="_x0000_s1026" o:spt="20" style="position:absolute;left:8408;top:8839;height:1984;width:0;" filled="f" stroked="t" coordsize="21600,21600" o:gfxdata="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tt+W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任意多边形 916" o:spid="_x0000_s1026" o:spt="100" style="position:absolute;left:7524;top:7694;height:1154;width:1758;" fillcolor="#000000" filled="t" stroked="f" coordsize="1758,1154" o:gfxdata="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U5OvQAA&#10;AN0AAAAPAAAAAAAAAAEAIAAAACIAAABkcnMvZG93bnJldi54bWxQSwECFAAUAAAACACHTuJAMy8F&#10;njsAAAA5AAAAEAAAAAAAAAABACAAAAAMAQAAZHJzL3NoYXBleG1sLnhtbFBLBQYAAAAABgAGAFsB&#10;AAC2AwAAAAA=&#10;" path="m1758,1154l0,1154,0,0,1758,0,1758,10,20,10,10,20,20,20,20,1134,10,1134,20,1144,1758,1144,1758,1154xm20,20l10,20,20,10,20,20xm1738,20l20,20,20,10,1738,10,1738,20xm1738,1144l1738,10,1748,20,1758,20,1758,1134,1748,1134,1738,1144xm1758,20l1748,20,1738,10,1758,10,1758,20xm20,1144l10,1134,20,1134,20,1144xm1738,1144l20,1144,20,1134,1738,1134,1738,1144xm1758,1144l1738,1144,1748,1134,1758,1134,1758,1144xe">
                  <v:fill on="t" focussize="0,0"/>
                  <v:stroke on="f"/>
                  <v:imagedata o:title=""/>
                  <o:lock v:ext="edit" aspectratio="f"/>
                </v:shape>
                <v:shape id="任意多边形 917" o:spid="_x0000_s1026" o:spt="100" style="position:absolute;left:8347;top:5410;height:2296;width:90;" fillcolor="#000000" filled="t" stroked="f" coordsize="90,2296" o:gfxdata="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qOgb4A&#10;AADdAAAADwAAAAAAAAABACAAAAAiAAAAZHJzL2Rvd25yZXYueG1sUEsBAhQAFAAAAAgAh07iQDMv&#10;BZ47AAAAOQAAABAAAAAAAAAAAQAgAAAADQEAAGRycy9zaGFwZXhtbC54bWxQSwUGAAAAAAYABgBb&#10;AQAAtwMAAAAA&#10;" path="m45,2256l35,2239,35,0,55,0,55,2239,45,2256xm45,2296l1,2221,0,2218,0,2215,1,2212,3,2209,5,2207,8,2206,11,2206,14,2207,17,2208,19,2211,35,2239,35,2276,57,2276,45,2296xm57,2276l55,2276,55,2239,71,2211,73,2208,76,2207,79,2206,82,2206,85,2207,87,2209,89,2212,90,2215,90,2218,89,2221,57,2276xm55,2276l35,2276,35,2239,45,2256,36,2271,55,2271,55,2276xm55,2271l54,2271,45,2256,55,2239,55,2271xm54,2271l36,2271,45,2256,54,2271xe">
                  <v:fill on="t" focussize="0,0"/>
                  <v:stroke on="f"/>
                  <v:imagedata o:title=""/>
                  <o:lock v:ext="edit" aspectratio="f"/>
                </v:shape>
                <v:shape id="任意多边形 918" o:spid="_x0000_s1026" o:spt="100" style="position:absolute;left:7047;top:10776;height:90;width:1361;" fillcolor="#000000" filled="t" stroked="f" coordsize="1361,90" o:gfxdata="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TkZj&#10;wAAAAN0AAAAPAAAAAAAAAAEAIAAAACIAAABkcnMvZG93bnJldi54bWxQSwECFAAUAAAACACHTuJA&#10;My8FnjsAAAA5AAAAEAAAAAAAAAABACAAAAAPAQAAZHJzL3NoYXBleG1sLnhtbFBLBQYAAAAABgAG&#10;AFsBAAC5AwAAAAA=&#10;" path="m81,90l78,90,75,88,0,45,75,1,78,0,81,0,84,1,87,2,88,5,90,8,90,11,89,14,87,16,85,18,57,35,20,35,20,55,57,55,85,71,87,73,89,76,90,79,90,82,88,85,87,87,84,89,81,90xm57,55l20,55,20,35,57,35,55,36,25,36,25,53,55,53,57,55xm1361,55l57,55,40,45,57,35,1361,35,1361,55xm25,53l25,36,40,45,25,53xm40,45l25,36,55,36,40,45xm55,53l25,53,40,45,55,53xe">
                  <v:fill on="t" focussize="0,0"/>
                  <v:stroke on="f"/>
                  <v:imagedata o:title=""/>
                  <o:lock v:ext="edit" aspectratio="f"/>
                </v:shape>
                <v:line id="直线 919" o:spid="_x0000_s1026" o:spt="20" style="position:absolute;left:3758;top:5410;height:0;width:454;" filled="f" stroked="t" coordsize="21600,21600" o:gfxdata="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RHNe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线 920" o:spid="_x0000_s1026" o:spt="20" style="position:absolute;left:2851;top:5410;height:0;width:454;" filled="f" stroked="t" coordsize="21600,21600" o:gfxdata="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DgqC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线 921" o:spid="_x0000_s1026" o:spt="20" style="position:absolute;left:7939;top:5410;height:0;width:453;" filled="f" stroked="t" coordsize="21600,21600" o:gfxdata="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PJzu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线 922" o:spid="_x0000_s1026" o:spt="20" style="position:absolute;left:7031;top:5410;height:0;width:455;" filled="f" stroked="t" coordsize="21600,21600" o:gfxdata="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mv0+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任意多边形 923" o:spid="_x0000_s1026" o:spt="100" style="position:absolute;left:4186;top:8686;height:870;width:2855;" fillcolor="#000000" filled="t" stroked="f" coordsize="2855,870" o:gfxdata="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cWwrsAAADd&#10;AAAADwAAAAAAAAABACAAAAAiAAAAZHJzL2Rvd25yZXYueG1sUEsBAhQAFAAAAAgAh07iQDMvBZ47&#10;AAAAOQAAABAAAAAAAAAAAQAgAAAACgEAAGRycy9zaGFwZXhtbC54bWxQSwUGAAAAAAYABgBbAQAA&#10;tAM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924" o:spid="_x0000_s1026" o:spt="100" style="position:absolute;left:5554;top:9546;height:850;width:90;" fillcolor="#000000" filled="t" stroked="f" coordsize="90,850" o:gfxdata="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lvVrsAAADd&#10;AAAADwAAAAAAAAABACAAAAAiAAAAZHJzL2Rvd25yZXYueG1sUEsBAhQAFAAAAAgAh07iQDMvBZ47&#10;AAAAOQAAABAAAAAAAAAAAQAgAAAACgEAAGRycy9zaGFwZXhtbC54bWxQSwUGAAAAAAYABgBbAQAA&#10;tAM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文本框 925" o:spid="_x0000_s1026" o:spt="202" type="#_x0000_t202" style="position:absolute;left:5337;top:1551;height:281;width:582;" filled="f" stroked="f" coordsize="21600,21600" o:gfxdata="UEsDBAoAAAAAAIdO4kAAAAAAAAAAAAAAAAAEAAAAZHJzL1BLAwQUAAAACACHTuJAOX25A70AAADd&#10;AAAADwAAAGRycy9kb3ducmV2LnhtbEVPS2sCMRC+F/wPYYTeamIL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fbk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926" o:spid="_x0000_s1026" o:spt="202" type="#_x0000_t202" style="position:absolute;left:7533;top:418;height:2364;width:2324;" filled="f" stroked="f" coordsize="21600,21600" o:gfxdata="UEsDBAoAAAAAAIdO4kAAAAAAAAAAAAAAAAAEAAAAZHJzL1BLAwQUAAAACACHTuJASOItccAAAADd&#10;AAAADwAAAGRycy9kb3ducmV2LnhtbEWPQUvDQBCF74L/YZmCN7tbh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4i1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numPr>
                            <w:ilvl w:val="0"/>
                            <w:numId w:val="115"/>
                          </w:numPr>
                          <w:tabs>
                            <w:tab w:val="left" w:pos="269"/>
                          </w:tabs>
                          <w:spacing w:before="0" w:line="205" w:lineRule="exact"/>
                          <w:ind w:left="268" w:right="0" w:hanging="269"/>
                          <w:jc w:val="left"/>
                          <w:rPr>
                            <w:rFonts w:hint="eastAsia" w:ascii="宋体" w:eastAsia="宋体"/>
                            <w:sz w:val="18"/>
                          </w:rPr>
                        </w:pPr>
                        <w:r>
                          <w:rPr>
                            <w:rFonts w:hint="eastAsia" w:ascii="宋体" w:eastAsia="宋体"/>
                            <w:sz w:val="18"/>
                          </w:rPr>
                          <w:t>医疗费用发票</w:t>
                        </w:r>
                      </w:p>
                      <w:p>
                        <w:pPr>
                          <w:numPr>
                            <w:ilvl w:val="0"/>
                            <w:numId w:val="115"/>
                          </w:numPr>
                          <w:tabs>
                            <w:tab w:val="left" w:pos="192"/>
                          </w:tabs>
                          <w:spacing w:before="81" w:line="324" w:lineRule="auto"/>
                          <w:ind w:left="0" w:right="18" w:firstLine="0"/>
                          <w:jc w:val="left"/>
                          <w:rPr>
                            <w:rFonts w:hint="eastAsia" w:ascii="宋体" w:eastAsia="宋体"/>
                            <w:sz w:val="18"/>
                          </w:rPr>
                        </w:pPr>
                        <w:r>
                          <w:rPr>
                            <w:rFonts w:hint="eastAsia" w:ascii="宋体" w:eastAsia="宋体"/>
                            <w:spacing w:val="9"/>
                            <w:sz w:val="18"/>
                          </w:rPr>
                          <w:t>有效身份证件或社保卡复</w:t>
                        </w:r>
                        <w:r>
                          <w:rPr>
                            <w:rFonts w:hint="eastAsia" w:ascii="宋体" w:eastAsia="宋体"/>
                            <w:sz w:val="18"/>
                          </w:rPr>
                          <w:t>印件</w:t>
                        </w:r>
                      </w:p>
                      <w:p>
                        <w:pPr>
                          <w:numPr>
                            <w:ilvl w:val="0"/>
                            <w:numId w:val="115"/>
                          </w:numPr>
                          <w:tabs>
                            <w:tab w:val="left" w:pos="183"/>
                          </w:tabs>
                          <w:spacing w:before="1"/>
                          <w:ind w:left="182" w:right="0" w:hanging="183"/>
                          <w:jc w:val="left"/>
                          <w:rPr>
                            <w:rFonts w:hint="eastAsia" w:ascii="宋体" w:eastAsia="宋体"/>
                            <w:sz w:val="18"/>
                          </w:rPr>
                        </w:pPr>
                        <w:r>
                          <w:rPr>
                            <w:rFonts w:hint="eastAsia" w:ascii="宋体" w:eastAsia="宋体"/>
                            <w:sz w:val="18"/>
                          </w:rPr>
                          <w:t>费用清单</w:t>
                        </w:r>
                      </w:p>
                      <w:p>
                        <w:pPr>
                          <w:numPr>
                            <w:ilvl w:val="0"/>
                            <w:numId w:val="115"/>
                          </w:numPr>
                          <w:tabs>
                            <w:tab w:val="left" w:pos="183"/>
                          </w:tabs>
                          <w:spacing w:before="82"/>
                          <w:ind w:left="182" w:right="0" w:hanging="183"/>
                          <w:jc w:val="left"/>
                          <w:rPr>
                            <w:rFonts w:hint="eastAsia" w:ascii="宋体" w:eastAsia="宋体"/>
                            <w:sz w:val="18"/>
                          </w:rPr>
                        </w:pPr>
                        <w:r>
                          <w:rPr>
                            <w:rFonts w:hint="eastAsia" w:ascii="宋体" w:eastAsia="宋体"/>
                            <w:sz w:val="18"/>
                          </w:rPr>
                          <w:t>生育（服务）证复印件</w:t>
                        </w:r>
                      </w:p>
                      <w:p>
                        <w:pPr>
                          <w:numPr>
                            <w:ilvl w:val="0"/>
                            <w:numId w:val="115"/>
                          </w:numPr>
                          <w:tabs>
                            <w:tab w:val="left" w:pos="183"/>
                          </w:tabs>
                          <w:spacing w:before="81"/>
                          <w:ind w:left="182" w:right="0" w:hanging="183"/>
                          <w:jc w:val="left"/>
                          <w:rPr>
                            <w:rFonts w:hint="eastAsia" w:ascii="宋体" w:eastAsia="宋体"/>
                            <w:sz w:val="18"/>
                          </w:rPr>
                        </w:pPr>
                        <w:r>
                          <w:rPr>
                            <w:rFonts w:hint="eastAsia" w:ascii="宋体" w:eastAsia="宋体"/>
                            <w:sz w:val="18"/>
                          </w:rPr>
                          <w:t>出生医学证明复印件</w:t>
                        </w:r>
                      </w:p>
                      <w:p>
                        <w:pPr>
                          <w:numPr>
                            <w:ilvl w:val="0"/>
                            <w:numId w:val="115"/>
                          </w:numPr>
                          <w:tabs>
                            <w:tab w:val="left" w:pos="180"/>
                          </w:tabs>
                          <w:spacing w:before="2" w:line="310" w:lineRule="atLeast"/>
                          <w:ind w:left="0" w:right="18" w:firstLine="0"/>
                          <w:jc w:val="left"/>
                          <w:rPr>
                            <w:rFonts w:hint="eastAsia" w:ascii="宋体" w:eastAsia="宋体"/>
                            <w:sz w:val="18"/>
                          </w:rPr>
                        </w:pPr>
                        <w:r>
                          <w:rPr>
                            <w:rFonts w:hint="eastAsia" w:ascii="宋体" w:eastAsia="宋体"/>
                            <w:spacing w:val="-7"/>
                            <w:sz w:val="18"/>
                          </w:rPr>
                          <w:t>病历资料：出院小结和疾病</w:t>
                        </w:r>
                        <w:r>
                          <w:rPr>
                            <w:rFonts w:hint="eastAsia" w:ascii="宋体" w:eastAsia="宋体"/>
                            <w:sz w:val="18"/>
                          </w:rPr>
                          <w:t>诊断书</w:t>
                        </w:r>
                      </w:p>
                    </w:txbxContent>
                  </v:textbox>
                </v:shape>
                <v:shape id="文本框 927" o:spid="_x0000_s1026" o:spt="202" type="#_x0000_t202" style="position:absolute;left:2097;top:2970;height:823;width:1619;" filled="f" stroked="f" coordsize="21600,21600" o:gfxdata="UEsDBAoAAAAAAIdO4kAAAAAAAAAAAAAAAAAEAAAAZHJzL1BLAwQUAAAACACHTuJAJ66I6rwAAADd&#10;AAAADwAAAGRycy9kb3ducmV2LnhtbEVPTWsCMRC9C/6HMEJvmtiC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uiO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材料不全的一次性</w:t>
                        </w:r>
                      </w:p>
                      <w:p>
                        <w:pPr>
                          <w:spacing w:before="2" w:line="310" w:lineRule="atLeast"/>
                          <w:ind w:left="300" w:right="18" w:hanging="300"/>
                          <w:jc w:val="left"/>
                          <w:rPr>
                            <w:rFonts w:hint="eastAsia" w:ascii="宋体" w:eastAsia="宋体"/>
                            <w:sz w:val="20"/>
                          </w:rPr>
                        </w:pPr>
                        <w:r>
                          <w:rPr>
                            <w:rFonts w:hint="eastAsia" w:ascii="宋体" w:eastAsia="宋体"/>
                            <w:sz w:val="20"/>
                          </w:rPr>
                          <w:t>告知需补齐的材料并重新提交</w:t>
                        </w:r>
                      </w:p>
                    </w:txbxContent>
                  </v:textbox>
                </v:shape>
                <v:shape id="文本框 928" o:spid="_x0000_s1026" o:spt="202" type="#_x0000_t202" style="position:absolute;left:5347;top:3226;height:281;width:582;" filled="f" stroked="f" coordsize="21600,21600" o:gfxdata="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klI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929" o:spid="_x0000_s1026" o:spt="202" type="#_x0000_t202" style="position:absolute;left:3448;top:5312;height:199;width:219;" filled="f" stroked="f" coordsize="21600,21600" o:gfxdata="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3ve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930" o:spid="_x0000_s1026" o:spt="202" type="#_x0000_t202" style="position:absolute;left:5212;top:5139;height:511;width:819;" filled="f" stroked="f" coordsize="21600,21600" o:gfxdata="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Mae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931" o:spid="_x0000_s1026" o:spt="202" type="#_x0000_t202" style="position:absolute;left:7629;top:5312;height:199;width:219;" filled="f" stroked="f" coordsize="21600,21600" o:gfxdata="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Mx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932" o:spid="_x0000_s1026" o:spt="202" type="#_x0000_t202" style="position:absolute;left:5349;top:7251;height:281;width:582;" filled="f" stroked="f" coordsize="21600,21600" o:gfxdata="UEsDBAoAAAAAAIdO4kAAAAAAAAAAAAAAAAAEAAAAZHJzL1BLAwQUAAAACACHTuJAkalUCbwAAADd&#10;AAAADwAAAGRycy9kb3ducmV2LnhtbEVPTWsCMRC9C/0PYQq9aaKI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pVA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933" o:spid="_x0000_s1026" o:spt="202" type="#_x0000_t202" style="position:absolute;left:7704;top:7844;height:823;width:1419;" filled="f" stroked="f" coordsize="21600,21600" o:gfxdata="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fG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398" w:right="18" w:hanging="399"/>
                          <w:jc w:val="left"/>
                          <w:rPr>
                            <w:rFonts w:hint="eastAsia" w:ascii="宋体" w:eastAsia="宋体"/>
                            <w:sz w:val="20"/>
                          </w:rPr>
                        </w:pPr>
                        <w:r>
                          <w:rPr>
                            <w:rFonts w:hint="eastAsia" w:ascii="宋体" w:eastAsia="宋体"/>
                            <w:sz w:val="20"/>
                          </w:rPr>
                          <w:t>的不予受理并告知原因</w:t>
                        </w:r>
                      </w:p>
                    </w:txbxContent>
                  </v:textbox>
                </v:shape>
                <v:shape id="文本框 934" o:spid="_x0000_s1026" o:spt="202" type="#_x0000_t202" style="position:absolute;left:5332;top:8950;height:281;width:582;" filled="f" stroked="f" coordsize="21600,21600" o:gfxdata="UEsDBAoAAAAAAIdO4kAAAAAAAAAAAAAAAAAEAAAAZHJzL1BLAwQUAAAACACHTuJADjdv5b0AAADd&#10;AAAADwAAAGRycy9kb3ducmV2LnhtbEVPTWsCMRC9F/wPYYTeamIp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2/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v:textbox>
                </v:shape>
                <v:shape id="文本框 935" o:spid="_x0000_s1026" o:spt="202" type="#_x0000_t202" style="position:absolute;left:5318;top:10675;height:281;width:582;" filled="f" stroked="f" coordsize="21600,21600" o:gfxdata="UEsDBAoAAAAAAIdO4kAAAAAAAAAAAAAAAAAEAAAAZHJzL1BLAwQUAAAACACHTuJAYXvKfr0AAADd&#10;AAAADwAAAGRycy9kb3ducmV2LnhtbEVPS2sCMRC+F/wPYYTeamIp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8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7"/>
        </w:rPr>
        <w:sectPr>
          <w:pgSz w:w="11910" w:h="16840"/>
          <w:pgMar w:top="144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三、计划生育医疗费支付（002036007003）</w:t>
      </w:r>
    </w:p>
    <w:p>
      <w:pPr>
        <w:pStyle w:val="4"/>
        <w:spacing w:before="214"/>
        <w:ind w:left="1720"/>
      </w:pPr>
      <w:r>
        <w:rPr>
          <w:rFonts w:hint="eastAsia" w:ascii="楷体_GB2312" w:eastAsia="楷体_GB2312"/>
        </w:rPr>
        <w:t>（一）事项名称：</w:t>
      </w:r>
      <w:r>
        <w:t>计划生育医疗费支付</w:t>
      </w:r>
    </w:p>
    <w:p>
      <w:pPr>
        <w:pStyle w:val="4"/>
        <w:spacing w:before="214" w:line="364" w:lineRule="auto"/>
        <w:ind w:left="1080" w:right="1100"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1"/>
        <w:ind w:left="1720"/>
      </w:pPr>
      <w:r>
        <w:rPr>
          <w:rFonts w:hint="eastAsia" w:ascii="楷体_GB2312" w:eastAsia="楷体_GB2312"/>
        </w:rPr>
        <w:t>（三）服务对象：</w:t>
      </w:r>
      <w:r>
        <w:t>省本级基本医疗（生育）保险参保人。</w:t>
      </w:r>
    </w:p>
    <w:p>
      <w:pPr>
        <w:pStyle w:val="4"/>
        <w:spacing w:before="214"/>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0"/>
          <w:numId w:val="116"/>
        </w:numPr>
        <w:tabs>
          <w:tab w:val="left" w:pos="2043"/>
        </w:tabs>
        <w:spacing w:before="214" w:after="0" w:line="240" w:lineRule="auto"/>
        <w:ind w:left="2042" w:right="0" w:hanging="323"/>
        <w:jc w:val="left"/>
        <w:rPr>
          <w:sz w:val="32"/>
        </w:rPr>
      </w:pPr>
      <w:r>
        <w:rPr>
          <w:sz w:val="32"/>
        </w:rPr>
        <w:t>申请。申请人通过现场向省医保中心进行申报。</w:t>
      </w:r>
    </w:p>
    <w:p>
      <w:pPr>
        <w:pStyle w:val="8"/>
        <w:numPr>
          <w:ilvl w:val="0"/>
          <w:numId w:val="116"/>
        </w:numPr>
        <w:tabs>
          <w:tab w:val="left" w:pos="2043"/>
        </w:tabs>
        <w:spacing w:before="214"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116"/>
        </w:numPr>
        <w:tabs>
          <w:tab w:val="left" w:pos="2045"/>
        </w:tabs>
        <w:spacing w:before="4" w:after="0" w:line="364" w:lineRule="auto"/>
        <w:ind w:left="1080" w:right="1310" w:firstLine="640"/>
        <w:jc w:val="left"/>
        <w:rPr>
          <w:sz w:val="32"/>
        </w:rPr>
      </w:pPr>
      <w:r>
        <w:rPr>
          <w:spacing w:val="4"/>
          <w:w w:val="95"/>
          <w:sz w:val="32"/>
        </w:rPr>
        <w:t xml:space="preserve">审核。省医保中心对提交的材料进行审核，计算待 </w:t>
      </w:r>
      <w:r>
        <w:rPr>
          <w:sz w:val="32"/>
        </w:rPr>
        <w:t>遇金额。</w:t>
      </w:r>
    </w:p>
    <w:p>
      <w:pPr>
        <w:pStyle w:val="8"/>
        <w:numPr>
          <w:ilvl w:val="0"/>
          <w:numId w:val="116"/>
        </w:numPr>
        <w:tabs>
          <w:tab w:val="left" w:pos="2043"/>
        </w:tabs>
        <w:spacing w:before="1" w:after="0" w:line="240" w:lineRule="auto"/>
        <w:ind w:left="2042" w:right="0" w:hanging="323"/>
        <w:jc w:val="left"/>
        <w:rPr>
          <w:sz w:val="32"/>
        </w:rPr>
      </w:pPr>
      <w:r>
        <w:rPr>
          <w:sz w:val="32"/>
        </w:rPr>
        <w:t>拨付。对确认的待遇金额进行财务拨付。</w:t>
      </w:r>
    </w:p>
    <w:p>
      <w:pPr>
        <w:pStyle w:val="8"/>
        <w:numPr>
          <w:ilvl w:val="0"/>
          <w:numId w:val="116"/>
        </w:numPr>
        <w:tabs>
          <w:tab w:val="left" w:pos="2043"/>
        </w:tabs>
        <w:spacing w:before="214" w:after="0" w:line="240" w:lineRule="auto"/>
        <w:ind w:left="2042" w:right="0" w:hanging="323"/>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pStyle w:val="8"/>
        <w:numPr>
          <w:ilvl w:val="0"/>
          <w:numId w:val="117"/>
        </w:numPr>
        <w:tabs>
          <w:tab w:val="left" w:pos="2223"/>
        </w:tabs>
        <w:spacing w:before="214" w:after="0" w:line="364" w:lineRule="auto"/>
        <w:ind w:left="1080" w:right="1097" w:firstLine="640"/>
        <w:jc w:val="left"/>
        <w:rPr>
          <w:sz w:val="32"/>
        </w:rPr>
      </w:pPr>
      <w:r>
        <w:rPr>
          <w:spacing w:val="21"/>
          <w:w w:val="95"/>
          <w:sz w:val="32"/>
        </w:rPr>
        <w:t>有效身份证或社保卡复印件</w:t>
      </w:r>
      <w:r>
        <w:rPr>
          <w:spacing w:val="24"/>
          <w:w w:val="95"/>
          <w:sz w:val="32"/>
        </w:rPr>
        <w:t>（</w:t>
      </w:r>
      <w:r>
        <w:rPr>
          <w:spacing w:val="18"/>
          <w:w w:val="95"/>
          <w:sz w:val="32"/>
        </w:rPr>
        <w:t xml:space="preserve">原件单位核对并盖 </w:t>
      </w:r>
      <w:r>
        <w:rPr>
          <w:spacing w:val="18"/>
          <w:sz w:val="32"/>
        </w:rPr>
        <w:t>章）；</w:t>
      </w:r>
    </w:p>
    <w:p>
      <w:pPr>
        <w:pStyle w:val="8"/>
        <w:numPr>
          <w:ilvl w:val="0"/>
          <w:numId w:val="117"/>
        </w:numPr>
        <w:tabs>
          <w:tab w:val="left" w:pos="2043"/>
        </w:tabs>
        <w:spacing w:before="2" w:after="0" w:line="240" w:lineRule="auto"/>
        <w:ind w:left="2042" w:right="0" w:hanging="323"/>
        <w:jc w:val="left"/>
        <w:rPr>
          <w:sz w:val="32"/>
        </w:rPr>
      </w:pPr>
      <w:r>
        <w:rPr>
          <w:sz w:val="32"/>
        </w:rPr>
        <w:t>医疗费用发票；</w:t>
      </w:r>
    </w:p>
    <w:p>
      <w:pPr>
        <w:spacing w:after="0" w:line="240" w:lineRule="auto"/>
        <w:jc w:val="left"/>
        <w:rPr>
          <w:sz w:val="32"/>
        </w:rPr>
        <w:sectPr>
          <w:pgSz w:w="11910" w:h="16840"/>
          <w:pgMar w:top="1500" w:right="700" w:bottom="1080" w:left="720" w:header="0" w:footer="881" w:gutter="0"/>
          <w:cols w:space="720" w:num="1"/>
        </w:sectPr>
      </w:pPr>
    </w:p>
    <w:p>
      <w:pPr>
        <w:pStyle w:val="8"/>
        <w:numPr>
          <w:ilvl w:val="0"/>
          <w:numId w:val="117"/>
        </w:numPr>
        <w:tabs>
          <w:tab w:val="left" w:pos="2043"/>
        </w:tabs>
        <w:spacing w:before="30" w:after="0" w:line="240" w:lineRule="auto"/>
        <w:ind w:left="2042" w:right="0" w:hanging="323"/>
        <w:jc w:val="left"/>
        <w:rPr>
          <w:sz w:val="32"/>
        </w:rPr>
      </w:pPr>
      <w:r>
        <w:rPr>
          <w:sz w:val="32"/>
        </w:rPr>
        <w:t>费用清单（加盖医院印章）；</w:t>
      </w:r>
    </w:p>
    <w:p>
      <w:pPr>
        <w:pStyle w:val="8"/>
        <w:numPr>
          <w:ilvl w:val="0"/>
          <w:numId w:val="117"/>
        </w:numPr>
        <w:tabs>
          <w:tab w:val="left" w:pos="2043"/>
        </w:tabs>
        <w:spacing w:before="214" w:after="0" w:line="240" w:lineRule="auto"/>
        <w:ind w:left="2042" w:right="0" w:hanging="323"/>
        <w:jc w:val="left"/>
        <w:rPr>
          <w:sz w:val="32"/>
        </w:rPr>
      </w:pPr>
      <w:r>
        <w:rPr>
          <w:spacing w:val="-14"/>
          <w:sz w:val="32"/>
        </w:rPr>
        <w:t>病历资料</w:t>
      </w:r>
      <w:r>
        <w:rPr>
          <w:spacing w:val="-3"/>
          <w:sz w:val="32"/>
        </w:rPr>
        <w:t>（</w:t>
      </w:r>
      <w:r>
        <w:rPr>
          <w:sz w:val="32"/>
        </w:rPr>
        <w:t>加盖医院印章</w:t>
      </w:r>
      <w:r>
        <w:rPr>
          <w:spacing w:val="-57"/>
          <w:sz w:val="32"/>
        </w:rPr>
        <w:t>）</w:t>
      </w:r>
      <w:r>
        <w:rPr>
          <w:spacing w:val="-8"/>
          <w:sz w:val="32"/>
        </w:rPr>
        <w:t>：出院小结和疾病诊断书；</w:t>
      </w:r>
    </w:p>
    <w:p>
      <w:pPr>
        <w:pStyle w:val="8"/>
        <w:numPr>
          <w:ilvl w:val="0"/>
          <w:numId w:val="117"/>
        </w:numPr>
        <w:tabs>
          <w:tab w:val="left" w:pos="2045"/>
        </w:tabs>
        <w:spacing w:before="214" w:after="0" w:line="364" w:lineRule="auto"/>
        <w:ind w:left="1080" w:right="1100" w:firstLine="640"/>
        <w:jc w:val="left"/>
        <w:rPr>
          <w:sz w:val="32"/>
        </w:rPr>
      </w:pPr>
      <w:r>
        <w:rPr>
          <w:spacing w:val="7"/>
          <w:sz w:val="32"/>
        </w:rPr>
        <w:t>结婚证或生育（服务）</w:t>
      </w:r>
      <w:r>
        <w:rPr>
          <w:spacing w:val="2"/>
          <w:sz w:val="32"/>
        </w:rPr>
        <w:t xml:space="preserve">证复印件 </w:t>
      </w:r>
      <w:r>
        <w:rPr>
          <w:spacing w:val="7"/>
          <w:sz w:val="32"/>
        </w:rPr>
        <w:t>（</w:t>
      </w:r>
      <w:r>
        <w:rPr>
          <w:spacing w:val="6"/>
          <w:sz w:val="32"/>
        </w:rPr>
        <w:t>单位核对原件并盖章）。</w:t>
      </w:r>
    </w:p>
    <w:p>
      <w:pPr>
        <w:pStyle w:val="4"/>
        <w:spacing w:before="1"/>
        <w:ind w:left="1720"/>
      </w:pPr>
      <w:r>
        <w:rPr>
          <w:rFonts w:hint="eastAsia" w:ascii="楷体_GB2312" w:eastAsia="楷体_GB2312"/>
        </w:rPr>
        <w:t>（七）办理时限：</w:t>
      </w:r>
      <w:r>
        <w:t>不超过 20 个工作日。</w:t>
      </w:r>
    </w:p>
    <w:p>
      <w:pPr>
        <w:pStyle w:val="4"/>
        <w:spacing w:before="214"/>
        <w:ind w:left="1720"/>
        <w:rPr>
          <w:rFonts w:hint="eastAsia" w:ascii="楷体_GB2312" w:eastAsia="楷体_GB2312"/>
        </w:rPr>
      </w:pPr>
      <w:r>
        <w:rPr>
          <w:rFonts w:hint="eastAsia" w:ascii="楷体_GB2312" w:eastAsia="楷体_GB2312"/>
        </w:rPr>
        <w:t>（八）查询方式：</w:t>
      </w:r>
    </w:p>
    <w:p>
      <w:pPr>
        <w:pStyle w:val="4"/>
        <w:spacing w:before="214"/>
        <w:ind w:left="1720"/>
      </w:pPr>
      <w:r>
        <w:t>1、现场查询：湖南省政府政务服务大厅 3 楼医保服务</w:t>
      </w:r>
    </w:p>
    <w:p>
      <w:pPr>
        <w:pStyle w:val="4"/>
        <w:spacing w:before="214"/>
        <w:ind w:left="1080"/>
        <w:jc w:val="both"/>
      </w:pPr>
      <w:r>
        <w:t>窗口（湖南省长沙市天心区银杏路 6 号）；</w:t>
      </w:r>
    </w:p>
    <w:p>
      <w:pPr>
        <w:pStyle w:val="4"/>
        <w:spacing w:before="214"/>
        <w:ind w:left="1720"/>
      </w:pPr>
      <w:r>
        <w:t>2、线上查询：电话查询：0731-84900256。</w:t>
      </w:r>
    </w:p>
    <w:p>
      <w:pPr>
        <w:pStyle w:val="4"/>
        <w:spacing w:before="214"/>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118"/>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118"/>
        </w:numPr>
        <w:tabs>
          <w:tab w:val="left" w:pos="2043"/>
        </w:tabs>
        <w:spacing w:before="2"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926"/>
      </w:pPr>
      <w:r>
        <w:t>评价结果由省人民政府政务服务中心统一向社会公布。</w:t>
      </w:r>
      <w:r>
        <w:rPr>
          <w:spacing w:val="-13"/>
        </w:rPr>
        <w:t>评价标准采用“非常满意”、“满意”、“基本满意”、</w:t>
      </w:r>
    </w:p>
    <w:p>
      <w:pPr>
        <w:pStyle w:val="4"/>
        <w:spacing w:before="1"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pPr>
      <w:r>
        <w:t>计划生育医疗费支付办理流程图</w:t>
      </w:r>
    </w:p>
    <w:p>
      <w:pPr>
        <w:pStyle w:val="4"/>
        <w:rPr>
          <w:rFonts w:ascii="黑体"/>
          <w:sz w:val="20"/>
        </w:rPr>
      </w:pPr>
    </w:p>
    <w:p>
      <w:pPr>
        <w:pStyle w:val="4"/>
        <w:rPr>
          <w:rFonts w:ascii="黑体"/>
          <w:sz w:val="20"/>
        </w:rPr>
      </w:pPr>
    </w:p>
    <w:p>
      <w:pPr>
        <w:pStyle w:val="4"/>
        <w:spacing w:before="1"/>
        <w:rPr>
          <w:rFonts w:ascii="黑体"/>
          <w:sz w:val="19"/>
        </w:rPr>
      </w:pPr>
      <w:r>
        <mc:AlternateContent>
          <mc:Choice Requires="wpg">
            <w:drawing>
              <wp:anchor distT="0" distB="0" distL="0" distR="0" simplePos="0" relativeHeight="252248064" behindDoc="1" locked="0" layoutInCell="1" allowOverlap="1">
                <wp:simplePos x="0" y="0"/>
                <wp:positionH relativeFrom="page">
                  <wp:posOffset>1148080</wp:posOffset>
                </wp:positionH>
                <wp:positionV relativeFrom="paragraph">
                  <wp:posOffset>179705</wp:posOffset>
                </wp:positionV>
                <wp:extent cx="5262245" cy="7150735"/>
                <wp:effectExtent l="0" t="635" r="14605" b="11430"/>
                <wp:wrapTopAndBottom/>
                <wp:docPr id="1085" name="组合 936"/>
                <wp:cNvGraphicFramePr/>
                <a:graphic xmlns:a="http://schemas.openxmlformats.org/drawingml/2006/main">
                  <a:graphicData uri="http://schemas.microsoft.com/office/word/2010/wordprocessingGroup">
                    <wpg:wgp>
                      <wpg:cNvGrpSpPr/>
                      <wpg:grpSpPr>
                        <a:xfrm>
                          <a:off x="0" y="0"/>
                          <a:ext cx="5262245" cy="7150735"/>
                          <a:chOff x="1809" y="284"/>
                          <a:chExt cx="8287" cy="11261"/>
                        </a:xfrm>
                      </wpg:grpSpPr>
                      <wps:wsp>
                        <wps:cNvPr id="1049" name="任意多边形 937"/>
                        <wps:cNvSpPr/>
                        <wps:spPr>
                          <a:xfrm>
                            <a:off x="1809" y="3107"/>
                            <a:ext cx="1864" cy="1154"/>
                          </a:xfrm>
                          <a:custGeom>
                            <a:avLst/>
                            <a:gdLst/>
                            <a:ahLst/>
                            <a:cxnLst/>
                            <a:pathLst>
                              <a:path w="1864" h="1154">
                                <a:moveTo>
                                  <a:pt x="1864" y="1154"/>
                                </a:moveTo>
                                <a:lnTo>
                                  <a:pt x="0" y="1154"/>
                                </a:lnTo>
                                <a:lnTo>
                                  <a:pt x="0" y="0"/>
                                </a:lnTo>
                                <a:lnTo>
                                  <a:pt x="1864" y="0"/>
                                </a:lnTo>
                                <a:lnTo>
                                  <a:pt x="1864" y="10"/>
                                </a:lnTo>
                                <a:lnTo>
                                  <a:pt x="20" y="10"/>
                                </a:lnTo>
                                <a:lnTo>
                                  <a:pt x="10" y="20"/>
                                </a:lnTo>
                                <a:lnTo>
                                  <a:pt x="20" y="20"/>
                                </a:lnTo>
                                <a:lnTo>
                                  <a:pt x="20" y="1134"/>
                                </a:lnTo>
                                <a:lnTo>
                                  <a:pt x="10" y="1134"/>
                                </a:lnTo>
                                <a:lnTo>
                                  <a:pt x="20" y="1144"/>
                                </a:lnTo>
                                <a:lnTo>
                                  <a:pt x="1864" y="1144"/>
                                </a:lnTo>
                                <a:lnTo>
                                  <a:pt x="1864" y="1154"/>
                                </a:lnTo>
                                <a:close/>
                                <a:moveTo>
                                  <a:pt x="20" y="20"/>
                                </a:moveTo>
                                <a:lnTo>
                                  <a:pt x="10" y="20"/>
                                </a:lnTo>
                                <a:lnTo>
                                  <a:pt x="20" y="10"/>
                                </a:lnTo>
                                <a:lnTo>
                                  <a:pt x="20" y="20"/>
                                </a:lnTo>
                                <a:close/>
                                <a:moveTo>
                                  <a:pt x="1844" y="20"/>
                                </a:moveTo>
                                <a:lnTo>
                                  <a:pt x="20" y="20"/>
                                </a:lnTo>
                                <a:lnTo>
                                  <a:pt x="20" y="10"/>
                                </a:lnTo>
                                <a:lnTo>
                                  <a:pt x="1844" y="10"/>
                                </a:lnTo>
                                <a:lnTo>
                                  <a:pt x="1844" y="20"/>
                                </a:lnTo>
                                <a:close/>
                                <a:moveTo>
                                  <a:pt x="1844" y="1144"/>
                                </a:moveTo>
                                <a:lnTo>
                                  <a:pt x="1844" y="10"/>
                                </a:lnTo>
                                <a:lnTo>
                                  <a:pt x="1854" y="20"/>
                                </a:lnTo>
                                <a:lnTo>
                                  <a:pt x="1864" y="20"/>
                                </a:lnTo>
                                <a:lnTo>
                                  <a:pt x="1864" y="1134"/>
                                </a:lnTo>
                                <a:lnTo>
                                  <a:pt x="1854" y="1134"/>
                                </a:lnTo>
                                <a:lnTo>
                                  <a:pt x="1844" y="1144"/>
                                </a:lnTo>
                                <a:close/>
                                <a:moveTo>
                                  <a:pt x="1864" y="20"/>
                                </a:moveTo>
                                <a:lnTo>
                                  <a:pt x="1854" y="20"/>
                                </a:lnTo>
                                <a:lnTo>
                                  <a:pt x="1844" y="10"/>
                                </a:lnTo>
                                <a:lnTo>
                                  <a:pt x="1864" y="10"/>
                                </a:lnTo>
                                <a:lnTo>
                                  <a:pt x="1864" y="20"/>
                                </a:lnTo>
                                <a:close/>
                                <a:moveTo>
                                  <a:pt x="20" y="1144"/>
                                </a:moveTo>
                                <a:lnTo>
                                  <a:pt x="10" y="1134"/>
                                </a:lnTo>
                                <a:lnTo>
                                  <a:pt x="20" y="1134"/>
                                </a:lnTo>
                                <a:lnTo>
                                  <a:pt x="20" y="1144"/>
                                </a:lnTo>
                                <a:close/>
                                <a:moveTo>
                                  <a:pt x="1844" y="1144"/>
                                </a:moveTo>
                                <a:lnTo>
                                  <a:pt x="20" y="1144"/>
                                </a:lnTo>
                                <a:lnTo>
                                  <a:pt x="20" y="1134"/>
                                </a:lnTo>
                                <a:lnTo>
                                  <a:pt x="1844" y="1134"/>
                                </a:lnTo>
                                <a:lnTo>
                                  <a:pt x="1844" y="1144"/>
                                </a:lnTo>
                                <a:close/>
                                <a:moveTo>
                                  <a:pt x="1864" y="1144"/>
                                </a:moveTo>
                                <a:lnTo>
                                  <a:pt x="1844" y="1144"/>
                                </a:lnTo>
                                <a:lnTo>
                                  <a:pt x="1854" y="1134"/>
                                </a:lnTo>
                                <a:lnTo>
                                  <a:pt x="1864" y="1134"/>
                                </a:lnTo>
                                <a:lnTo>
                                  <a:pt x="1864" y="1144"/>
                                </a:lnTo>
                                <a:close/>
                              </a:path>
                            </a:pathLst>
                          </a:custGeom>
                          <a:solidFill>
                            <a:srgbClr val="000000"/>
                          </a:solidFill>
                          <a:ln>
                            <a:noFill/>
                          </a:ln>
                        </wps:spPr>
                        <wps:bodyPr upright="1"/>
                      </wps:wsp>
                      <wps:wsp>
                        <wps:cNvPr id="1050" name="直线 938"/>
                        <wps:cNvCnPr/>
                        <wps:spPr>
                          <a:xfrm>
                            <a:off x="2720" y="1984"/>
                            <a:ext cx="0" cy="1134"/>
                          </a:xfrm>
                          <a:prstGeom prst="line">
                            <a:avLst/>
                          </a:prstGeom>
                          <a:ln w="12700" cap="flat" cmpd="sng">
                            <a:solidFill>
                              <a:srgbClr val="000000"/>
                            </a:solidFill>
                            <a:prstDash val="solid"/>
                            <a:headEnd type="none" w="med" len="med"/>
                            <a:tailEnd type="none" w="med" len="med"/>
                          </a:ln>
                        </wps:spPr>
                        <wps:bodyPr upright="1"/>
                      </wps:wsp>
                      <wps:wsp>
                        <wps:cNvPr id="1051" name="任意多边形 939"/>
                        <wps:cNvSpPr/>
                        <wps:spPr>
                          <a:xfrm>
                            <a:off x="2689" y="4252"/>
                            <a:ext cx="90" cy="1446"/>
                          </a:xfrm>
                          <a:custGeom>
                            <a:avLst/>
                            <a:gdLst/>
                            <a:ahLst/>
                            <a:cxnLst/>
                            <a:pathLst>
                              <a:path w="90" h="1446">
                                <a:moveTo>
                                  <a:pt x="11" y="90"/>
                                </a:moveTo>
                                <a:lnTo>
                                  <a:pt x="8" y="89"/>
                                </a:lnTo>
                                <a:lnTo>
                                  <a:pt x="5" y="88"/>
                                </a:lnTo>
                                <a:lnTo>
                                  <a:pt x="3" y="86"/>
                                </a:lnTo>
                                <a:lnTo>
                                  <a:pt x="1" y="84"/>
                                </a:lnTo>
                                <a:lnTo>
                                  <a:pt x="0" y="81"/>
                                </a:lnTo>
                                <a:lnTo>
                                  <a:pt x="0" y="77"/>
                                </a:lnTo>
                                <a:lnTo>
                                  <a:pt x="1" y="75"/>
                                </a:lnTo>
                                <a:lnTo>
                                  <a:pt x="45" y="0"/>
                                </a:lnTo>
                                <a:lnTo>
                                  <a:pt x="57" y="20"/>
                                </a:lnTo>
                                <a:lnTo>
                                  <a:pt x="35" y="20"/>
                                </a:lnTo>
                                <a:lnTo>
                                  <a:pt x="35" y="57"/>
                                </a:lnTo>
                                <a:lnTo>
                                  <a:pt x="19" y="85"/>
                                </a:lnTo>
                                <a:lnTo>
                                  <a:pt x="17" y="87"/>
                                </a:lnTo>
                                <a:lnTo>
                                  <a:pt x="14" y="89"/>
                                </a:lnTo>
                                <a:lnTo>
                                  <a:pt x="11" y="90"/>
                                </a:lnTo>
                                <a:close/>
                                <a:moveTo>
                                  <a:pt x="35" y="57"/>
                                </a:moveTo>
                                <a:lnTo>
                                  <a:pt x="35" y="20"/>
                                </a:lnTo>
                                <a:lnTo>
                                  <a:pt x="55" y="20"/>
                                </a:lnTo>
                                <a:lnTo>
                                  <a:pt x="55" y="25"/>
                                </a:lnTo>
                                <a:lnTo>
                                  <a:pt x="36" y="25"/>
                                </a:lnTo>
                                <a:lnTo>
                                  <a:pt x="45" y="39"/>
                                </a:lnTo>
                                <a:lnTo>
                                  <a:pt x="35" y="57"/>
                                </a:lnTo>
                                <a:close/>
                                <a:moveTo>
                                  <a:pt x="79" y="90"/>
                                </a:moveTo>
                                <a:lnTo>
                                  <a:pt x="76" y="89"/>
                                </a:lnTo>
                                <a:lnTo>
                                  <a:pt x="73" y="87"/>
                                </a:lnTo>
                                <a:lnTo>
                                  <a:pt x="71" y="85"/>
                                </a:lnTo>
                                <a:lnTo>
                                  <a:pt x="55" y="57"/>
                                </a:lnTo>
                                <a:lnTo>
                                  <a:pt x="55" y="20"/>
                                </a:lnTo>
                                <a:lnTo>
                                  <a:pt x="57" y="20"/>
                                </a:lnTo>
                                <a:lnTo>
                                  <a:pt x="89" y="75"/>
                                </a:lnTo>
                                <a:lnTo>
                                  <a:pt x="90" y="77"/>
                                </a:lnTo>
                                <a:lnTo>
                                  <a:pt x="90" y="81"/>
                                </a:lnTo>
                                <a:lnTo>
                                  <a:pt x="89" y="84"/>
                                </a:lnTo>
                                <a:lnTo>
                                  <a:pt x="87" y="86"/>
                                </a:lnTo>
                                <a:lnTo>
                                  <a:pt x="85" y="88"/>
                                </a:lnTo>
                                <a:lnTo>
                                  <a:pt x="82" y="89"/>
                                </a:lnTo>
                                <a:lnTo>
                                  <a:pt x="79" y="90"/>
                                </a:lnTo>
                                <a:close/>
                                <a:moveTo>
                                  <a:pt x="45" y="39"/>
                                </a:moveTo>
                                <a:lnTo>
                                  <a:pt x="36" y="25"/>
                                </a:lnTo>
                                <a:lnTo>
                                  <a:pt x="54" y="25"/>
                                </a:lnTo>
                                <a:lnTo>
                                  <a:pt x="45" y="39"/>
                                </a:lnTo>
                                <a:close/>
                                <a:moveTo>
                                  <a:pt x="55" y="57"/>
                                </a:moveTo>
                                <a:lnTo>
                                  <a:pt x="45" y="39"/>
                                </a:lnTo>
                                <a:lnTo>
                                  <a:pt x="54" y="25"/>
                                </a:lnTo>
                                <a:lnTo>
                                  <a:pt x="55" y="25"/>
                                </a:lnTo>
                                <a:lnTo>
                                  <a:pt x="55" y="57"/>
                                </a:lnTo>
                                <a:close/>
                                <a:moveTo>
                                  <a:pt x="55" y="1446"/>
                                </a:moveTo>
                                <a:lnTo>
                                  <a:pt x="35" y="1446"/>
                                </a:lnTo>
                                <a:lnTo>
                                  <a:pt x="35" y="57"/>
                                </a:lnTo>
                                <a:lnTo>
                                  <a:pt x="45" y="39"/>
                                </a:lnTo>
                                <a:lnTo>
                                  <a:pt x="55" y="57"/>
                                </a:lnTo>
                                <a:lnTo>
                                  <a:pt x="55" y="1446"/>
                                </a:lnTo>
                                <a:close/>
                              </a:path>
                            </a:pathLst>
                          </a:custGeom>
                          <a:solidFill>
                            <a:srgbClr val="000000"/>
                          </a:solidFill>
                          <a:ln>
                            <a:noFill/>
                          </a:ln>
                        </wps:spPr>
                        <wps:bodyPr upright="1"/>
                      </wps:wsp>
                      <wps:wsp>
                        <wps:cNvPr id="1052" name="任意多边形 940"/>
                        <wps:cNvSpPr/>
                        <wps:spPr>
                          <a:xfrm>
                            <a:off x="4075" y="1548"/>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6"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8"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1053" name="任意多边形 941"/>
                        <wps:cNvSpPr/>
                        <wps:spPr>
                          <a:xfrm>
                            <a:off x="5455" y="2410"/>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54" name="任意多边形 942"/>
                        <wps:cNvSpPr/>
                        <wps:spPr>
                          <a:xfrm>
                            <a:off x="7271" y="283"/>
                            <a:ext cx="2825" cy="3280"/>
                          </a:xfrm>
                          <a:custGeom>
                            <a:avLst/>
                            <a:gdLst/>
                            <a:ahLst/>
                            <a:cxnLst/>
                            <a:pathLst>
                              <a:path w="2825" h="3280">
                                <a:moveTo>
                                  <a:pt x="60" y="3060"/>
                                </a:moveTo>
                                <a:lnTo>
                                  <a:pt x="0" y="3060"/>
                                </a:lnTo>
                                <a:lnTo>
                                  <a:pt x="0" y="0"/>
                                </a:lnTo>
                                <a:lnTo>
                                  <a:pt x="20" y="0"/>
                                </a:lnTo>
                                <a:lnTo>
                                  <a:pt x="10" y="20"/>
                                </a:lnTo>
                                <a:lnTo>
                                  <a:pt x="20" y="20"/>
                                </a:lnTo>
                                <a:lnTo>
                                  <a:pt x="20" y="3040"/>
                                </a:lnTo>
                                <a:lnTo>
                                  <a:pt x="37" y="3040"/>
                                </a:lnTo>
                                <a:lnTo>
                                  <a:pt x="60" y="3060"/>
                                </a:lnTo>
                                <a:close/>
                                <a:moveTo>
                                  <a:pt x="20" y="20"/>
                                </a:moveTo>
                                <a:lnTo>
                                  <a:pt x="10" y="20"/>
                                </a:lnTo>
                                <a:lnTo>
                                  <a:pt x="20" y="0"/>
                                </a:lnTo>
                                <a:lnTo>
                                  <a:pt x="20" y="20"/>
                                </a:lnTo>
                                <a:close/>
                                <a:moveTo>
                                  <a:pt x="2805" y="20"/>
                                </a:moveTo>
                                <a:lnTo>
                                  <a:pt x="20" y="20"/>
                                </a:lnTo>
                                <a:lnTo>
                                  <a:pt x="20" y="0"/>
                                </a:lnTo>
                                <a:lnTo>
                                  <a:pt x="2805" y="0"/>
                                </a:lnTo>
                                <a:lnTo>
                                  <a:pt x="2805" y="20"/>
                                </a:lnTo>
                                <a:close/>
                                <a:moveTo>
                                  <a:pt x="2805" y="2620"/>
                                </a:moveTo>
                                <a:lnTo>
                                  <a:pt x="2805" y="0"/>
                                </a:lnTo>
                                <a:lnTo>
                                  <a:pt x="2815" y="20"/>
                                </a:lnTo>
                                <a:lnTo>
                                  <a:pt x="2825" y="20"/>
                                </a:lnTo>
                                <a:lnTo>
                                  <a:pt x="2825" y="2600"/>
                                </a:lnTo>
                                <a:lnTo>
                                  <a:pt x="2815" y="2600"/>
                                </a:lnTo>
                                <a:lnTo>
                                  <a:pt x="2805" y="2620"/>
                                </a:lnTo>
                                <a:close/>
                                <a:moveTo>
                                  <a:pt x="2825" y="20"/>
                                </a:moveTo>
                                <a:lnTo>
                                  <a:pt x="2815" y="20"/>
                                </a:lnTo>
                                <a:lnTo>
                                  <a:pt x="2805" y="0"/>
                                </a:lnTo>
                                <a:lnTo>
                                  <a:pt x="2825" y="0"/>
                                </a:lnTo>
                                <a:lnTo>
                                  <a:pt x="2825" y="20"/>
                                </a:lnTo>
                                <a:close/>
                                <a:moveTo>
                                  <a:pt x="2805" y="2620"/>
                                </a:moveTo>
                                <a:lnTo>
                                  <a:pt x="2669" y="2620"/>
                                </a:lnTo>
                                <a:lnTo>
                                  <a:pt x="2717" y="2600"/>
                                </a:lnTo>
                                <a:lnTo>
                                  <a:pt x="2805" y="2600"/>
                                </a:lnTo>
                                <a:lnTo>
                                  <a:pt x="2805" y="2620"/>
                                </a:lnTo>
                                <a:close/>
                                <a:moveTo>
                                  <a:pt x="2825" y="2620"/>
                                </a:moveTo>
                                <a:lnTo>
                                  <a:pt x="2805" y="2620"/>
                                </a:lnTo>
                                <a:lnTo>
                                  <a:pt x="2815" y="2600"/>
                                </a:lnTo>
                                <a:lnTo>
                                  <a:pt x="2825" y="2600"/>
                                </a:lnTo>
                                <a:lnTo>
                                  <a:pt x="2825" y="2620"/>
                                </a:lnTo>
                                <a:close/>
                                <a:moveTo>
                                  <a:pt x="2670" y="2640"/>
                                </a:moveTo>
                                <a:lnTo>
                                  <a:pt x="2405" y="2640"/>
                                </a:lnTo>
                                <a:lnTo>
                                  <a:pt x="2425" y="2620"/>
                                </a:lnTo>
                                <a:lnTo>
                                  <a:pt x="2718" y="2620"/>
                                </a:lnTo>
                                <a:lnTo>
                                  <a:pt x="2670" y="2640"/>
                                </a:lnTo>
                                <a:close/>
                                <a:moveTo>
                                  <a:pt x="2409" y="2660"/>
                                </a:moveTo>
                                <a:lnTo>
                                  <a:pt x="2330" y="2660"/>
                                </a:lnTo>
                                <a:lnTo>
                                  <a:pt x="2348" y="2640"/>
                                </a:lnTo>
                                <a:lnTo>
                                  <a:pt x="2429" y="2640"/>
                                </a:lnTo>
                                <a:lnTo>
                                  <a:pt x="2409" y="2660"/>
                                </a:lnTo>
                                <a:close/>
                                <a:moveTo>
                                  <a:pt x="2335" y="2680"/>
                                </a:moveTo>
                                <a:lnTo>
                                  <a:pt x="2259" y="2680"/>
                                </a:lnTo>
                                <a:lnTo>
                                  <a:pt x="2294" y="2660"/>
                                </a:lnTo>
                                <a:lnTo>
                                  <a:pt x="2354" y="2660"/>
                                </a:lnTo>
                                <a:lnTo>
                                  <a:pt x="2335" y="2680"/>
                                </a:lnTo>
                                <a:close/>
                                <a:moveTo>
                                  <a:pt x="2265" y="2700"/>
                                </a:moveTo>
                                <a:lnTo>
                                  <a:pt x="2190" y="2700"/>
                                </a:lnTo>
                                <a:lnTo>
                                  <a:pt x="2207" y="2680"/>
                                </a:lnTo>
                                <a:lnTo>
                                  <a:pt x="2300" y="2680"/>
                                </a:lnTo>
                                <a:lnTo>
                                  <a:pt x="2265" y="2700"/>
                                </a:lnTo>
                                <a:close/>
                                <a:moveTo>
                                  <a:pt x="2195" y="2720"/>
                                </a:moveTo>
                                <a:lnTo>
                                  <a:pt x="2118" y="2720"/>
                                </a:lnTo>
                                <a:lnTo>
                                  <a:pt x="2136" y="2700"/>
                                </a:lnTo>
                                <a:lnTo>
                                  <a:pt x="2212" y="2700"/>
                                </a:lnTo>
                                <a:lnTo>
                                  <a:pt x="2195" y="2720"/>
                                </a:lnTo>
                                <a:close/>
                                <a:moveTo>
                                  <a:pt x="2125" y="2740"/>
                                </a:moveTo>
                                <a:lnTo>
                                  <a:pt x="2067" y="2740"/>
                                </a:lnTo>
                                <a:lnTo>
                                  <a:pt x="2084" y="2720"/>
                                </a:lnTo>
                                <a:lnTo>
                                  <a:pt x="2142" y="2720"/>
                                </a:lnTo>
                                <a:lnTo>
                                  <a:pt x="2125" y="2740"/>
                                </a:lnTo>
                                <a:close/>
                                <a:moveTo>
                                  <a:pt x="2027" y="2780"/>
                                </a:moveTo>
                                <a:lnTo>
                                  <a:pt x="1958" y="2780"/>
                                </a:lnTo>
                                <a:lnTo>
                                  <a:pt x="2019" y="2760"/>
                                </a:lnTo>
                                <a:lnTo>
                                  <a:pt x="2050" y="2740"/>
                                </a:lnTo>
                                <a:lnTo>
                                  <a:pt x="2091" y="2740"/>
                                </a:lnTo>
                                <a:lnTo>
                                  <a:pt x="2075" y="2760"/>
                                </a:lnTo>
                                <a:lnTo>
                                  <a:pt x="2059" y="2760"/>
                                </a:lnTo>
                                <a:lnTo>
                                  <a:pt x="2027" y="2780"/>
                                </a:lnTo>
                                <a:close/>
                                <a:moveTo>
                                  <a:pt x="1966" y="2800"/>
                                </a:moveTo>
                                <a:lnTo>
                                  <a:pt x="1928" y="2800"/>
                                </a:lnTo>
                                <a:lnTo>
                                  <a:pt x="1943" y="2780"/>
                                </a:lnTo>
                                <a:lnTo>
                                  <a:pt x="2027" y="2780"/>
                                </a:lnTo>
                                <a:lnTo>
                                  <a:pt x="1966" y="2800"/>
                                </a:lnTo>
                                <a:close/>
                                <a:moveTo>
                                  <a:pt x="1936" y="2820"/>
                                </a:moveTo>
                                <a:lnTo>
                                  <a:pt x="1884" y="2820"/>
                                </a:lnTo>
                                <a:lnTo>
                                  <a:pt x="1899" y="2800"/>
                                </a:lnTo>
                                <a:lnTo>
                                  <a:pt x="1951" y="2800"/>
                                </a:lnTo>
                                <a:lnTo>
                                  <a:pt x="1936" y="2820"/>
                                </a:lnTo>
                                <a:close/>
                                <a:moveTo>
                                  <a:pt x="1892" y="2840"/>
                                </a:moveTo>
                                <a:lnTo>
                                  <a:pt x="1841" y="2840"/>
                                </a:lnTo>
                                <a:lnTo>
                                  <a:pt x="1869" y="2820"/>
                                </a:lnTo>
                                <a:lnTo>
                                  <a:pt x="1907" y="2820"/>
                                </a:lnTo>
                                <a:lnTo>
                                  <a:pt x="1892" y="2840"/>
                                </a:lnTo>
                                <a:close/>
                                <a:moveTo>
                                  <a:pt x="1686" y="2940"/>
                                </a:moveTo>
                                <a:lnTo>
                                  <a:pt x="1651" y="2940"/>
                                </a:lnTo>
                                <a:lnTo>
                                  <a:pt x="1677" y="2920"/>
                                </a:lnTo>
                                <a:lnTo>
                                  <a:pt x="1705" y="2900"/>
                                </a:lnTo>
                                <a:lnTo>
                                  <a:pt x="1732" y="2900"/>
                                </a:lnTo>
                                <a:lnTo>
                                  <a:pt x="1813" y="2840"/>
                                </a:lnTo>
                                <a:lnTo>
                                  <a:pt x="1878" y="2840"/>
                                </a:lnTo>
                                <a:lnTo>
                                  <a:pt x="1850" y="2860"/>
                                </a:lnTo>
                                <a:lnTo>
                                  <a:pt x="1822" y="2860"/>
                                </a:lnTo>
                                <a:lnTo>
                                  <a:pt x="1795" y="2880"/>
                                </a:lnTo>
                                <a:lnTo>
                                  <a:pt x="1795" y="2880"/>
                                </a:lnTo>
                                <a:lnTo>
                                  <a:pt x="1741" y="2900"/>
                                </a:lnTo>
                                <a:lnTo>
                                  <a:pt x="1686" y="2940"/>
                                </a:lnTo>
                                <a:close/>
                                <a:moveTo>
                                  <a:pt x="1661" y="2960"/>
                                </a:moveTo>
                                <a:lnTo>
                                  <a:pt x="1600" y="2960"/>
                                </a:lnTo>
                                <a:lnTo>
                                  <a:pt x="1626" y="2940"/>
                                </a:lnTo>
                                <a:lnTo>
                                  <a:pt x="1687" y="2940"/>
                                </a:lnTo>
                                <a:lnTo>
                                  <a:pt x="1661" y="2960"/>
                                </a:lnTo>
                                <a:close/>
                                <a:moveTo>
                                  <a:pt x="1584" y="3000"/>
                                </a:moveTo>
                                <a:lnTo>
                                  <a:pt x="1525" y="3000"/>
                                </a:lnTo>
                                <a:lnTo>
                                  <a:pt x="1550" y="2980"/>
                                </a:lnTo>
                                <a:lnTo>
                                  <a:pt x="1575" y="2980"/>
                                </a:lnTo>
                                <a:lnTo>
                                  <a:pt x="1600" y="2960"/>
                                </a:lnTo>
                                <a:lnTo>
                                  <a:pt x="1636" y="2960"/>
                                </a:lnTo>
                                <a:lnTo>
                                  <a:pt x="1584" y="3000"/>
                                </a:lnTo>
                                <a:close/>
                                <a:moveTo>
                                  <a:pt x="1534" y="3020"/>
                                </a:moveTo>
                                <a:lnTo>
                                  <a:pt x="1501" y="3020"/>
                                </a:lnTo>
                                <a:lnTo>
                                  <a:pt x="1525" y="3000"/>
                                </a:lnTo>
                                <a:lnTo>
                                  <a:pt x="1559" y="3000"/>
                                </a:lnTo>
                                <a:lnTo>
                                  <a:pt x="1534" y="3020"/>
                                </a:lnTo>
                                <a:close/>
                                <a:moveTo>
                                  <a:pt x="1485" y="3040"/>
                                </a:moveTo>
                                <a:lnTo>
                                  <a:pt x="1462" y="3040"/>
                                </a:lnTo>
                                <a:lnTo>
                                  <a:pt x="1476" y="3020"/>
                                </a:lnTo>
                                <a:lnTo>
                                  <a:pt x="1509" y="3020"/>
                                </a:lnTo>
                                <a:lnTo>
                                  <a:pt x="1485" y="3040"/>
                                </a:lnTo>
                                <a:close/>
                                <a:moveTo>
                                  <a:pt x="1461" y="3060"/>
                                </a:moveTo>
                                <a:lnTo>
                                  <a:pt x="1426" y="3060"/>
                                </a:lnTo>
                                <a:lnTo>
                                  <a:pt x="1438" y="3040"/>
                                </a:lnTo>
                                <a:lnTo>
                                  <a:pt x="1474" y="3040"/>
                                </a:lnTo>
                                <a:lnTo>
                                  <a:pt x="1461" y="3060"/>
                                </a:lnTo>
                                <a:close/>
                                <a:moveTo>
                                  <a:pt x="106" y="3080"/>
                                </a:moveTo>
                                <a:lnTo>
                                  <a:pt x="52" y="3080"/>
                                </a:lnTo>
                                <a:lnTo>
                                  <a:pt x="29" y="3060"/>
                                </a:lnTo>
                                <a:lnTo>
                                  <a:pt x="83" y="3060"/>
                                </a:lnTo>
                                <a:lnTo>
                                  <a:pt x="106" y="3080"/>
                                </a:lnTo>
                                <a:close/>
                                <a:moveTo>
                                  <a:pt x="1436" y="3080"/>
                                </a:moveTo>
                                <a:lnTo>
                                  <a:pt x="1402" y="3080"/>
                                </a:lnTo>
                                <a:lnTo>
                                  <a:pt x="1426" y="3060"/>
                                </a:lnTo>
                                <a:lnTo>
                                  <a:pt x="1449" y="3060"/>
                                </a:lnTo>
                                <a:lnTo>
                                  <a:pt x="1436" y="3080"/>
                                </a:lnTo>
                                <a:close/>
                                <a:moveTo>
                                  <a:pt x="151" y="3100"/>
                                </a:moveTo>
                                <a:lnTo>
                                  <a:pt x="98" y="3100"/>
                                </a:lnTo>
                                <a:lnTo>
                                  <a:pt x="75" y="3080"/>
                                </a:lnTo>
                                <a:lnTo>
                                  <a:pt x="128" y="3080"/>
                                </a:lnTo>
                                <a:lnTo>
                                  <a:pt x="151" y="3100"/>
                                </a:lnTo>
                                <a:close/>
                                <a:moveTo>
                                  <a:pt x="1185" y="3200"/>
                                </a:moveTo>
                                <a:lnTo>
                                  <a:pt x="1122" y="3200"/>
                                </a:lnTo>
                                <a:lnTo>
                                  <a:pt x="1150" y="3180"/>
                                </a:lnTo>
                                <a:lnTo>
                                  <a:pt x="1178" y="3180"/>
                                </a:lnTo>
                                <a:lnTo>
                                  <a:pt x="1286" y="3140"/>
                                </a:lnTo>
                                <a:lnTo>
                                  <a:pt x="1285" y="3140"/>
                                </a:lnTo>
                                <a:lnTo>
                                  <a:pt x="1332" y="3100"/>
                                </a:lnTo>
                                <a:lnTo>
                                  <a:pt x="1355" y="3100"/>
                                </a:lnTo>
                                <a:lnTo>
                                  <a:pt x="1379" y="3080"/>
                                </a:lnTo>
                                <a:lnTo>
                                  <a:pt x="1412" y="3080"/>
                                </a:lnTo>
                                <a:lnTo>
                                  <a:pt x="1365" y="3120"/>
                                </a:lnTo>
                                <a:lnTo>
                                  <a:pt x="1342" y="3120"/>
                                </a:lnTo>
                                <a:lnTo>
                                  <a:pt x="1294" y="3160"/>
                                </a:lnTo>
                                <a:lnTo>
                                  <a:pt x="1240" y="3180"/>
                                </a:lnTo>
                                <a:lnTo>
                                  <a:pt x="1185" y="3200"/>
                                </a:lnTo>
                                <a:close/>
                                <a:moveTo>
                                  <a:pt x="376" y="3180"/>
                                </a:moveTo>
                                <a:lnTo>
                                  <a:pt x="325" y="3180"/>
                                </a:lnTo>
                                <a:lnTo>
                                  <a:pt x="281" y="3160"/>
                                </a:lnTo>
                                <a:lnTo>
                                  <a:pt x="281" y="3160"/>
                                </a:lnTo>
                                <a:lnTo>
                                  <a:pt x="235" y="3140"/>
                                </a:lnTo>
                                <a:lnTo>
                                  <a:pt x="190" y="3140"/>
                                </a:lnTo>
                                <a:lnTo>
                                  <a:pt x="144" y="3120"/>
                                </a:lnTo>
                                <a:lnTo>
                                  <a:pt x="121" y="3100"/>
                                </a:lnTo>
                                <a:lnTo>
                                  <a:pt x="151" y="3100"/>
                                </a:lnTo>
                                <a:lnTo>
                                  <a:pt x="197" y="3120"/>
                                </a:lnTo>
                                <a:lnTo>
                                  <a:pt x="242" y="3120"/>
                                </a:lnTo>
                                <a:lnTo>
                                  <a:pt x="376" y="3180"/>
                                </a:lnTo>
                                <a:close/>
                                <a:moveTo>
                                  <a:pt x="433" y="3200"/>
                                </a:moveTo>
                                <a:lnTo>
                                  <a:pt x="370" y="3200"/>
                                </a:lnTo>
                                <a:lnTo>
                                  <a:pt x="325" y="3180"/>
                                </a:lnTo>
                                <a:lnTo>
                                  <a:pt x="414" y="3180"/>
                                </a:lnTo>
                                <a:lnTo>
                                  <a:pt x="433" y="3200"/>
                                </a:lnTo>
                                <a:close/>
                                <a:moveTo>
                                  <a:pt x="526" y="3220"/>
                                </a:moveTo>
                                <a:lnTo>
                                  <a:pt x="428" y="3220"/>
                                </a:lnTo>
                                <a:lnTo>
                                  <a:pt x="409" y="3200"/>
                                </a:lnTo>
                                <a:lnTo>
                                  <a:pt x="489" y="3200"/>
                                </a:lnTo>
                                <a:lnTo>
                                  <a:pt x="526" y="3220"/>
                                </a:lnTo>
                                <a:close/>
                                <a:moveTo>
                                  <a:pt x="1128" y="3220"/>
                                </a:moveTo>
                                <a:lnTo>
                                  <a:pt x="1054" y="3220"/>
                                </a:lnTo>
                                <a:lnTo>
                                  <a:pt x="1068" y="3200"/>
                                </a:lnTo>
                                <a:lnTo>
                                  <a:pt x="1156" y="3200"/>
                                </a:lnTo>
                                <a:lnTo>
                                  <a:pt x="1128" y="3220"/>
                                </a:lnTo>
                                <a:close/>
                                <a:moveTo>
                                  <a:pt x="599" y="3240"/>
                                </a:moveTo>
                                <a:lnTo>
                                  <a:pt x="521" y="3240"/>
                                </a:lnTo>
                                <a:lnTo>
                                  <a:pt x="484" y="3220"/>
                                </a:lnTo>
                                <a:lnTo>
                                  <a:pt x="581" y="3220"/>
                                </a:lnTo>
                                <a:lnTo>
                                  <a:pt x="599" y="3240"/>
                                </a:lnTo>
                                <a:close/>
                                <a:moveTo>
                                  <a:pt x="1058" y="3240"/>
                                </a:moveTo>
                                <a:lnTo>
                                  <a:pt x="961" y="3240"/>
                                </a:lnTo>
                                <a:lnTo>
                                  <a:pt x="980" y="3220"/>
                                </a:lnTo>
                                <a:lnTo>
                                  <a:pt x="1071" y="3220"/>
                                </a:lnTo>
                                <a:lnTo>
                                  <a:pt x="1058" y="3240"/>
                                </a:lnTo>
                                <a:close/>
                                <a:moveTo>
                                  <a:pt x="670" y="3260"/>
                                </a:moveTo>
                                <a:lnTo>
                                  <a:pt x="594" y="3260"/>
                                </a:lnTo>
                                <a:lnTo>
                                  <a:pt x="576" y="3240"/>
                                </a:lnTo>
                                <a:lnTo>
                                  <a:pt x="653" y="3240"/>
                                </a:lnTo>
                                <a:lnTo>
                                  <a:pt x="670" y="3260"/>
                                </a:lnTo>
                                <a:close/>
                                <a:moveTo>
                                  <a:pt x="964" y="3260"/>
                                </a:moveTo>
                                <a:lnTo>
                                  <a:pt x="757" y="3260"/>
                                </a:lnTo>
                                <a:lnTo>
                                  <a:pt x="796" y="3240"/>
                                </a:lnTo>
                                <a:lnTo>
                                  <a:pt x="983" y="3240"/>
                                </a:lnTo>
                                <a:lnTo>
                                  <a:pt x="964" y="3260"/>
                                </a:lnTo>
                                <a:close/>
                                <a:moveTo>
                                  <a:pt x="758" y="3280"/>
                                </a:moveTo>
                                <a:lnTo>
                                  <a:pt x="665" y="3280"/>
                                </a:lnTo>
                                <a:lnTo>
                                  <a:pt x="646" y="3260"/>
                                </a:lnTo>
                                <a:lnTo>
                                  <a:pt x="797" y="3260"/>
                                </a:lnTo>
                                <a:lnTo>
                                  <a:pt x="758" y="3280"/>
                                </a:lnTo>
                                <a:close/>
                              </a:path>
                            </a:pathLst>
                          </a:custGeom>
                          <a:solidFill>
                            <a:srgbClr val="000000"/>
                          </a:solidFill>
                          <a:ln>
                            <a:noFill/>
                          </a:ln>
                        </wps:spPr>
                        <wps:bodyPr upright="1"/>
                      </wps:wsp>
                      <wps:wsp>
                        <wps:cNvPr id="1055" name="直线 943"/>
                        <wps:cNvCnPr/>
                        <wps:spPr>
                          <a:xfrm>
                            <a:off x="6917" y="1984"/>
                            <a:ext cx="340" cy="0"/>
                          </a:xfrm>
                          <a:prstGeom prst="line">
                            <a:avLst/>
                          </a:prstGeom>
                          <a:ln w="12700" cap="flat" cmpd="sng">
                            <a:solidFill>
                              <a:srgbClr val="000000"/>
                            </a:solidFill>
                            <a:prstDash val="solid"/>
                            <a:headEnd type="none" w="med" len="med"/>
                            <a:tailEnd type="none" w="med" len="med"/>
                          </a:ln>
                        </wps:spPr>
                        <wps:bodyPr upright="1"/>
                      </wps:wsp>
                      <wps:wsp>
                        <wps:cNvPr id="1056" name="任意多边形 944"/>
                        <wps:cNvSpPr/>
                        <wps:spPr>
                          <a:xfrm>
                            <a:off x="4086" y="3250"/>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1057" name="任意多边形 945"/>
                        <wps:cNvSpPr/>
                        <wps:spPr>
                          <a:xfrm>
                            <a:off x="4060" y="4949"/>
                            <a:ext cx="2879" cy="1497"/>
                          </a:xfrm>
                          <a:custGeom>
                            <a:avLst/>
                            <a:gdLst/>
                            <a:ahLst/>
                            <a:cxnLst/>
                            <a:pathLst>
                              <a:path w="2879" h="1497">
                                <a:moveTo>
                                  <a:pt x="1439" y="1497"/>
                                </a:moveTo>
                                <a:lnTo>
                                  <a:pt x="0" y="749"/>
                                </a:lnTo>
                                <a:lnTo>
                                  <a:pt x="1439" y="0"/>
                                </a:lnTo>
                                <a:lnTo>
                                  <a:pt x="1478" y="21"/>
                                </a:lnTo>
                                <a:lnTo>
                                  <a:pt x="1435" y="21"/>
                                </a:lnTo>
                                <a:lnTo>
                                  <a:pt x="1439" y="23"/>
                                </a:lnTo>
                                <a:lnTo>
                                  <a:pt x="61" y="740"/>
                                </a:lnTo>
                                <a:lnTo>
                                  <a:pt x="27" y="740"/>
                                </a:lnTo>
                                <a:lnTo>
                                  <a:pt x="27" y="758"/>
                                </a:lnTo>
                                <a:lnTo>
                                  <a:pt x="61" y="758"/>
                                </a:lnTo>
                                <a:lnTo>
                                  <a:pt x="1439" y="1474"/>
                                </a:lnTo>
                                <a:lnTo>
                                  <a:pt x="1435" y="1477"/>
                                </a:lnTo>
                                <a:lnTo>
                                  <a:pt x="1478" y="1477"/>
                                </a:lnTo>
                                <a:lnTo>
                                  <a:pt x="1439" y="1497"/>
                                </a:lnTo>
                                <a:close/>
                                <a:moveTo>
                                  <a:pt x="1439" y="23"/>
                                </a:moveTo>
                                <a:lnTo>
                                  <a:pt x="1435" y="21"/>
                                </a:lnTo>
                                <a:lnTo>
                                  <a:pt x="1444" y="21"/>
                                </a:lnTo>
                                <a:lnTo>
                                  <a:pt x="1439" y="23"/>
                                </a:lnTo>
                                <a:close/>
                                <a:moveTo>
                                  <a:pt x="2835" y="749"/>
                                </a:moveTo>
                                <a:lnTo>
                                  <a:pt x="1439" y="23"/>
                                </a:lnTo>
                                <a:lnTo>
                                  <a:pt x="1444" y="21"/>
                                </a:lnTo>
                                <a:lnTo>
                                  <a:pt x="1478" y="21"/>
                                </a:lnTo>
                                <a:lnTo>
                                  <a:pt x="2862" y="740"/>
                                </a:lnTo>
                                <a:lnTo>
                                  <a:pt x="2852" y="740"/>
                                </a:lnTo>
                                <a:lnTo>
                                  <a:pt x="2835" y="749"/>
                                </a:lnTo>
                                <a:close/>
                                <a:moveTo>
                                  <a:pt x="27" y="758"/>
                                </a:moveTo>
                                <a:lnTo>
                                  <a:pt x="27" y="740"/>
                                </a:lnTo>
                                <a:lnTo>
                                  <a:pt x="44" y="749"/>
                                </a:lnTo>
                                <a:lnTo>
                                  <a:pt x="27" y="758"/>
                                </a:lnTo>
                                <a:close/>
                                <a:moveTo>
                                  <a:pt x="44" y="749"/>
                                </a:moveTo>
                                <a:lnTo>
                                  <a:pt x="27" y="740"/>
                                </a:lnTo>
                                <a:lnTo>
                                  <a:pt x="61" y="740"/>
                                </a:lnTo>
                                <a:lnTo>
                                  <a:pt x="44" y="749"/>
                                </a:lnTo>
                                <a:close/>
                                <a:moveTo>
                                  <a:pt x="2852" y="758"/>
                                </a:moveTo>
                                <a:lnTo>
                                  <a:pt x="2835" y="749"/>
                                </a:lnTo>
                                <a:lnTo>
                                  <a:pt x="2852" y="740"/>
                                </a:lnTo>
                                <a:lnTo>
                                  <a:pt x="2852" y="758"/>
                                </a:lnTo>
                                <a:close/>
                                <a:moveTo>
                                  <a:pt x="2862" y="758"/>
                                </a:moveTo>
                                <a:lnTo>
                                  <a:pt x="2852" y="758"/>
                                </a:lnTo>
                                <a:lnTo>
                                  <a:pt x="2852" y="740"/>
                                </a:lnTo>
                                <a:lnTo>
                                  <a:pt x="2862" y="740"/>
                                </a:lnTo>
                                <a:lnTo>
                                  <a:pt x="2879" y="749"/>
                                </a:lnTo>
                                <a:lnTo>
                                  <a:pt x="2862" y="758"/>
                                </a:lnTo>
                                <a:close/>
                                <a:moveTo>
                                  <a:pt x="61" y="758"/>
                                </a:moveTo>
                                <a:lnTo>
                                  <a:pt x="27" y="758"/>
                                </a:lnTo>
                                <a:lnTo>
                                  <a:pt x="44" y="749"/>
                                </a:lnTo>
                                <a:lnTo>
                                  <a:pt x="61" y="758"/>
                                </a:lnTo>
                                <a:close/>
                                <a:moveTo>
                                  <a:pt x="1478" y="1477"/>
                                </a:moveTo>
                                <a:lnTo>
                                  <a:pt x="1444" y="1477"/>
                                </a:lnTo>
                                <a:lnTo>
                                  <a:pt x="1439" y="1474"/>
                                </a:lnTo>
                                <a:lnTo>
                                  <a:pt x="2835" y="749"/>
                                </a:lnTo>
                                <a:lnTo>
                                  <a:pt x="2852" y="758"/>
                                </a:lnTo>
                                <a:lnTo>
                                  <a:pt x="2862" y="758"/>
                                </a:lnTo>
                                <a:lnTo>
                                  <a:pt x="1478" y="1477"/>
                                </a:lnTo>
                                <a:close/>
                                <a:moveTo>
                                  <a:pt x="1444" y="1477"/>
                                </a:moveTo>
                                <a:lnTo>
                                  <a:pt x="1435" y="1477"/>
                                </a:lnTo>
                                <a:lnTo>
                                  <a:pt x="1439" y="1474"/>
                                </a:lnTo>
                                <a:lnTo>
                                  <a:pt x="1444" y="1477"/>
                                </a:lnTo>
                                <a:close/>
                              </a:path>
                            </a:pathLst>
                          </a:custGeom>
                          <a:solidFill>
                            <a:srgbClr val="000000"/>
                          </a:solidFill>
                          <a:ln>
                            <a:noFill/>
                          </a:ln>
                        </wps:spPr>
                        <wps:bodyPr upright="1"/>
                      </wps:wsp>
                      <wps:wsp>
                        <wps:cNvPr id="1058" name="任意多边形 946"/>
                        <wps:cNvSpPr/>
                        <wps:spPr>
                          <a:xfrm>
                            <a:off x="4087" y="7274"/>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1059" name="任意多边形 947"/>
                        <wps:cNvSpPr/>
                        <wps:spPr>
                          <a:xfrm>
                            <a:off x="5468" y="6434"/>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60" name="任意多边形 948"/>
                        <wps:cNvSpPr/>
                        <wps:spPr>
                          <a:xfrm>
                            <a:off x="5455" y="8134"/>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61" name="任意多边形 949"/>
                        <wps:cNvSpPr/>
                        <wps:spPr>
                          <a:xfrm>
                            <a:off x="5468" y="4110"/>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62" name="任意多边形 950"/>
                        <wps:cNvSpPr/>
                        <wps:spPr>
                          <a:xfrm>
                            <a:off x="2720" y="1938"/>
                            <a:ext cx="1361" cy="90"/>
                          </a:xfrm>
                          <a:custGeom>
                            <a:avLst/>
                            <a:gdLst/>
                            <a:ahLst/>
                            <a:cxnLst/>
                            <a:pathLst>
                              <a:path w="1361" h="90">
                                <a:moveTo>
                                  <a:pt x="1321" y="45"/>
                                </a:moveTo>
                                <a:lnTo>
                                  <a:pt x="1276" y="18"/>
                                </a:lnTo>
                                <a:lnTo>
                                  <a:pt x="1274" y="16"/>
                                </a:lnTo>
                                <a:lnTo>
                                  <a:pt x="1272" y="14"/>
                                </a:lnTo>
                                <a:lnTo>
                                  <a:pt x="1271" y="11"/>
                                </a:lnTo>
                                <a:lnTo>
                                  <a:pt x="1271" y="8"/>
                                </a:lnTo>
                                <a:lnTo>
                                  <a:pt x="1273" y="5"/>
                                </a:lnTo>
                                <a:lnTo>
                                  <a:pt x="1274" y="2"/>
                                </a:lnTo>
                                <a:lnTo>
                                  <a:pt x="1277" y="1"/>
                                </a:lnTo>
                                <a:lnTo>
                                  <a:pt x="1280" y="0"/>
                                </a:lnTo>
                                <a:lnTo>
                                  <a:pt x="1283" y="0"/>
                                </a:lnTo>
                                <a:lnTo>
                                  <a:pt x="1286" y="1"/>
                                </a:lnTo>
                                <a:lnTo>
                                  <a:pt x="1344" y="35"/>
                                </a:lnTo>
                                <a:lnTo>
                                  <a:pt x="1341" y="35"/>
                                </a:lnTo>
                                <a:lnTo>
                                  <a:pt x="1341" y="36"/>
                                </a:lnTo>
                                <a:lnTo>
                                  <a:pt x="1336" y="36"/>
                                </a:lnTo>
                                <a:lnTo>
                                  <a:pt x="1321" y="45"/>
                                </a:lnTo>
                                <a:close/>
                                <a:moveTo>
                                  <a:pt x="1304" y="55"/>
                                </a:moveTo>
                                <a:lnTo>
                                  <a:pt x="0" y="55"/>
                                </a:lnTo>
                                <a:lnTo>
                                  <a:pt x="0" y="35"/>
                                </a:lnTo>
                                <a:lnTo>
                                  <a:pt x="1304" y="35"/>
                                </a:lnTo>
                                <a:lnTo>
                                  <a:pt x="1321" y="45"/>
                                </a:lnTo>
                                <a:lnTo>
                                  <a:pt x="1304" y="55"/>
                                </a:lnTo>
                                <a:close/>
                                <a:moveTo>
                                  <a:pt x="1344" y="55"/>
                                </a:moveTo>
                                <a:lnTo>
                                  <a:pt x="1341" y="55"/>
                                </a:lnTo>
                                <a:lnTo>
                                  <a:pt x="1341" y="35"/>
                                </a:lnTo>
                                <a:lnTo>
                                  <a:pt x="1344" y="35"/>
                                </a:lnTo>
                                <a:lnTo>
                                  <a:pt x="1361" y="45"/>
                                </a:lnTo>
                                <a:lnTo>
                                  <a:pt x="1344" y="55"/>
                                </a:lnTo>
                                <a:close/>
                                <a:moveTo>
                                  <a:pt x="1336" y="53"/>
                                </a:moveTo>
                                <a:lnTo>
                                  <a:pt x="1321" y="45"/>
                                </a:lnTo>
                                <a:lnTo>
                                  <a:pt x="1336" y="36"/>
                                </a:lnTo>
                                <a:lnTo>
                                  <a:pt x="1336" y="53"/>
                                </a:lnTo>
                                <a:close/>
                                <a:moveTo>
                                  <a:pt x="1341" y="53"/>
                                </a:moveTo>
                                <a:lnTo>
                                  <a:pt x="1336" y="53"/>
                                </a:lnTo>
                                <a:lnTo>
                                  <a:pt x="1336" y="36"/>
                                </a:lnTo>
                                <a:lnTo>
                                  <a:pt x="1341" y="36"/>
                                </a:lnTo>
                                <a:lnTo>
                                  <a:pt x="1341" y="53"/>
                                </a:lnTo>
                                <a:close/>
                                <a:moveTo>
                                  <a:pt x="1280" y="90"/>
                                </a:moveTo>
                                <a:lnTo>
                                  <a:pt x="1277" y="89"/>
                                </a:lnTo>
                                <a:lnTo>
                                  <a:pt x="1274" y="87"/>
                                </a:lnTo>
                                <a:lnTo>
                                  <a:pt x="1273" y="85"/>
                                </a:lnTo>
                                <a:lnTo>
                                  <a:pt x="1271" y="82"/>
                                </a:lnTo>
                                <a:lnTo>
                                  <a:pt x="1271" y="79"/>
                                </a:lnTo>
                                <a:lnTo>
                                  <a:pt x="1272" y="76"/>
                                </a:lnTo>
                                <a:lnTo>
                                  <a:pt x="1274" y="73"/>
                                </a:lnTo>
                                <a:lnTo>
                                  <a:pt x="1276" y="71"/>
                                </a:lnTo>
                                <a:lnTo>
                                  <a:pt x="1321" y="45"/>
                                </a:lnTo>
                                <a:lnTo>
                                  <a:pt x="1336" y="53"/>
                                </a:lnTo>
                                <a:lnTo>
                                  <a:pt x="1341" y="53"/>
                                </a:lnTo>
                                <a:lnTo>
                                  <a:pt x="1341" y="55"/>
                                </a:lnTo>
                                <a:lnTo>
                                  <a:pt x="1344" y="55"/>
                                </a:lnTo>
                                <a:lnTo>
                                  <a:pt x="1286" y="88"/>
                                </a:lnTo>
                                <a:lnTo>
                                  <a:pt x="1283" y="90"/>
                                </a:lnTo>
                                <a:lnTo>
                                  <a:pt x="1280" y="90"/>
                                </a:lnTo>
                                <a:close/>
                              </a:path>
                            </a:pathLst>
                          </a:custGeom>
                          <a:solidFill>
                            <a:srgbClr val="000000"/>
                          </a:solidFill>
                          <a:ln>
                            <a:noFill/>
                          </a:ln>
                        </wps:spPr>
                        <wps:bodyPr upright="1"/>
                      </wps:wsp>
                      <wps:wsp>
                        <wps:cNvPr id="1063" name="任意多边形 951"/>
                        <wps:cNvSpPr/>
                        <wps:spPr>
                          <a:xfrm>
                            <a:off x="4056" y="10674"/>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6"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8"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1064" name="直线 952"/>
                        <wps:cNvCnPr/>
                        <wps:spPr>
                          <a:xfrm>
                            <a:off x="8293" y="9127"/>
                            <a:ext cx="0" cy="1984"/>
                          </a:xfrm>
                          <a:prstGeom prst="line">
                            <a:avLst/>
                          </a:prstGeom>
                          <a:ln w="12700" cap="flat" cmpd="sng">
                            <a:solidFill>
                              <a:srgbClr val="000000"/>
                            </a:solidFill>
                            <a:prstDash val="solid"/>
                            <a:headEnd type="none" w="med" len="med"/>
                            <a:tailEnd type="none" w="med" len="med"/>
                          </a:ln>
                        </wps:spPr>
                        <wps:bodyPr upright="1"/>
                      </wps:wsp>
                      <wps:wsp>
                        <wps:cNvPr id="1065" name="任意多边形 953"/>
                        <wps:cNvSpPr/>
                        <wps:spPr>
                          <a:xfrm>
                            <a:off x="7495" y="7982"/>
                            <a:ext cx="1629" cy="1154"/>
                          </a:xfrm>
                          <a:custGeom>
                            <a:avLst/>
                            <a:gdLst/>
                            <a:ahLst/>
                            <a:cxnLst/>
                            <a:pathLst>
                              <a:path w="1629" h="1154">
                                <a:moveTo>
                                  <a:pt x="1629" y="1154"/>
                                </a:moveTo>
                                <a:lnTo>
                                  <a:pt x="0" y="1154"/>
                                </a:lnTo>
                                <a:lnTo>
                                  <a:pt x="0" y="0"/>
                                </a:lnTo>
                                <a:lnTo>
                                  <a:pt x="1629" y="0"/>
                                </a:lnTo>
                                <a:lnTo>
                                  <a:pt x="1629" y="10"/>
                                </a:lnTo>
                                <a:lnTo>
                                  <a:pt x="20" y="10"/>
                                </a:lnTo>
                                <a:lnTo>
                                  <a:pt x="10" y="20"/>
                                </a:lnTo>
                                <a:lnTo>
                                  <a:pt x="20" y="20"/>
                                </a:lnTo>
                                <a:lnTo>
                                  <a:pt x="20" y="1134"/>
                                </a:lnTo>
                                <a:lnTo>
                                  <a:pt x="10" y="1134"/>
                                </a:lnTo>
                                <a:lnTo>
                                  <a:pt x="20" y="1144"/>
                                </a:lnTo>
                                <a:lnTo>
                                  <a:pt x="1629" y="1144"/>
                                </a:lnTo>
                                <a:lnTo>
                                  <a:pt x="1629" y="1154"/>
                                </a:lnTo>
                                <a:close/>
                                <a:moveTo>
                                  <a:pt x="20" y="20"/>
                                </a:moveTo>
                                <a:lnTo>
                                  <a:pt x="10" y="20"/>
                                </a:lnTo>
                                <a:lnTo>
                                  <a:pt x="20" y="10"/>
                                </a:lnTo>
                                <a:lnTo>
                                  <a:pt x="20" y="20"/>
                                </a:lnTo>
                                <a:close/>
                                <a:moveTo>
                                  <a:pt x="1609" y="20"/>
                                </a:moveTo>
                                <a:lnTo>
                                  <a:pt x="20" y="20"/>
                                </a:lnTo>
                                <a:lnTo>
                                  <a:pt x="20" y="10"/>
                                </a:lnTo>
                                <a:lnTo>
                                  <a:pt x="1609" y="10"/>
                                </a:lnTo>
                                <a:lnTo>
                                  <a:pt x="1609" y="20"/>
                                </a:lnTo>
                                <a:close/>
                                <a:moveTo>
                                  <a:pt x="1609" y="1144"/>
                                </a:moveTo>
                                <a:lnTo>
                                  <a:pt x="1609" y="10"/>
                                </a:lnTo>
                                <a:lnTo>
                                  <a:pt x="1619" y="20"/>
                                </a:lnTo>
                                <a:lnTo>
                                  <a:pt x="1629" y="20"/>
                                </a:lnTo>
                                <a:lnTo>
                                  <a:pt x="1629" y="1134"/>
                                </a:lnTo>
                                <a:lnTo>
                                  <a:pt x="1619" y="1134"/>
                                </a:lnTo>
                                <a:lnTo>
                                  <a:pt x="1609" y="1144"/>
                                </a:lnTo>
                                <a:close/>
                                <a:moveTo>
                                  <a:pt x="1629" y="20"/>
                                </a:moveTo>
                                <a:lnTo>
                                  <a:pt x="1619" y="20"/>
                                </a:lnTo>
                                <a:lnTo>
                                  <a:pt x="1609" y="10"/>
                                </a:lnTo>
                                <a:lnTo>
                                  <a:pt x="1629" y="10"/>
                                </a:lnTo>
                                <a:lnTo>
                                  <a:pt x="1629" y="20"/>
                                </a:lnTo>
                                <a:close/>
                                <a:moveTo>
                                  <a:pt x="20" y="1144"/>
                                </a:moveTo>
                                <a:lnTo>
                                  <a:pt x="10" y="1134"/>
                                </a:lnTo>
                                <a:lnTo>
                                  <a:pt x="20" y="1134"/>
                                </a:lnTo>
                                <a:lnTo>
                                  <a:pt x="20" y="1144"/>
                                </a:lnTo>
                                <a:close/>
                                <a:moveTo>
                                  <a:pt x="1609" y="1144"/>
                                </a:moveTo>
                                <a:lnTo>
                                  <a:pt x="20" y="1144"/>
                                </a:lnTo>
                                <a:lnTo>
                                  <a:pt x="20" y="1134"/>
                                </a:lnTo>
                                <a:lnTo>
                                  <a:pt x="1609" y="1134"/>
                                </a:lnTo>
                                <a:lnTo>
                                  <a:pt x="1609" y="1144"/>
                                </a:lnTo>
                                <a:close/>
                                <a:moveTo>
                                  <a:pt x="1629" y="1144"/>
                                </a:moveTo>
                                <a:lnTo>
                                  <a:pt x="1609" y="1144"/>
                                </a:lnTo>
                                <a:lnTo>
                                  <a:pt x="1619" y="1134"/>
                                </a:lnTo>
                                <a:lnTo>
                                  <a:pt x="1629" y="1134"/>
                                </a:lnTo>
                                <a:lnTo>
                                  <a:pt x="1629" y="1144"/>
                                </a:lnTo>
                                <a:close/>
                              </a:path>
                            </a:pathLst>
                          </a:custGeom>
                          <a:solidFill>
                            <a:srgbClr val="000000"/>
                          </a:solidFill>
                          <a:ln>
                            <a:noFill/>
                          </a:ln>
                        </wps:spPr>
                        <wps:bodyPr upright="1"/>
                      </wps:wsp>
                      <wps:wsp>
                        <wps:cNvPr id="1066" name="任意多边形 954"/>
                        <wps:cNvSpPr/>
                        <wps:spPr>
                          <a:xfrm>
                            <a:off x="8232" y="5698"/>
                            <a:ext cx="90" cy="2296"/>
                          </a:xfrm>
                          <a:custGeom>
                            <a:avLst/>
                            <a:gdLst/>
                            <a:ahLst/>
                            <a:cxnLst/>
                            <a:pathLst>
                              <a:path w="90" h="2296">
                                <a:moveTo>
                                  <a:pt x="45" y="2256"/>
                                </a:moveTo>
                                <a:lnTo>
                                  <a:pt x="35" y="2239"/>
                                </a:lnTo>
                                <a:lnTo>
                                  <a:pt x="35" y="0"/>
                                </a:lnTo>
                                <a:lnTo>
                                  <a:pt x="55" y="0"/>
                                </a:lnTo>
                                <a:lnTo>
                                  <a:pt x="55" y="2239"/>
                                </a:lnTo>
                                <a:lnTo>
                                  <a:pt x="45" y="2256"/>
                                </a:lnTo>
                                <a:close/>
                                <a:moveTo>
                                  <a:pt x="45" y="2296"/>
                                </a:moveTo>
                                <a:lnTo>
                                  <a:pt x="1" y="2221"/>
                                </a:lnTo>
                                <a:lnTo>
                                  <a:pt x="0" y="2218"/>
                                </a:lnTo>
                                <a:lnTo>
                                  <a:pt x="0" y="2215"/>
                                </a:lnTo>
                                <a:lnTo>
                                  <a:pt x="1" y="2212"/>
                                </a:lnTo>
                                <a:lnTo>
                                  <a:pt x="3" y="2209"/>
                                </a:lnTo>
                                <a:lnTo>
                                  <a:pt x="5" y="2207"/>
                                </a:lnTo>
                                <a:lnTo>
                                  <a:pt x="8" y="2206"/>
                                </a:lnTo>
                                <a:lnTo>
                                  <a:pt x="11" y="2206"/>
                                </a:lnTo>
                                <a:lnTo>
                                  <a:pt x="14" y="2207"/>
                                </a:lnTo>
                                <a:lnTo>
                                  <a:pt x="17" y="2208"/>
                                </a:lnTo>
                                <a:lnTo>
                                  <a:pt x="19" y="2211"/>
                                </a:lnTo>
                                <a:lnTo>
                                  <a:pt x="35" y="2239"/>
                                </a:lnTo>
                                <a:lnTo>
                                  <a:pt x="35" y="2276"/>
                                </a:lnTo>
                                <a:lnTo>
                                  <a:pt x="57" y="2276"/>
                                </a:lnTo>
                                <a:lnTo>
                                  <a:pt x="45" y="2296"/>
                                </a:lnTo>
                                <a:close/>
                                <a:moveTo>
                                  <a:pt x="57" y="2276"/>
                                </a:moveTo>
                                <a:lnTo>
                                  <a:pt x="55" y="2276"/>
                                </a:lnTo>
                                <a:lnTo>
                                  <a:pt x="55" y="2239"/>
                                </a:lnTo>
                                <a:lnTo>
                                  <a:pt x="71" y="2211"/>
                                </a:lnTo>
                                <a:lnTo>
                                  <a:pt x="73" y="2208"/>
                                </a:lnTo>
                                <a:lnTo>
                                  <a:pt x="76" y="2207"/>
                                </a:lnTo>
                                <a:lnTo>
                                  <a:pt x="79" y="2206"/>
                                </a:lnTo>
                                <a:lnTo>
                                  <a:pt x="82" y="2206"/>
                                </a:lnTo>
                                <a:lnTo>
                                  <a:pt x="85" y="2207"/>
                                </a:lnTo>
                                <a:lnTo>
                                  <a:pt x="87" y="2209"/>
                                </a:lnTo>
                                <a:lnTo>
                                  <a:pt x="89" y="2212"/>
                                </a:lnTo>
                                <a:lnTo>
                                  <a:pt x="90" y="2215"/>
                                </a:lnTo>
                                <a:lnTo>
                                  <a:pt x="90" y="2218"/>
                                </a:lnTo>
                                <a:lnTo>
                                  <a:pt x="89" y="2221"/>
                                </a:lnTo>
                                <a:lnTo>
                                  <a:pt x="57" y="2276"/>
                                </a:lnTo>
                                <a:close/>
                                <a:moveTo>
                                  <a:pt x="55" y="2276"/>
                                </a:moveTo>
                                <a:lnTo>
                                  <a:pt x="35" y="2276"/>
                                </a:lnTo>
                                <a:lnTo>
                                  <a:pt x="35" y="2239"/>
                                </a:lnTo>
                                <a:lnTo>
                                  <a:pt x="45" y="2256"/>
                                </a:lnTo>
                                <a:lnTo>
                                  <a:pt x="36" y="2271"/>
                                </a:lnTo>
                                <a:lnTo>
                                  <a:pt x="55" y="2271"/>
                                </a:lnTo>
                                <a:lnTo>
                                  <a:pt x="55" y="2276"/>
                                </a:lnTo>
                                <a:close/>
                                <a:moveTo>
                                  <a:pt x="55" y="2271"/>
                                </a:moveTo>
                                <a:lnTo>
                                  <a:pt x="54" y="2271"/>
                                </a:lnTo>
                                <a:lnTo>
                                  <a:pt x="45" y="2256"/>
                                </a:lnTo>
                                <a:lnTo>
                                  <a:pt x="55" y="2239"/>
                                </a:lnTo>
                                <a:lnTo>
                                  <a:pt x="55" y="2271"/>
                                </a:lnTo>
                                <a:close/>
                                <a:moveTo>
                                  <a:pt x="54" y="2271"/>
                                </a:moveTo>
                                <a:lnTo>
                                  <a:pt x="36" y="2271"/>
                                </a:lnTo>
                                <a:lnTo>
                                  <a:pt x="45" y="2256"/>
                                </a:lnTo>
                                <a:lnTo>
                                  <a:pt x="54" y="2271"/>
                                </a:lnTo>
                                <a:close/>
                              </a:path>
                            </a:pathLst>
                          </a:custGeom>
                          <a:solidFill>
                            <a:srgbClr val="000000"/>
                          </a:solidFill>
                          <a:ln>
                            <a:noFill/>
                          </a:ln>
                        </wps:spPr>
                        <wps:bodyPr upright="1"/>
                      </wps:wsp>
                      <wps:wsp>
                        <wps:cNvPr id="1067" name="任意多边形 955"/>
                        <wps:cNvSpPr/>
                        <wps:spPr>
                          <a:xfrm>
                            <a:off x="6932" y="11064"/>
                            <a:ext cx="1361" cy="90"/>
                          </a:xfrm>
                          <a:custGeom>
                            <a:avLst/>
                            <a:gdLst/>
                            <a:ahLst/>
                            <a:cxnLst/>
                            <a:pathLst>
                              <a:path w="1361" h="90">
                                <a:moveTo>
                                  <a:pt x="81" y="90"/>
                                </a:moveTo>
                                <a:lnTo>
                                  <a:pt x="78" y="90"/>
                                </a:lnTo>
                                <a:lnTo>
                                  <a:pt x="75" y="88"/>
                                </a:lnTo>
                                <a:lnTo>
                                  <a:pt x="0" y="45"/>
                                </a:lnTo>
                                <a:lnTo>
                                  <a:pt x="75" y="1"/>
                                </a:lnTo>
                                <a:lnTo>
                                  <a:pt x="78" y="0"/>
                                </a:lnTo>
                                <a:lnTo>
                                  <a:pt x="81" y="0"/>
                                </a:lnTo>
                                <a:lnTo>
                                  <a:pt x="84" y="1"/>
                                </a:lnTo>
                                <a:lnTo>
                                  <a:pt x="86" y="2"/>
                                </a:lnTo>
                                <a:lnTo>
                                  <a:pt x="88" y="5"/>
                                </a:lnTo>
                                <a:lnTo>
                                  <a:pt x="90" y="8"/>
                                </a:lnTo>
                                <a:lnTo>
                                  <a:pt x="90" y="11"/>
                                </a:lnTo>
                                <a:lnTo>
                                  <a:pt x="89" y="14"/>
                                </a:lnTo>
                                <a:lnTo>
                                  <a:pt x="87" y="16"/>
                                </a:lnTo>
                                <a:lnTo>
                                  <a:pt x="85" y="18"/>
                                </a:lnTo>
                                <a:lnTo>
                                  <a:pt x="57" y="35"/>
                                </a:lnTo>
                                <a:lnTo>
                                  <a:pt x="20" y="35"/>
                                </a:lnTo>
                                <a:lnTo>
                                  <a:pt x="20" y="55"/>
                                </a:lnTo>
                                <a:lnTo>
                                  <a:pt x="57" y="55"/>
                                </a:lnTo>
                                <a:lnTo>
                                  <a:pt x="85" y="71"/>
                                </a:lnTo>
                                <a:lnTo>
                                  <a:pt x="87" y="73"/>
                                </a:lnTo>
                                <a:lnTo>
                                  <a:pt x="89" y="76"/>
                                </a:lnTo>
                                <a:lnTo>
                                  <a:pt x="90" y="79"/>
                                </a:lnTo>
                                <a:lnTo>
                                  <a:pt x="90" y="82"/>
                                </a:lnTo>
                                <a:lnTo>
                                  <a:pt x="88" y="85"/>
                                </a:lnTo>
                                <a:lnTo>
                                  <a:pt x="86" y="87"/>
                                </a:lnTo>
                                <a:lnTo>
                                  <a:pt x="84" y="89"/>
                                </a:lnTo>
                                <a:lnTo>
                                  <a:pt x="81" y="90"/>
                                </a:lnTo>
                                <a:close/>
                                <a:moveTo>
                                  <a:pt x="57" y="55"/>
                                </a:moveTo>
                                <a:lnTo>
                                  <a:pt x="20" y="55"/>
                                </a:lnTo>
                                <a:lnTo>
                                  <a:pt x="20" y="35"/>
                                </a:lnTo>
                                <a:lnTo>
                                  <a:pt x="57" y="35"/>
                                </a:lnTo>
                                <a:lnTo>
                                  <a:pt x="55" y="36"/>
                                </a:lnTo>
                                <a:lnTo>
                                  <a:pt x="25" y="36"/>
                                </a:lnTo>
                                <a:lnTo>
                                  <a:pt x="25" y="53"/>
                                </a:lnTo>
                                <a:lnTo>
                                  <a:pt x="55" y="53"/>
                                </a:lnTo>
                                <a:lnTo>
                                  <a:pt x="57" y="55"/>
                                </a:lnTo>
                                <a:close/>
                                <a:moveTo>
                                  <a:pt x="1361" y="55"/>
                                </a:moveTo>
                                <a:lnTo>
                                  <a:pt x="57" y="55"/>
                                </a:lnTo>
                                <a:lnTo>
                                  <a:pt x="40" y="45"/>
                                </a:lnTo>
                                <a:lnTo>
                                  <a:pt x="57" y="35"/>
                                </a:lnTo>
                                <a:lnTo>
                                  <a:pt x="1361" y="35"/>
                                </a:lnTo>
                                <a:lnTo>
                                  <a:pt x="1361" y="55"/>
                                </a:lnTo>
                                <a:close/>
                                <a:moveTo>
                                  <a:pt x="25" y="53"/>
                                </a:moveTo>
                                <a:lnTo>
                                  <a:pt x="25" y="36"/>
                                </a:lnTo>
                                <a:lnTo>
                                  <a:pt x="40" y="45"/>
                                </a:lnTo>
                                <a:lnTo>
                                  <a:pt x="25" y="53"/>
                                </a:lnTo>
                                <a:close/>
                                <a:moveTo>
                                  <a:pt x="40" y="45"/>
                                </a:moveTo>
                                <a:lnTo>
                                  <a:pt x="25" y="36"/>
                                </a:lnTo>
                                <a:lnTo>
                                  <a:pt x="55" y="36"/>
                                </a:lnTo>
                                <a:lnTo>
                                  <a:pt x="40" y="45"/>
                                </a:lnTo>
                                <a:close/>
                                <a:moveTo>
                                  <a:pt x="55" y="53"/>
                                </a:moveTo>
                                <a:lnTo>
                                  <a:pt x="25" y="53"/>
                                </a:lnTo>
                                <a:lnTo>
                                  <a:pt x="40" y="45"/>
                                </a:lnTo>
                                <a:lnTo>
                                  <a:pt x="55" y="53"/>
                                </a:lnTo>
                                <a:close/>
                              </a:path>
                            </a:pathLst>
                          </a:custGeom>
                          <a:solidFill>
                            <a:srgbClr val="000000"/>
                          </a:solidFill>
                          <a:ln>
                            <a:noFill/>
                          </a:ln>
                        </wps:spPr>
                        <wps:bodyPr upright="1"/>
                      </wps:wsp>
                      <wps:wsp>
                        <wps:cNvPr id="1068" name="直线 956"/>
                        <wps:cNvCnPr/>
                        <wps:spPr>
                          <a:xfrm>
                            <a:off x="3643" y="5698"/>
                            <a:ext cx="454" cy="0"/>
                          </a:xfrm>
                          <a:prstGeom prst="line">
                            <a:avLst/>
                          </a:prstGeom>
                          <a:ln w="12700" cap="flat" cmpd="sng">
                            <a:solidFill>
                              <a:srgbClr val="000000"/>
                            </a:solidFill>
                            <a:prstDash val="solid"/>
                            <a:headEnd type="none" w="med" len="med"/>
                            <a:tailEnd type="none" w="med" len="med"/>
                          </a:ln>
                        </wps:spPr>
                        <wps:bodyPr upright="1"/>
                      </wps:wsp>
                      <wps:wsp>
                        <wps:cNvPr id="1069" name="直线 957"/>
                        <wps:cNvCnPr/>
                        <wps:spPr>
                          <a:xfrm>
                            <a:off x="2736" y="5698"/>
                            <a:ext cx="454" cy="0"/>
                          </a:xfrm>
                          <a:prstGeom prst="line">
                            <a:avLst/>
                          </a:prstGeom>
                          <a:ln w="12700" cap="flat" cmpd="sng">
                            <a:solidFill>
                              <a:srgbClr val="000000"/>
                            </a:solidFill>
                            <a:prstDash val="solid"/>
                            <a:headEnd type="none" w="med" len="med"/>
                            <a:tailEnd type="none" w="med" len="med"/>
                          </a:ln>
                        </wps:spPr>
                        <wps:bodyPr upright="1"/>
                      </wps:wsp>
                      <wps:wsp>
                        <wps:cNvPr id="1070" name="直线 958"/>
                        <wps:cNvCnPr/>
                        <wps:spPr>
                          <a:xfrm>
                            <a:off x="7824" y="5698"/>
                            <a:ext cx="453" cy="0"/>
                          </a:xfrm>
                          <a:prstGeom prst="line">
                            <a:avLst/>
                          </a:prstGeom>
                          <a:ln w="12700" cap="flat" cmpd="sng">
                            <a:solidFill>
                              <a:srgbClr val="000000"/>
                            </a:solidFill>
                            <a:prstDash val="solid"/>
                            <a:headEnd type="none" w="med" len="med"/>
                            <a:tailEnd type="none" w="med" len="med"/>
                          </a:ln>
                        </wps:spPr>
                        <wps:bodyPr upright="1"/>
                      </wps:wsp>
                      <wps:wsp>
                        <wps:cNvPr id="1071" name="直线 959"/>
                        <wps:cNvCnPr/>
                        <wps:spPr>
                          <a:xfrm>
                            <a:off x="6916" y="5698"/>
                            <a:ext cx="454" cy="0"/>
                          </a:xfrm>
                          <a:prstGeom prst="line">
                            <a:avLst/>
                          </a:prstGeom>
                          <a:ln w="12700" cap="flat" cmpd="sng">
                            <a:solidFill>
                              <a:srgbClr val="000000"/>
                            </a:solidFill>
                            <a:prstDash val="solid"/>
                            <a:headEnd type="none" w="med" len="med"/>
                            <a:tailEnd type="none" w="med" len="med"/>
                          </a:ln>
                        </wps:spPr>
                        <wps:bodyPr upright="1"/>
                      </wps:wsp>
                      <wps:wsp>
                        <wps:cNvPr id="1072" name="任意多边形 960"/>
                        <wps:cNvSpPr/>
                        <wps:spPr>
                          <a:xfrm>
                            <a:off x="4071" y="8974"/>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1073" name="任意多边形 961"/>
                        <wps:cNvSpPr/>
                        <wps:spPr>
                          <a:xfrm>
                            <a:off x="5439" y="9834"/>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74" name="文本框 962"/>
                        <wps:cNvSpPr txBox="1"/>
                        <wps:spPr>
                          <a:xfrm>
                            <a:off x="5222" y="183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1075" name="文本框 963"/>
                        <wps:cNvSpPr txBox="1"/>
                        <wps:spPr>
                          <a:xfrm>
                            <a:off x="7435" y="433"/>
                            <a:ext cx="2516" cy="2383"/>
                          </a:xfrm>
                          <a:prstGeom prst="rect">
                            <a:avLst/>
                          </a:prstGeom>
                          <a:noFill/>
                          <a:ln>
                            <a:noFill/>
                          </a:ln>
                        </wps:spPr>
                        <wps:txbx>
                          <w:txbxContent>
                            <w:p>
                              <w:pPr>
                                <w:numPr>
                                  <w:ilvl w:val="0"/>
                                  <w:numId w:val="119"/>
                                </w:numPr>
                                <w:tabs>
                                  <w:tab w:val="left" w:pos="320"/>
                                </w:tabs>
                                <w:spacing w:before="0" w:line="227" w:lineRule="exact"/>
                                <w:ind w:left="319" w:right="0" w:hanging="320"/>
                                <w:jc w:val="left"/>
                                <w:rPr>
                                  <w:rFonts w:hint="eastAsia" w:ascii="宋体" w:eastAsia="宋体"/>
                                  <w:sz w:val="20"/>
                                </w:rPr>
                              </w:pPr>
                              <w:r>
                                <w:rPr>
                                  <w:rFonts w:hint="eastAsia" w:ascii="宋体" w:eastAsia="宋体"/>
                                  <w:spacing w:val="17"/>
                                  <w:sz w:val="20"/>
                                </w:rPr>
                                <w:t>有效身份证件或社保卡</w:t>
                              </w:r>
                            </w:p>
                            <w:p>
                              <w:pPr>
                                <w:spacing w:before="55"/>
                                <w:ind w:left="0" w:right="0" w:firstLine="0"/>
                                <w:jc w:val="left"/>
                                <w:rPr>
                                  <w:rFonts w:hint="eastAsia" w:ascii="宋体" w:eastAsia="宋体"/>
                                  <w:sz w:val="20"/>
                                </w:rPr>
                              </w:pPr>
                              <w:r>
                                <w:rPr>
                                  <w:rFonts w:hint="eastAsia" w:ascii="宋体" w:eastAsia="宋体"/>
                                  <w:sz w:val="20"/>
                                </w:rPr>
                                <w:t>复印件</w:t>
                              </w:r>
                            </w:p>
                            <w:p>
                              <w:pPr>
                                <w:numPr>
                                  <w:ilvl w:val="0"/>
                                  <w:numId w:val="119"/>
                                </w:numPr>
                                <w:tabs>
                                  <w:tab w:val="left" w:pos="202"/>
                                </w:tabs>
                                <w:spacing w:before="56"/>
                                <w:ind w:left="201" w:right="0" w:hanging="202"/>
                                <w:jc w:val="left"/>
                                <w:rPr>
                                  <w:rFonts w:hint="eastAsia" w:ascii="宋体" w:eastAsia="宋体"/>
                                  <w:sz w:val="20"/>
                                </w:rPr>
                              </w:pPr>
                              <w:r>
                                <w:rPr>
                                  <w:rFonts w:hint="eastAsia" w:ascii="宋体" w:eastAsia="宋体"/>
                                  <w:sz w:val="20"/>
                                </w:rPr>
                                <w:t>医疗费用发票</w:t>
                              </w:r>
                            </w:p>
                            <w:p>
                              <w:pPr>
                                <w:numPr>
                                  <w:ilvl w:val="0"/>
                                  <w:numId w:val="119"/>
                                </w:numPr>
                                <w:tabs>
                                  <w:tab w:val="left" w:pos="202"/>
                                </w:tabs>
                                <w:spacing w:before="56"/>
                                <w:ind w:left="201" w:right="0" w:hanging="202"/>
                                <w:jc w:val="left"/>
                                <w:rPr>
                                  <w:rFonts w:hint="eastAsia" w:ascii="宋体" w:eastAsia="宋体"/>
                                  <w:sz w:val="20"/>
                                </w:rPr>
                              </w:pPr>
                              <w:r>
                                <w:rPr>
                                  <w:rFonts w:hint="eastAsia" w:ascii="宋体" w:eastAsia="宋体"/>
                                  <w:sz w:val="20"/>
                                </w:rPr>
                                <w:t>费用清单</w:t>
                              </w:r>
                            </w:p>
                            <w:p>
                              <w:pPr>
                                <w:numPr>
                                  <w:ilvl w:val="0"/>
                                  <w:numId w:val="119"/>
                                </w:numPr>
                                <w:tabs>
                                  <w:tab w:val="left" w:pos="209"/>
                                </w:tabs>
                                <w:spacing w:before="56" w:line="292" w:lineRule="auto"/>
                                <w:ind w:left="0" w:right="18" w:firstLine="0"/>
                                <w:jc w:val="left"/>
                                <w:rPr>
                                  <w:rFonts w:hint="eastAsia" w:ascii="宋体" w:eastAsia="宋体"/>
                                  <w:sz w:val="20"/>
                                </w:rPr>
                              </w:pPr>
                              <w:r>
                                <w:rPr>
                                  <w:rFonts w:hint="eastAsia" w:ascii="宋体" w:eastAsia="宋体"/>
                                  <w:spacing w:val="8"/>
                                  <w:w w:val="95"/>
                                  <w:sz w:val="20"/>
                                </w:rPr>
                                <w:t>病历资料：出院小结和疾</w:t>
                              </w:r>
                              <w:r>
                                <w:rPr>
                                  <w:rFonts w:hint="eastAsia" w:ascii="宋体" w:eastAsia="宋体"/>
                                  <w:spacing w:val="8"/>
                                  <w:sz w:val="20"/>
                                </w:rPr>
                                <w:t>病诊断书</w:t>
                              </w:r>
                            </w:p>
                            <w:p>
                              <w:pPr>
                                <w:numPr>
                                  <w:ilvl w:val="0"/>
                                  <w:numId w:val="119"/>
                                </w:numPr>
                                <w:tabs>
                                  <w:tab w:val="left" w:pos="209"/>
                                </w:tabs>
                                <w:spacing w:before="0" w:line="255" w:lineRule="exact"/>
                                <w:ind w:left="208" w:right="0" w:hanging="209"/>
                                <w:jc w:val="left"/>
                                <w:rPr>
                                  <w:rFonts w:hint="eastAsia" w:ascii="宋体" w:eastAsia="宋体"/>
                                  <w:sz w:val="20"/>
                                </w:rPr>
                              </w:pPr>
                              <w:r>
                                <w:rPr>
                                  <w:rFonts w:hint="eastAsia" w:ascii="宋体" w:eastAsia="宋体"/>
                                  <w:spacing w:val="9"/>
                                  <w:sz w:val="20"/>
                                </w:rPr>
                                <w:t>结婚证或生育（服务）</w:t>
                              </w:r>
                              <w:r>
                                <w:rPr>
                                  <w:rFonts w:hint="eastAsia" w:ascii="宋体" w:eastAsia="宋体"/>
                                  <w:sz w:val="20"/>
                                </w:rPr>
                                <w:t>证</w:t>
                              </w:r>
                            </w:p>
                            <w:p>
                              <w:pPr>
                                <w:spacing w:before="55" w:line="228" w:lineRule="exact"/>
                                <w:ind w:left="0" w:right="0" w:firstLine="0"/>
                                <w:jc w:val="left"/>
                                <w:rPr>
                                  <w:rFonts w:hint="eastAsia" w:ascii="宋体" w:eastAsia="宋体"/>
                                  <w:sz w:val="20"/>
                                </w:rPr>
                              </w:pPr>
                              <w:r>
                                <w:rPr>
                                  <w:rFonts w:hint="eastAsia" w:ascii="宋体" w:eastAsia="宋体"/>
                                  <w:sz w:val="20"/>
                                </w:rPr>
                                <w:t>复印件</w:t>
                              </w:r>
                            </w:p>
                          </w:txbxContent>
                        </wps:txbx>
                        <wps:bodyPr lIns="0" tIns="0" rIns="0" bIns="0" upright="1"/>
                      </wps:wsp>
                      <wps:wsp>
                        <wps:cNvPr id="1076" name="文本框 964"/>
                        <wps:cNvSpPr txBox="1"/>
                        <wps:spPr>
                          <a:xfrm>
                            <a:off x="2040" y="3258"/>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077" name="文本框 965"/>
                        <wps:cNvSpPr txBox="1"/>
                        <wps:spPr>
                          <a:xfrm>
                            <a:off x="5232" y="3514"/>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1078" name="文本框 966"/>
                        <wps:cNvSpPr txBox="1"/>
                        <wps:spPr>
                          <a:xfrm>
                            <a:off x="3333" y="5600"/>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079" name="文本框 967"/>
                        <wps:cNvSpPr txBox="1"/>
                        <wps:spPr>
                          <a:xfrm>
                            <a:off x="5100" y="5427"/>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1080" name="文本框 968"/>
                        <wps:cNvSpPr txBox="1"/>
                        <wps:spPr>
                          <a:xfrm>
                            <a:off x="7514" y="5600"/>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081" name="文本框 969"/>
                        <wps:cNvSpPr txBox="1"/>
                        <wps:spPr>
                          <a:xfrm>
                            <a:off x="5234" y="753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1082" name="文本框 970"/>
                        <wps:cNvSpPr txBox="1"/>
                        <wps:spPr>
                          <a:xfrm>
                            <a:off x="7708" y="8149"/>
                            <a:ext cx="1220"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1083" name="文本框 971"/>
                        <wps:cNvSpPr txBox="1"/>
                        <wps:spPr>
                          <a:xfrm>
                            <a:off x="5217" y="9238"/>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wps:txbx>
                        <wps:bodyPr lIns="0" tIns="0" rIns="0" bIns="0" upright="1"/>
                      </wps:wsp>
                      <wps:wsp>
                        <wps:cNvPr id="1084" name="文本框 972"/>
                        <wps:cNvSpPr txBox="1"/>
                        <wps:spPr>
                          <a:xfrm>
                            <a:off x="5203" y="1096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936" o:spid="_x0000_s1026" o:spt="203" style="position:absolute;left:0pt;margin-left:90.4pt;margin-top:14.15pt;height:563.05pt;width:414.35pt;mso-position-horizontal-relative:page;mso-wrap-distance-bottom:0pt;mso-wrap-distance-top:0pt;z-index:-251068416;mso-width-relative:page;mso-height-relative:page;" coordorigin="1809,284" coordsize="8287,11261" o:gfxdata="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">
                <o:lock v:ext="edit" aspectratio="f"/>
                <v:shape id="任意多边形 937" o:spid="_x0000_s1026" o:spt="100" style="position:absolute;left:1809;top:3107;height:1154;width:1864;" fillcolor="#000000" filled="t" stroked="f" coordsize="1864,1154" o:gfxdata="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UxBi8AAAA&#10;3QAAAA8AAAAAAAAAAQAgAAAAIgAAAGRycy9kb3ducmV2LnhtbFBLAQIUABQAAAAIAIdO4kAzLwWe&#10;OwAAADkAAAAQAAAAAAAAAAEAIAAAAAsBAABkcnMvc2hhcGV4bWwueG1sUEsFBgAAAAAGAAYAWwEA&#10;ALUDAAAAAA==&#10;" path="m1864,1154l0,1154,0,0,1864,0,1864,10,20,10,10,20,20,20,20,1134,10,1134,20,1144,1864,1144,1864,1154xm20,20l10,20,20,10,20,20xm1844,20l20,20,20,10,1844,10,1844,20xm1844,1144l1844,10,1854,20,1864,20,1864,1134,1854,1134,1844,1144xm1864,20l1854,20,1844,10,1864,10,1864,20xm20,1144l10,1134,20,1134,20,1144xm1844,1144l20,1144,20,1134,1844,1134,1844,1144xm1864,1144l1844,1144,1854,1134,1864,1134,1864,1144xe">
                  <v:fill on="t" focussize="0,0"/>
                  <v:stroke on="f"/>
                  <v:imagedata o:title=""/>
                  <o:lock v:ext="edit" aspectratio="f"/>
                </v:shape>
                <v:line id="直线 938" o:spid="_x0000_s1026" o:spt="20" style="position:absolute;left:2720;top:1984;height:1134;width:0;" filled="f" stroked="t" coordsize="21600,21600" o:gfxdata="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wlzs&#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shape id="任意多边形 939" o:spid="_x0000_s1026" o:spt="100" style="position:absolute;left:2689;top:4252;height:1446;width:90;" fillcolor="#000000" filled="t" stroked="f" coordsize="90,1446" o:gfxdata="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lwQe8AAAA&#10;3QAAAA8AAAAAAAAAAQAgAAAAIgAAAGRycy9kb3ducmV2LnhtbFBLAQIUABQAAAAIAIdO4kAzLwWe&#10;OwAAADkAAAAQAAAAAAAAAAEAIAAAAAsBAABkcnMvc2hhcGV4bWwueG1sUEsFBgAAAAAGAAYAWwEA&#10;ALUDAAAAAA==&#10;" path="m11,90l8,89,5,88,3,86,1,84,0,81,0,77,1,75,45,0,57,20,35,20,35,57,19,85,17,87,14,89,11,90xm35,57l35,20,55,20,55,25,36,25,45,39,35,57xm79,90l76,89,73,87,71,85,55,57,55,20,57,20,89,75,90,77,90,81,89,84,87,86,85,88,82,89,79,90xm45,39l36,25,54,25,45,39xm55,57l45,39,54,25,55,25,55,57xm55,1446l35,1446,35,57,45,39,55,57,55,1446xe">
                  <v:fill on="t" focussize="0,0"/>
                  <v:stroke on="f"/>
                  <v:imagedata o:title=""/>
                  <o:lock v:ext="edit" aspectratio="f"/>
                </v:shape>
                <v:shape id="任意多边形 940" o:spid="_x0000_s1026" o:spt="100" style="position:absolute;left:4075;top:1548;height:870;width:2855;" fillcolor="#000000" filled="t" stroked="f" coordsize="2855,870" o:gfxdata="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UWsWugAAAN0A&#10;AAAPAAAAAAAAAAEAIAAAACIAAABkcnMvZG93bnJldi54bWxQSwECFAAUAAAACACHTuJAMy8FnjsA&#10;AAA5AAAAEAAAAAAAAAABACAAAAAJAQAAZHJzL3NoYXBleG1sLnhtbFBLBQYAAAAABgAGAFsBAACz&#10;Aw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6,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8,850,2744,848,2758,848,2763,846,2763,846,2768,844,2772,844,2776,842,2776,842,2781,840,2780,840,2785,838,2784,838,2793,832,2792,832,2800,826,2800,828,2827,828,2821,834,2813,842,2804,850xm2756,868l99,868,93,866,2762,866,2756,868xm2739,870l116,870,110,868,2745,868,2739,870xe">
                  <v:fill on="t" focussize="0,0"/>
                  <v:stroke on="f"/>
                  <v:imagedata o:title=""/>
                  <o:lock v:ext="edit" aspectratio="f"/>
                </v:shape>
                <v:shape id="任意多边形 941" o:spid="_x0000_s1026" o:spt="100" style="position:absolute;left:5455;top:2410;height:850;width:90;" fillcolor="#000000" filled="t" stroked="f" coordsize="90,850" o:gfxdata="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hKW68AAAA&#10;3QAAAA8AAAAAAAAAAQAgAAAAIgAAAGRycy9kb3ducmV2LnhtbFBLAQIUABQAAAAIAIdO4kAzLwWe&#10;OwAAADkAAAAQAAAAAAAAAAEAIAAAAAsBAABkcnMvc2hhcGV4bWwueG1sUEsFBgAAAAAGAAYAWwEA&#10;ALU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42" o:spid="_x0000_s1026" o:spt="100" style="position:absolute;left:7271;top:283;height:3280;width:2825;" fillcolor="#000000" filled="t" stroked="f" coordsize="2825,3280" o:gfxdata="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h+bS8AAAA&#10;3QAAAA8AAAAAAAAAAQAgAAAAIgAAAGRycy9kb3ducmV2LnhtbFBLAQIUABQAAAAIAIdO4kAzLwWe&#10;OwAAADkAAAAQAAAAAAAAAAEAIAAAAAsBAABkcnMvc2hhcGV4bWwueG1sUEsFBgAAAAAGAAYAWwEA&#10;ALUDAAAAAA==&#10;" path="m60,3060l0,3060,0,0,20,0,10,20,20,20,20,3040,37,3040,60,3060xm20,20l10,20,20,0,20,20xm2805,20l20,20,20,0,2805,0,2805,20xm2805,2620l2805,0,2815,20,2825,20,2825,2600,2815,2600,2805,2620xm2825,20l2815,20,2805,0,2825,0,2825,20xm2805,2620l2669,2620,2717,2600,2805,2600,2805,2620xm2825,2620l2805,2620,2815,2600,2825,2600,2825,2620xm2670,2640l2405,2640,2425,2620,2718,2620,2670,2640xm2409,2660l2330,2660,2348,2640,2429,2640,2409,2660xm2335,2680l2259,2680,2294,2660,2354,2660,2335,2680xm2265,2700l2190,2700,2207,2680,2300,2680,2265,2700xm2195,2720l2118,2720,2136,2700,2212,2700,2195,2720xm2125,2740l2067,2740,2084,2720,2142,2720,2125,2740xm2027,2780l1958,2780,2019,2760,2050,2740,2091,2740,2075,2760,2059,2760,2027,2780xm1966,2800l1928,2800,1943,2780,2027,2780,1966,2800xm1936,2820l1884,2820,1899,2800,1951,2800,1936,2820xm1892,2840l1841,2840,1869,2820,1907,2820,1892,2840xm1686,2940l1651,2940,1677,2920,1705,2900,1732,2900,1813,2840,1878,2840,1850,2860,1822,2860,1795,2880,1795,2880,1741,2900,1686,2940xm1661,2960l1600,2960,1626,2940,1687,2940,1661,2960xm1584,3000l1525,3000,1550,2980,1575,2980,1600,2960,1636,2960,1584,3000xm1534,3020l1501,3020,1525,3000,1559,3000,1534,3020xm1485,3040l1462,3040,1476,3020,1509,3020,1485,3040xm1461,3060l1426,3060,1438,3040,1474,3040,1461,3060xm106,3080l52,3080,29,3060,83,3060,106,3080xm1436,3080l1402,3080,1426,3060,1449,3060,1436,3080xm151,3100l98,3100,75,3080,128,3080,151,3100xm1185,3200l1122,3200,1150,3180,1178,3180,1286,3140,1285,3140,1332,3100,1355,3100,1379,3080,1412,3080,1365,3120,1342,3120,1294,3160,1240,3180,1185,3200xm376,3180l325,3180,281,3160,281,3160,235,3140,190,3140,144,3120,121,3100,151,3100,197,3120,242,3120,376,3180xm433,3200l370,3200,325,3180,414,3180,433,3200xm526,3220l428,3220,409,3200,489,3200,526,3220xm1128,3220l1054,3220,1068,3200,1156,3200,1128,3220xm599,3240l521,3240,484,3220,581,3220,599,3240xm1058,3240l961,3240,980,3220,1071,3220,1058,3240xm670,3260l594,3260,576,3240,653,3240,670,3260xm964,3260l757,3260,796,3240,983,3240,964,3260xm758,3280l665,3280,646,3260,797,3260,758,3280xe">
                  <v:fill on="t" focussize="0,0"/>
                  <v:stroke on="f"/>
                  <v:imagedata o:title=""/>
                  <o:lock v:ext="edit" aspectratio="f"/>
                </v:shape>
                <v:line id="直线 943" o:spid="_x0000_s1026" o:spt="20" style="position:absolute;left:6917;top:1984;height:0;width:340;" filled="f" stroked="t" coordsize="21600,21600" o:gfxdata="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3S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任意多边形 944" o:spid="_x0000_s1026" o:spt="100" style="position:absolute;left:4086;top:3250;height:870;width:2855;" fillcolor="#000000" filled="t" stroked="f" coordsize="2855,870" o:gfxdata="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am0VugAAAN0A&#10;AAAPAAAAAAAAAAEAIAAAACIAAABkcnMvZG93bnJldi54bWxQSwECFAAUAAAACACHTuJAMy8FnjsA&#10;AAA5AAAAEAAAAAAAAAABACAAAAAJAQAAZHJzL3NoYXBleG1sLnhtbFBLBQYAAAAABgAGAFsBAACz&#10;Aw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945" o:spid="_x0000_s1026" o:spt="100" style="position:absolute;left:4060;top:4949;height:1497;width:2879;" fillcolor="#000000" filled="t" stroked="f" coordsize="2879,1497" o:gfxdata="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Sn0u/&#10;AAAA3QAAAA8AAAAAAAAAAQAgAAAAIgAAAGRycy9kb3ducmV2LnhtbFBLAQIUABQAAAAIAIdO4kAz&#10;LwWeOwAAADkAAAAQAAAAAAAAAAEAIAAAAA4BAABkcnMvc2hhcGV4bWwueG1sUEsFBgAAAAAGAAYA&#10;WwEAALgDAAAAAA==&#10;" path="m1439,1497l0,749,1439,0,1478,21,1435,21,1439,23,61,740,27,740,27,758,61,758,1439,1474,1435,1477,1478,1477,1439,1497xm1439,23l1435,21,1444,21,1439,23xm2835,749l1439,23,1444,21,1478,21,2862,740,2852,740,2835,749xm27,758l27,740,44,749,27,758xm44,749l27,740,61,740,44,749xm2852,758l2835,749,2852,740,2852,758xm2862,758l2852,758,2852,740,2862,740,2879,749,2862,758xm61,758l27,758,44,749,61,758xm1478,1477l1444,1477,1439,1474,2835,749,2852,758,2862,758,1478,1477xm1444,1477l1435,1477,1439,1474,1444,1477xe">
                  <v:fill on="t" focussize="0,0"/>
                  <v:stroke on="f"/>
                  <v:imagedata o:title=""/>
                  <o:lock v:ext="edit" aspectratio="f"/>
                </v:shape>
                <v:shape id="任意多边形 946" o:spid="_x0000_s1026" o:spt="100" style="position:absolute;left:4087;top:7274;height:870;width:2855;" fillcolor="#000000" filled="t" stroked="f" coordsize="2855,870" o:gfxdata="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lc/L4A&#10;AADdAAAADwAAAAAAAAABACAAAAAiAAAAZHJzL2Rvd25yZXYueG1sUEsBAhQAFAAAAAgAh07iQDMv&#10;BZ47AAAAOQAAABAAAAAAAAAAAQAgAAAADQEAAGRycy9zaGFwZXhtbC54bWxQSwUGAAAAAAYABgBb&#10;AQAAtwM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947" o:spid="_x0000_s1026" o:spt="100" style="position:absolute;left:5468;top:6434;height:850;width:90;" fillcolor="#000000" filled="t" stroked="f" coordsize="90,850" o:gfxdata="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kehL4A&#10;AADdAAAADwAAAAAAAAABACAAAAAiAAAAZHJzL2Rvd25yZXYueG1sUEsBAhQAFAAAAAgAh07iQDMv&#10;BZ47AAAAOQAAABAAAAAAAAAAAQAgAAAADQEAAGRycy9zaGFwZXhtbC54bWxQSwUGAAAAAAYABgBb&#10;AQAAtwM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48" o:spid="_x0000_s1026" o:spt="100" style="position:absolute;left:5455;top:8134;height:850;width:90;" fillcolor="#000000" filled="t" stroked="f" coordsize="90,850" o:gfxdata="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ffaS/&#10;AAAA3QAAAA8AAAAAAAAAAQAgAAAAIgAAAGRycy9kb3ducmV2LnhtbFBLAQIUABQAAAAIAIdO4kAz&#10;LwWeOwAAADkAAAAQAAAAAAAAAAEAIAAAAA4BAABkcnMvc2hhcGV4bWwueG1sUEsFBgAAAAAGAAYA&#10;WwEAALg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49" o:spid="_x0000_s1026" o:spt="100" style="position:absolute;left:5468;top:4110;height:850;width:90;" fillcolor="#000000" filled="t" stroked="f" coordsize="90,850" o:gfxdata="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YP7sAAADd&#10;AAAADwAAAAAAAAABACAAAAAiAAAAZHJzL2Rvd25yZXYueG1sUEsBAhQAFAAAAAgAh07iQDMvBZ47&#10;AAAAOQAAABAAAAAAAAAAAQAgAAAACgEAAGRycy9zaGFwZXhtbC54bWxQSwUGAAAAAAYABgBbAQAA&#10;tAM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50" o:spid="_x0000_s1026" o:spt="100" style="position:absolute;left:2720;top:1938;height:90;width:1361;" fillcolor="#000000" filled="t" stroked="f" coordsize="1361,90" o:gfxdata="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jUpK/&#10;AAAA3QAAAA8AAAAAAAAAAQAgAAAAIgAAAGRycy9kb3ducmV2LnhtbFBLAQIUABQAAAAIAIdO4kAz&#10;LwWeOwAAADkAAAAQAAAAAAAAAAEAIAAAAA4BAABkcnMvc2hhcGV4bWwueG1sUEsFBgAAAAAGAAYA&#10;WwEAALgDAAAAAA==&#10;" path="m1321,45l1276,18,1274,16,1272,14,1271,11,1271,8,1273,5,1274,2,1277,1,1280,0,1283,0,1286,1,1344,35,1341,35,1341,36,1336,36,1321,45xm1304,55l0,55,0,35,1304,35,1321,45,1304,55xm1344,55l1341,55,1341,35,1344,35,1361,45,1344,55xm1336,53l1321,45,1336,36,1336,53xm1341,53l1336,53,1336,36,1341,36,1341,53xm1280,90l1277,89,1274,87,1273,85,1271,82,1271,79,1272,76,1274,73,1276,71,1321,45,1336,53,1341,53,1341,55,1344,55,1286,88,1283,90,1280,90xe">
                  <v:fill on="t" focussize="0,0"/>
                  <v:stroke on="f"/>
                  <v:imagedata o:title=""/>
                  <o:lock v:ext="edit" aspectratio="f"/>
                </v:shape>
                <v:shape id="任意多边形 951" o:spid="_x0000_s1026" o:spt="100" style="position:absolute;left:4056;top:10674;height:870;width:2855;" fillcolor="#000000" filled="t" stroked="f" coordsize="2855,870" o:gfxdata="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cQQwugAAAN0A&#10;AAAPAAAAAAAAAAEAIAAAACIAAABkcnMvZG93bnJldi54bWxQSwECFAAUAAAACACHTuJAMy8FnjsA&#10;AAA5AAAAEAAAAAAAAAABACAAAAAJAQAAZHJzL3NoYXBleG1sLnhtbFBLBQYAAAAABgAGAFsBAACz&#10;Aw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6,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8,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line id="直线 952" o:spid="_x0000_s1026" o:spt="20" style="position:absolute;left:8293;top:9127;height:1984;width:0;" filled="f" stroked="t" coordsize="21600,21600" o:gfxdata="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VkFK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任意多边形 953" o:spid="_x0000_s1026" o:spt="100" style="position:absolute;left:7495;top:7982;height:1154;width:1629;" fillcolor="#000000" filled="t" stroked="f" coordsize="1629,1154" o:gfxdata="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CB27sAAADd&#10;AAAADwAAAAAAAAABACAAAAAiAAAAZHJzL2Rvd25yZXYueG1sUEsBAhQAFAAAAAgAh07iQDMvBZ47&#10;AAAAOQAAABAAAAAAAAAAAQAgAAAACgEAAGRycy9zaGFwZXhtbC54bWxQSwUGAAAAAAYABgBbAQAA&#10;tAMAAAAA&#10;" path="m1629,1154l0,1154,0,0,1629,0,1629,10,20,10,10,20,20,20,20,1134,10,1134,20,1144,1629,1144,1629,1154xm20,20l10,20,20,10,20,20xm1609,20l20,20,20,10,1609,10,1609,20xm1609,1144l1609,10,1619,20,1629,20,1629,1134,1619,1134,1609,1144xm1629,20l1619,20,1609,10,1629,10,1629,20xm20,1144l10,1134,20,1134,20,1144xm1609,1144l20,1144,20,1134,1609,1134,1609,1144xm1629,1144l1609,1144,1619,1134,1629,1134,1629,1144xe">
                  <v:fill on="t" focussize="0,0"/>
                  <v:stroke on="f"/>
                  <v:imagedata o:title=""/>
                  <o:lock v:ext="edit" aspectratio="f"/>
                </v:shape>
                <v:shape id="任意多边形 954" o:spid="_x0000_s1026" o:spt="100" style="position:absolute;left:8232;top:5698;height:2296;width:90;" fillcolor="#000000" filled="t" stroked="f" coordsize="90,2296" o:gfxdata="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T6MzvQAA&#10;AN0AAAAPAAAAAAAAAAEAIAAAACIAAABkcnMvZG93bnJldi54bWxQSwECFAAUAAAACACHTuJAMy8F&#10;njsAAAA5AAAAEAAAAAAAAAABACAAAAAMAQAAZHJzL3NoYXBleG1sLnhtbFBLBQYAAAAABgAGAFsB&#10;AAC2AwAAAAA=&#10;" path="m45,2256l35,2239,35,0,55,0,55,2239,45,2256xm45,2296l1,2221,0,2218,0,2215,1,2212,3,2209,5,2207,8,2206,11,2206,14,2207,17,2208,19,2211,35,2239,35,2276,57,2276,45,2296xm57,2276l55,2276,55,2239,71,2211,73,2208,76,2207,79,2206,82,2206,85,2207,87,2209,89,2212,90,2215,90,2218,89,2221,57,2276xm55,2276l35,2276,35,2239,45,2256,36,2271,55,2271,55,2276xm55,2271l54,2271,45,2256,55,2239,55,2271xm54,2271l36,2271,45,2256,54,2271xe">
                  <v:fill on="t" focussize="0,0"/>
                  <v:stroke on="f"/>
                  <v:imagedata o:title=""/>
                  <o:lock v:ext="edit" aspectratio="f"/>
                </v:shape>
                <v:shape id="任意多边形 955" o:spid="_x0000_s1026" o:spt="100" style="position:absolute;left:6932;top:11064;height:90;width:1361;" fillcolor="#000000" filled="t" stroked="f" coordsize="1361,90" o:gfxdata="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U8Qq/&#10;AAAA3QAAAA8AAAAAAAAAAQAgAAAAIgAAAGRycy9kb3ducmV2LnhtbFBLAQIUABQAAAAIAIdO4kAz&#10;LwWeOwAAADkAAAAQAAAAAAAAAAEAIAAAAA4BAABkcnMvc2hhcGV4bWwueG1sUEsFBgAAAAAGAAYA&#10;WwEAALgDAAAAAA==&#10;" path="m81,90l78,90,75,88,0,45,75,1,78,0,81,0,84,1,86,2,88,5,90,8,90,11,89,14,87,16,85,18,57,35,20,35,20,55,57,55,85,71,87,73,89,76,90,79,90,82,88,85,86,87,84,89,81,90xm57,55l20,55,20,35,57,35,55,36,25,36,25,53,55,53,57,55xm1361,55l57,55,40,45,57,35,1361,35,1361,55xm25,53l25,36,40,45,25,53xm40,45l25,36,55,36,40,45xm55,53l25,53,40,45,55,53xe">
                  <v:fill on="t" focussize="0,0"/>
                  <v:stroke on="f"/>
                  <v:imagedata o:title=""/>
                  <o:lock v:ext="edit" aspectratio="f"/>
                </v:shape>
                <v:line id="直线 956" o:spid="_x0000_s1026" o:spt="20" style="position:absolute;left:3643;top:5698;height:0;width:454;" filled="f" stroked="t" coordsize="21600,21600" o:gfxdata="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mle/&#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线 957" o:spid="_x0000_s1026" o:spt="20" style="position:absolute;left:2736;top:5698;height:0;width:454;" filled="f" stroked="t" coordsize="21600,21600" o:gfxdata="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UP8y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线 958" o:spid="_x0000_s1026" o:spt="20" style="position:absolute;left:7824;top:5698;height:0;width:453;" filled="f" stroked="t" coordsize="21600,21600" o:gfxdata="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3AIy/&#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线 959" o:spid="_x0000_s1026" o:spt="20" style="position:absolute;left:6916;top:5698;height:0;width:454;" filled="f" stroked="t" coordsize="21600,21600" o:gfxdata="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7pRe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任意多边形 960" o:spid="_x0000_s1026" o:spt="100" style="position:absolute;left:4071;top:8974;height:870;width:2855;" fillcolor="#000000" filled="t" stroked="f" coordsize="2855,870" o:gfxdata="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kN3a8AAAA&#10;3QAAAA8AAAAAAAAAAQAgAAAAIgAAAGRycy9kb3ducmV2LnhtbFBLAQIUABQAAAAIAIdO4kAzLwWe&#10;OwAAADkAAAAQAAAAAAAAAAEAIAAAAAsBAABkcnMvc2hhcGV4bWwueG1sUEsFBgAAAAAGAAYAWwEA&#10;ALUDA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961" o:spid="_x0000_s1026" o:spt="100" style="position:absolute;left:5439;top:9834;height:850;width:90;" fillcolor="#000000" filled="t" stroked="f" coordsize="90,850" o:gfxdata="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UdQ68AAAA&#10;3QAAAA8AAAAAAAAAAQAgAAAAIgAAAGRycy9kb3ducmV2LnhtbFBLAQIUABQAAAAIAIdO4kAzLwWe&#10;OwAAADkAAAAQAAAAAAAAAAEAIAAAAAsBAABkcnMvc2hhcGV4bWwueG1sUEsFBgAAAAAGAAYAWwEA&#10;ALU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文本框 962" o:spid="_x0000_s1026" o:spt="202" type="#_x0000_t202" style="position:absolute;left:5222;top:1839;height:281;width:582;" filled="f" stroked="f" coordsize="21600,21600" o:gfxdata="UEsDBAoAAAAAAIdO4kAAAAAAAAAAAAAAAAAEAAAAZHJzL1BLAwQUAAAACACHTuJAX8WetL0AAADd&#10;AAAADwAAAGRycy9kb3ducmV2LnhtbEVPS2sCMRC+F/wPYYTeamIp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Z6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963" o:spid="_x0000_s1026" o:spt="202" type="#_x0000_t202" style="position:absolute;left:7435;top:433;height:2383;width:2516;" filled="f" stroked="f" coordsize="21600,21600" o:gfxdata="UEsDBAoAAAAAAIdO4kAAAAAAAAAAAAAAAAAEAAAAZHJzL1BLAwQUAAAACACHTuJAMIk7L70AAADd&#10;AAAADwAAAGRycy9kb3ducmV2LnhtbEVPS2sCMRC+F/wPYYTeamKh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Ts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119"/>
                          </w:numPr>
                          <w:tabs>
                            <w:tab w:val="left" w:pos="320"/>
                          </w:tabs>
                          <w:spacing w:before="0" w:line="227" w:lineRule="exact"/>
                          <w:ind w:left="319" w:right="0" w:hanging="320"/>
                          <w:jc w:val="left"/>
                          <w:rPr>
                            <w:rFonts w:hint="eastAsia" w:ascii="宋体" w:eastAsia="宋体"/>
                            <w:sz w:val="20"/>
                          </w:rPr>
                        </w:pPr>
                        <w:r>
                          <w:rPr>
                            <w:rFonts w:hint="eastAsia" w:ascii="宋体" w:eastAsia="宋体"/>
                            <w:spacing w:val="17"/>
                            <w:sz w:val="20"/>
                          </w:rPr>
                          <w:t>有效身份证件或社保卡</w:t>
                        </w:r>
                      </w:p>
                      <w:p>
                        <w:pPr>
                          <w:spacing w:before="55"/>
                          <w:ind w:left="0" w:right="0" w:firstLine="0"/>
                          <w:jc w:val="left"/>
                          <w:rPr>
                            <w:rFonts w:hint="eastAsia" w:ascii="宋体" w:eastAsia="宋体"/>
                            <w:sz w:val="20"/>
                          </w:rPr>
                        </w:pPr>
                        <w:r>
                          <w:rPr>
                            <w:rFonts w:hint="eastAsia" w:ascii="宋体" w:eastAsia="宋体"/>
                            <w:sz w:val="20"/>
                          </w:rPr>
                          <w:t>复印件</w:t>
                        </w:r>
                      </w:p>
                      <w:p>
                        <w:pPr>
                          <w:numPr>
                            <w:ilvl w:val="0"/>
                            <w:numId w:val="119"/>
                          </w:numPr>
                          <w:tabs>
                            <w:tab w:val="left" w:pos="202"/>
                          </w:tabs>
                          <w:spacing w:before="56"/>
                          <w:ind w:left="201" w:right="0" w:hanging="202"/>
                          <w:jc w:val="left"/>
                          <w:rPr>
                            <w:rFonts w:hint="eastAsia" w:ascii="宋体" w:eastAsia="宋体"/>
                            <w:sz w:val="20"/>
                          </w:rPr>
                        </w:pPr>
                        <w:r>
                          <w:rPr>
                            <w:rFonts w:hint="eastAsia" w:ascii="宋体" w:eastAsia="宋体"/>
                            <w:sz w:val="20"/>
                          </w:rPr>
                          <w:t>医疗费用发票</w:t>
                        </w:r>
                      </w:p>
                      <w:p>
                        <w:pPr>
                          <w:numPr>
                            <w:ilvl w:val="0"/>
                            <w:numId w:val="119"/>
                          </w:numPr>
                          <w:tabs>
                            <w:tab w:val="left" w:pos="202"/>
                          </w:tabs>
                          <w:spacing w:before="56"/>
                          <w:ind w:left="201" w:right="0" w:hanging="202"/>
                          <w:jc w:val="left"/>
                          <w:rPr>
                            <w:rFonts w:hint="eastAsia" w:ascii="宋体" w:eastAsia="宋体"/>
                            <w:sz w:val="20"/>
                          </w:rPr>
                        </w:pPr>
                        <w:r>
                          <w:rPr>
                            <w:rFonts w:hint="eastAsia" w:ascii="宋体" w:eastAsia="宋体"/>
                            <w:sz w:val="20"/>
                          </w:rPr>
                          <w:t>费用清单</w:t>
                        </w:r>
                      </w:p>
                      <w:p>
                        <w:pPr>
                          <w:numPr>
                            <w:ilvl w:val="0"/>
                            <w:numId w:val="119"/>
                          </w:numPr>
                          <w:tabs>
                            <w:tab w:val="left" w:pos="209"/>
                          </w:tabs>
                          <w:spacing w:before="56" w:line="292" w:lineRule="auto"/>
                          <w:ind w:left="0" w:right="18" w:firstLine="0"/>
                          <w:jc w:val="left"/>
                          <w:rPr>
                            <w:rFonts w:hint="eastAsia" w:ascii="宋体" w:eastAsia="宋体"/>
                            <w:sz w:val="20"/>
                          </w:rPr>
                        </w:pPr>
                        <w:r>
                          <w:rPr>
                            <w:rFonts w:hint="eastAsia" w:ascii="宋体" w:eastAsia="宋体"/>
                            <w:spacing w:val="8"/>
                            <w:w w:val="95"/>
                            <w:sz w:val="20"/>
                          </w:rPr>
                          <w:t>病历资料：出院小结和疾</w:t>
                        </w:r>
                        <w:r>
                          <w:rPr>
                            <w:rFonts w:hint="eastAsia" w:ascii="宋体" w:eastAsia="宋体"/>
                            <w:spacing w:val="8"/>
                            <w:sz w:val="20"/>
                          </w:rPr>
                          <w:t>病诊断书</w:t>
                        </w:r>
                      </w:p>
                      <w:p>
                        <w:pPr>
                          <w:numPr>
                            <w:ilvl w:val="0"/>
                            <w:numId w:val="119"/>
                          </w:numPr>
                          <w:tabs>
                            <w:tab w:val="left" w:pos="209"/>
                          </w:tabs>
                          <w:spacing w:before="0" w:line="255" w:lineRule="exact"/>
                          <w:ind w:left="208" w:right="0" w:hanging="209"/>
                          <w:jc w:val="left"/>
                          <w:rPr>
                            <w:rFonts w:hint="eastAsia" w:ascii="宋体" w:eastAsia="宋体"/>
                            <w:sz w:val="20"/>
                          </w:rPr>
                        </w:pPr>
                        <w:r>
                          <w:rPr>
                            <w:rFonts w:hint="eastAsia" w:ascii="宋体" w:eastAsia="宋体"/>
                            <w:spacing w:val="9"/>
                            <w:sz w:val="20"/>
                          </w:rPr>
                          <w:t>结婚证或生育（服务）</w:t>
                        </w:r>
                        <w:r>
                          <w:rPr>
                            <w:rFonts w:hint="eastAsia" w:ascii="宋体" w:eastAsia="宋体"/>
                            <w:sz w:val="20"/>
                          </w:rPr>
                          <w:t>证</w:t>
                        </w:r>
                      </w:p>
                      <w:p>
                        <w:pPr>
                          <w:spacing w:before="55" w:line="228" w:lineRule="exact"/>
                          <w:ind w:left="0" w:right="0" w:firstLine="0"/>
                          <w:jc w:val="left"/>
                          <w:rPr>
                            <w:rFonts w:hint="eastAsia" w:ascii="宋体" w:eastAsia="宋体"/>
                            <w:sz w:val="20"/>
                          </w:rPr>
                        </w:pPr>
                        <w:r>
                          <w:rPr>
                            <w:rFonts w:hint="eastAsia" w:ascii="宋体" w:eastAsia="宋体"/>
                            <w:sz w:val="20"/>
                          </w:rPr>
                          <w:t>复印件</w:t>
                        </w:r>
                      </w:p>
                    </w:txbxContent>
                  </v:textbox>
                </v:shape>
                <v:shape id="文本框 964" o:spid="_x0000_s1026" o:spt="202" type="#_x0000_t202" style="position:absolute;left:2040;top:3258;height:823;width:1419;" filled="f" stroked="f" coordsize="21600,21600" o:gfxdata="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6V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965" o:spid="_x0000_s1026" o:spt="202" type="#_x0000_t202" style="position:absolute;left:5232;top:3514;height:281;width:582;" filled="f" stroked="f" coordsize="21600,21600" o:gfxdata="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wD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966" o:spid="_x0000_s1026" o:spt="202" type="#_x0000_t202" style="position:absolute;left:3333;top:5600;height:199;width:219;" filled="f" stroked="f" coordsize="21600,21600" o:gfxdata="UEsDBAoAAAAAAIdO4kAAAAAAAAAAAAAAAAAEAAAAZHJzL1BLAwQUAAAACACHTuJA3oiUsc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iJS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967" o:spid="_x0000_s1026" o:spt="202" type="#_x0000_t202" style="position:absolute;left:5100;top:5427;height:511;width:819;" filled="f" stroked="f" coordsize="21600,21600" o:gfxdata="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EMS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968" o:spid="_x0000_s1026" o:spt="202" type="#_x0000_t202" style="position:absolute;left:7514;top:5600;height:199;width:219;" filled="f" stroked="f" coordsize="21600,21600" o:gfxdata="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r6J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969" o:spid="_x0000_s1026" o:spt="202" type="#_x0000_t202" style="position:absolute;left:5234;top:7539;height:281;width:582;" filled="f" stroked="f" coordsize="21600,21600" o:gfxdata="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Z00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970" o:spid="_x0000_s1026" o:spt="202" type="#_x0000_t202" style="position:absolute;left:7708;top:8149;height:823;width:1220;" filled="f" stroked="f" coordsize="21600,21600" o:gfxdata="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103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971" o:spid="_x0000_s1026" o:spt="202" type="#_x0000_t202" style="position:absolute;left:5217;top:9238;height:281;width:582;" filled="f" stroked="f" coordsize="21600,21600" o:gfxdata="UEsDBAoAAAAAAIdO4kAAAAAAAAAAAAAAAAAEAAAAZHJzL1BLAwQUAAAACACHTuJA5fl257wAAADd&#10;AAAADwAAAGRycy9kb3ducmV2LnhtbEVPS2sCMRC+F/wPYYTeamIF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du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v:textbox>
                </v:shape>
                <v:shape id="文本框 972" o:spid="_x0000_s1026" o:spt="202" type="#_x0000_t202" style="position:absolute;left:5203;top:10963;height:281;width:582;" filled="f" stroked="f" coordsize="21600,21600" o:gfxdata="UEsDBAoAAAAAAIdO4kAAAAAAAAAAAAAAAAAEAAAAZHJzL1BLAwQUAAAACACHTuJAahDuk7wAAADd&#10;AAAADwAAAGRycy9kb3ducmV2LnhtbEVPS2sCMRC+F/wPYYTeamIR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Q7p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9"/>
        </w:rPr>
        <w:sectPr>
          <w:pgSz w:w="11910" w:h="16840"/>
          <w:pgMar w:top="144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四、生育津贴支付（002036007004）</w:t>
      </w:r>
    </w:p>
    <w:p>
      <w:pPr>
        <w:pStyle w:val="4"/>
        <w:spacing w:before="214"/>
        <w:ind w:left="1720"/>
      </w:pPr>
      <w:r>
        <w:rPr>
          <w:rFonts w:hint="eastAsia" w:ascii="楷体_GB2312" w:eastAsia="楷体_GB2312"/>
        </w:rPr>
        <w:t>（一）事项名称：</w:t>
      </w:r>
      <w:r>
        <w:t>生育津贴支付</w:t>
      </w:r>
    </w:p>
    <w:p>
      <w:pPr>
        <w:pStyle w:val="4"/>
        <w:spacing w:before="214" w:line="364" w:lineRule="auto"/>
        <w:ind w:left="1080" w:right="1100"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1"/>
        <w:ind w:left="1720"/>
      </w:pPr>
      <w:r>
        <w:rPr>
          <w:rFonts w:hint="eastAsia" w:ascii="楷体_GB2312" w:eastAsia="楷体_GB2312"/>
        </w:rPr>
        <w:t>（三）服务对象：</w:t>
      </w:r>
      <w:r>
        <w:t>省本级基本医疗（生育）保险参保人。</w:t>
      </w:r>
    </w:p>
    <w:p>
      <w:pPr>
        <w:pStyle w:val="4"/>
        <w:spacing w:before="214"/>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0"/>
          <w:numId w:val="120"/>
        </w:numPr>
        <w:tabs>
          <w:tab w:val="left" w:pos="2043"/>
        </w:tabs>
        <w:spacing w:before="214" w:after="0" w:line="240" w:lineRule="auto"/>
        <w:ind w:left="2042" w:right="0" w:hanging="323"/>
        <w:jc w:val="left"/>
        <w:rPr>
          <w:sz w:val="32"/>
        </w:rPr>
      </w:pPr>
      <w:r>
        <w:rPr>
          <w:sz w:val="32"/>
        </w:rPr>
        <w:t>申请。申请人现场向省医保中心进行申报。</w:t>
      </w:r>
    </w:p>
    <w:p>
      <w:pPr>
        <w:pStyle w:val="8"/>
        <w:numPr>
          <w:ilvl w:val="0"/>
          <w:numId w:val="120"/>
        </w:numPr>
        <w:tabs>
          <w:tab w:val="left" w:pos="2043"/>
        </w:tabs>
        <w:spacing w:before="214"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120"/>
        </w:numPr>
        <w:tabs>
          <w:tab w:val="left" w:pos="2045"/>
        </w:tabs>
        <w:spacing w:before="4" w:after="0" w:line="364" w:lineRule="auto"/>
        <w:ind w:left="1080" w:right="1310" w:firstLine="640"/>
        <w:jc w:val="left"/>
        <w:rPr>
          <w:sz w:val="32"/>
        </w:rPr>
      </w:pPr>
      <w:r>
        <w:rPr>
          <w:spacing w:val="4"/>
          <w:w w:val="95"/>
          <w:sz w:val="32"/>
        </w:rPr>
        <w:t xml:space="preserve">审核。省医保中心对提交的材料进行审核，计算待 </w:t>
      </w:r>
      <w:r>
        <w:rPr>
          <w:sz w:val="32"/>
        </w:rPr>
        <w:t>遇金额。</w:t>
      </w:r>
    </w:p>
    <w:p>
      <w:pPr>
        <w:pStyle w:val="8"/>
        <w:numPr>
          <w:ilvl w:val="0"/>
          <w:numId w:val="120"/>
        </w:numPr>
        <w:tabs>
          <w:tab w:val="left" w:pos="2043"/>
        </w:tabs>
        <w:spacing w:before="1" w:after="0" w:line="240" w:lineRule="auto"/>
        <w:ind w:left="2042" w:right="0" w:hanging="323"/>
        <w:jc w:val="left"/>
        <w:rPr>
          <w:sz w:val="32"/>
        </w:rPr>
      </w:pPr>
      <w:r>
        <w:rPr>
          <w:sz w:val="32"/>
        </w:rPr>
        <w:t>拨付。对确认的待遇金额进行财务拨付。</w:t>
      </w:r>
    </w:p>
    <w:p>
      <w:pPr>
        <w:pStyle w:val="8"/>
        <w:numPr>
          <w:ilvl w:val="0"/>
          <w:numId w:val="120"/>
        </w:numPr>
        <w:tabs>
          <w:tab w:val="left" w:pos="2043"/>
        </w:tabs>
        <w:spacing w:before="214" w:after="0" w:line="240" w:lineRule="auto"/>
        <w:ind w:left="2042" w:right="0" w:hanging="323"/>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pStyle w:val="8"/>
        <w:numPr>
          <w:ilvl w:val="0"/>
          <w:numId w:val="121"/>
        </w:numPr>
        <w:tabs>
          <w:tab w:val="left" w:pos="2043"/>
        </w:tabs>
        <w:spacing w:before="214" w:after="0" w:line="240" w:lineRule="auto"/>
        <w:ind w:left="2042" w:right="0" w:hanging="323"/>
        <w:jc w:val="left"/>
        <w:rPr>
          <w:sz w:val="32"/>
        </w:rPr>
      </w:pPr>
      <w:r>
        <w:rPr>
          <w:w w:val="95"/>
          <w:sz w:val="32"/>
        </w:rPr>
        <w:t>《湖南省生育津贴(一次性生育补助金)申领表》；</w:t>
      </w:r>
    </w:p>
    <w:p>
      <w:pPr>
        <w:pStyle w:val="8"/>
        <w:numPr>
          <w:ilvl w:val="0"/>
          <w:numId w:val="121"/>
        </w:numPr>
        <w:tabs>
          <w:tab w:val="left" w:pos="2043"/>
        </w:tabs>
        <w:spacing w:before="214" w:after="0" w:line="240" w:lineRule="auto"/>
        <w:ind w:left="2042" w:right="0" w:hanging="323"/>
        <w:jc w:val="left"/>
        <w:rPr>
          <w:sz w:val="32"/>
        </w:rPr>
      </w:pPr>
      <w:r>
        <w:rPr>
          <w:w w:val="95"/>
          <w:sz w:val="32"/>
        </w:rPr>
        <w:t>生育（服务）证复印件（单位核对原件并盖章）；</w:t>
      </w:r>
    </w:p>
    <w:p>
      <w:pPr>
        <w:pStyle w:val="8"/>
        <w:numPr>
          <w:ilvl w:val="0"/>
          <w:numId w:val="121"/>
        </w:numPr>
        <w:tabs>
          <w:tab w:val="left" w:pos="2043"/>
        </w:tabs>
        <w:spacing w:before="214" w:after="0" w:line="240" w:lineRule="auto"/>
        <w:ind w:left="2042" w:right="0" w:hanging="323"/>
        <w:jc w:val="left"/>
        <w:rPr>
          <w:sz w:val="32"/>
        </w:rPr>
      </w:pPr>
      <w:r>
        <w:rPr>
          <w:w w:val="95"/>
          <w:sz w:val="32"/>
        </w:rPr>
        <w:t>出生医学证明复印件（单位核对原件并盖章）；</w:t>
      </w:r>
    </w:p>
    <w:p>
      <w:pPr>
        <w:spacing w:after="0" w:line="240" w:lineRule="auto"/>
        <w:jc w:val="left"/>
        <w:rPr>
          <w:sz w:val="32"/>
        </w:rPr>
        <w:sectPr>
          <w:pgSz w:w="11910" w:h="16840"/>
          <w:pgMar w:top="1500" w:right="700" w:bottom="1080" w:left="720" w:header="0" w:footer="881" w:gutter="0"/>
          <w:cols w:space="720" w:num="1"/>
        </w:sectPr>
      </w:pPr>
    </w:p>
    <w:p>
      <w:pPr>
        <w:pStyle w:val="8"/>
        <w:numPr>
          <w:ilvl w:val="0"/>
          <w:numId w:val="121"/>
        </w:numPr>
        <w:tabs>
          <w:tab w:val="left" w:pos="2043"/>
        </w:tabs>
        <w:spacing w:before="30" w:after="0" w:line="240" w:lineRule="auto"/>
        <w:ind w:left="2042" w:right="0" w:hanging="323"/>
        <w:jc w:val="left"/>
        <w:rPr>
          <w:sz w:val="32"/>
        </w:rPr>
      </w:pPr>
      <w:r>
        <w:rPr>
          <w:sz w:val="32"/>
        </w:rPr>
        <w:t>难产医学证明或住院医疗费用医保结算单。</w:t>
      </w:r>
    </w:p>
    <w:p>
      <w:pPr>
        <w:pStyle w:val="4"/>
        <w:spacing w:before="214"/>
        <w:ind w:left="1720"/>
      </w:pPr>
      <w:r>
        <w:rPr>
          <w:rFonts w:hint="eastAsia" w:ascii="楷体_GB2312" w:eastAsia="楷体_GB2312"/>
        </w:rPr>
        <w:t>（七）办理时限：</w:t>
      </w:r>
      <w:r>
        <w:t>不超过 20 个工作日。</w:t>
      </w:r>
    </w:p>
    <w:p>
      <w:pPr>
        <w:pStyle w:val="4"/>
        <w:spacing w:before="214"/>
        <w:ind w:left="1720"/>
        <w:rPr>
          <w:rFonts w:hint="eastAsia" w:ascii="楷体_GB2312" w:eastAsia="楷体_GB2312"/>
        </w:rPr>
      </w:pPr>
      <w:r>
        <w:rPr>
          <w:rFonts w:hint="eastAsia" w:ascii="楷体_GB2312" w:eastAsia="楷体_GB2312"/>
        </w:rPr>
        <w:t>（八）查询方式：</w:t>
      </w:r>
    </w:p>
    <w:p>
      <w:pPr>
        <w:pStyle w:val="4"/>
        <w:spacing w:before="214"/>
        <w:ind w:left="1720"/>
      </w:pPr>
      <w:r>
        <w:t>1、现场查询：湖南省政府政务服务大厅 3 楼医保服务</w:t>
      </w:r>
    </w:p>
    <w:p>
      <w:pPr>
        <w:pStyle w:val="4"/>
        <w:spacing w:before="214"/>
        <w:ind w:left="1080"/>
        <w:jc w:val="both"/>
      </w:pPr>
      <w:r>
        <w:t>窗口（湖南省长沙市天心区银杏路 6 号）；</w:t>
      </w:r>
    </w:p>
    <w:p>
      <w:pPr>
        <w:pStyle w:val="4"/>
        <w:spacing w:before="214"/>
        <w:ind w:left="1720"/>
      </w:pPr>
      <w:r>
        <w:t>2、线上查询：查询电话：0731-84900256。</w:t>
      </w:r>
    </w:p>
    <w:p>
      <w:pPr>
        <w:pStyle w:val="4"/>
        <w:spacing w:before="214"/>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122"/>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122"/>
        </w:numPr>
        <w:tabs>
          <w:tab w:val="left" w:pos="2043"/>
        </w:tabs>
        <w:spacing w:before="1"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926"/>
      </w:pPr>
      <w:r>
        <w:t>评价结果由省人民政府政务服务中心统一向社会公布。</w:t>
      </w:r>
      <w:r>
        <w:rPr>
          <w:spacing w:val="-13"/>
        </w:rPr>
        <w:t>评价标准采用“非常满意”、“满意”、“基本满意”、</w:t>
      </w:r>
    </w:p>
    <w:p>
      <w:pPr>
        <w:pStyle w:val="4"/>
        <w:spacing w:before="2"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ind w:left="2630" w:right="2650"/>
      </w:pPr>
      <w:r>
        <w:t>生育津贴支付办理流程图</w:t>
      </w:r>
    </w:p>
    <w:p>
      <w:pPr>
        <w:pStyle w:val="4"/>
        <w:rPr>
          <w:rFonts w:ascii="黑体"/>
          <w:sz w:val="20"/>
        </w:rPr>
      </w:pPr>
    </w:p>
    <w:p>
      <w:pPr>
        <w:pStyle w:val="4"/>
        <w:rPr>
          <w:rFonts w:ascii="黑体"/>
          <w:sz w:val="20"/>
        </w:rPr>
      </w:pPr>
    </w:p>
    <w:p>
      <w:pPr>
        <w:pStyle w:val="4"/>
        <w:rPr>
          <w:rFonts w:ascii="黑体"/>
          <w:sz w:val="13"/>
        </w:rPr>
      </w:pPr>
      <w:r>
        <mc:AlternateContent>
          <mc:Choice Requires="wpg">
            <w:drawing>
              <wp:anchor distT="0" distB="0" distL="0" distR="0" simplePos="0" relativeHeight="252249088" behindDoc="1" locked="0" layoutInCell="1" allowOverlap="1">
                <wp:simplePos x="0" y="0"/>
                <wp:positionH relativeFrom="page">
                  <wp:posOffset>1302385</wp:posOffset>
                </wp:positionH>
                <wp:positionV relativeFrom="paragraph">
                  <wp:posOffset>130175</wp:posOffset>
                </wp:positionV>
                <wp:extent cx="4955540" cy="6655435"/>
                <wp:effectExtent l="0" t="635" r="16510" b="11430"/>
                <wp:wrapTopAndBottom/>
                <wp:docPr id="1122" name="组合 973"/>
                <wp:cNvGraphicFramePr/>
                <a:graphic xmlns:a="http://schemas.openxmlformats.org/drawingml/2006/main">
                  <a:graphicData uri="http://schemas.microsoft.com/office/word/2010/wordprocessingGroup">
                    <wpg:wgp>
                      <wpg:cNvGrpSpPr/>
                      <wpg:grpSpPr>
                        <a:xfrm>
                          <a:off x="0" y="0"/>
                          <a:ext cx="4955540" cy="6655435"/>
                          <a:chOff x="2051" y="206"/>
                          <a:chExt cx="7804" cy="10481"/>
                        </a:xfrm>
                      </wpg:grpSpPr>
                      <wps:wsp>
                        <wps:cNvPr id="1086" name="任意多边形 974"/>
                        <wps:cNvSpPr/>
                        <wps:spPr>
                          <a:xfrm>
                            <a:off x="2051" y="2249"/>
                            <a:ext cx="1820" cy="1154"/>
                          </a:xfrm>
                          <a:custGeom>
                            <a:avLst/>
                            <a:gdLst/>
                            <a:ahLst/>
                            <a:cxnLst/>
                            <a:pathLst>
                              <a:path w="1820" h="1154">
                                <a:moveTo>
                                  <a:pt x="1820" y="1154"/>
                                </a:moveTo>
                                <a:lnTo>
                                  <a:pt x="0" y="1154"/>
                                </a:lnTo>
                                <a:lnTo>
                                  <a:pt x="0" y="0"/>
                                </a:lnTo>
                                <a:lnTo>
                                  <a:pt x="1820" y="0"/>
                                </a:lnTo>
                                <a:lnTo>
                                  <a:pt x="1820" y="10"/>
                                </a:lnTo>
                                <a:lnTo>
                                  <a:pt x="20" y="10"/>
                                </a:lnTo>
                                <a:lnTo>
                                  <a:pt x="10" y="20"/>
                                </a:lnTo>
                                <a:lnTo>
                                  <a:pt x="20" y="20"/>
                                </a:lnTo>
                                <a:lnTo>
                                  <a:pt x="20" y="1134"/>
                                </a:lnTo>
                                <a:lnTo>
                                  <a:pt x="10" y="1134"/>
                                </a:lnTo>
                                <a:lnTo>
                                  <a:pt x="20" y="1144"/>
                                </a:lnTo>
                                <a:lnTo>
                                  <a:pt x="1820" y="1144"/>
                                </a:lnTo>
                                <a:lnTo>
                                  <a:pt x="1820" y="1154"/>
                                </a:lnTo>
                                <a:close/>
                                <a:moveTo>
                                  <a:pt x="20" y="20"/>
                                </a:moveTo>
                                <a:lnTo>
                                  <a:pt x="10" y="20"/>
                                </a:lnTo>
                                <a:lnTo>
                                  <a:pt x="20" y="10"/>
                                </a:lnTo>
                                <a:lnTo>
                                  <a:pt x="20" y="20"/>
                                </a:lnTo>
                                <a:close/>
                                <a:moveTo>
                                  <a:pt x="1800" y="20"/>
                                </a:moveTo>
                                <a:lnTo>
                                  <a:pt x="20" y="20"/>
                                </a:lnTo>
                                <a:lnTo>
                                  <a:pt x="20" y="10"/>
                                </a:lnTo>
                                <a:lnTo>
                                  <a:pt x="1800" y="10"/>
                                </a:lnTo>
                                <a:lnTo>
                                  <a:pt x="1800" y="20"/>
                                </a:lnTo>
                                <a:close/>
                                <a:moveTo>
                                  <a:pt x="1800" y="1144"/>
                                </a:moveTo>
                                <a:lnTo>
                                  <a:pt x="1800" y="10"/>
                                </a:lnTo>
                                <a:lnTo>
                                  <a:pt x="1810" y="20"/>
                                </a:lnTo>
                                <a:lnTo>
                                  <a:pt x="1820" y="20"/>
                                </a:lnTo>
                                <a:lnTo>
                                  <a:pt x="1820" y="1134"/>
                                </a:lnTo>
                                <a:lnTo>
                                  <a:pt x="1810" y="1134"/>
                                </a:lnTo>
                                <a:lnTo>
                                  <a:pt x="1800" y="1144"/>
                                </a:lnTo>
                                <a:close/>
                                <a:moveTo>
                                  <a:pt x="1820" y="20"/>
                                </a:moveTo>
                                <a:lnTo>
                                  <a:pt x="1810" y="20"/>
                                </a:lnTo>
                                <a:lnTo>
                                  <a:pt x="1800" y="10"/>
                                </a:lnTo>
                                <a:lnTo>
                                  <a:pt x="1820" y="10"/>
                                </a:lnTo>
                                <a:lnTo>
                                  <a:pt x="1820" y="20"/>
                                </a:lnTo>
                                <a:close/>
                                <a:moveTo>
                                  <a:pt x="20" y="1144"/>
                                </a:moveTo>
                                <a:lnTo>
                                  <a:pt x="10" y="1134"/>
                                </a:lnTo>
                                <a:lnTo>
                                  <a:pt x="20" y="1134"/>
                                </a:lnTo>
                                <a:lnTo>
                                  <a:pt x="20" y="1144"/>
                                </a:lnTo>
                                <a:close/>
                                <a:moveTo>
                                  <a:pt x="1800" y="1144"/>
                                </a:moveTo>
                                <a:lnTo>
                                  <a:pt x="20" y="1144"/>
                                </a:lnTo>
                                <a:lnTo>
                                  <a:pt x="20" y="1134"/>
                                </a:lnTo>
                                <a:lnTo>
                                  <a:pt x="1800" y="1134"/>
                                </a:lnTo>
                                <a:lnTo>
                                  <a:pt x="1800" y="1144"/>
                                </a:lnTo>
                                <a:close/>
                                <a:moveTo>
                                  <a:pt x="1820" y="1144"/>
                                </a:moveTo>
                                <a:lnTo>
                                  <a:pt x="1800" y="1144"/>
                                </a:lnTo>
                                <a:lnTo>
                                  <a:pt x="1810" y="1134"/>
                                </a:lnTo>
                                <a:lnTo>
                                  <a:pt x="1820" y="1134"/>
                                </a:lnTo>
                                <a:lnTo>
                                  <a:pt x="1820" y="1144"/>
                                </a:lnTo>
                                <a:close/>
                              </a:path>
                            </a:pathLst>
                          </a:custGeom>
                          <a:solidFill>
                            <a:srgbClr val="000000"/>
                          </a:solidFill>
                          <a:ln>
                            <a:noFill/>
                          </a:ln>
                        </wps:spPr>
                        <wps:bodyPr upright="1"/>
                      </wps:wsp>
                      <wps:wsp>
                        <wps:cNvPr id="1087" name="直线 975"/>
                        <wps:cNvCnPr/>
                        <wps:spPr>
                          <a:xfrm>
                            <a:off x="2940" y="1126"/>
                            <a:ext cx="0" cy="1134"/>
                          </a:xfrm>
                          <a:prstGeom prst="line">
                            <a:avLst/>
                          </a:prstGeom>
                          <a:ln w="12700" cap="flat" cmpd="sng">
                            <a:solidFill>
                              <a:srgbClr val="000000"/>
                            </a:solidFill>
                            <a:prstDash val="solid"/>
                            <a:headEnd type="none" w="med" len="med"/>
                            <a:tailEnd type="none" w="med" len="med"/>
                          </a:ln>
                        </wps:spPr>
                        <wps:bodyPr upright="1"/>
                      </wps:wsp>
                      <wps:wsp>
                        <wps:cNvPr id="1088" name="任意多边形 976"/>
                        <wps:cNvSpPr/>
                        <wps:spPr>
                          <a:xfrm>
                            <a:off x="2909" y="3394"/>
                            <a:ext cx="90" cy="1446"/>
                          </a:xfrm>
                          <a:custGeom>
                            <a:avLst/>
                            <a:gdLst/>
                            <a:ahLst/>
                            <a:cxnLst/>
                            <a:pathLst>
                              <a:path w="90" h="1446">
                                <a:moveTo>
                                  <a:pt x="11" y="90"/>
                                </a:moveTo>
                                <a:lnTo>
                                  <a:pt x="8" y="89"/>
                                </a:lnTo>
                                <a:lnTo>
                                  <a:pt x="5" y="88"/>
                                </a:lnTo>
                                <a:lnTo>
                                  <a:pt x="3" y="86"/>
                                </a:lnTo>
                                <a:lnTo>
                                  <a:pt x="1" y="84"/>
                                </a:lnTo>
                                <a:lnTo>
                                  <a:pt x="0" y="81"/>
                                </a:lnTo>
                                <a:lnTo>
                                  <a:pt x="0" y="77"/>
                                </a:lnTo>
                                <a:lnTo>
                                  <a:pt x="1" y="75"/>
                                </a:lnTo>
                                <a:lnTo>
                                  <a:pt x="45" y="0"/>
                                </a:lnTo>
                                <a:lnTo>
                                  <a:pt x="57" y="20"/>
                                </a:lnTo>
                                <a:lnTo>
                                  <a:pt x="35" y="20"/>
                                </a:lnTo>
                                <a:lnTo>
                                  <a:pt x="35" y="57"/>
                                </a:lnTo>
                                <a:lnTo>
                                  <a:pt x="19" y="85"/>
                                </a:lnTo>
                                <a:lnTo>
                                  <a:pt x="17" y="87"/>
                                </a:lnTo>
                                <a:lnTo>
                                  <a:pt x="14" y="89"/>
                                </a:lnTo>
                                <a:lnTo>
                                  <a:pt x="11" y="90"/>
                                </a:lnTo>
                                <a:close/>
                                <a:moveTo>
                                  <a:pt x="35" y="57"/>
                                </a:moveTo>
                                <a:lnTo>
                                  <a:pt x="35" y="20"/>
                                </a:lnTo>
                                <a:lnTo>
                                  <a:pt x="55" y="20"/>
                                </a:lnTo>
                                <a:lnTo>
                                  <a:pt x="55" y="25"/>
                                </a:lnTo>
                                <a:lnTo>
                                  <a:pt x="36" y="25"/>
                                </a:lnTo>
                                <a:lnTo>
                                  <a:pt x="45" y="39"/>
                                </a:lnTo>
                                <a:lnTo>
                                  <a:pt x="35" y="57"/>
                                </a:lnTo>
                                <a:close/>
                                <a:moveTo>
                                  <a:pt x="79" y="90"/>
                                </a:moveTo>
                                <a:lnTo>
                                  <a:pt x="76" y="89"/>
                                </a:lnTo>
                                <a:lnTo>
                                  <a:pt x="73" y="87"/>
                                </a:lnTo>
                                <a:lnTo>
                                  <a:pt x="71" y="85"/>
                                </a:lnTo>
                                <a:lnTo>
                                  <a:pt x="55" y="57"/>
                                </a:lnTo>
                                <a:lnTo>
                                  <a:pt x="55" y="20"/>
                                </a:lnTo>
                                <a:lnTo>
                                  <a:pt x="57" y="20"/>
                                </a:lnTo>
                                <a:lnTo>
                                  <a:pt x="89" y="75"/>
                                </a:lnTo>
                                <a:lnTo>
                                  <a:pt x="90" y="77"/>
                                </a:lnTo>
                                <a:lnTo>
                                  <a:pt x="90" y="81"/>
                                </a:lnTo>
                                <a:lnTo>
                                  <a:pt x="89" y="84"/>
                                </a:lnTo>
                                <a:lnTo>
                                  <a:pt x="87" y="86"/>
                                </a:lnTo>
                                <a:lnTo>
                                  <a:pt x="85" y="88"/>
                                </a:lnTo>
                                <a:lnTo>
                                  <a:pt x="82" y="89"/>
                                </a:lnTo>
                                <a:lnTo>
                                  <a:pt x="79" y="90"/>
                                </a:lnTo>
                                <a:close/>
                                <a:moveTo>
                                  <a:pt x="45" y="39"/>
                                </a:moveTo>
                                <a:lnTo>
                                  <a:pt x="36" y="25"/>
                                </a:lnTo>
                                <a:lnTo>
                                  <a:pt x="54" y="25"/>
                                </a:lnTo>
                                <a:lnTo>
                                  <a:pt x="45" y="39"/>
                                </a:lnTo>
                                <a:close/>
                                <a:moveTo>
                                  <a:pt x="55" y="57"/>
                                </a:moveTo>
                                <a:lnTo>
                                  <a:pt x="45" y="39"/>
                                </a:lnTo>
                                <a:lnTo>
                                  <a:pt x="54" y="25"/>
                                </a:lnTo>
                                <a:lnTo>
                                  <a:pt x="55" y="25"/>
                                </a:lnTo>
                                <a:lnTo>
                                  <a:pt x="55" y="57"/>
                                </a:lnTo>
                                <a:close/>
                                <a:moveTo>
                                  <a:pt x="55" y="1446"/>
                                </a:moveTo>
                                <a:lnTo>
                                  <a:pt x="35" y="1446"/>
                                </a:lnTo>
                                <a:lnTo>
                                  <a:pt x="35" y="57"/>
                                </a:lnTo>
                                <a:lnTo>
                                  <a:pt x="45" y="39"/>
                                </a:lnTo>
                                <a:lnTo>
                                  <a:pt x="55" y="57"/>
                                </a:lnTo>
                                <a:lnTo>
                                  <a:pt x="55" y="1446"/>
                                </a:lnTo>
                                <a:close/>
                              </a:path>
                            </a:pathLst>
                          </a:custGeom>
                          <a:solidFill>
                            <a:srgbClr val="000000"/>
                          </a:solidFill>
                          <a:ln>
                            <a:noFill/>
                          </a:ln>
                        </wps:spPr>
                        <wps:bodyPr upright="1"/>
                      </wps:wsp>
                      <wps:wsp>
                        <wps:cNvPr id="1089" name="任意多边形 977"/>
                        <wps:cNvSpPr/>
                        <wps:spPr>
                          <a:xfrm>
                            <a:off x="4295" y="690"/>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7" y="850"/>
                                </a:lnTo>
                                <a:lnTo>
                                  <a:pt x="2804" y="850"/>
                                </a:lnTo>
                                <a:lnTo>
                                  <a:pt x="2794" y="854"/>
                                </a:lnTo>
                                <a:lnTo>
                                  <a:pt x="2789" y="858"/>
                                </a:lnTo>
                                <a:lnTo>
                                  <a:pt x="2779" y="862"/>
                                </a:lnTo>
                                <a:lnTo>
                                  <a:pt x="2768" y="866"/>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9"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1090" name="任意多边形 978"/>
                        <wps:cNvSpPr/>
                        <wps:spPr>
                          <a:xfrm>
                            <a:off x="5675" y="1552"/>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91" name="任意多边形 979"/>
                        <wps:cNvSpPr/>
                        <wps:spPr>
                          <a:xfrm>
                            <a:off x="7511" y="205"/>
                            <a:ext cx="2344" cy="3200"/>
                          </a:xfrm>
                          <a:custGeom>
                            <a:avLst/>
                            <a:gdLst/>
                            <a:ahLst/>
                            <a:cxnLst/>
                            <a:pathLst>
                              <a:path w="2344" h="3200">
                                <a:moveTo>
                                  <a:pt x="91" y="3020"/>
                                </a:moveTo>
                                <a:lnTo>
                                  <a:pt x="43" y="3020"/>
                                </a:lnTo>
                                <a:lnTo>
                                  <a:pt x="24" y="3000"/>
                                </a:lnTo>
                                <a:lnTo>
                                  <a:pt x="0" y="2980"/>
                                </a:lnTo>
                                <a:lnTo>
                                  <a:pt x="0" y="0"/>
                                </a:lnTo>
                                <a:lnTo>
                                  <a:pt x="20" y="0"/>
                                </a:lnTo>
                                <a:lnTo>
                                  <a:pt x="10" y="20"/>
                                </a:lnTo>
                                <a:lnTo>
                                  <a:pt x="20" y="20"/>
                                </a:lnTo>
                                <a:lnTo>
                                  <a:pt x="20" y="2980"/>
                                </a:lnTo>
                                <a:lnTo>
                                  <a:pt x="34" y="2980"/>
                                </a:lnTo>
                                <a:lnTo>
                                  <a:pt x="53" y="3000"/>
                                </a:lnTo>
                                <a:lnTo>
                                  <a:pt x="72" y="3000"/>
                                </a:lnTo>
                                <a:lnTo>
                                  <a:pt x="91" y="3020"/>
                                </a:lnTo>
                                <a:close/>
                                <a:moveTo>
                                  <a:pt x="20" y="20"/>
                                </a:moveTo>
                                <a:lnTo>
                                  <a:pt x="10" y="20"/>
                                </a:lnTo>
                                <a:lnTo>
                                  <a:pt x="20" y="0"/>
                                </a:lnTo>
                                <a:lnTo>
                                  <a:pt x="20" y="20"/>
                                </a:lnTo>
                                <a:close/>
                                <a:moveTo>
                                  <a:pt x="2324" y="20"/>
                                </a:moveTo>
                                <a:lnTo>
                                  <a:pt x="20" y="20"/>
                                </a:lnTo>
                                <a:lnTo>
                                  <a:pt x="20" y="0"/>
                                </a:lnTo>
                                <a:lnTo>
                                  <a:pt x="2324" y="0"/>
                                </a:lnTo>
                                <a:lnTo>
                                  <a:pt x="2324" y="20"/>
                                </a:lnTo>
                                <a:close/>
                                <a:moveTo>
                                  <a:pt x="2324" y="2549"/>
                                </a:moveTo>
                                <a:lnTo>
                                  <a:pt x="2324" y="0"/>
                                </a:lnTo>
                                <a:lnTo>
                                  <a:pt x="2334" y="20"/>
                                </a:lnTo>
                                <a:lnTo>
                                  <a:pt x="2344" y="20"/>
                                </a:lnTo>
                                <a:lnTo>
                                  <a:pt x="2344" y="2540"/>
                                </a:lnTo>
                                <a:lnTo>
                                  <a:pt x="2334" y="2540"/>
                                </a:lnTo>
                                <a:lnTo>
                                  <a:pt x="2324" y="2549"/>
                                </a:lnTo>
                                <a:close/>
                                <a:moveTo>
                                  <a:pt x="2344" y="20"/>
                                </a:moveTo>
                                <a:lnTo>
                                  <a:pt x="2334" y="20"/>
                                </a:lnTo>
                                <a:lnTo>
                                  <a:pt x="2324" y="0"/>
                                </a:lnTo>
                                <a:lnTo>
                                  <a:pt x="2344" y="0"/>
                                </a:lnTo>
                                <a:lnTo>
                                  <a:pt x="2344" y="20"/>
                                </a:lnTo>
                                <a:close/>
                                <a:moveTo>
                                  <a:pt x="2324" y="2560"/>
                                </a:moveTo>
                                <a:lnTo>
                                  <a:pt x="2324" y="2549"/>
                                </a:lnTo>
                                <a:lnTo>
                                  <a:pt x="2334" y="2540"/>
                                </a:lnTo>
                                <a:lnTo>
                                  <a:pt x="2324" y="2560"/>
                                </a:lnTo>
                                <a:close/>
                                <a:moveTo>
                                  <a:pt x="2313" y="2580"/>
                                </a:moveTo>
                                <a:lnTo>
                                  <a:pt x="2010" y="2580"/>
                                </a:lnTo>
                                <a:lnTo>
                                  <a:pt x="2028" y="2560"/>
                                </a:lnTo>
                                <a:lnTo>
                                  <a:pt x="2324" y="2560"/>
                                </a:lnTo>
                                <a:lnTo>
                                  <a:pt x="2334" y="2540"/>
                                </a:lnTo>
                                <a:lnTo>
                                  <a:pt x="2344" y="2540"/>
                                </a:lnTo>
                                <a:lnTo>
                                  <a:pt x="2344" y="2560"/>
                                </a:lnTo>
                                <a:lnTo>
                                  <a:pt x="2313" y="2580"/>
                                </a:lnTo>
                                <a:close/>
                                <a:moveTo>
                                  <a:pt x="2324" y="2560"/>
                                </a:moveTo>
                                <a:lnTo>
                                  <a:pt x="2313" y="2560"/>
                                </a:lnTo>
                                <a:lnTo>
                                  <a:pt x="2324" y="2549"/>
                                </a:lnTo>
                                <a:lnTo>
                                  <a:pt x="2324" y="2560"/>
                                </a:lnTo>
                                <a:close/>
                                <a:moveTo>
                                  <a:pt x="1999" y="2600"/>
                                </a:moveTo>
                                <a:lnTo>
                                  <a:pt x="1931" y="2600"/>
                                </a:lnTo>
                                <a:lnTo>
                                  <a:pt x="1946" y="2580"/>
                                </a:lnTo>
                                <a:lnTo>
                                  <a:pt x="2015" y="2580"/>
                                </a:lnTo>
                                <a:lnTo>
                                  <a:pt x="1999" y="2600"/>
                                </a:lnTo>
                                <a:close/>
                                <a:moveTo>
                                  <a:pt x="2014" y="2600"/>
                                </a:moveTo>
                                <a:lnTo>
                                  <a:pt x="2015" y="2580"/>
                                </a:lnTo>
                                <a:lnTo>
                                  <a:pt x="2031" y="2580"/>
                                </a:lnTo>
                                <a:lnTo>
                                  <a:pt x="2014" y="2600"/>
                                </a:lnTo>
                                <a:close/>
                                <a:moveTo>
                                  <a:pt x="1938" y="2620"/>
                                </a:moveTo>
                                <a:lnTo>
                                  <a:pt x="1872" y="2620"/>
                                </a:lnTo>
                                <a:lnTo>
                                  <a:pt x="1901" y="2600"/>
                                </a:lnTo>
                                <a:lnTo>
                                  <a:pt x="1953" y="2600"/>
                                </a:lnTo>
                                <a:lnTo>
                                  <a:pt x="1938" y="2620"/>
                                </a:lnTo>
                                <a:close/>
                                <a:moveTo>
                                  <a:pt x="1879" y="2640"/>
                                </a:moveTo>
                                <a:lnTo>
                                  <a:pt x="1829" y="2640"/>
                                </a:lnTo>
                                <a:lnTo>
                                  <a:pt x="1844" y="2620"/>
                                </a:lnTo>
                                <a:lnTo>
                                  <a:pt x="1908" y="2620"/>
                                </a:lnTo>
                                <a:lnTo>
                                  <a:pt x="1879" y="2640"/>
                                </a:lnTo>
                                <a:close/>
                                <a:moveTo>
                                  <a:pt x="1835" y="2660"/>
                                </a:moveTo>
                                <a:lnTo>
                                  <a:pt x="1756" y="2660"/>
                                </a:lnTo>
                                <a:lnTo>
                                  <a:pt x="1771" y="2640"/>
                                </a:lnTo>
                                <a:lnTo>
                                  <a:pt x="1850" y="2640"/>
                                </a:lnTo>
                                <a:lnTo>
                                  <a:pt x="1835" y="2660"/>
                                </a:lnTo>
                                <a:close/>
                                <a:moveTo>
                                  <a:pt x="1763" y="2680"/>
                                </a:moveTo>
                                <a:lnTo>
                                  <a:pt x="1713" y="2680"/>
                                </a:lnTo>
                                <a:lnTo>
                                  <a:pt x="1727" y="2660"/>
                                </a:lnTo>
                                <a:lnTo>
                                  <a:pt x="1778" y="2660"/>
                                </a:lnTo>
                                <a:lnTo>
                                  <a:pt x="1763" y="2680"/>
                                </a:lnTo>
                                <a:close/>
                                <a:moveTo>
                                  <a:pt x="1682" y="2720"/>
                                </a:moveTo>
                                <a:lnTo>
                                  <a:pt x="1622" y="2720"/>
                                </a:lnTo>
                                <a:lnTo>
                                  <a:pt x="1673" y="2700"/>
                                </a:lnTo>
                                <a:lnTo>
                                  <a:pt x="1699" y="2680"/>
                                </a:lnTo>
                                <a:lnTo>
                                  <a:pt x="1735" y="2680"/>
                                </a:lnTo>
                                <a:lnTo>
                                  <a:pt x="1722" y="2700"/>
                                </a:lnTo>
                                <a:lnTo>
                                  <a:pt x="1709" y="2700"/>
                                </a:lnTo>
                                <a:lnTo>
                                  <a:pt x="1682" y="2720"/>
                                </a:lnTo>
                                <a:close/>
                                <a:moveTo>
                                  <a:pt x="1632" y="2740"/>
                                </a:moveTo>
                                <a:lnTo>
                                  <a:pt x="1598" y="2740"/>
                                </a:lnTo>
                                <a:lnTo>
                                  <a:pt x="1610" y="2720"/>
                                </a:lnTo>
                                <a:lnTo>
                                  <a:pt x="1682" y="2720"/>
                                </a:lnTo>
                                <a:lnTo>
                                  <a:pt x="1632" y="2740"/>
                                </a:lnTo>
                                <a:close/>
                                <a:moveTo>
                                  <a:pt x="1559" y="2780"/>
                                </a:moveTo>
                                <a:lnTo>
                                  <a:pt x="1526" y="2780"/>
                                </a:lnTo>
                                <a:lnTo>
                                  <a:pt x="1549" y="2760"/>
                                </a:lnTo>
                                <a:lnTo>
                                  <a:pt x="1574" y="2740"/>
                                </a:lnTo>
                                <a:lnTo>
                                  <a:pt x="1619" y="2740"/>
                                </a:lnTo>
                                <a:lnTo>
                                  <a:pt x="1607" y="2760"/>
                                </a:lnTo>
                                <a:lnTo>
                                  <a:pt x="1583" y="2760"/>
                                </a:lnTo>
                                <a:lnTo>
                                  <a:pt x="1559" y="2780"/>
                                </a:lnTo>
                                <a:close/>
                                <a:moveTo>
                                  <a:pt x="1490" y="2820"/>
                                </a:moveTo>
                                <a:lnTo>
                                  <a:pt x="1435" y="2820"/>
                                </a:lnTo>
                                <a:lnTo>
                                  <a:pt x="1503" y="2780"/>
                                </a:lnTo>
                                <a:lnTo>
                                  <a:pt x="1536" y="2780"/>
                                </a:lnTo>
                                <a:lnTo>
                                  <a:pt x="1513" y="2800"/>
                                </a:lnTo>
                                <a:lnTo>
                                  <a:pt x="1513" y="2800"/>
                                </a:lnTo>
                                <a:lnTo>
                                  <a:pt x="1490" y="2820"/>
                                </a:lnTo>
                                <a:close/>
                                <a:moveTo>
                                  <a:pt x="1400" y="2880"/>
                                </a:moveTo>
                                <a:lnTo>
                                  <a:pt x="1368" y="2880"/>
                                </a:lnTo>
                                <a:lnTo>
                                  <a:pt x="1390" y="2860"/>
                                </a:lnTo>
                                <a:lnTo>
                                  <a:pt x="1413" y="2840"/>
                                </a:lnTo>
                                <a:lnTo>
                                  <a:pt x="1413" y="2840"/>
                                </a:lnTo>
                                <a:lnTo>
                                  <a:pt x="1435" y="2820"/>
                                </a:lnTo>
                                <a:lnTo>
                                  <a:pt x="1491" y="2820"/>
                                </a:lnTo>
                                <a:lnTo>
                                  <a:pt x="1446" y="2840"/>
                                </a:lnTo>
                                <a:lnTo>
                                  <a:pt x="1400" y="2880"/>
                                </a:lnTo>
                                <a:close/>
                                <a:moveTo>
                                  <a:pt x="1337" y="2920"/>
                                </a:moveTo>
                                <a:lnTo>
                                  <a:pt x="1305" y="2920"/>
                                </a:lnTo>
                                <a:lnTo>
                                  <a:pt x="1326" y="2900"/>
                                </a:lnTo>
                                <a:lnTo>
                                  <a:pt x="1326" y="2900"/>
                                </a:lnTo>
                                <a:lnTo>
                                  <a:pt x="1347" y="2880"/>
                                </a:lnTo>
                                <a:lnTo>
                                  <a:pt x="1380" y="2880"/>
                                </a:lnTo>
                                <a:lnTo>
                                  <a:pt x="1337" y="2920"/>
                                </a:lnTo>
                                <a:close/>
                                <a:moveTo>
                                  <a:pt x="1274" y="2960"/>
                                </a:moveTo>
                                <a:lnTo>
                                  <a:pt x="1223" y="2960"/>
                                </a:lnTo>
                                <a:lnTo>
                                  <a:pt x="1244" y="2940"/>
                                </a:lnTo>
                                <a:lnTo>
                                  <a:pt x="1264" y="2940"/>
                                </a:lnTo>
                                <a:lnTo>
                                  <a:pt x="1285" y="2920"/>
                                </a:lnTo>
                                <a:lnTo>
                                  <a:pt x="1316" y="2920"/>
                                </a:lnTo>
                                <a:lnTo>
                                  <a:pt x="1295" y="2940"/>
                                </a:lnTo>
                                <a:lnTo>
                                  <a:pt x="1274" y="2960"/>
                                </a:lnTo>
                                <a:close/>
                                <a:moveTo>
                                  <a:pt x="1233" y="2980"/>
                                </a:moveTo>
                                <a:lnTo>
                                  <a:pt x="1201" y="2980"/>
                                </a:lnTo>
                                <a:lnTo>
                                  <a:pt x="1212" y="2960"/>
                                </a:lnTo>
                                <a:lnTo>
                                  <a:pt x="1253" y="2960"/>
                                </a:lnTo>
                                <a:lnTo>
                                  <a:pt x="1233" y="2980"/>
                                </a:lnTo>
                                <a:close/>
                                <a:moveTo>
                                  <a:pt x="1181" y="3000"/>
                                </a:moveTo>
                                <a:lnTo>
                                  <a:pt x="1162" y="3000"/>
                                </a:lnTo>
                                <a:lnTo>
                                  <a:pt x="1182" y="2980"/>
                                </a:lnTo>
                                <a:lnTo>
                                  <a:pt x="1181" y="3000"/>
                                </a:lnTo>
                                <a:close/>
                                <a:moveTo>
                                  <a:pt x="1204" y="3000"/>
                                </a:moveTo>
                                <a:lnTo>
                                  <a:pt x="1181" y="3000"/>
                                </a:lnTo>
                                <a:lnTo>
                                  <a:pt x="1192" y="2980"/>
                                </a:lnTo>
                                <a:lnTo>
                                  <a:pt x="1214" y="2980"/>
                                </a:lnTo>
                                <a:lnTo>
                                  <a:pt x="1204" y="3000"/>
                                </a:lnTo>
                                <a:close/>
                                <a:moveTo>
                                  <a:pt x="1115" y="3060"/>
                                </a:moveTo>
                                <a:lnTo>
                                  <a:pt x="1065" y="3060"/>
                                </a:lnTo>
                                <a:lnTo>
                                  <a:pt x="1104" y="3040"/>
                                </a:lnTo>
                                <a:lnTo>
                                  <a:pt x="1123" y="3020"/>
                                </a:lnTo>
                                <a:lnTo>
                                  <a:pt x="1142" y="3020"/>
                                </a:lnTo>
                                <a:lnTo>
                                  <a:pt x="1162" y="3000"/>
                                </a:lnTo>
                                <a:lnTo>
                                  <a:pt x="1193" y="3000"/>
                                </a:lnTo>
                                <a:lnTo>
                                  <a:pt x="1173" y="3020"/>
                                </a:lnTo>
                                <a:lnTo>
                                  <a:pt x="1153" y="3040"/>
                                </a:lnTo>
                                <a:lnTo>
                                  <a:pt x="1134" y="3040"/>
                                </a:lnTo>
                                <a:lnTo>
                                  <a:pt x="1115" y="3060"/>
                                </a:lnTo>
                                <a:close/>
                                <a:moveTo>
                                  <a:pt x="166" y="3040"/>
                                </a:moveTo>
                                <a:lnTo>
                                  <a:pt x="82" y="3040"/>
                                </a:lnTo>
                                <a:lnTo>
                                  <a:pt x="63" y="3020"/>
                                </a:lnTo>
                                <a:lnTo>
                                  <a:pt x="128" y="3020"/>
                                </a:lnTo>
                                <a:lnTo>
                                  <a:pt x="166" y="3040"/>
                                </a:lnTo>
                                <a:close/>
                                <a:moveTo>
                                  <a:pt x="278" y="3100"/>
                                </a:moveTo>
                                <a:lnTo>
                                  <a:pt x="233" y="3100"/>
                                </a:lnTo>
                                <a:lnTo>
                                  <a:pt x="120" y="3040"/>
                                </a:lnTo>
                                <a:lnTo>
                                  <a:pt x="166" y="3040"/>
                                </a:lnTo>
                                <a:lnTo>
                                  <a:pt x="203" y="3060"/>
                                </a:lnTo>
                                <a:lnTo>
                                  <a:pt x="203" y="3060"/>
                                </a:lnTo>
                                <a:lnTo>
                                  <a:pt x="278" y="3100"/>
                                </a:lnTo>
                                <a:close/>
                                <a:moveTo>
                                  <a:pt x="961" y="3140"/>
                                </a:moveTo>
                                <a:lnTo>
                                  <a:pt x="907" y="3140"/>
                                </a:lnTo>
                                <a:lnTo>
                                  <a:pt x="919" y="3120"/>
                                </a:lnTo>
                                <a:lnTo>
                                  <a:pt x="953" y="3120"/>
                                </a:lnTo>
                                <a:lnTo>
                                  <a:pt x="976" y="3100"/>
                                </a:lnTo>
                                <a:lnTo>
                                  <a:pt x="976" y="3100"/>
                                </a:lnTo>
                                <a:lnTo>
                                  <a:pt x="1022" y="3080"/>
                                </a:lnTo>
                                <a:lnTo>
                                  <a:pt x="1022" y="3080"/>
                                </a:lnTo>
                                <a:lnTo>
                                  <a:pt x="1066" y="3060"/>
                                </a:lnTo>
                                <a:lnTo>
                                  <a:pt x="1115" y="3060"/>
                                </a:lnTo>
                                <a:lnTo>
                                  <a:pt x="1075" y="3080"/>
                                </a:lnTo>
                                <a:lnTo>
                                  <a:pt x="984" y="3120"/>
                                </a:lnTo>
                                <a:lnTo>
                                  <a:pt x="961" y="3140"/>
                                </a:lnTo>
                                <a:close/>
                                <a:moveTo>
                                  <a:pt x="408" y="3140"/>
                                </a:moveTo>
                                <a:lnTo>
                                  <a:pt x="323" y="3140"/>
                                </a:lnTo>
                                <a:lnTo>
                                  <a:pt x="307" y="3120"/>
                                </a:lnTo>
                                <a:lnTo>
                                  <a:pt x="270" y="3100"/>
                                </a:lnTo>
                                <a:lnTo>
                                  <a:pt x="314" y="3100"/>
                                </a:lnTo>
                                <a:lnTo>
                                  <a:pt x="330" y="3120"/>
                                </a:lnTo>
                                <a:lnTo>
                                  <a:pt x="377" y="3120"/>
                                </a:lnTo>
                                <a:lnTo>
                                  <a:pt x="408" y="3140"/>
                                </a:lnTo>
                                <a:close/>
                                <a:moveTo>
                                  <a:pt x="468" y="3160"/>
                                </a:moveTo>
                                <a:lnTo>
                                  <a:pt x="402" y="3160"/>
                                </a:lnTo>
                                <a:lnTo>
                                  <a:pt x="371" y="3140"/>
                                </a:lnTo>
                                <a:lnTo>
                                  <a:pt x="438" y="3140"/>
                                </a:lnTo>
                                <a:lnTo>
                                  <a:pt x="468" y="3160"/>
                                </a:lnTo>
                                <a:close/>
                                <a:moveTo>
                                  <a:pt x="914" y="3160"/>
                                </a:moveTo>
                                <a:lnTo>
                                  <a:pt x="812" y="3160"/>
                                </a:lnTo>
                                <a:lnTo>
                                  <a:pt x="864" y="3140"/>
                                </a:lnTo>
                                <a:lnTo>
                                  <a:pt x="925" y="3140"/>
                                </a:lnTo>
                                <a:lnTo>
                                  <a:pt x="914" y="3160"/>
                                </a:lnTo>
                                <a:close/>
                                <a:moveTo>
                                  <a:pt x="529" y="3180"/>
                                </a:moveTo>
                                <a:lnTo>
                                  <a:pt x="463" y="3180"/>
                                </a:lnTo>
                                <a:lnTo>
                                  <a:pt x="433" y="3160"/>
                                </a:lnTo>
                                <a:lnTo>
                                  <a:pt x="514" y="3160"/>
                                </a:lnTo>
                                <a:lnTo>
                                  <a:pt x="529" y="3180"/>
                                </a:lnTo>
                                <a:close/>
                                <a:moveTo>
                                  <a:pt x="817" y="3180"/>
                                </a:moveTo>
                                <a:lnTo>
                                  <a:pt x="740" y="3180"/>
                                </a:lnTo>
                                <a:lnTo>
                                  <a:pt x="761" y="3160"/>
                                </a:lnTo>
                                <a:lnTo>
                                  <a:pt x="868" y="3160"/>
                                </a:lnTo>
                                <a:lnTo>
                                  <a:pt x="817" y="3180"/>
                                </a:lnTo>
                                <a:close/>
                                <a:moveTo>
                                  <a:pt x="743" y="3200"/>
                                </a:moveTo>
                                <a:lnTo>
                                  <a:pt x="536" y="3200"/>
                                </a:lnTo>
                                <a:lnTo>
                                  <a:pt x="522" y="3180"/>
                                </a:lnTo>
                                <a:lnTo>
                                  <a:pt x="764" y="3180"/>
                                </a:lnTo>
                                <a:lnTo>
                                  <a:pt x="743" y="3200"/>
                                </a:lnTo>
                                <a:close/>
                              </a:path>
                            </a:pathLst>
                          </a:custGeom>
                          <a:solidFill>
                            <a:srgbClr val="000000"/>
                          </a:solidFill>
                          <a:ln>
                            <a:noFill/>
                          </a:ln>
                        </wps:spPr>
                        <wps:bodyPr upright="1"/>
                      </wps:wsp>
                      <wps:wsp>
                        <wps:cNvPr id="1092" name="直线 980"/>
                        <wps:cNvCnPr/>
                        <wps:spPr>
                          <a:xfrm>
                            <a:off x="7137" y="1126"/>
                            <a:ext cx="340" cy="0"/>
                          </a:xfrm>
                          <a:prstGeom prst="line">
                            <a:avLst/>
                          </a:prstGeom>
                          <a:ln w="12700" cap="flat" cmpd="sng">
                            <a:solidFill>
                              <a:srgbClr val="000000"/>
                            </a:solidFill>
                            <a:prstDash val="solid"/>
                            <a:headEnd type="none" w="med" len="med"/>
                            <a:tailEnd type="none" w="med" len="med"/>
                          </a:ln>
                        </wps:spPr>
                        <wps:bodyPr upright="1"/>
                      </wps:wsp>
                      <wps:wsp>
                        <wps:cNvPr id="1093" name="任意多边形 981"/>
                        <wps:cNvSpPr/>
                        <wps:spPr>
                          <a:xfrm>
                            <a:off x="4306" y="2392"/>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1094" name="任意多边形 982"/>
                        <wps:cNvSpPr/>
                        <wps:spPr>
                          <a:xfrm>
                            <a:off x="4280" y="4091"/>
                            <a:ext cx="2879" cy="1497"/>
                          </a:xfrm>
                          <a:custGeom>
                            <a:avLst/>
                            <a:gdLst/>
                            <a:ahLst/>
                            <a:cxnLst/>
                            <a:pathLst>
                              <a:path w="2879" h="1497">
                                <a:moveTo>
                                  <a:pt x="1440" y="1497"/>
                                </a:moveTo>
                                <a:lnTo>
                                  <a:pt x="0" y="749"/>
                                </a:lnTo>
                                <a:lnTo>
                                  <a:pt x="1440" y="0"/>
                                </a:lnTo>
                                <a:lnTo>
                                  <a:pt x="1478" y="21"/>
                                </a:lnTo>
                                <a:lnTo>
                                  <a:pt x="1435" y="21"/>
                                </a:lnTo>
                                <a:lnTo>
                                  <a:pt x="1440" y="23"/>
                                </a:lnTo>
                                <a:lnTo>
                                  <a:pt x="61" y="740"/>
                                </a:lnTo>
                                <a:lnTo>
                                  <a:pt x="27" y="740"/>
                                </a:lnTo>
                                <a:lnTo>
                                  <a:pt x="27" y="758"/>
                                </a:lnTo>
                                <a:lnTo>
                                  <a:pt x="61" y="758"/>
                                </a:lnTo>
                                <a:lnTo>
                                  <a:pt x="1440" y="1474"/>
                                </a:lnTo>
                                <a:lnTo>
                                  <a:pt x="1435" y="1477"/>
                                </a:lnTo>
                                <a:lnTo>
                                  <a:pt x="1478" y="1477"/>
                                </a:lnTo>
                                <a:lnTo>
                                  <a:pt x="1440" y="1497"/>
                                </a:lnTo>
                                <a:close/>
                                <a:moveTo>
                                  <a:pt x="1440" y="23"/>
                                </a:moveTo>
                                <a:lnTo>
                                  <a:pt x="1435" y="21"/>
                                </a:lnTo>
                                <a:lnTo>
                                  <a:pt x="1444" y="21"/>
                                </a:lnTo>
                                <a:lnTo>
                                  <a:pt x="1440" y="23"/>
                                </a:lnTo>
                                <a:close/>
                                <a:moveTo>
                                  <a:pt x="2835" y="749"/>
                                </a:moveTo>
                                <a:lnTo>
                                  <a:pt x="1440" y="23"/>
                                </a:lnTo>
                                <a:lnTo>
                                  <a:pt x="1444" y="21"/>
                                </a:lnTo>
                                <a:lnTo>
                                  <a:pt x="1478" y="21"/>
                                </a:lnTo>
                                <a:lnTo>
                                  <a:pt x="2862" y="740"/>
                                </a:lnTo>
                                <a:lnTo>
                                  <a:pt x="2852" y="740"/>
                                </a:lnTo>
                                <a:lnTo>
                                  <a:pt x="2835" y="749"/>
                                </a:lnTo>
                                <a:close/>
                                <a:moveTo>
                                  <a:pt x="27" y="758"/>
                                </a:moveTo>
                                <a:lnTo>
                                  <a:pt x="27" y="740"/>
                                </a:lnTo>
                                <a:lnTo>
                                  <a:pt x="44" y="749"/>
                                </a:lnTo>
                                <a:lnTo>
                                  <a:pt x="27" y="758"/>
                                </a:lnTo>
                                <a:close/>
                                <a:moveTo>
                                  <a:pt x="44" y="749"/>
                                </a:moveTo>
                                <a:lnTo>
                                  <a:pt x="27" y="740"/>
                                </a:lnTo>
                                <a:lnTo>
                                  <a:pt x="61" y="740"/>
                                </a:lnTo>
                                <a:lnTo>
                                  <a:pt x="44" y="749"/>
                                </a:lnTo>
                                <a:close/>
                                <a:moveTo>
                                  <a:pt x="2852" y="758"/>
                                </a:moveTo>
                                <a:lnTo>
                                  <a:pt x="2835" y="749"/>
                                </a:lnTo>
                                <a:lnTo>
                                  <a:pt x="2852" y="740"/>
                                </a:lnTo>
                                <a:lnTo>
                                  <a:pt x="2852" y="758"/>
                                </a:lnTo>
                                <a:close/>
                                <a:moveTo>
                                  <a:pt x="2862" y="758"/>
                                </a:moveTo>
                                <a:lnTo>
                                  <a:pt x="2852" y="758"/>
                                </a:lnTo>
                                <a:lnTo>
                                  <a:pt x="2852" y="740"/>
                                </a:lnTo>
                                <a:lnTo>
                                  <a:pt x="2862" y="740"/>
                                </a:lnTo>
                                <a:lnTo>
                                  <a:pt x="2879" y="749"/>
                                </a:lnTo>
                                <a:lnTo>
                                  <a:pt x="2862" y="758"/>
                                </a:lnTo>
                                <a:close/>
                                <a:moveTo>
                                  <a:pt x="61" y="758"/>
                                </a:moveTo>
                                <a:lnTo>
                                  <a:pt x="27" y="758"/>
                                </a:lnTo>
                                <a:lnTo>
                                  <a:pt x="44" y="749"/>
                                </a:lnTo>
                                <a:lnTo>
                                  <a:pt x="61" y="758"/>
                                </a:lnTo>
                                <a:close/>
                                <a:moveTo>
                                  <a:pt x="1478" y="1477"/>
                                </a:moveTo>
                                <a:lnTo>
                                  <a:pt x="1444" y="1477"/>
                                </a:lnTo>
                                <a:lnTo>
                                  <a:pt x="1440" y="1474"/>
                                </a:lnTo>
                                <a:lnTo>
                                  <a:pt x="2835" y="749"/>
                                </a:lnTo>
                                <a:lnTo>
                                  <a:pt x="2852" y="758"/>
                                </a:lnTo>
                                <a:lnTo>
                                  <a:pt x="2862" y="758"/>
                                </a:lnTo>
                                <a:lnTo>
                                  <a:pt x="1478" y="1477"/>
                                </a:lnTo>
                                <a:close/>
                                <a:moveTo>
                                  <a:pt x="1444" y="1477"/>
                                </a:moveTo>
                                <a:lnTo>
                                  <a:pt x="1435" y="1477"/>
                                </a:lnTo>
                                <a:lnTo>
                                  <a:pt x="1440" y="1474"/>
                                </a:lnTo>
                                <a:lnTo>
                                  <a:pt x="1444" y="1477"/>
                                </a:lnTo>
                                <a:close/>
                              </a:path>
                            </a:pathLst>
                          </a:custGeom>
                          <a:solidFill>
                            <a:srgbClr val="000000"/>
                          </a:solidFill>
                          <a:ln>
                            <a:noFill/>
                          </a:ln>
                        </wps:spPr>
                        <wps:bodyPr upright="1"/>
                      </wps:wsp>
                      <wps:wsp>
                        <wps:cNvPr id="1095" name="任意多边形 983"/>
                        <wps:cNvSpPr/>
                        <wps:spPr>
                          <a:xfrm>
                            <a:off x="4307" y="6416"/>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1096" name="任意多边形 984"/>
                        <wps:cNvSpPr/>
                        <wps:spPr>
                          <a:xfrm>
                            <a:off x="5688" y="5576"/>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97" name="任意多边形 985"/>
                        <wps:cNvSpPr/>
                        <wps:spPr>
                          <a:xfrm>
                            <a:off x="5675" y="7276"/>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98" name="任意多边形 986"/>
                        <wps:cNvSpPr/>
                        <wps:spPr>
                          <a:xfrm>
                            <a:off x="5688" y="3252"/>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099" name="任意多边形 987"/>
                        <wps:cNvSpPr/>
                        <wps:spPr>
                          <a:xfrm>
                            <a:off x="2940" y="1080"/>
                            <a:ext cx="1361" cy="90"/>
                          </a:xfrm>
                          <a:custGeom>
                            <a:avLst/>
                            <a:gdLst/>
                            <a:ahLst/>
                            <a:cxnLst/>
                            <a:pathLst>
                              <a:path w="1361" h="90">
                                <a:moveTo>
                                  <a:pt x="1321" y="45"/>
                                </a:moveTo>
                                <a:lnTo>
                                  <a:pt x="1276" y="18"/>
                                </a:lnTo>
                                <a:lnTo>
                                  <a:pt x="1274" y="16"/>
                                </a:lnTo>
                                <a:lnTo>
                                  <a:pt x="1272" y="14"/>
                                </a:lnTo>
                                <a:lnTo>
                                  <a:pt x="1271" y="11"/>
                                </a:lnTo>
                                <a:lnTo>
                                  <a:pt x="1271" y="8"/>
                                </a:lnTo>
                                <a:lnTo>
                                  <a:pt x="1273" y="5"/>
                                </a:lnTo>
                                <a:lnTo>
                                  <a:pt x="1275" y="2"/>
                                </a:lnTo>
                                <a:lnTo>
                                  <a:pt x="1277" y="1"/>
                                </a:lnTo>
                                <a:lnTo>
                                  <a:pt x="1280" y="0"/>
                                </a:lnTo>
                                <a:lnTo>
                                  <a:pt x="1283" y="0"/>
                                </a:lnTo>
                                <a:lnTo>
                                  <a:pt x="1286" y="1"/>
                                </a:lnTo>
                                <a:lnTo>
                                  <a:pt x="1344" y="35"/>
                                </a:lnTo>
                                <a:lnTo>
                                  <a:pt x="1341" y="35"/>
                                </a:lnTo>
                                <a:lnTo>
                                  <a:pt x="1341" y="36"/>
                                </a:lnTo>
                                <a:lnTo>
                                  <a:pt x="1336" y="36"/>
                                </a:lnTo>
                                <a:lnTo>
                                  <a:pt x="1321" y="45"/>
                                </a:lnTo>
                                <a:close/>
                                <a:moveTo>
                                  <a:pt x="1304" y="55"/>
                                </a:moveTo>
                                <a:lnTo>
                                  <a:pt x="0" y="55"/>
                                </a:lnTo>
                                <a:lnTo>
                                  <a:pt x="0" y="35"/>
                                </a:lnTo>
                                <a:lnTo>
                                  <a:pt x="1304" y="35"/>
                                </a:lnTo>
                                <a:lnTo>
                                  <a:pt x="1321" y="45"/>
                                </a:lnTo>
                                <a:lnTo>
                                  <a:pt x="1304" y="55"/>
                                </a:lnTo>
                                <a:close/>
                                <a:moveTo>
                                  <a:pt x="1344" y="55"/>
                                </a:moveTo>
                                <a:lnTo>
                                  <a:pt x="1341" y="55"/>
                                </a:lnTo>
                                <a:lnTo>
                                  <a:pt x="1341" y="35"/>
                                </a:lnTo>
                                <a:lnTo>
                                  <a:pt x="1344" y="35"/>
                                </a:lnTo>
                                <a:lnTo>
                                  <a:pt x="1361" y="45"/>
                                </a:lnTo>
                                <a:lnTo>
                                  <a:pt x="1344" y="55"/>
                                </a:lnTo>
                                <a:close/>
                                <a:moveTo>
                                  <a:pt x="1336" y="53"/>
                                </a:moveTo>
                                <a:lnTo>
                                  <a:pt x="1321" y="45"/>
                                </a:lnTo>
                                <a:lnTo>
                                  <a:pt x="1336" y="36"/>
                                </a:lnTo>
                                <a:lnTo>
                                  <a:pt x="1336" y="53"/>
                                </a:lnTo>
                                <a:close/>
                                <a:moveTo>
                                  <a:pt x="1341" y="53"/>
                                </a:moveTo>
                                <a:lnTo>
                                  <a:pt x="1336" y="53"/>
                                </a:lnTo>
                                <a:lnTo>
                                  <a:pt x="1336" y="36"/>
                                </a:lnTo>
                                <a:lnTo>
                                  <a:pt x="1341" y="36"/>
                                </a:lnTo>
                                <a:lnTo>
                                  <a:pt x="1341" y="53"/>
                                </a:lnTo>
                                <a:close/>
                                <a:moveTo>
                                  <a:pt x="1280" y="90"/>
                                </a:moveTo>
                                <a:lnTo>
                                  <a:pt x="1277" y="89"/>
                                </a:lnTo>
                                <a:lnTo>
                                  <a:pt x="1275" y="87"/>
                                </a:lnTo>
                                <a:lnTo>
                                  <a:pt x="1273" y="85"/>
                                </a:lnTo>
                                <a:lnTo>
                                  <a:pt x="1271" y="82"/>
                                </a:lnTo>
                                <a:lnTo>
                                  <a:pt x="1271" y="79"/>
                                </a:lnTo>
                                <a:lnTo>
                                  <a:pt x="1272" y="76"/>
                                </a:lnTo>
                                <a:lnTo>
                                  <a:pt x="1274" y="73"/>
                                </a:lnTo>
                                <a:lnTo>
                                  <a:pt x="1276" y="71"/>
                                </a:lnTo>
                                <a:lnTo>
                                  <a:pt x="1321" y="45"/>
                                </a:lnTo>
                                <a:lnTo>
                                  <a:pt x="1336" y="53"/>
                                </a:lnTo>
                                <a:lnTo>
                                  <a:pt x="1341" y="53"/>
                                </a:lnTo>
                                <a:lnTo>
                                  <a:pt x="1341" y="55"/>
                                </a:lnTo>
                                <a:lnTo>
                                  <a:pt x="1344" y="55"/>
                                </a:lnTo>
                                <a:lnTo>
                                  <a:pt x="1286" y="88"/>
                                </a:lnTo>
                                <a:lnTo>
                                  <a:pt x="1283" y="90"/>
                                </a:lnTo>
                                <a:lnTo>
                                  <a:pt x="1280" y="90"/>
                                </a:lnTo>
                                <a:close/>
                              </a:path>
                            </a:pathLst>
                          </a:custGeom>
                          <a:solidFill>
                            <a:srgbClr val="000000"/>
                          </a:solidFill>
                          <a:ln>
                            <a:noFill/>
                          </a:ln>
                        </wps:spPr>
                        <wps:bodyPr upright="1"/>
                      </wps:wsp>
                      <wps:wsp>
                        <wps:cNvPr id="1100" name="任意多边形 988"/>
                        <wps:cNvSpPr/>
                        <wps:spPr>
                          <a:xfrm>
                            <a:off x="4276" y="9816"/>
                            <a:ext cx="2855" cy="870"/>
                          </a:xfrm>
                          <a:custGeom>
                            <a:avLst/>
                            <a:gdLst/>
                            <a:ahLst/>
                            <a:cxnLst/>
                            <a:pathLst>
                              <a:path w="2855" h="870">
                                <a:moveTo>
                                  <a:pt x="2762" y="2"/>
                                </a:moveTo>
                                <a:lnTo>
                                  <a:pt x="93" y="2"/>
                                </a:lnTo>
                                <a:lnTo>
                                  <a:pt x="99" y="0"/>
                                </a:lnTo>
                                <a:lnTo>
                                  <a:pt x="2756" y="0"/>
                                </a:lnTo>
                                <a:lnTo>
                                  <a:pt x="2762" y="2"/>
                                </a:lnTo>
                                <a:close/>
                                <a:moveTo>
                                  <a:pt x="2768" y="866"/>
                                </a:moveTo>
                                <a:lnTo>
                                  <a:pt x="87" y="866"/>
                                </a:lnTo>
                                <a:lnTo>
                                  <a:pt x="76" y="862"/>
                                </a:lnTo>
                                <a:lnTo>
                                  <a:pt x="66" y="858"/>
                                </a:lnTo>
                                <a:lnTo>
                                  <a:pt x="61" y="854"/>
                                </a:lnTo>
                                <a:lnTo>
                                  <a:pt x="51" y="850"/>
                                </a:lnTo>
                                <a:lnTo>
                                  <a:pt x="42" y="842"/>
                                </a:lnTo>
                                <a:lnTo>
                                  <a:pt x="34" y="834"/>
                                </a:lnTo>
                                <a:lnTo>
                                  <a:pt x="27" y="826"/>
                                </a:lnTo>
                                <a:lnTo>
                                  <a:pt x="20" y="818"/>
                                </a:lnTo>
                                <a:lnTo>
                                  <a:pt x="14" y="808"/>
                                </a:lnTo>
                                <a:lnTo>
                                  <a:pt x="11" y="804"/>
                                </a:lnTo>
                                <a:lnTo>
                                  <a:pt x="9" y="798"/>
                                </a:lnTo>
                                <a:lnTo>
                                  <a:pt x="7" y="792"/>
                                </a:lnTo>
                                <a:lnTo>
                                  <a:pt x="5" y="788"/>
                                </a:lnTo>
                                <a:lnTo>
                                  <a:pt x="4" y="782"/>
                                </a:lnTo>
                                <a:lnTo>
                                  <a:pt x="2" y="776"/>
                                </a:lnTo>
                                <a:lnTo>
                                  <a:pt x="1" y="770"/>
                                </a:lnTo>
                                <a:lnTo>
                                  <a:pt x="1" y="764"/>
                                </a:lnTo>
                                <a:lnTo>
                                  <a:pt x="0" y="758"/>
                                </a:lnTo>
                                <a:lnTo>
                                  <a:pt x="0" y="110"/>
                                </a:lnTo>
                                <a:lnTo>
                                  <a:pt x="1" y="104"/>
                                </a:lnTo>
                                <a:lnTo>
                                  <a:pt x="1" y="98"/>
                                </a:lnTo>
                                <a:lnTo>
                                  <a:pt x="2" y="92"/>
                                </a:lnTo>
                                <a:lnTo>
                                  <a:pt x="4" y="86"/>
                                </a:lnTo>
                                <a:lnTo>
                                  <a:pt x="5" y="80"/>
                                </a:lnTo>
                                <a:lnTo>
                                  <a:pt x="7" y="76"/>
                                </a:lnTo>
                                <a:lnTo>
                                  <a:pt x="9" y="70"/>
                                </a:lnTo>
                                <a:lnTo>
                                  <a:pt x="11" y="64"/>
                                </a:lnTo>
                                <a:lnTo>
                                  <a:pt x="14" y="60"/>
                                </a:lnTo>
                                <a:lnTo>
                                  <a:pt x="20" y="50"/>
                                </a:lnTo>
                                <a:lnTo>
                                  <a:pt x="27" y="42"/>
                                </a:lnTo>
                                <a:lnTo>
                                  <a:pt x="34" y="34"/>
                                </a:lnTo>
                                <a:lnTo>
                                  <a:pt x="42" y="26"/>
                                </a:lnTo>
                                <a:lnTo>
                                  <a:pt x="51" y="18"/>
                                </a:lnTo>
                                <a:lnTo>
                                  <a:pt x="61" y="14"/>
                                </a:lnTo>
                                <a:lnTo>
                                  <a:pt x="66" y="10"/>
                                </a:lnTo>
                                <a:lnTo>
                                  <a:pt x="76" y="6"/>
                                </a:lnTo>
                                <a:lnTo>
                                  <a:pt x="87" y="2"/>
                                </a:lnTo>
                                <a:lnTo>
                                  <a:pt x="2768" y="2"/>
                                </a:lnTo>
                                <a:lnTo>
                                  <a:pt x="2779" y="6"/>
                                </a:lnTo>
                                <a:lnTo>
                                  <a:pt x="2789" y="10"/>
                                </a:lnTo>
                                <a:lnTo>
                                  <a:pt x="2794" y="14"/>
                                </a:lnTo>
                                <a:lnTo>
                                  <a:pt x="2804" y="18"/>
                                </a:lnTo>
                                <a:lnTo>
                                  <a:pt x="2806" y="20"/>
                                </a:lnTo>
                                <a:lnTo>
                                  <a:pt x="97" y="20"/>
                                </a:lnTo>
                                <a:lnTo>
                                  <a:pt x="92" y="22"/>
                                </a:lnTo>
                                <a:lnTo>
                                  <a:pt x="92" y="22"/>
                                </a:lnTo>
                                <a:lnTo>
                                  <a:pt x="87" y="24"/>
                                </a:lnTo>
                                <a:lnTo>
                                  <a:pt x="83" y="24"/>
                                </a:lnTo>
                                <a:lnTo>
                                  <a:pt x="79" y="26"/>
                                </a:lnTo>
                                <a:lnTo>
                                  <a:pt x="79" y="26"/>
                                </a:lnTo>
                                <a:lnTo>
                                  <a:pt x="74" y="28"/>
                                </a:lnTo>
                                <a:lnTo>
                                  <a:pt x="75" y="28"/>
                                </a:lnTo>
                                <a:lnTo>
                                  <a:pt x="70" y="30"/>
                                </a:lnTo>
                                <a:lnTo>
                                  <a:pt x="71" y="30"/>
                                </a:lnTo>
                                <a:lnTo>
                                  <a:pt x="62" y="36"/>
                                </a:lnTo>
                                <a:lnTo>
                                  <a:pt x="63" y="36"/>
                                </a:lnTo>
                                <a:lnTo>
                                  <a:pt x="57" y="40"/>
                                </a:lnTo>
                                <a:lnTo>
                                  <a:pt x="55" y="40"/>
                                </a:lnTo>
                                <a:lnTo>
                                  <a:pt x="50" y="46"/>
                                </a:lnTo>
                                <a:lnTo>
                                  <a:pt x="49" y="46"/>
                                </a:lnTo>
                                <a:lnTo>
                                  <a:pt x="42" y="54"/>
                                </a:lnTo>
                                <a:lnTo>
                                  <a:pt x="42" y="54"/>
                                </a:lnTo>
                                <a:lnTo>
                                  <a:pt x="36" y="62"/>
                                </a:lnTo>
                                <a:lnTo>
                                  <a:pt x="37" y="62"/>
                                </a:lnTo>
                                <a:lnTo>
                                  <a:pt x="31" y="70"/>
                                </a:lnTo>
                                <a:lnTo>
                                  <a:pt x="32" y="70"/>
                                </a:lnTo>
                                <a:lnTo>
                                  <a:pt x="29" y="74"/>
                                </a:lnTo>
                                <a:lnTo>
                                  <a:pt x="30" y="74"/>
                                </a:lnTo>
                                <a:lnTo>
                                  <a:pt x="27" y="78"/>
                                </a:lnTo>
                                <a:lnTo>
                                  <a:pt x="28" y="78"/>
                                </a:lnTo>
                                <a:lnTo>
                                  <a:pt x="26" y="82"/>
                                </a:lnTo>
                                <a:lnTo>
                                  <a:pt x="26" y="82"/>
                                </a:lnTo>
                                <a:lnTo>
                                  <a:pt x="24" y="86"/>
                                </a:lnTo>
                                <a:lnTo>
                                  <a:pt x="24" y="86"/>
                                </a:lnTo>
                                <a:lnTo>
                                  <a:pt x="23" y="90"/>
                                </a:lnTo>
                                <a:lnTo>
                                  <a:pt x="23" y="90"/>
                                </a:lnTo>
                                <a:lnTo>
                                  <a:pt x="22" y="96"/>
                                </a:lnTo>
                                <a:lnTo>
                                  <a:pt x="22" y="96"/>
                                </a:lnTo>
                                <a:lnTo>
                                  <a:pt x="21" y="100"/>
                                </a:lnTo>
                                <a:lnTo>
                                  <a:pt x="21" y="100"/>
                                </a:lnTo>
                                <a:lnTo>
                                  <a:pt x="20" y="106"/>
                                </a:lnTo>
                                <a:lnTo>
                                  <a:pt x="21" y="106"/>
                                </a:lnTo>
                                <a:lnTo>
                                  <a:pt x="20" y="110"/>
                                </a:lnTo>
                                <a:lnTo>
                                  <a:pt x="20" y="110"/>
                                </a:lnTo>
                                <a:lnTo>
                                  <a:pt x="20" y="758"/>
                                </a:lnTo>
                                <a:lnTo>
                                  <a:pt x="21" y="762"/>
                                </a:lnTo>
                                <a:lnTo>
                                  <a:pt x="20" y="762"/>
                                </a:lnTo>
                                <a:lnTo>
                                  <a:pt x="21" y="768"/>
                                </a:lnTo>
                                <a:lnTo>
                                  <a:pt x="21" y="768"/>
                                </a:lnTo>
                                <a:lnTo>
                                  <a:pt x="22" y="772"/>
                                </a:lnTo>
                                <a:lnTo>
                                  <a:pt x="22" y="772"/>
                                </a:lnTo>
                                <a:lnTo>
                                  <a:pt x="23" y="778"/>
                                </a:lnTo>
                                <a:lnTo>
                                  <a:pt x="23" y="778"/>
                                </a:lnTo>
                                <a:lnTo>
                                  <a:pt x="24" y="782"/>
                                </a:lnTo>
                                <a:lnTo>
                                  <a:pt x="24" y="782"/>
                                </a:lnTo>
                                <a:lnTo>
                                  <a:pt x="26" y="786"/>
                                </a:lnTo>
                                <a:lnTo>
                                  <a:pt x="26" y="786"/>
                                </a:lnTo>
                                <a:lnTo>
                                  <a:pt x="28" y="790"/>
                                </a:lnTo>
                                <a:lnTo>
                                  <a:pt x="27" y="790"/>
                                </a:lnTo>
                                <a:lnTo>
                                  <a:pt x="30" y="794"/>
                                </a:lnTo>
                                <a:lnTo>
                                  <a:pt x="29" y="794"/>
                                </a:lnTo>
                                <a:lnTo>
                                  <a:pt x="32" y="798"/>
                                </a:lnTo>
                                <a:lnTo>
                                  <a:pt x="31" y="798"/>
                                </a:lnTo>
                                <a:lnTo>
                                  <a:pt x="37" y="806"/>
                                </a:lnTo>
                                <a:lnTo>
                                  <a:pt x="36" y="806"/>
                                </a:lnTo>
                                <a:lnTo>
                                  <a:pt x="42" y="814"/>
                                </a:lnTo>
                                <a:lnTo>
                                  <a:pt x="42" y="814"/>
                                </a:lnTo>
                                <a:lnTo>
                                  <a:pt x="49" y="822"/>
                                </a:lnTo>
                                <a:lnTo>
                                  <a:pt x="50" y="822"/>
                                </a:lnTo>
                                <a:lnTo>
                                  <a:pt x="55" y="828"/>
                                </a:lnTo>
                                <a:lnTo>
                                  <a:pt x="57" y="828"/>
                                </a:lnTo>
                                <a:lnTo>
                                  <a:pt x="63" y="832"/>
                                </a:lnTo>
                                <a:lnTo>
                                  <a:pt x="62" y="832"/>
                                </a:lnTo>
                                <a:lnTo>
                                  <a:pt x="71" y="838"/>
                                </a:lnTo>
                                <a:lnTo>
                                  <a:pt x="70" y="838"/>
                                </a:lnTo>
                                <a:lnTo>
                                  <a:pt x="75" y="840"/>
                                </a:lnTo>
                                <a:lnTo>
                                  <a:pt x="74" y="840"/>
                                </a:lnTo>
                                <a:lnTo>
                                  <a:pt x="79" y="842"/>
                                </a:lnTo>
                                <a:lnTo>
                                  <a:pt x="79" y="842"/>
                                </a:lnTo>
                                <a:lnTo>
                                  <a:pt x="83" y="844"/>
                                </a:lnTo>
                                <a:lnTo>
                                  <a:pt x="87" y="844"/>
                                </a:lnTo>
                                <a:lnTo>
                                  <a:pt x="92" y="846"/>
                                </a:lnTo>
                                <a:lnTo>
                                  <a:pt x="92" y="846"/>
                                </a:lnTo>
                                <a:lnTo>
                                  <a:pt x="97" y="848"/>
                                </a:lnTo>
                                <a:lnTo>
                                  <a:pt x="111" y="848"/>
                                </a:lnTo>
                                <a:lnTo>
                                  <a:pt x="117" y="850"/>
                                </a:lnTo>
                                <a:lnTo>
                                  <a:pt x="2804" y="850"/>
                                </a:lnTo>
                                <a:lnTo>
                                  <a:pt x="2794" y="854"/>
                                </a:lnTo>
                                <a:lnTo>
                                  <a:pt x="2789" y="858"/>
                                </a:lnTo>
                                <a:lnTo>
                                  <a:pt x="2779" y="862"/>
                                </a:lnTo>
                                <a:lnTo>
                                  <a:pt x="2768" y="866"/>
                                </a:lnTo>
                                <a:close/>
                                <a:moveTo>
                                  <a:pt x="97" y="22"/>
                                </a:moveTo>
                                <a:lnTo>
                                  <a:pt x="97" y="20"/>
                                </a:lnTo>
                                <a:lnTo>
                                  <a:pt x="102" y="20"/>
                                </a:lnTo>
                                <a:lnTo>
                                  <a:pt x="97" y="22"/>
                                </a:lnTo>
                                <a:close/>
                                <a:moveTo>
                                  <a:pt x="2758" y="22"/>
                                </a:moveTo>
                                <a:lnTo>
                                  <a:pt x="2753" y="20"/>
                                </a:lnTo>
                                <a:lnTo>
                                  <a:pt x="2758" y="20"/>
                                </a:lnTo>
                                <a:lnTo>
                                  <a:pt x="2758" y="22"/>
                                </a:lnTo>
                                <a:close/>
                                <a:moveTo>
                                  <a:pt x="2800" y="42"/>
                                </a:moveTo>
                                <a:lnTo>
                                  <a:pt x="2792" y="36"/>
                                </a:lnTo>
                                <a:lnTo>
                                  <a:pt x="2793" y="36"/>
                                </a:lnTo>
                                <a:lnTo>
                                  <a:pt x="2784" y="30"/>
                                </a:lnTo>
                                <a:lnTo>
                                  <a:pt x="2785" y="30"/>
                                </a:lnTo>
                                <a:lnTo>
                                  <a:pt x="2780" y="28"/>
                                </a:lnTo>
                                <a:lnTo>
                                  <a:pt x="2781" y="28"/>
                                </a:lnTo>
                                <a:lnTo>
                                  <a:pt x="2776" y="26"/>
                                </a:lnTo>
                                <a:lnTo>
                                  <a:pt x="2776" y="26"/>
                                </a:lnTo>
                                <a:lnTo>
                                  <a:pt x="2772" y="24"/>
                                </a:lnTo>
                                <a:lnTo>
                                  <a:pt x="2768" y="24"/>
                                </a:lnTo>
                                <a:lnTo>
                                  <a:pt x="2763" y="22"/>
                                </a:lnTo>
                                <a:lnTo>
                                  <a:pt x="2763" y="22"/>
                                </a:lnTo>
                                <a:lnTo>
                                  <a:pt x="2758" y="20"/>
                                </a:lnTo>
                                <a:lnTo>
                                  <a:pt x="2806" y="20"/>
                                </a:lnTo>
                                <a:lnTo>
                                  <a:pt x="2813" y="26"/>
                                </a:lnTo>
                                <a:lnTo>
                                  <a:pt x="2821" y="34"/>
                                </a:lnTo>
                                <a:lnTo>
                                  <a:pt x="2827" y="40"/>
                                </a:lnTo>
                                <a:lnTo>
                                  <a:pt x="2800" y="40"/>
                                </a:lnTo>
                                <a:lnTo>
                                  <a:pt x="2800" y="42"/>
                                </a:lnTo>
                                <a:close/>
                                <a:moveTo>
                                  <a:pt x="55" y="42"/>
                                </a:moveTo>
                                <a:lnTo>
                                  <a:pt x="55" y="40"/>
                                </a:lnTo>
                                <a:lnTo>
                                  <a:pt x="57" y="40"/>
                                </a:lnTo>
                                <a:lnTo>
                                  <a:pt x="55" y="42"/>
                                </a:lnTo>
                                <a:close/>
                                <a:moveTo>
                                  <a:pt x="2807" y="48"/>
                                </a:moveTo>
                                <a:lnTo>
                                  <a:pt x="2800" y="40"/>
                                </a:lnTo>
                                <a:lnTo>
                                  <a:pt x="2827" y="40"/>
                                </a:lnTo>
                                <a:lnTo>
                                  <a:pt x="2828" y="42"/>
                                </a:lnTo>
                                <a:lnTo>
                                  <a:pt x="2832" y="46"/>
                                </a:lnTo>
                                <a:lnTo>
                                  <a:pt x="2806" y="46"/>
                                </a:lnTo>
                                <a:lnTo>
                                  <a:pt x="2807" y="48"/>
                                </a:lnTo>
                                <a:close/>
                                <a:moveTo>
                                  <a:pt x="48" y="48"/>
                                </a:moveTo>
                                <a:lnTo>
                                  <a:pt x="49" y="46"/>
                                </a:lnTo>
                                <a:lnTo>
                                  <a:pt x="50" y="46"/>
                                </a:lnTo>
                                <a:lnTo>
                                  <a:pt x="48" y="48"/>
                                </a:lnTo>
                                <a:close/>
                                <a:moveTo>
                                  <a:pt x="2832" y="92"/>
                                </a:moveTo>
                                <a:lnTo>
                                  <a:pt x="2831" y="86"/>
                                </a:lnTo>
                                <a:lnTo>
                                  <a:pt x="2831" y="86"/>
                                </a:lnTo>
                                <a:lnTo>
                                  <a:pt x="2829" y="82"/>
                                </a:lnTo>
                                <a:lnTo>
                                  <a:pt x="2829" y="82"/>
                                </a:lnTo>
                                <a:lnTo>
                                  <a:pt x="2827" y="78"/>
                                </a:lnTo>
                                <a:lnTo>
                                  <a:pt x="2828" y="78"/>
                                </a:lnTo>
                                <a:lnTo>
                                  <a:pt x="2825" y="74"/>
                                </a:lnTo>
                                <a:lnTo>
                                  <a:pt x="2826" y="74"/>
                                </a:lnTo>
                                <a:lnTo>
                                  <a:pt x="2823" y="70"/>
                                </a:lnTo>
                                <a:lnTo>
                                  <a:pt x="2824" y="70"/>
                                </a:lnTo>
                                <a:lnTo>
                                  <a:pt x="2818" y="62"/>
                                </a:lnTo>
                                <a:lnTo>
                                  <a:pt x="2819" y="62"/>
                                </a:lnTo>
                                <a:lnTo>
                                  <a:pt x="2813" y="54"/>
                                </a:lnTo>
                                <a:lnTo>
                                  <a:pt x="2813" y="54"/>
                                </a:lnTo>
                                <a:lnTo>
                                  <a:pt x="2806" y="46"/>
                                </a:lnTo>
                                <a:lnTo>
                                  <a:pt x="2832" y="46"/>
                                </a:lnTo>
                                <a:lnTo>
                                  <a:pt x="2835" y="50"/>
                                </a:lnTo>
                                <a:lnTo>
                                  <a:pt x="2841" y="60"/>
                                </a:lnTo>
                                <a:lnTo>
                                  <a:pt x="2844" y="64"/>
                                </a:lnTo>
                                <a:lnTo>
                                  <a:pt x="2846" y="70"/>
                                </a:lnTo>
                                <a:lnTo>
                                  <a:pt x="2848" y="76"/>
                                </a:lnTo>
                                <a:lnTo>
                                  <a:pt x="2850" y="80"/>
                                </a:lnTo>
                                <a:lnTo>
                                  <a:pt x="2851" y="86"/>
                                </a:lnTo>
                                <a:lnTo>
                                  <a:pt x="2852" y="90"/>
                                </a:lnTo>
                                <a:lnTo>
                                  <a:pt x="2832" y="90"/>
                                </a:lnTo>
                                <a:lnTo>
                                  <a:pt x="2832" y="92"/>
                                </a:lnTo>
                                <a:close/>
                                <a:moveTo>
                                  <a:pt x="23" y="92"/>
                                </a:moveTo>
                                <a:lnTo>
                                  <a:pt x="23" y="90"/>
                                </a:lnTo>
                                <a:lnTo>
                                  <a:pt x="23" y="90"/>
                                </a:lnTo>
                                <a:lnTo>
                                  <a:pt x="23" y="92"/>
                                </a:lnTo>
                                <a:close/>
                                <a:moveTo>
                                  <a:pt x="2852" y="778"/>
                                </a:moveTo>
                                <a:lnTo>
                                  <a:pt x="2832" y="778"/>
                                </a:lnTo>
                                <a:lnTo>
                                  <a:pt x="2833" y="772"/>
                                </a:lnTo>
                                <a:lnTo>
                                  <a:pt x="2833" y="772"/>
                                </a:lnTo>
                                <a:lnTo>
                                  <a:pt x="2834" y="768"/>
                                </a:lnTo>
                                <a:lnTo>
                                  <a:pt x="2834" y="768"/>
                                </a:lnTo>
                                <a:lnTo>
                                  <a:pt x="2835" y="762"/>
                                </a:lnTo>
                                <a:lnTo>
                                  <a:pt x="2834" y="762"/>
                                </a:lnTo>
                                <a:lnTo>
                                  <a:pt x="2835" y="758"/>
                                </a:lnTo>
                                <a:lnTo>
                                  <a:pt x="2835" y="110"/>
                                </a:lnTo>
                                <a:lnTo>
                                  <a:pt x="2835" y="110"/>
                                </a:lnTo>
                                <a:lnTo>
                                  <a:pt x="2834" y="106"/>
                                </a:lnTo>
                                <a:lnTo>
                                  <a:pt x="2835" y="106"/>
                                </a:lnTo>
                                <a:lnTo>
                                  <a:pt x="2834" y="100"/>
                                </a:lnTo>
                                <a:lnTo>
                                  <a:pt x="2834" y="100"/>
                                </a:lnTo>
                                <a:lnTo>
                                  <a:pt x="2833" y="96"/>
                                </a:lnTo>
                                <a:lnTo>
                                  <a:pt x="2833" y="96"/>
                                </a:lnTo>
                                <a:lnTo>
                                  <a:pt x="2832" y="90"/>
                                </a:lnTo>
                                <a:lnTo>
                                  <a:pt x="2852" y="90"/>
                                </a:lnTo>
                                <a:lnTo>
                                  <a:pt x="2853" y="92"/>
                                </a:lnTo>
                                <a:lnTo>
                                  <a:pt x="2854" y="98"/>
                                </a:lnTo>
                                <a:lnTo>
                                  <a:pt x="2854" y="104"/>
                                </a:lnTo>
                                <a:lnTo>
                                  <a:pt x="2855" y="110"/>
                                </a:lnTo>
                                <a:lnTo>
                                  <a:pt x="2855" y="758"/>
                                </a:lnTo>
                                <a:lnTo>
                                  <a:pt x="2854" y="764"/>
                                </a:lnTo>
                                <a:lnTo>
                                  <a:pt x="2854" y="770"/>
                                </a:lnTo>
                                <a:lnTo>
                                  <a:pt x="2853" y="776"/>
                                </a:lnTo>
                                <a:lnTo>
                                  <a:pt x="2852" y="778"/>
                                </a:lnTo>
                                <a:close/>
                                <a:moveTo>
                                  <a:pt x="23" y="778"/>
                                </a:moveTo>
                                <a:lnTo>
                                  <a:pt x="23" y="778"/>
                                </a:lnTo>
                                <a:lnTo>
                                  <a:pt x="23" y="776"/>
                                </a:lnTo>
                                <a:lnTo>
                                  <a:pt x="23" y="778"/>
                                </a:lnTo>
                                <a:close/>
                                <a:moveTo>
                                  <a:pt x="2832" y="822"/>
                                </a:moveTo>
                                <a:lnTo>
                                  <a:pt x="2806" y="822"/>
                                </a:lnTo>
                                <a:lnTo>
                                  <a:pt x="2813" y="814"/>
                                </a:lnTo>
                                <a:lnTo>
                                  <a:pt x="2813" y="814"/>
                                </a:lnTo>
                                <a:lnTo>
                                  <a:pt x="2819" y="806"/>
                                </a:lnTo>
                                <a:lnTo>
                                  <a:pt x="2818" y="806"/>
                                </a:lnTo>
                                <a:lnTo>
                                  <a:pt x="2824" y="798"/>
                                </a:lnTo>
                                <a:lnTo>
                                  <a:pt x="2823" y="798"/>
                                </a:lnTo>
                                <a:lnTo>
                                  <a:pt x="2826" y="794"/>
                                </a:lnTo>
                                <a:lnTo>
                                  <a:pt x="2825" y="794"/>
                                </a:lnTo>
                                <a:lnTo>
                                  <a:pt x="2828" y="790"/>
                                </a:lnTo>
                                <a:lnTo>
                                  <a:pt x="2827" y="790"/>
                                </a:lnTo>
                                <a:lnTo>
                                  <a:pt x="2829" y="786"/>
                                </a:lnTo>
                                <a:lnTo>
                                  <a:pt x="2829" y="786"/>
                                </a:lnTo>
                                <a:lnTo>
                                  <a:pt x="2831" y="782"/>
                                </a:lnTo>
                                <a:lnTo>
                                  <a:pt x="2831" y="782"/>
                                </a:lnTo>
                                <a:lnTo>
                                  <a:pt x="2832" y="776"/>
                                </a:lnTo>
                                <a:lnTo>
                                  <a:pt x="2832" y="778"/>
                                </a:lnTo>
                                <a:lnTo>
                                  <a:pt x="2852" y="778"/>
                                </a:lnTo>
                                <a:lnTo>
                                  <a:pt x="2851" y="782"/>
                                </a:lnTo>
                                <a:lnTo>
                                  <a:pt x="2850" y="788"/>
                                </a:lnTo>
                                <a:lnTo>
                                  <a:pt x="2848" y="792"/>
                                </a:lnTo>
                                <a:lnTo>
                                  <a:pt x="2846" y="798"/>
                                </a:lnTo>
                                <a:lnTo>
                                  <a:pt x="2844" y="804"/>
                                </a:lnTo>
                                <a:lnTo>
                                  <a:pt x="2841" y="808"/>
                                </a:lnTo>
                                <a:lnTo>
                                  <a:pt x="2835" y="818"/>
                                </a:lnTo>
                                <a:lnTo>
                                  <a:pt x="2832" y="822"/>
                                </a:lnTo>
                                <a:close/>
                                <a:moveTo>
                                  <a:pt x="50" y="822"/>
                                </a:moveTo>
                                <a:lnTo>
                                  <a:pt x="49" y="822"/>
                                </a:lnTo>
                                <a:lnTo>
                                  <a:pt x="48" y="820"/>
                                </a:lnTo>
                                <a:lnTo>
                                  <a:pt x="50" y="822"/>
                                </a:lnTo>
                                <a:close/>
                                <a:moveTo>
                                  <a:pt x="2827" y="828"/>
                                </a:moveTo>
                                <a:lnTo>
                                  <a:pt x="2800" y="828"/>
                                </a:lnTo>
                                <a:lnTo>
                                  <a:pt x="2807" y="820"/>
                                </a:lnTo>
                                <a:lnTo>
                                  <a:pt x="2806" y="822"/>
                                </a:lnTo>
                                <a:lnTo>
                                  <a:pt x="2832" y="822"/>
                                </a:lnTo>
                                <a:lnTo>
                                  <a:pt x="2828" y="826"/>
                                </a:lnTo>
                                <a:lnTo>
                                  <a:pt x="2827" y="828"/>
                                </a:lnTo>
                                <a:close/>
                                <a:moveTo>
                                  <a:pt x="57" y="828"/>
                                </a:moveTo>
                                <a:lnTo>
                                  <a:pt x="55" y="828"/>
                                </a:lnTo>
                                <a:lnTo>
                                  <a:pt x="55" y="826"/>
                                </a:lnTo>
                                <a:lnTo>
                                  <a:pt x="57" y="828"/>
                                </a:lnTo>
                                <a:close/>
                                <a:moveTo>
                                  <a:pt x="2804" y="850"/>
                                </a:moveTo>
                                <a:lnTo>
                                  <a:pt x="2739" y="850"/>
                                </a:lnTo>
                                <a:lnTo>
                                  <a:pt x="2744" y="848"/>
                                </a:lnTo>
                                <a:lnTo>
                                  <a:pt x="2758" y="848"/>
                                </a:lnTo>
                                <a:lnTo>
                                  <a:pt x="2763" y="846"/>
                                </a:lnTo>
                                <a:lnTo>
                                  <a:pt x="2763" y="846"/>
                                </a:lnTo>
                                <a:lnTo>
                                  <a:pt x="2768" y="844"/>
                                </a:lnTo>
                                <a:lnTo>
                                  <a:pt x="2772" y="844"/>
                                </a:lnTo>
                                <a:lnTo>
                                  <a:pt x="2776" y="842"/>
                                </a:lnTo>
                                <a:lnTo>
                                  <a:pt x="2776" y="842"/>
                                </a:lnTo>
                                <a:lnTo>
                                  <a:pt x="2781" y="840"/>
                                </a:lnTo>
                                <a:lnTo>
                                  <a:pt x="2780" y="840"/>
                                </a:lnTo>
                                <a:lnTo>
                                  <a:pt x="2785" y="838"/>
                                </a:lnTo>
                                <a:lnTo>
                                  <a:pt x="2784" y="838"/>
                                </a:lnTo>
                                <a:lnTo>
                                  <a:pt x="2793" y="832"/>
                                </a:lnTo>
                                <a:lnTo>
                                  <a:pt x="2792" y="832"/>
                                </a:lnTo>
                                <a:lnTo>
                                  <a:pt x="2800" y="826"/>
                                </a:lnTo>
                                <a:lnTo>
                                  <a:pt x="2800" y="828"/>
                                </a:lnTo>
                                <a:lnTo>
                                  <a:pt x="2827" y="828"/>
                                </a:lnTo>
                                <a:lnTo>
                                  <a:pt x="2821" y="834"/>
                                </a:lnTo>
                                <a:lnTo>
                                  <a:pt x="2813" y="842"/>
                                </a:lnTo>
                                <a:lnTo>
                                  <a:pt x="2804" y="850"/>
                                </a:lnTo>
                                <a:close/>
                                <a:moveTo>
                                  <a:pt x="102" y="848"/>
                                </a:moveTo>
                                <a:lnTo>
                                  <a:pt x="97" y="848"/>
                                </a:lnTo>
                                <a:lnTo>
                                  <a:pt x="97" y="846"/>
                                </a:lnTo>
                                <a:lnTo>
                                  <a:pt x="102" y="848"/>
                                </a:lnTo>
                                <a:close/>
                                <a:moveTo>
                                  <a:pt x="2758" y="848"/>
                                </a:moveTo>
                                <a:lnTo>
                                  <a:pt x="2753" y="848"/>
                                </a:lnTo>
                                <a:lnTo>
                                  <a:pt x="2758" y="846"/>
                                </a:lnTo>
                                <a:lnTo>
                                  <a:pt x="2758" y="848"/>
                                </a:lnTo>
                                <a:close/>
                                <a:moveTo>
                                  <a:pt x="2756" y="868"/>
                                </a:moveTo>
                                <a:lnTo>
                                  <a:pt x="99" y="868"/>
                                </a:lnTo>
                                <a:lnTo>
                                  <a:pt x="93" y="866"/>
                                </a:lnTo>
                                <a:lnTo>
                                  <a:pt x="2762" y="866"/>
                                </a:lnTo>
                                <a:lnTo>
                                  <a:pt x="2756" y="868"/>
                                </a:lnTo>
                                <a:close/>
                                <a:moveTo>
                                  <a:pt x="2739" y="870"/>
                                </a:moveTo>
                                <a:lnTo>
                                  <a:pt x="116" y="870"/>
                                </a:lnTo>
                                <a:lnTo>
                                  <a:pt x="110" y="868"/>
                                </a:lnTo>
                                <a:lnTo>
                                  <a:pt x="2745" y="868"/>
                                </a:lnTo>
                                <a:lnTo>
                                  <a:pt x="2739" y="870"/>
                                </a:lnTo>
                                <a:close/>
                              </a:path>
                            </a:pathLst>
                          </a:custGeom>
                          <a:solidFill>
                            <a:srgbClr val="000000"/>
                          </a:solidFill>
                          <a:ln>
                            <a:noFill/>
                          </a:ln>
                        </wps:spPr>
                        <wps:bodyPr upright="1"/>
                      </wps:wsp>
                      <wps:wsp>
                        <wps:cNvPr id="1101" name="直线 989"/>
                        <wps:cNvCnPr/>
                        <wps:spPr>
                          <a:xfrm>
                            <a:off x="8513" y="8269"/>
                            <a:ext cx="0" cy="1984"/>
                          </a:xfrm>
                          <a:prstGeom prst="line">
                            <a:avLst/>
                          </a:prstGeom>
                          <a:ln w="12700" cap="flat" cmpd="sng">
                            <a:solidFill>
                              <a:srgbClr val="000000"/>
                            </a:solidFill>
                            <a:prstDash val="solid"/>
                            <a:headEnd type="none" w="med" len="med"/>
                            <a:tailEnd type="none" w="med" len="med"/>
                          </a:ln>
                        </wps:spPr>
                        <wps:bodyPr upright="1"/>
                      </wps:wsp>
                      <wps:wsp>
                        <wps:cNvPr id="1102" name="任意多边形 990"/>
                        <wps:cNvSpPr/>
                        <wps:spPr>
                          <a:xfrm>
                            <a:off x="7673" y="7124"/>
                            <a:ext cx="1757" cy="1154"/>
                          </a:xfrm>
                          <a:custGeom>
                            <a:avLst/>
                            <a:gdLst/>
                            <a:ahLst/>
                            <a:cxnLst/>
                            <a:pathLst>
                              <a:path w="1757" h="1154">
                                <a:moveTo>
                                  <a:pt x="1757" y="1154"/>
                                </a:moveTo>
                                <a:lnTo>
                                  <a:pt x="0" y="1154"/>
                                </a:lnTo>
                                <a:lnTo>
                                  <a:pt x="0" y="0"/>
                                </a:lnTo>
                                <a:lnTo>
                                  <a:pt x="1757" y="0"/>
                                </a:lnTo>
                                <a:lnTo>
                                  <a:pt x="1757" y="10"/>
                                </a:lnTo>
                                <a:lnTo>
                                  <a:pt x="20" y="10"/>
                                </a:lnTo>
                                <a:lnTo>
                                  <a:pt x="10" y="20"/>
                                </a:lnTo>
                                <a:lnTo>
                                  <a:pt x="20" y="20"/>
                                </a:lnTo>
                                <a:lnTo>
                                  <a:pt x="20" y="1134"/>
                                </a:lnTo>
                                <a:lnTo>
                                  <a:pt x="10" y="1134"/>
                                </a:lnTo>
                                <a:lnTo>
                                  <a:pt x="20" y="1144"/>
                                </a:lnTo>
                                <a:lnTo>
                                  <a:pt x="1757" y="1144"/>
                                </a:lnTo>
                                <a:lnTo>
                                  <a:pt x="1757" y="1154"/>
                                </a:lnTo>
                                <a:close/>
                                <a:moveTo>
                                  <a:pt x="20" y="20"/>
                                </a:moveTo>
                                <a:lnTo>
                                  <a:pt x="10" y="20"/>
                                </a:lnTo>
                                <a:lnTo>
                                  <a:pt x="20" y="10"/>
                                </a:lnTo>
                                <a:lnTo>
                                  <a:pt x="20" y="20"/>
                                </a:lnTo>
                                <a:close/>
                                <a:moveTo>
                                  <a:pt x="1737" y="20"/>
                                </a:moveTo>
                                <a:lnTo>
                                  <a:pt x="20" y="20"/>
                                </a:lnTo>
                                <a:lnTo>
                                  <a:pt x="20" y="10"/>
                                </a:lnTo>
                                <a:lnTo>
                                  <a:pt x="1737" y="10"/>
                                </a:lnTo>
                                <a:lnTo>
                                  <a:pt x="1737" y="20"/>
                                </a:lnTo>
                                <a:close/>
                                <a:moveTo>
                                  <a:pt x="1737" y="1144"/>
                                </a:moveTo>
                                <a:lnTo>
                                  <a:pt x="1737" y="10"/>
                                </a:lnTo>
                                <a:lnTo>
                                  <a:pt x="1747" y="20"/>
                                </a:lnTo>
                                <a:lnTo>
                                  <a:pt x="1757" y="20"/>
                                </a:lnTo>
                                <a:lnTo>
                                  <a:pt x="1757" y="1134"/>
                                </a:lnTo>
                                <a:lnTo>
                                  <a:pt x="1747" y="1134"/>
                                </a:lnTo>
                                <a:lnTo>
                                  <a:pt x="1737" y="1144"/>
                                </a:lnTo>
                                <a:close/>
                                <a:moveTo>
                                  <a:pt x="1757" y="20"/>
                                </a:moveTo>
                                <a:lnTo>
                                  <a:pt x="1747" y="20"/>
                                </a:lnTo>
                                <a:lnTo>
                                  <a:pt x="1737" y="10"/>
                                </a:lnTo>
                                <a:lnTo>
                                  <a:pt x="1757" y="10"/>
                                </a:lnTo>
                                <a:lnTo>
                                  <a:pt x="1757" y="20"/>
                                </a:lnTo>
                                <a:close/>
                                <a:moveTo>
                                  <a:pt x="20" y="1144"/>
                                </a:moveTo>
                                <a:lnTo>
                                  <a:pt x="10" y="1134"/>
                                </a:lnTo>
                                <a:lnTo>
                                  <a:pt x="20" y="1134"/>
                                </a:lnTo>
                                <a:lnTo>
                                  <a:pt x="20" y="1144"/>
                                </a:lnTo>
                                <a:close/>
                                <a:moveTo>
                                  <a:pt x="1737" y="1144"/>
                                </a:moveTo>
                                <a:lnTo>
                                  <a:pt x="20" y="1144"/>
                                </a:lnTo>
                                <a:lnTo>
                                  <a:pt x="20" y="1134"/>
                                </a:lnTo>
                                <a:lnTo>
                                  <a:pt x="1737" y="1134"/>
                                </a:lnTo>
                                <a:lnTo>
                                  <a:pt x="1737" y="1144"/>
                                </a:lnTo>
                                <a:close/>
                                <a:moveTo>
                                  <a:pt x="1757" y="1144"/>
                                </a:moveTo>
                                <a:lnTo>
                                  <a:pt x="1737" y="1144"/>
                                </a:lnTo>
                                <a:lnTo>
                                  <a:pt x="1747" y="1134"/>
                                </a:lnTo>
                                <a:lnTo>
                                  <a:pt x="1757" y="1134"/>
                                </a:lnTo>
                                <a:lnTo>
                                  <a:pt x="1757" y="1144"/>
                                </a:lnTo>
                                <a:close/>
                              </a:path>
                            </a:pathLst>
                          </a:custGeom>
                          <a:solidFill>
                            <a:srgbClr val="000000"/>
                          </a:solidFill>
                          <a:ln>
                            <a:noFill/>
                          </a:ln>
                        </wps:spPr>
                        <wps:bodyPr upright="1"/>
                      </wps:wsp>
                      <wps:wsp>
                        <wps:cNvPr id="1103" name="任意多边形 991"/>
                        <wps:cNvSpPr/>
                        <wps:spPr>
                          <a:xfrm>
                            <a:off x="8452" y="4840"/>
                            <a:ext cx="90" cy="2296"/>
                          </a:xfrm>
                          <a:custGeom>
                            <a:avLst/>
                            <a:gdLst/>
                            <a:ahLst/>
                            <a:cxnLst/>
                            <a:pathLst>
                              <a:path w="90" h="2296">
                                <a:moveTo>
                                  <a:pt x="45" y="2256"/>
                                </a:moveTo>
                                <a:lnTo>
                                  <a:pt x="35" y="2239"/>
                                </a:lnTo>
                                <a:lnTo>
                                  <a:pt x="35" y="0"/>
                                </a:lnTo>
                                <a:lnTo>
                                  <a:pt x="55" y="0"/>
                                </a:lnTo>
                                <a:lnTo>
                                  <a:pt x="55" y="2239"/>
                                </a:lnTo>
                                <a:lnTo>
                                  <a:pt x="45" y="2256"/>
                                </a:lnTo>
                                <a:close/>
                                <a:moveTo>
                                  <a:pt x="45" y="2296"/>
                                </a:moveTo>
                                <a:lnTo>
                                  <a:pt x="1" y="2221"/>
                                </a:lnTo>
                                <a:lnTo>
                                  <a:pt x="0" y="2218"/>
                                </a:lnTo>
                                <a:lnTo>
                                  <a:pt x="0" y="2215"/>
                                </a:lnTo>
                                <a:lnTo>
                                  <a:pt x="1" y="2212"/>
                                </a:lnTo>
                                <a:lnTo>
                                  <a:pt x="3" y="2209"/>
                                </a:lnTo>
                                <a:lnTo>
                                  <a:pt x="5" y="2207"/>
                                </a:lnTo>
                                <a:lnTo>
                                  <a:pt x="8" y="2206"/>
                                </a:lnTo>
                                <a:lnTo>
                                  <a:pt x="11" y="2206"/>
                                </a:lnTo>
                                <a:lnTo>
                                  <a:pt x="14" y="2207"/>
                                </a:lnTo>
                                <a:lnTo>
                                  <a:pt x="17" y="2208"/>
                                </a:lnTo>
                                <a:lnTo>
                                  <a:pt x="19" y="2211"/>
                                </a:lnTo>
                                <a:lnTo>
                                  <a:pt x="35" y="2239"/>
                                </a:lnTo>
                                <a:lnTo>
                                  <a:pt x="35" y="2276"/>
                                </a:lnTo>
                                <a:lnTo>
                                  <a:pt x="57" y="2276"/>
                                </a:lnTo>
                                <a:lnTo>
                                  <a:pt x="45" y="2296"/>
                                </a:lnTo>
                                <a:close/>
                                <a:moveTo>
                                  <a:pt x="57" y="2276"/>
                                </a:moveTo>
                                <a:lnTo>
                                  <a:pt x="55" y="2276"/>
                                </a:lnTo>
                                <a:lnTo>
                                  <a:pt x="55" y="2239"/>
                                </a:lnTo>
                                <a:lnTo>
                                  <a:pt x="71" y="2211"/>
                                </a:lnTo>
                                <a:lnTo>
                                  <a:pt x="73" y="2208"/>
                                </a:lnTo>
                                <a:lnTo>
                                  <a:pt x="76" y="2207"/>
                                </a:lnTo>
                                <a:lnTo>
                                  <a:pt x="79" y="2206"/>
                                </a:lnTo>
                                <a:lnTo>
                                  <a:pt x="82" y="2206"/>
                                </a:lnTo>
                                <a:lnTo>
                                  <a:pt x="85" y="2207"/>
                                </a:lnTo>
                                <a:lnTo>
                                  <a:pt x="87" y="2209"/>
                                </a:lnTo>
                                <a:lnTo>
                                  <a:pt x="89" y="2212"/>
                                </a:lnTo>
                                <a:lnTo>
                                  <a:pt x="90" y="2215"/>
                                </a:lnTo>
                                <a:lnTo>
                                  <a:pt x="90" y="2218"/>
                                </a:lnTo>
                                <a:lnTo>
                                  <a:pt x="89" y="2221"/>
                                </a:lnTo>
                                <a:lnTo>
                                  <a:pt x="57" y="2276"/>
                                </a:lnTo>
                                <a:close/>
                                <a:moveTo>
                                  <a:pt x="55" y="2276"/>
                                </a:moveTo>
                                <a:lnTo>
                                  <a:pt x="35" y="2276"/>
                                </a:lnTo>
                                <a:lnTo>
                                  <a:pt x="35" y="2239"/>
                                </a:lnTo>
                                <a:lnTo>
                                  <a:pt x="45" y="2256"/>
                                </a:lnTo>
                                <a:lnTo>
                                  <a:pt x="36" y="2271"/>
                                </a:lnTo>
                                <a:lnTo>
                                  <a:pt x="55" y="2271"/>
                                </a:lnTo>
                                <a:lnTo>
                                  <a:pt x="55" y="2276"/>
                                </a:lnTo>
                                <a:close/>
                                <a:moveTo>
                                  <a:pt x="55" y="2271"/>
                                </a:moveTo>
                                <a:lnTo>
                                  <a:pt x="54" y="2271"/>
                                </a:lnTo>
                                <a:lnTo>
                                  <a:pt x="45" y="2256"/>
                                </a:lnTo>
                                <a:lnTo>
                                  <a:pt x="55" y="2239"/>
                                </a:lnTo>
                                <a:lnTo>
                                  <a:pt x="55" y="2271"/>
                                </a:lnTo>
                                <a:close/>
                                <a:moveTo>
                                  <a:pt x="54" y="2271"/>
                                </a:moveTo>
                                <a:lnTo>
                                  <a:pt x="36" y="2271"/>
                                </a:lnTo>
                                <a:lnTo>
                                  <a:pt x="45" y="2256"/>
                                </a:lnTo>
                                <a:lnTo>
                                  <a:pt x="54" y="2271"/>
                                </a:lnTo>
                                <a:close/>
                              </a:path>
                            </a:pathLst>
                          </a:custGeom>
                          <a:solidFill>
                            <a:srgbClr val="000000"/>
                          </a:solidFill>
                          <a:ln>
                            <a:noFill/>
                          </a:ln>
                        </wps:spPr>
                        <wps:bodyPr upright="1"/>
                      </wps:wsp>
                      <wps:wsp>
                        <wps:cNvPr id="1104" name="任意多边形 992"/>
                        <wps:cNvSpPr/>
                        <wps:spPr>
                          <a:xfrm>
                            <a:off x="7152" y="10206"/>
                            <a:ext cx="1361" cy="90"/>
                          </a:xfrm>
                          <a:custGeom>
                            <a:avLst/>
                            <a:gdLst/>
                            <a:ahLst/>
                            <a:cxnLst/>
                            <a:pathLst>
                              <a:path w="1361" h="90">
                                <a:moveTo>
                                  <a:pt x="81" y="90"/>
                                </a:moveTo>
                                <a:lnTo>
                                  <a:pt x="78" y="90"/>
                                </a:lnTo>
                                <a:lnTo>
                                  <a:pt x="75" y="88"/>
                                </a:lnTo>
                                <a:lnTo>
                                  <a:pt x="0" y="45"/>
                                </a:lnTo>
                                <a:lnTo>
                                  <a:pt x="75" y="1"/>
                                </a:lnTo>
                                <a:lnTo>
                                  <a:pt x="78" y="0"/>
                                </a:lnTo>
                                <a:lnTo>
                                  <a:pt x="81" y="0"/>
                                </a:lnTo>
                                <a:lnTo>
                                  <a:pt x="84" y="1"/>
                                </a:lnTo>
                                <a:lnTo>
                                  <a:pt x="87" y="2"/>
                                </a:lnTo>
                                <a:lnTo>
                                  <a:pt x="88" y="5"/>
                                </a:lnTo>
                                <a:lnTo>
                                  <a:pt x="90" y="8"/>
                                </a:lnTo>
                                <a:lnTo>
                                  <a:pt x="90" y="11"/>
                                </a:lnTo>
                                <a:lnTo>
                                  <a:pt x="89" y="14"/>
                                </a:lnTo>
                                <a:lnTo>
                                  <a:pt x="87" y="16"/>
                                </a:lnTo>
                                <a:lnTo>
                                  <a:pt x="85" y="18"/>
                                </a:lnTo>
                                <a:lnTo>
                                  <a:pt x="57" y="35"/>
                                </a:lnTo>
                                <a:lnTo>
                                  <a:pt x="20" y="35"/>
                                </a:lnTo>
                                <a:lnTo>
                                  <a:pt x="20" y="55"/>
                                </a:lnTo>
                                <a:lnTo>
                                  <a:pt x="57" y="55"/>
                                </a:lnTo>
                                <a:lnTo>
                                  <a:pt x="85" y="71"/>
                                </a:lnTo>
                                <a:lnTo>
                                  <a:pt x="87" y="73"/>
                                </a:lnTo>
                                <a:lnTo>
                                  <a:pt x="89" y="76"/>
                                </a:lnTo>
                                <a:lnTo>
                                  <a:pt x="90" y="79"/>
                                </a:lnTo>
                                <a:lnTo>
                                  <a:pt x="90" y="82"/>
                                </a:lnTo>
                                <a:lnTo>
                                  <a:pt x="88" y="85"/>
                                </a:lnTo>
                                <a:lnTo>
                                  <a:pt x="87" y="87"/>
                                </a:lnTo>
                                <a:lnTo>
                                  <a:pt x="84" y="89"/>
                                </a:lnTo>
                                <a:lnTo>
                                  <a:pt x="81" y="90"/>
                                </a:lnTo>
                                <a:close/>
                                <a:moveTo>
                                  <a:pt x="57" y="55"/>
                                </a:moveTo>
                                <a:lnTo>
                                  <a:pt x="20" y="55"/>
                                </a:lnTo>
                                <a:lnTo>
                                  <a:pt x="20" y="35"/>
                                </a:lnTo>
                                <a:lnTo>
                                  <a:pt x="57" y="35"/>
                                </a:lnTo>
                                <a:lnTo>
                                  <a:pt x="55" y="36"/>
                                </a:lnTo>
                                <a:lnTo>
                                  <a:pt x="25" y="36"/>
                                </a:lnTo>
                                <a:lnTo>
                                  <a:pt x="25" y="53"/>
                                </a:lnTo>
                                <a:lnTo>
                                  <a:pt x="55" y="53"/>
                                </a:lnTo>
                                <a:lnTo>
                                  <a:pt x="57" y="55"/>
                                </a:lnTo>
                                <a:close/>
                                <a:moveTo>
                                  <a:pt x="1361" y="55"/>
                                </a:moveTo>
                                <a:lnTo>
                                  <a:pt x="57" y="55"/>
                                </a:lnTo>
                                <a:lnTo>
                                  <a:pt x="40" y="45"/>
                                </a:lnTo>
                                <a:lnTo>
                                  <a:pt x="57" y="35"/>
                                </a:lnTo>
                                <a:lnTo>
                                  <a:pt x="1361" y="35"/>
                                </a:lnTo>
                                <a:lnTo>
                                  <a:pt x="1361" y="55"/>
                                </a:lnTo>
                                <a:close/>
                                <a:moveTo>
                                  <a:pt x="25" y="53"/>
                                </a:moveTo>
                                <a:lnTo>
                                  <a:pt x="25" y="36"/>
                                </a:lnTo>
                                <a:lnTo>
                                  <a:pt x="40" y="45"/>
                                </a:lnTo>
                                <a:lnTo>
                                  <a:pt x="25" y="53"/>
                                </a:lnTo>
                                <a:close/>
                                <a:moveTo>
                                  <a:pt x="40" y="45"/>
                                </a:moveTo>
                                <a:lnTo>
                                  <a:pt x="25" y="36"/>
                                </a:lnTo>
                                <a:lnTo>
                                  <a:pt x="55" y="36"/>
                                </a:lnTo>
                                <a:lnTo>
                                  <a:pt x="40" y="45"/>
                                </a:lnTo>
                                <a:close/>
                                <a:moveTo>
                                  <a:pt x="55" y="53"/>
                                </a:moveTo>
                                <a:lnTo>
                                  <a:pt x="25" y="53"/>
                                </a:lnTo>
                                <a:lnTo>
                                  <a:pt x="40" y="45"/>
                                </a:lnTo>
                                <a:lnTo>
                                  <a:pt x="55" y="53"/>
                                </a:lnTo>
                                <a:close/>
                              </a:path>
                            </a:pathLst>
                          </a:custGeom>
                          <a:solidFill>
                            <a:srgbClr val="000000"/>
                          </a:solidFill>
                          <a:ln>
                            <a:noFill/>
                          </a:ln>
                        </wps:spPr>
                        <wps:bodyPr upright="1"/>
                      </wps:wsp>
                      <wps:wsp>
                        <wps:cNvPr id="1105" name="直线 993"/>
                        <wps:cNvCnPr/>
                        <wps:spPr>
                          <a:xfrm>
                            <a:off x="3864" y="4840"/>
                            <a:ext cx="453" cy="0"/>
                          </a:xfrm>
                          <a:prstGeom prst="line">
                            <a:avLst/>
                          </a:prstGeom>
                          <a:ln w="12700" cap="flat" cmpd="sng">
                            <a:solidFill>
                              <a:srgbClr val="000000"/>
                            </a:solidFill>
                            <a:prstDash val="solid"/>
                            <a:headEnd type="none" w="med" len="med"/>
                            <a:tailEnd type="none" w="med" len="med"/>
                          </a:ln>
                        </wps:spPr>
                        <wps:bodyPr upright="1"/>
                      </wps:wsp>
                      <wps:wsp>
                        <wps:cNvPr id="1106" name="直线 994"/>
                        <wps:cNvCnPr/>
                        <wps:spPr>
                          <a:xfrm>
                            <a:off x="2956" y="4840"/>
                            <a:ext cx="454" cy="0"/>
                          </a:xfrm>
                          <a:prstGeom prst="line">
                            <a:avLst/>
                          </a:prstGeom>
                          <a:ln w="12700" cap="flat" cmpd="sng">
                            <a:solidFill>
                              <a:srgbClr val="000000"/>
                            </a:solidFill>
                            <a:prstDash val="solid"/>
                            <a:headEnd type="none" w="med" len="med"/>
                            <a:tailEnd type="none" w="med" len="med"/>
                          </a:ln>
                        </wps:spPr>
                        <wps:bodyPr upright="1"/>
                      </wps:wsp>
                      <wps:wsp>
                        <wps:cNvPr id="1107" name="直线 995"/>
                        <wps:cNvCnPr/>
                        <wps:spPr>
                          <a:xfrm>
                            <a:off x="8045" y="4840"/>
                            <a:ext cx="452" cy="0"/>
                          </a:xfrm>
                          <a:prstGeom prst="line">
                            <a:avLst/>
                          </a:prstGeom>
                          <a:ln w="12700" cap="flat" cmpd="sng">
                            <a:solidFill>
                              <a:srgbClr val="000000"/>
                            </a:solidFill>
                            <a:prstDash val="solid"/>
                            <a:headEnd type="none" w="med" len="med"/>
                            <a:tailEnd type="none" w="med" len="med"/>
                          </a:ln>
                        </wps:spPr>
                        <wps:bodyPr upright="1"/>
                      </wps:wsp>
                      <wps:wsp>
                        <wps:cNvPr id="1108" name="直线 996"/>
                        <wps:cNvCnPr/>
                        <wps:spPr>
                          <a:xfrm>
                            <a:off x="7136" y="4840"/>
                            <a:ext cx="455" cy="0"/>
                          </a:xfrm>
                          <a:prstGeom prst="line">
                            <a:avLst/>
                          </a:prstGeom>
                          <a:ln w="12700" cap="flat" cmpd="sng">
                            <a:solidFill>
                              <a:srgbClr val="000000"/>
                            </a:solidFill>
                            <a:prstDash val="solid"/>
                            <a:headEnd type="none" w="med" len="med"/>
                            <a:tailEnd type="none" w="med" len="med"/>
                          </a:ln>
                        </wps:spPr>
                        <wps:bodyPr upright="1"/>
                      </wps:wsp>
                      <wps:wsp>
                        <wps:cNvPr id="1109" name="任意多边形 997"/>
                        <wps:cNvSpPr/>
                        <wps:spPr>
                          <a:xfrm>
                            <a:off x="4291" y="8116"/>
                            <a:ext cx="2855" cy="870"/>
                          </a:xfrm>
                          <a:custGeom>
                            <a:avLst/>
                            <a:gdLst/>
                            <a:ahLst/>
                            <a:cxnLst/>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a:noFill/>
                          </a:ln>
                        </wps:spPr>
                        <wps:bodyPr upright="1"/>
                      </wps:wsp>
                      <wps:wsp>
                        <wps:cNvPr id="1110" name="任意多边形 998"/>
                        <wps:cNvSpPr/>
                        <wps:spPr>
                          <a:xfrm>
                            <a:off x="5659" y="8976"/>
                            <a:ext cx="90" cy="850"/>
                          </a:xfrm>
                          <a:custGeom>
                            <a:avLst/>
                            <a:gdLst/>
                            <a:ahLst/>
                            <a:cxnLst/>
                            <a:pathLst>
                              <a:path w="90" h="850">
                                <a:moveTo>
                                  <a:pt x="45" y="810"/>
                                </a:moveTo>
                                <a:lnTo>
                                  <a:pt x="35" y="793"/>
                                </a:lnTo>
                                <a:lnTo>
                                  <a:pt x="35" y="0"/>
                                </a:lnTo>
                                <a:lnTo>
                                  <a:pt x="55" y="0"/>
                                </a:lnTo>
                                <a:lnTo>
                                  <a:pt x="55" y="793"/>
                                </a:lnTo>
                                <a:lnTo>
                                  <a:pt x="45" y="810"/>
                                </a:lnTo>
                                <a:close/>
                                <a:moveTo>
                                  <a:pt x="45" y="850"/>
                                </a:moveTo>
                                <a:lnTo>
                                  <a:pt x="1" y="775"/>
                                </a:lnTo>
                                <a:lnTo>
                                  <a:pt x="0" y="772"/>
                                </a:lnTo>
                                <a:lnTo>
                                  <a:pt x="0" y="769"/>
                                </a:lnTo>
                                <a:lnTo>
                                  <a:pt x="1" y="766"/>
                                </a:lnTo>
                                <a:lnTo>
                                  <a:pt x="3" y="763"/>
                                </a:lnTo>
                                <a:lnTo>
                                  <a:pt x="5" y="761"/>
                                </a:lnTo>
                                <a:lnTo>
                                  <a:pt x="8" y="760"/>
                                </a:lnTo>
                                <a:lnTo>
                                  <a:pt x="11" y="760"/>
                                </a:lnTo>
                                <a:lnTo>
                                  <a:pt x="14" y="761"/>
                                </a:lnTo>
                                <a:lnTo>
                                  <a:pt x="17" y="762"/>
                                </a:lnTo>
                                <a:lnTo>
                                  <a:pt x="19" y="765"/>
                                </a:lnTo>
                                <a:lnTo>
                                  <a:pt x="35" y="793"/>
                                </a:lnTo>
                                <a:lnTo>
                                  <a:pt x="35" y="830"/>
                                </a:lnTo>
                                <a:lnTo>
                                  <a:pt x="57" y="830"/>
                                </a:lnTo>
                                <a:lnTo>
                                  <a:pt x="45" y="850"/>
                                </a:lnTo>
                                <a:close/>
                                <a:moveTo>
                                  <a:pt x="57" y="830"/>
                                </a:moveTo>
                                <a:lnTo>
                                  <a:pt x="55" y="830"/>
                                </a:lnTo>
                                <a:lnTo>
                                  <a:pt x="55" y="793"/>
                                </a:lnTo>
                                <a:lnTo>
                                  <a:pt x="71" y="765"/>
                                </a:lnTo>
                                <a:lnTo>
                                  <a:pt x="73" y="762"/>
                                </a:lnTo>
                                <a:lnTo>
                                  <a:pt x="76" y="761"/>
                                </a:lnTo>
                                <a:lnTo>
                                  <a:pt x="79" y="760"/>
                                </a:lnTo>
                                <a:lnTo>
                                  <a:pt x="82" y="760"/>
                                </a:lnTo>
                                <a:lnTo>
                                  <a:pt x="85" y="761"/>
                                </a:lnTo>
                                <a:lnTo>
                                  <a:pt x="87" y="763"/>
                                </a:lnTo>
                                <a:lnTo>
                                  <a:pt x="89" y="766"/>
                                </a:lnTo>
                                <a:lnTo>
                                  <a:pt x="90" y="769"/>
                                </a:lnTo>
                                <a:lnTo>
                                  <a:pt x="90" y="772"/>
                                </a:lnTo>
                                <a:lnTo>
                                  <a:pt x="89" y="775"/>
                                </a:lnTo>
                                <a:lnTo>
                                  <a:pt x="57" y="830"/>
                                </a:lnTo>
                                <a:close/>
                                <a:moveTo>
                                  <a:pt x="55" y="830"/>
                                </a:moveTo>
                                <a:lnTo>
                                  <a:pt x="35" y="830"/>
                                </a:lnTo>
                                <a:lnTo>
                                  <a:pt x="35" y="793"/>
                                </a:lnTo>
                                <a:lnTo>
                                  <a:pt x="45" y="810"/>
                                </a:lnTo>
                                <a:lnTo>
                                  <a:pt x="36" y="825"/>
                                </a:lnTo>
                                <a:lnTo>
                                  <a:pt x="55" y="825"/>
                                </a:lnTo>
                                <a:lnTo>
                                  <a:pt x="55" y="830"/>
                                </a:lnTo>
                                <a:close/>
                                <a:moveTo>
                                  <a:pt x="55" y="825"/>
                                </a:moveTo>
                                <a:lnTo>
                                  <a:pt x="54" y="825"/>
                                </a:lnTo>
                                <a:lnTo>
                                  <a:pt x="45" y="810"/>
                                </a:lnTo>
                                <a:lnTo>
                                  <a:pt x="55" y="793"/>
                                </a:lnTo>
                                <a:lnTo>
                                  <a:pt x="55" y="825"/>
                                </a:lnTo>
                                <a:close/>
                                <a:moveTo>
                                  <a:pt x="54" y="825"/>
                                </a:moveTo>
                                <a:lnTo>
                                  <a:pt x="36" y="825"/>
                                </a:lnTo>
                                <a:lnTo>
                                  <a:pt x="45" y="810"/>
                                </a:lnTo>
                                <a:lnTo>
                                  <a:pt x="54" y="825"/>
                                </a:lnTo>
                                <a:close/>
                              </a:path>
                            </a:pathLst>
                          </a:custGeom>
                          <a:solidFill>
                            <a:srgbClr val="000000"/>
                          </a:solidFill>
                          <a:ln>
                            <a:noFill/>
                          </a:ln>
                        </wps:spPr>
                        <wps:bodyPr upright="1"/>
                      </wps:wsp>
                      <wps:wsp>
                        <wps:cNvPr id="1111" name="文本框 999"/>
                        <wps:cNvSpPr txBox="1"/>
                        <wps:spPr>
                          <a:xfrm>
                            <a:off x="5440" y="97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1112" name="文本框 1000"/>
                        <wps:cNvSpPr txBox="1"/>
                        <wps:spPr>
                          <a:xfrm>
                            <a:off x="2260" y="2399"/>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113" name="文本框 1001"/>
                        <wps:cNvSpPr txBox="1"/>
                        <wps:spPr>
                          <a:xfrm>
                            <a:off x="5452" y="265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1114" name="文本框 1002"/>
                        <wps:cNvSpPr txBox="1"/>
                        <wps:spPr>
                          <a:xfrm>
                            <a:off x="7675" y="354"/>
                            <a:ext cx="2036" cy="2383"/>
                          </a:xfrm>
                          <a:prstGeom prst="rect">
                            <a:avLst/>
                          </a:prstGeom>
                          <a:noFill/>
                          <a:ln>
                            <a:noFill/>
                          </a:ln>
                        </wps:spPr>
                        <wps:txbx>
                          <w:txbxContent>
                            <w:p>
                              <w:pPr>
                                <w:numPr>
                                  <w:ilvl w:val="0"/>
                                  <w:numId w:val="123"/>
                                </w:numPr>
                                <w:tabs>
                                  <w:tab w:val="left" w:pos="202"/>
                                </w:tabs>
                                <w:spacing w:before="0" w:line="227" w:lineRule="exact"/>
                                <w:ind w:left="201" w:right="0" w:hanging="202"/>
                                <w:jc w:val="left"/>
                                <w:rPr>
                                  <w:rFonts w:hint="eastAsia" w:ascii="宋体" w:eastAsia="宋体"/>
                                  <w:sz w:val="20"/>
                                </w:rPr>
                              </w:pPr>
                              <w:r>
                                <w:rPr>
                                  <w:rFonts w:hint="eastAsia" w:ascii="宋体" w:eastAsia="宋体"/>
                                  <w:sz w:val="20"/>
                                </w:rPr>
                                <w:t>《湖南省生育津贴( 一</w:t>
                              </w:r>
                            </w:p>
                            <w:p>
                              <w:pPr>
                                <w:spacing w:before="55" w:line="292" w:lineRule="auto"/>
                                <w:ind w:left="0" w:right="18" w:firstLine="0"/>
                                <w:jc w:val="left"/>
                                <w:rPr>
                                  <w:rFonts w:hint="eastAsia" w:ascii="宋体" w:eastAsia="宋体"/>
                                  <w:sz w:val="20"/>
                                </w:rPr>
                              </w:pPr>
                              <w:r>
                                <w:rPr>
                                  <w:rFonts w:hint="eastAsia" w:ascii="宋体" w:eastAsia="宋体"/>
                                  <w:sz w:val="20"/>
                                </w:rPr>
                                <w:t>次性生育补助金)申领表》</w:t>
                              </w:r>
                            </w:p>
                            <w:p>
                              <w:pPr>
                                <w:numPr>
                                  <w:ilvl w:val="0"/>
                                  <w:numId w:val="123"/>
                                </w:numPr>
                                <w:tabs>
                                  <w:tab w:val="left" w:pos="202"/>
                                </w:tabs>
                                <w:spacing w:before="0" w:line="292" w:lineRule="auto"/>
                                <w:ind w:left="0" w:right="18" w:firstLine="0"/>
                                <w:jc w:val="left"/>
                                <w:rPr>
                                  <w:rFonts w:hint="eastAsia" w:ascii="宋体" w:eastAsia="宋体"/>
                                  <w:sz w:val="20"/>
                                </w:rPr>
                              </w:pPr>
                              <w:r>
                                <w:rPr>
                                  <w:rFonts w:hint="eastAsia" w:ascii="宋体" w:eastAsia="宋体"/>
                                  <w:sz w:val="20"/>
                                </w:rPr>
                                <w:t>生育（服务）</w:t>
                              </w:r>
                              <w:r>
                                <w:rPr>
                                  <w:rFonts w:hint="eastAsia" w:ascii="宋体" w:eastAsia="宋体"/>
                                  <w:spacing w:val="-4"/>
                                  <w:sz w:val="20"/>
                                </w:rPr>
                                <w:t>证复印</w:t>
                              </w:r>
                              <w:r>
                                <w:rPr>
                                  <w:rFonts w:hint="eastAsia" w:ascii="宋体" w:eastAsia="宋体"/>
                                  <w:sz w:val="20"/>
                                </w:rPr>
                                <w:t>件</w:t>
                              </w:r>
                            </w:p>
                            <w:p>
                              <w:pPr>
                                <w:numPr>
                                  <w:ilvl w:val="0"/>
                                  <w:numId w:val="123"/>
                                </w:numPr>
                                <w:tabs>
                                  <w:tab w:val="left" w:pos="202"/>
                                </w:tabs>
                                <w:spacing w:before="0" w:line="255" w:lineRule="exact"/>
                                <w:ind w:left="201" w:right="0" w:hanging="202"/>
                                <w:jc w:val="left"/>
                                <w:rPr>
                                  <w:rFonts w:hint="eastAsia" w:ascii="宋体" w:eastAsia="宋体"/>
                                  <w:sz w:val="20"/>
                                </w:rPr>
                              </w:pPr>
                              <w:r>
                                <w:rPr>
                                  <w:rFonts w:hint="eastAsia" w:ascii="宋体" w:eastAsia="宋体"/>
                                  <w:sz w:val="20"/>
                                </w:rPr>
                                <w:t>出生医学证明复印件</w:t>
                              </w:r>
                            </w:p>
                            <w:p>
                              <w:pPr>
                                <w:numPr>
                                  <w:ilvl w:val="0"/>
                                  <w:numId w:val="123"/>
                                </w:numPr>
                                <w:tabs>
                                  <w:tab w:val="left" w:pos="202"/>
                                </w:tabs>
                                <w:spacing w:before="1" w:line="310" w:lineRule="atLeast"/>
                                <w:ind w:left="0" w:right="18" w:firstLine="0"/>
                                <w:jc w:val="left"/>
                                <w:rPr>
                                  <w:rFonts w:hint="eastAsia" w:ascii="宋体" w:eastAsia="宋体"/>
                                  <w:sz w:val="20"/>
                                </w:rPr>
                              </w:pPr>
                              <w:r>
                                <w:rPr>
                                  <w:rFonts w:hint="eastAsia" w:ascii="宋体" w:eastAsia="宋体"/>
                                  <w:spacing w:val="-2"/>
                                  <w:sz w:val="20"/>
                                </w:rPr>
                                <w:t>难产医学证明或住院</w:t>
                              </w:r>
                              <w:r>
                                <w:rPr>
                                  <w:rFonts w:hint="eastAsia" w:ascii="宋体" w:eastAsia="宋体"/>
                                  <w:sz w:val="20"/>
                                </w:rPr>
                                <w:t>医疗费用医保结算单</w:t>
                              </w:r>
                            </w:p>
                          </w:txbxContent>
                        </wps:txbx>
                        <wps:bodyPr lIns="0" tIns="0" rIns="0" bIns="0" upright="1"/>
                      </wps:wsp>
                      <wps:wsp>
                        <wps:cNvPr id="1115" name="文本框 1003"/>
                        <wps:cNvSpPr txBox="1"/>
                        <wps:spPr>
                          <a:xfrm>
                            <a:off x="3554" y="4741"/>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116" name="文本框 1004"/>
                        <wps:cNvSpPr txBox="1"/>
                        <wps:spPr>
                          <a:xfrm>
                            <a:off x="5318" y="4568"/>
                            <a:ext cx="819" cy="511"/>
                          </a:xfrm>
                          <a:prstGeom prst="rect">
                            <a:avLst/>
                          </a:prstGeom>
                          <a:noFill/>
                          <a:ln>
                            <a:noFill/>
                          </a:ln>
                        </wps:spPr>
                        <wps:txbx>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1117" name="文本框 1005"/>
                        <wps:cNvSpPr txBox="1"/>
                        <wps:spPr>
                          <a:xfrm>
                            <a:off x="7732" y="4741"/>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118" name="文本框 1006"/>
                        <wps:cNvSpPr txBox="1"/>
                        <wps:spPr>
                          <a:xfrm>
                            <a:off x="5452" y="6682"/>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1119" name="文本框 1007"/>
                        <wps:cNvSpPr txBox="1"/>
                        <wps:spPr>
                          <a:xfrm>
                            <a:off x="7850" y="7273"/>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1120" name="文本框 1008"/>
                        <wps:cNvSpPr txBox="1"/>
                        <wps:spPr>
                          <a:xfrm>
                            <a:off x="5438" y="8381"/>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wps:txbx>
                        <wps:bodyPr lIns="0" tIns="0" rIns="0" bIns="0" upright="1"/>
                      </wps:wsp>
                      <wps:wsp>
                        <wps:cNvPr id="1121" name="文本框 1009"/>
                        <wps:cNvSpPr txBox="1"/>
                        <wps:spPr>
                          <a:xfrm>
                            <a:off x="5424" y="1010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973" o:spid="_x0000_s1026" o:spt="203" style="position:absolute;left:0pt;margin-left:102.55pt;margin-top:10.25pt;height:524.05pt;width:390.2pt;mso-position-horizontal-relative:page;mso-wrap-distance-bottom:0pt;mso-wrap-distance-top:0pt;z-index:-251067392;mso-width-relative:page;mso-height-relative:page;" coordorigin="2051,206" coordsize="7804,10481" o:gfxdata="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">
                <o:lock v:ext="edit" aspectratio="f"/>
                <v:shape id="任意多边形 974" o:spid="_x0000_s1026" o:spt="100" style="position:absolute;left:2051;top:2249;height:1154;width:1820;" fillcolor="#000000" filled="t" stroked="f" coordsize="1820,1154" o:gfxdata="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cB8vQAA&#10;AN0AAAAPAAAAAAAAAAEAIAAAACIAAABkcnMvZG93bnJldi54bWxQSwECFAAUAAAACACHTuJAMy8F&#10;njsAAAA5AAAAEAAAAAAAAAABACAAAAAMAQAAZHJzL3NoYXBleG1sLnhtbFBLBQYAAAAABgAGAFsB&#10;AAC2AwAAAAA=&#10;" path="m1820,1154l0,1154,0,0,1820,0,1820,10,20,10,10,20,20,20,20,1134,10,1134,20,1144,1820,1144,1820,1154xm20,20l10,20,20,10,20,20xm1800,20l20,20,20,10,1800,10,1800,20xm1800,1144l1800,10,1810,20,1820,20,1820,1134,1810,1134,1800,1144xm1820,20l1810,20,1800,10,1820,10,1820,20xm20,1144l10,1134,20,1134,20,1144xm1800,1144l20,1144,20,1134,1800,1134,1800,1144xm1820,1144l1800,1144,1810,1134,1820,1134,1820,1144xe">
                  <v:fill on="t" focussize="0,0"/>
                  <v:stroke on="f"/>
                  <v:imagedata o:title=""/>
                  <o:lock v:ext="edit" aspectratio="f"/>
                </v:shape>
                <v:line id="直线 975" o:spid="_x0000_s1026" o:spt="20" style="position:absolute;left:2940;top:1126;height:1134;width:0;" filled="f" stroked="t" coordsize="21600,21600" o:gfxdata="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f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任意多边形 976" o:spid="_x0000_s1026" o:spt="100" style="position:absolute;left:2909;top:3394;height:1446;width:90;" fillcolor="#000000" filled="t" stroked="f" coordsize="90,1446" o:gfxdata="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RN2/&#10;AAAA3QAAAA8AAAAAAAAAAQAgAAAAIgAAAGRycy9kb3ducmV2LnhtbFBLAQIUABQAAAAIAIdO4kAz&#10;LwWeOwAAADkAAAAQAAAAAAAAAAEAIAAAAA4BAABkcnMvc2hhcGV4bWwueG1sUEsFBgAAAAAGAAYA&#10;WwEAALgDAAAAAA==&#10;" path="m11,90l8,89,5,88,3,86,1,84,0,81,0,77,1,75,45,0,57,20,35,20,35,57,19,85,17,87,14,89,11,90xm35,57l35,20,55,20,55,25,36,25,45,39,35,57xm79,90l76,89,73,87,71,85,55,57,55,20,57,20,89,75,90,77,90,81,89,84,87,86,85,88,82,89,79,90xm45,39l36,25,54,25,45,39xm55,57l45,39,54,25,55,25,55,57xm55,1446l35,1446,35,57,45,39,55,57,55,1446xe">
                  <v:fill on="t" focussize="0,0"/>
                  <v:stroke on="f"/>
                  <v:imagedata o:title=""/>
                  <o:lock v:ext="edit" aspectratio="f"/>
                </v:shape>
                <v:shape id="任意多边形 977" o:spid="_x0000_s1026" o:spt="100" style="position:absolute;left:4295;top:690;height:870;width:2855;" fillcolor="#000000" filled="t" stroked="f" coordsize="2855,870" o:gfxdata="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XVILsAAADd&#10;AAAADwAAAAAAAAABACAAAAAiAAAAZHJzL2Rvd25yZXYueG1sUEsBAhQAFAAAAAgAh07iQDMvBZ47&#10;AAAAOQAAABAAAAAAAAAAAQAgAAAACgEAAGRycy9zaGFwZXhtbC54bWxQSwUGAAAAAAYABgBbAQAA&#10;tAM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7,850,2804,850,2794,854,2789,858,2779,862,2768,866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9,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shape id="任意多边形 978" o:spid="_x0000_s1026" o:spt="100" style="position:absolute;left:5675;top:1552;height:850;width:90;" fillcolor="#000000" filled="t" stroked="f" coordsize="90,850" o:gfxdata="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KDYO/&#10;AAAA3QAAAA8AAAAAAAAAAQAgAAAAIgAAAGRycy9kb3ducmV2LnhtbFBLAQIUABQAAAAIAIdO4kAz&#10;LwWeOwAAADkAAAAQAAAAAAAAAAEAIAAAAA4BAABkcnMvc2hhcGV4bWwueG1sUEsFBgAAAAAGAAYA&#10;WwEAALg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79" o:spid="_x0000_s1026" o:spt="100" style="position:absolute;left:7511;top:205;height:3200;width:2344;" fillcolor="#000000" filled="t" stroked="f" coordsize="2344,3200" o:gfxdata="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D4rb4A&#10;AADdAAAADwAAAAAAAAABACAAAAAiAAAAZHJzL2Rvd25yZXYueG1sUEsBAhQAFAAAAAgAh07iQDMv&#10;BZ47AAAAOQAAABAAAAAAAAAAAQAgAAAADQEAAGRycy9zaGFwZXhtbC54bWxQSwUGAAAAAAYABgBb&#10;AQAAtwMAAAAA&#10;" path="m91,3020l43,3020,24,3000,0,2980,0,0,20,0,10,20,20,20,20,2980,34,2980,53,3000,72,3000,91,3020xm20,20l10,20,20,0,20,20xm2324,20l20,20,20,0,2324,0,2324,20xm2324,2549l2324,0,2334,20,2344,20,2344,2540,2334,2540,2324,2549xm2344,20l2334,20,2324,0,2344,0,2344,20xm2324,2560l2324,2549,2334,2540,2324,2560xm2313,2580l2010,2580,2028,2560,2324,2560,2334,2540,2344,2540,2344,2560,2313,2580xm2324,2560l2313,2560,2324,2549,2324,2560xm1999,2600l1931,2600,1946,2580,2015,2580,1999,2600xm2014,2600l2015,2580,2031,2580,2014,2600xm1938,2620l1872,2620,1901,2600,1953,2600,1938,2620xm1879,2640l1829,2640,1844,2620,1908,2620,1879,2640xm1835,2660l1756,2660,1771,2640,1850,2640,1835,2660xm1763,2680l1713,2680,1727,2660,1778,2660,1763,2680xm1682,2720l1622,2720,1673,2700,1699,2680,1735,2680,1722,2700,1709,2700,1682,2720xm1632,2740l1598,2740,1610,2720,1682,2720,1632,2740xm1559,2780l1526,2780,1549,2760,1574,2740,1619,2740,1607,2760,1583,2760,1559,2780xm1490,2820l1435,2820,1503,2780,1536,2780,1513,2800,1513,2800,1490,2820xm1400,2880l1368,2880,1390,2860,1413,2840,1413,2840,1435,2820,1491,2820,1446,2840,1400,2880xm1337,2920l1305,2920,1326,2900,1326,2900,1347,2880,1380,2880,1337,2920xm1274,2960l1223,2960,1244,2940,1264,2940,1285,2920,1316,2920,1295,2940,1274,2960xm1233,2980l1201,2980,1212,2960,1253,2960,1233,2980xm1181,3000l1162,3000,1182,2980,1181,3000xm1204,3000l1181,3000,1192,2980,1214,2980,1204,3000xm1115,3060l1065,3060,1104,3040,1123,3020,1142,3020,1162,3000,1193,3000,1173,3020,1153,3040,1134,3040,1115,3060xm166,3040l82,3040,63,3020,128,3020,166,3040xm278,3100l233,3100,120,3040,166,3040,203,3060,203,3060,278,3100xm961,3140l907,3140,919,3120,953,3120,976,3100,976,3100,1022,3080,1022,3080,1066,3060,1115,3060,1075,3080,984,3120,961,3140xm408,3140l323,3140,307,3120,270,3100,314,3100,330,3120,377,3120,408,3140xm468,3160l402,3160,371,3140,438,3140,468,3160xm914,3160l812,3160,864,3140,925,3140,914,3160xm529,3180l463,3180,433,3160,514,3160,529,3180xm817,3180l740,3180,761,3160,868,3160,817,3180xm743,3200l536,3200,522,3180,764,3180,743,3200xe">
                  <v:fill on="t" focussize="0,0"/>
                  <v:stroke on="f"/>
                  <v:imagedata o:title=""/>
                  <o:lock v:ext="edit" aspectratio="f"/>
                </v:shape>
                <v:line id="直线 980" o:spid="_x0000_s1026" o:spt="20" style="position:absolute;left:7137;top:1126;height:0;width:340;" filled="f" stroked="t" coordsize="21600,21600" o:gfxdata="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l3Zq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任意多边形 981" o:spid="_x0000_s1026" o:spt="100" style="position:absolute;left:4306;top:2392;height:870;width:2855;" fillcolor="#000000" filled="t" stroked="f" coordsize="2855,870" o:gfxdata="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KR0F7sAAADd&#10;AAAADwAAAAAAAAABACAAAAAiAAAAZHJzL2Rvd25yZXYueG1sUEsBAhQAFAAAAAgAh07iQDMvBZ47&#10;AAAAOQAAABAAAAAAAAAAAQAgAAAACgEAAGRycy9zaGFwZXhtbC54bWxQSwUGAAAAAAYABgBbAQAA&#10;tAM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982" o:spid="_x0000_s1026" o:spt="100" style="position:absolute;left:4280;top:4091;height:1497;width:2879;" fillcolor="#000000" filled="t" stroked="f" coordsize="2879,1497" o:gfxdata="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m7pr4A&#10;AADdAAAADwAAAAAAAAABACAAAAAiAAAAZHJzL2Rvd25yZXYueG1sUEsBAhQAFAAAAAgAh07iQDMv&#10;BZ47AAAAOQAAABAAAAAAAAAAAQAgAAAADQEAAGRycy9zaGFwZXhtbC54bWxQSwUGAAAAAAYABgBb&#10;AQAAtwMAAAAA&#10;" path="m1440,1497l0,749,1440,0,1478,21,1435,21,1440,23,61,740,27,740,27,758,61,758,1440,1474,1435,1477,1478,1477,1440,1497xm1440,23l1435,21,1444,21,1440,23xm2835,749l1440,23,1444,21,1478,21,2862,740,2852,740,2835,749xm27,758l27,740,44,749,27,758xm44,749l27,740,61,740,44,749xm2852,758l2835,749,2852,740,2852,758xm2862,758l2852,758,2852,740,2862,740,2879,749,2862,758xm61,758l27,758,44,749,61,758xm1478,1477l1444,1477,1440,1474,2835,749,2852,758,2862,758,1478,1477xm1444,1477l1435,1477,1440,1474,1444,1477xe">
                  <v:fill on="t" focussize="0,0"/>
                  <v:stroke on="f"/>
                  <v:imagedata o:title=""/>
                  <o:lock v:ext="edit" aspectratio="f"/>
                </v:shape>
                <v:shape id="任意多边形 983" o:spid="_x0000_s1026" o:spt="100" style="position:absolute;left:4307;top:6416;height:870;width:2855;" fillcolor="#000000" filled="t" stroked="f" coordsize="2855,870" o:gfxdata="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FJ+LsAAADd&#10;AAAADwAAAAAAAAABACAAAAAiAAAAZHJzL2Rvd25yZXYueG1sUEsBAhQAFAAAAAgAh07iQDMvBZ47&#10;AAAAOQAAABAAAAAAAAAAAQAgAAAACgEAAGRycy9zaGFwZXhtbC54bWxQSwUGAAAAAAYABgBbAQAA&#10;tAM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984" o:spid="_x0000_s1026" o:spt="100" style="position:absolute;left:5688;top:5576;height:850;width:90;" fillcolor="#000000" filled="t" stroked="f" coordsize="90,850" o:gfxdata="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zBsvQAA&#10;AN0AAAAPAAAAAAAAAAEAIAAAACIAAABkcnMvZG93bnJldi54bWxQSwECFAAUAAAACACHTuJAMy8F&#10;njsAAAA5AAAAEAAAAAAAAAABACAAAAAMAQAAZHJzL3NoYXBleG1sLnhtbFBLBQYAAAAABgAGAFsB&#10;AAC2Aw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85" o:spid="_x0000_s1026" o:spt="100" style="position:absolute;left:5675;top:7276;height:850;width:90;" fillcolor="#000000" filled="t" stroked="f" coordsize="90,850" o:gfxdata="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OV974A&#10;AADdAAAADwAAAAAAAAABACAAAAAiAAAAZHJzL2Rvd25yZXYueG1sUEsBAhQAFAAAAAgAh07iQDMv&#10;BZ47AAAAOQAAABAAAAAAAAAAAQAgAAAADQEAAGRycy9zaGFwZXhtbC54bWxQSwUGAAAAAAYABgBb&#10;AQAAtwM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86" o:spid="_x0000_s1026" o:spt="100" style="position:absolute;left:5688;top:3252;height:850;width:90;" fillcolor="#000000" filled="t" stroked="f" coordsize="90,850" o:gfxdata="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8AYW/&#10;AAAA3QAAAA8AAAAAAAAAAQAgAAAAIgAAAGRycy9kb3ducmV2LnhtbFBLAQIUABQAAAAIAIdO4kAz&#10;LwWeOwAAADkAAAAQAAAAAAAAAAEAIAAAAA4BAABkcnMvc2hhcGV4bWwueG1sUEsFBgAAAAAGAAYA&#10;WwEAALg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任意多边形 987" o:spid="_x0000_s1026" o:spt="100" style="position:absolute;left:2940;top:1080;height:90;width:1361;" fillcolor="#000000" filled="t" stroked="f" coordsize="1361,90" o:gfxdata="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KwxL4A&#10;AADdAAAADwAAAAAAAAABACAAAAAiAAAAZHJzL2Rvd25yZXYueG1sUEsBAhQAFAAAAAgAh07iQDMv&#10;BZ47AAAAOQAAABAAAAAAAAAAAQAgAAAADQEAAGRycy9zaGFwZXhtbC54bWxQSwUGAAAAAAYABgBb&#10;AQAAtwMAAAAA&#10;" path="m1321,45l1276,18,1274,16,1272,14,1271,11,1271,8,1273,5,1275,2,1277,1,1280,0,1283,0,1286,1,1344,35,1341,35,1341,36,1336,36,1321,45xm1304,55l0,55,0,35,1304,35,1321,45,1304,55xm1344,55l1341,55,1341,35,1344,35,1361,45,1344,55xm1336,53l1321,45,1336,36,1336,53xm1341,53l1336,53,1336,36,1341,36,1341,53xm1280,90l1277,89,1275,87,1273,85,1271,82,1271,79,1272,76,1274,73,1276,71,1321,45,1336,53,1341,53,1341,55,1344,55,1286,88,1283,90,1280,90xe">
                  <v:fill on="t" focussize="0,0"/>
                  <v:stroke on="f"/>
                  <v:imagedata o:title=""/>
                  <o:lock v:ext="edit" aspectratio="f"/>
                </v:shape>
                <v:shape id="任意多边形 988" o:spid="_x0000_s1026" o:spt="100" style="position:absolute;left:4276;top:9816;height:870;width:2855;" fillcolor="#000000" filled="t" stroked="f" coordsize="2855,870" o:gfxdata="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1wer4A&#10;AADdAAAADwAAAAAAAAABACAAAAAiAAAAZHJzL2Rvd25yZXYueG1sUEsBAhQAFAAAAAgAh07iQDMv&#10;BZ47AAAAOQAAABAAAAAAAAAAAQAgAAAADQEAAGRycy9zaGFwZXhtbC54bWxQSwUGAAAAAAYABgBb&#10;AQAAtwMAAAAA&#10;" path="m2762,2l93,2,99,0,2756,0,2762,2xm2768,866l87,866,76,862,66,858,61,854,51,850,42,842,34,834,27,826,20,818,14,808,11,804,9,798,7,792,5,788,4,782,2,776,1,770,1,764,0,758,0,110,1,104,1,98,2,92,4,86,5,80,7,76,9,70,11,64,14,60,20,50,27,42,34,34,42,26,51,18,61,14,66,10,76,6,87,2,2768,2,2779,6,2789,10,2794,14,2804,18,2806,20,97,20,92,22,92,22,87,24,83,24,79,26,79,26,74,28,75,28,70,30,71,30,62,36,63,36,57,40,55,40,50,46,49,46,42,54,42,54,36,62,37,62,31,70,32,70,29,74,30,74,27,78,28,78,26,82,26,82,24,86,24,86,23,90,23,90,22,96,22,96,21,100,21,100,20,106,21,106,20,110,20,110,20,758,21,762,20,762,21,768,21,768,22,772,22,772,23,778,23,778,24,782,24,782,26,786,26,786,28,790,27,790,30,794,29,794,32,798,31,798,37,806,36,806,42,814,42,814,49,822,50,822,55,828,57,828,63,832,62,832,71,838,70,838,75,840,74,840,79,842,79,842,83,844,87,844,92,846,92,846,97,848,111,848,117,850,2804,850,2794,854,2789,858,2779,862,2768,866xm97,22l97,20,102,20,97,22xm2758,22l2753,20,2758,20,2758,22xm2800,42l2792,36,2793,36,2784,30,2785,30,2780,28,2781,28,2776,26,2776,26,2772,24,2768,24,2763,22,2763,22,2758,20,2806,20,2813,26,2821,34,2827,40,2800,40,2800,42xm55,42l55,40,57,40,55,42xm2807,48l2800,40,2827,40,2828,42,2832,46,2806,46,2807,48xm48,48l49,46,50,46,48,48xm2832,92l2831,86,2831,86,2829,82,2829,82,2827,78,2828,78,2825,74,2826,74,2823,70,2824,70,2818,62,2819,62,2813,54,2813,54,2806,46,2832,46,2835,50,2841,60,2844,64,2846,70,2848,76,2850,80,2851,86,2852,90,2832,90,2832,92xm23,92l23,90,23,90,23,92xm2852,778l2832,778,2833,772,2833,772,2834,768,2834,768,2835,762,2834,762,2835,758,2835,110,2835,110,2834,106,2835,106,2834,100,2834,100,2833,96,2833,96,2832,90,2852,90,2853,92,2854,98,2854,104,2855,110,2855,758,2854,764,2854,770,2853,776,2852,778xm23,778l23,778,23,776,23,778xm2832,822l2806,822,2813,814,2813,814,2819,806,2818,806,2824,798,2823,798,2826,794,2825,794,2828,790,2827,790,2829,786,2829,786,2831,782,2831,782,2832,776,2832,778,2852,778,2851,782,2850,788,2848,792,2846,798,2844,804,2841,808,2835,818,2832,822xm50,822l49,822,48,820,50,822xm2827,828l2800,828,2807,820,2806,822,2832,822,2828,826,2827,828xm57,828l55,828,55,826,57,828xm2804,850l2739,850,2744,848,2758,848,2763,846,2763,846,2768,844,2772,844,2776,842,2776,842,2781,840,2780,840,2785,838,2784,838,2793,832,2792,832,2800,826,2800,828,2827,828,2821,834,2813,842,2804,850xm102,848l97,848,97,846,102,848xm2758,848l2753,848,2758,846,2758,848xm2756,868l99,868,93,866,2762,866,2756,868xm2739,870l116,870,110,868,2745,868,2739,870xe">
                  <v:fill on="t" focussize="0,0"/>
                  <v:stroke on="f"/>
                  <v:imagedata o:title=""/>
                  <o:lock v:ext="edit" aspectratio="f"/>
                </v:shape>
                <v:line id="直线 989" o:spid="_x0000_s1026" o:spt="20" style="position:absolute;left:8513;top:8269;height:1984;width:0;" filled="f" stroked="t" coordsize="21600,21600" o:gfxdata="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c2fe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shape id="任意多边形 990" o:spid="_x0000_s1026" o:spt="100" style="position:absolute;left:7673;top:7124;height:1154;width:1757;" fillcolor="#000000" filled="t" stroked="f" coordsize="1757,1154" o:gfxdata="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ppsi8AAAA&#10;3QAAAA8AAAAAAAAAAQAgAAAAIgAAAGRycy9kb3ducmV2LnhtbFBLAQIUABQAAAAIAIdO4kAzLwWe&#10;OwAAADkAAAAQAAAAAAAAAAEAIAAAAAsBAABkcnMvc2hhcGV4bWwueG1sUEsFBgAAAAAGAAYAWwEA&#10;ALUDAAAAAA==&#10;" path="m1757,1154l0,1154,0,0,1757,0,1757,10,20,10,10,20,20,20,20,1134,10,1134,20,1144,1757,1144,1757,1154xm20,20l10,20,20,10,20,20xm1737,20l20,20,20,10,1737,10,1737,20xm1737,1144l1737,10,1747,20,1757,20,1757,1134,1747,1134,1737,1144xm1757,20l1747,20,1737,10,1757,10,1757,20xm20,1144l10,1134,20,1134,20,1144xm1737,1144l20,1144,20,1134,1737,1134,1737,1144xm1757,1144l1737,1144,1747,1134,1757,1134,1757,1144xe">
                  <v:fill on="t" focussize="0,0"/>
                  <v:stroke on="f"/>
                  <v:imagedata o:title=""/>
                  <o:lock v:ext="edit" aspectratio="f"/>
                </v:shape>
                <v:shape id="任意多边形 991" o:spid="_x0000_s1026" o:spt="100" style="position:absolute;left:8452;top:4840;height:2296;width:90;" fillcolor="#000000" filled="t" stroked="f" coordsize="90,2296" o:gfxdata="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bqlr4A&#10;AADdAAAADwAAAAAAAAABACAAAAAiAAAAZHJzL2Rvd25yZXYueG1sUEsBAhQAFAAAAAgAh07iQDMv&#10;BZ47AAAAOQAAABAAAAAAAAAAAQAgAAAADQEAAGRycy9zaGFwZXhtbC54bWxQSwUGAAAAAAYABgBb&#10;AQAAtwMAAAAA&#10;" path="m45,2256l35,2239,35,0,55,0,55,2239,45,2256xm45,2296l1,2221,0,2218,0,2215,1,2212,3,2209,5,2207,8,2206,11,2206,14,2207,17,2208,19,2211,35,2239,35,2276,57,2276,45,2296xm57,2276l55,2276,55,2239,71,2211,73,2208,76,2207,79,2206,82,2206,85,2207,87,2209,89,2212,90,2215,90,2218,89,2221,57,2276xm55,2276l35,2276,35,2239,45,2256,36,2271,55,2271,55,2276xm55,2271l54,2271,45,2256,55,2239,55,2271xm54,2271l36,2271,45,2256,54,2271xe">
                  <v:fill on="t" focussize="0,0"/>
                  <v:stroke on="f"/>
                  <v:imagedata o:title=""/>
                  <o:lock v:ext="edit" aspectratio="f"/>
                </v:shape>
                <v:shape id="任意多边形 992" o:spid="_x0000_s1026" o:spt="100" style="position:absolute;left:7152;top:10206;height:90;width:1361;" fillcolor="#000000" filled="t" stroked="f" coordsize="1361,90" o:gfxdata="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iFQL4A&#10;AADdAAAADwAAAAAAAAABACAAAAAiAAAAZHJzL2Rvd25yZXYueG1sUEsBAhQAFAAAAAgAh07iQDMv&#10;BZ47AAAAOQAAABAAAAAAAAAAAQAgAAAADQEAAGRycy9zaGFwZXhtbC54bWxQSwUGAAAAAAYABgBb&#10;AQAAtwMAAAAA&#10;" path="m81,90l78,90,75,88,0,45,75,1,78,0,81,0,84,1,87,2,88,5,90,8,90,11,89,14,87,16,85,18,57,35,20,35,20,55,57,55,85,71,87,73,89,76,90,79,90,82,88,85,87,87,84,89,81,90xm57,55l20,55,20,35,57,35,55,36,25,36,25,53,55,53,57,55xm1361,55l57,55,40,45,57,35,1361,35,1361,55xm25,53l25,36,40,45,25,53xm40,45l25,36,55,36,40,45xm55,53l25,53,40,45,55,53xe">
                  <v:fill on="t" focussize="0,0"/>
                  <v:stroke on="f"/>
                  <v:imagedata o:title=""/>
                  <o:lock v:ext="edit" aspectratio="f"/>
                </v:shape>
                <v:line id="直线 993" o:spid="_x0000_s1026" o:spt="20" style="position:absolute;left:3864;top:4840;height:0;width:453;" filled="f" stroked="t" coordsize="21600,21600" o:gfxdata="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n3/S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线 994" o:spid="_x0000_s1026" o:spt="20" style="position:absolute;left:2956;top:4840;height:0;width:454;" filled="f" stroked="t" coordsize="21600,21600" o:gfxdata="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1QYO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线 995" o:spid="_x0000_s1026" o:spt="20" style="position:absolute;left:8045;top:4840;height:0;width:452;" filled="f" stroked="t" coordsize="21600,21600" o:gfxdata="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55Bi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线 996" o:spid="_x0000_s1026" o:spt="20" style="position:absolute;left:7136;top:4840;height:0;width:455;" filled="f" stroked="t" coordsize="21600,21600" o:gfxdata="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mcG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shape id="任意多边形 997" o:spid="_x0000_s1026" o:spt="100" style="position:absolute;left:4291;top:8116;height:870;width:2855;" fillcolor="#000000" filled="t" stroked="f" coordsize="2855,870" o:gfxdata="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9nnugAAAN0A&#10;AAAPAAAAAAAAAAEAIAAAACIAAABkcnMvZG93bnJldi54bWxQSwECFAAUAAAACACHTuJAMy8FnjsA&#10;AAA5AAAAEAAAAAAAAAABACAAAAAJAQAAZHJzL3NoYXBleG1sLnhtbFBLBQYAAAAABgAGAFsBAACz&#10;Aw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998" o:spid="_x0000_s1026" o:spt="100" style="position:absolute;left:5659;top:8976;height:850;width:90;" fillcolor="#000000" filled="t" stroked="f" coordsize="90,850" o:gfxdata="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4AUS/&#10;AAAA3QAAAA8AAAAAAAAAAQAgAAAAIgAAAGRycy9kb3ducmV2LnhtbFBLAQIUABQAAAAIAIdO4kAz&#10;LwWeOwAAADkAAAAQAAAAAAAAAAEAIAAAAA4BAABkcnMvc2hhcGV4bWwueG1sUEsFBgAAAAAGAAYA&#10;WwEAALgDAAAAAA==&#10;" path="m45,810l35,793,35,0,55,0,55,793,45,810xm45,850l1,775,0,772,0,769,1,766,3,763,5,761,8,760,11,760,14,761,17,762,19,765,35,793,35,830,57,830,45,850xm57,830l55,830,55,793,71,765,73,762,76,761,79,760,82,760,85,761,87,763,89,766,90,769,90,772,89,775,57,830xm55,830l35,830,35,793,45,810,36,825,55,825,55,830xm55,825l54,825,45,810,55,793,55,825xm54,825l36,825,45,810,54,825xe">
                  <v:fill on="t" focussize="0,0"/>
                  <v:stroke on="f"/>
                  <v:imagedata o:title=""/>
                  <o:lock v:ext="edit" aspectratio="f"/>
                </v:shape>
                <v:shape id="文本框 999" o:spid="_x0000_s1026" o:spt="202" type="#_x0000_t202" style="position:absolute;left:5440;top:979;height:281;width:582;" filled="f" stroked="f" coordsize="21600,21600" o:gfxdata="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zXE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1000" o:spid="_x0000_s1026" o:spt="202" type="#_x0000_t202" style="position:absolute;left:2260;top:2399;height:823;width:1419;" filled="f" stroked="f" coordsize="21600,21600" o:gfxdata="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kl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1001" o:spid="_x0000_s1026" o:spt="202" type="#_x0000_t202" style="position:absolute;left:5452;top:2657;height:281;width:582;" filled="f" stroked="f" coordsize="21600,21600" o:gfxdata="UEsDBAoAAAAAAIdO4kAAAAAAAAAAAAAAAAAEAAAAZHJzL1BLAwQUAAAACACHTuJAexLs/b0AAADd&#10;AAAADwAAAGRycy9kb3ducmV2LnhtbEVPTWsCMRC9F/wPYYTearItSF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Euz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1002" o:spid="_x0000_s1026" o:spt="202" type="#_x0000_t202" style="position:absolute;left:7675;top:354;height:2383;width:2036;" filled="f" stroked="f" coordsize="21600,21600" o:gfxdata="UEsDBAoAAAAAAIdO4kAAAAAAAAAAAAAAAAAEAAAAZHJzL1BLAwQUAAAACACHTuJA9Pt0ib0AAADd&#10;AAAADwAAAGRycy9kb3ducmV2LnhtbEVPTWsCMRC9F/wPYYTearKlSF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3S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123"/>
                          </w:numPr>
                          <w:tabs>
                            <w:tab w:val="left" w:pos="202"/>
                          </w:tabs>
                          <w:spacing w:before="0" w:line="227" w:lineRule="exact"/>
                          <w:ind w:left="201" w:right="0" w:hanging="202"/>
                          <w:jc w:val="left"/>
                          <w:rPr>
                            <w:rFonts w:hint="eastAsia" w:ascii="宋体" w:eastAsia="宋体"/>
                            <w:sz w:val="20"/>
                          </w:rPr>
                        </w:pPr>
                        <w:r>
                          <w:rPr>
                            <w:rFonts w:hint="eastAsia" w:ascii="宋体" w:eastAsia="宋体"/>
                            <w:sz w:val="20"/>
                          </w:rPr>
                          <w:t>《湖南省生育津贴( 一</w:t>
                        </w:r>
                      </w:p>
                      <w:p>
                        <w:pPr>
                          <w:spacing w:before="55" w:line="292" w:lineRule="auto"/>
                          <w:ind w:left="0" w:right="18" w:firstLine="0"/>
                          <w:jc w:val="left"/>
                          <w:rPr>
                            <w:rFonts w:hint="eastAsia" w:ascii="宋体" w:eastAsia="宋体"/>
                            <w:sz w:val="20"/>
                          </w:rPr>
                        </w:pPr>
                        <w:r>
                          <w:rPr>
                            <w:rFonts w:hint="eastAsia" w:ascii="宋体" w:eastAsia="宋体"/>
                            <w:sz w:val="20"/>
                          </w:rPr>
                          <w:t>次性生育补助金)申领表》</w:t>
                        </w:r>
                      </w:p>
                      <w:p>
                        <w:pPr>
                          <w:numPr>
                            <w:ilvl w:val="0"/>
                            <w:numId w:val="123"/>
                          </w:numPr>
                          <w:tabs>
                            <w:tab w:val="left" w:pos="202"/>
                          </w:tabs>
                          <w:spacing w:before="0" w:line="292" w:lineRule="auto"/>
                          <w:ind w:left="0" w:right="18" w:firstLine="0"/>
                          <w:jc w:val="left"/>
                          <w:rPr>
                            <w:rFonts w:hint="eastAsia" w:ascii="宋体" w:eastAsia="宋体"/>
                            <w:sz w:val="20"/>
                          </w:rPr>
                        </w:pPr>
                        <w:r>
                          <w:rPr>
                            <w:rFonts w:hint="eastAsia" w:ascii="宋体" w:eastAsia="宋体"/>
                            <w:sz w:val="20"/>
                          </w:rPr>
                          <w:t>生育（服务）</w:t>
                        </w:r>
                        <w:r>
                          <w:rPr>
                            <w:rFonts w:hint="eastAsia" w:ascii="宋体" w:eastAsia="宋体"/>
                            <w:spacing w:val="-4"/>
                            <w:sz w:val="20"/>
                          </w:rPr>
                          <w:t>证复印</w:t>
                        </w:r>
                        <w:r>
                          <w:rPr>
                            <w:rFonts w:hint="eastAsia" w:ascii="宋体" w:eastAsia="宋体"/>
                            <w:sz w:val="20"/>
                          </w:rPr>
                          <w:t>件</w:t>
                        </w:r>
                      </w:p>
                      <w:p>
                        <w:pPr>
                          <w:numPr>
                            <w:ilvl w:val="0"/>
                            <w:numId w:val="123"/>
                          </w:numPr>
                          <w:tabs>
                            <w:tab w:val="left" w:pos="202"/>
                          </w:tabs>
                          <w:spacing w:before="0" w:line="255" w:lineRule="exact"/>
                          <w:ind w:left="201" w:right="0" w:hanging="202"/>
                          <w:jc w:val="left"/>
                          <w:rPr>
                            <w:rFonts w:hint="eastAsia" w:ascii="宋体" w:eastAsia="宋体"/>
                            <w:sz w:val="20"/>
                          </w:rPr>
                        </w:pPr>
                        <w:r>
                          <w:rPr>
                            <w:rFonts w:hint="eastAsia" w:ascii="宋体" w:eastAsia="宋体"/>
                            <w:sz w:val="20"/>
                          </w:rPr>
                          <w:t>出生医学证明复印件</w:t>
                        </w:r>
                      </w:p>
                      <w:p>
                        <w:pPr>
                          <w:numPr>
                            <w:ilvl w:val="0"/>
                            <w:numId w:val="123"/>
                          </w:numPr>
                          <w:tabs>
                            <w:tab w:val="left" w:pos="202"/>
                          </w:tabs>
                          <w:spacing w:before="1" w:line="310" w:lineRule="atLeast"/>
                          <w:ind w:left="0" w:right="18" w:firstLine="0"/>
                          <w:jc w:val="left"/>
                          <w:rPr>
                            <w:rFonts w:hint="eastAsia" w:ascii="宋体" w:eastAsia="宋体"/>
                            <w:sz w:val="20"/>
                          </w:rPr>
                        </w:pPr>
                        <w:r>
                          <w:rPr>
                            <w:rFonts w:hint="eastAsia" w:ascii="宋体" w:eastAsia="宋体"/>
                            <w:spacing w:val="-2"/>
                            <w:sz w:val="20"/>
                          </w:rPr>
                          <w:t>难产医学证明或住院</w:t>
                        </w:r>
                        <w:r>
                          <w:rPr>
                            <w:rFonts w:hint="eastAsia" w:ascii="宋体" w:eastAsia="宋体"/>
                            <w:sz w:val="20"/>
                          </w:rPr>
                          <w:t>医疗费用医保结算单</w:t>
                        </w:r>
                      </w:p>
                    </w:txbxContent>
                  </v:textbox>
                </v:shape>
                <v:shape id="文本框 1003" o:spid="_x0000_s1026" o:spt="202" type="#_x0000_t202" style="position:absolute;left:3554;top:4741;height:199;width:219;" filled="f" stroked="f" coordsize="21600,21600" o:gfxdata="UEsDBAoAAAAAAIdO4kAAAAAAAAAAAAAAAAAEAAAAZHJzL1BLAwQUAAAACACHTuJAm7fREr0AAADd&#10;AAAADwAAAGRycy9kb3ducmV2LnhtbEVPTWsCMRC9F/wPYYTearKFSl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9E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1004" o:spid="_x0000_s1026" o:spt="202" type="#_x0000_t202" style="position:absolute;left:5318;top:4568;height:511;width:819;" filled="f" stroked="f" coordsize="21600,21600" o:gfxdata="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U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1" w:right="18" w:firstLine="0"/>
                          <w:jc w:val="center"/>
                          <w:rPr>
                            <w:rFonts w:hint="eastAsia" w:ascii="宋体" w:eastAsia="宋体"/>
                            <w:sz w:val="20"/>
                          </w:rPr>
                        </w:pPr>
                        <w:r>
                          <w:rPr>
                            <w:rFonts w:hint="eastAsia" w:ascii="宋体" w:eastAsia="宋体"/>
                            <w:spacing w:val="-5"/>
                            <w:sz w:val="20"/>
                          </w:rPr>
                          <w:t>判断是否</w:t>
                        </w:r>
                      </w:p>
                      <w:p>
                        <w:pPr>
                          <w:spacing w:before="55" w:line="228" w:lineRule="exact"/>
                          <w:ind w:left="0" w:right="15" w:firstLine="0"/>
                          <w:jc w:val="center"/>
                          <w:rPr>
                            <w:rFonts w:hint="eastAsia" w:ascii="宋体" w:eastAsia="宋体"/>
                            <w:sz w:val="20"/>
                          </w:rPr>
                        </w:pPr>
                        <w:r>
                          <w:rPr>
                            <w:rFonts w:hint="eastAsia" w:ascii="宋体" w:eastAsia="宋体"/>
                            <w:sz w:val="20"/>
                          </w:rPr>
                          <w:t>受理</w:t>
                        </w:r>
                      </w:p>
                    </w:txbxContent>
                  </v:textbox>
                </v:shape>
                <v:shape id="文本框 1005" o:spid="_x0000_s1026" o:spt="202" type="#_x0000_t202" style="position:absolute;left:7732;top:4741;height:199;width:219;" filled="f" stroked="f" coordsize="21600,21600" o:gfxdata="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e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1006" o:spid="_x0000_s1026" o:spt="202" type="#_x0000_t202" style="position:absolute;left:5452;top:6682;height:281;width:582;" filled="f" stroked="f" coordsize="21600,21600" o:gfxdata="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tn6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1007" o:spid="_x0000_s1026" o:spt="202" type="#_x0000_t202" style="position:absolute;left:7850;top:7273;height:823;width:1419;" filled="f" stroked="f" coordsize="21600,21600" o:gfxdata="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s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v:textbox>
                </v:shape>
                <v:shape id="文本框 1008" o:spid="_x0000_s1026" o:spt="202" type="#_x0000_t202" style="position:absolute;left:5438;top:8381;height:281;width:582;" filled="f" stroked="f" coordsize="21600,21600" o:gfxdata="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rLg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v:textbox>
                </v:shape>
                <v:shape id="文本框 1009" o:spid="_x0000_s1026" o:spt="202" type="#_x0000_t202" style="position:absolute;left:5424;top:10107;height:281;width:582;" filled="f" stroked="f" coordsize="21600,21600" o:gfxdata="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4B2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3"/>
        </w:rPr>
        <w:sectPr>
          <w:pgSz w:w="11910" w:h="16840"/>
          <w:pgMar w:top="1440" w:right="700" w:bottom="1080" w:left="720" w:header="0" w:footer="881" w:gutter="0"/>
          <w:cols w:space="720" w:num="1"/>
        </w:sectPr>
      </w:pPr>
    </w:p>
    <w:p>
      <w:pPr>
        <w:pStyle w:val="4"/>
        <w:spacing w:line="556" w:lineRule="exact"/>
        <w:ind w:left="1332" w:right="1349"/>
        <w:jc w:val="center"/>
        <w:rPr>
          <w:rFonts w:hint="eastAsia" w:ascii="方正小标宋简体" w:eastAsia="方正小标宋简体"/>
        </w:rPr>
      </w:pPr>
      <w:r>
        <w:rPr>
          <w:rFonts w:hint="eastAsia" w:ascii="方正小标宋简体" w:eastAsia="方正小标宋简体"/>
        </w:rPr>
        <w:t>湖南省生育津贴（一次性生育补助金）申领表（表 17）</w:t>
      </w:r>
    </w:p>
    <w:p>
      <w:pPr>
        <w:spacing w:before="33"/>
        <w:ind w:left="1080" w:right="0" w:firstLine="0"/>
        <w:jc w:val="left"/>
        <w:rPr>
          <w:rFonts w:hint="eastAsia" w:ascii="楷体_GB2312" w:eastAsia="楷体_GB2312"/>
          <w:sz w:val="24"/>
        </w:rPr>
      </w:pPr>
      <w:r>
        <w:rPr>
          <w:rFonts w:hint="eastAsia" w:ascii="楷体_GB2312" w:eastAsia="楷体_GB2312"/>
          <w:sz w:val="24"/>
        </w:rPr>
        <w:t>申报单位：（盖章）</w:t>
      </w:r>
    </w:p>
    <w:p>
      <w:pPr>
        <w:pStyle w:val="4"/>
        <w:spacing w:before="7"/>
        <w:rPr>
          <w:rFonts w:ascii="楷体_GB2312"/>
          <w:sz w:val="8"/>
        </w:rPr>
      </w:pPr>
    </w:p>
    <w:tbl>
      <w:tblPr>
        <w:tblStyle w:val="5"/>
        <w:tblW w:w="0" w:type="auto"/>
        <w:tblInd w:w="5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1329"/>
        <w:gridCol w:w="794"/>
        <w:gridCol w:w="559"/>
        <w:gridCol w:w="806"/>
        <w:gridCol w:w="632"/>
        <w:gridCol w:w="124"/>
        <w:gridCol w:w="527"/>
        <w:gridCol w:w="482"/>
        <w:gridCol w:w="679"/>
        <w:gridCol w:w="189"/>
        <w:gridCol w:w="1227"/>
        <w:gridCol w:w="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85" w:type="dxa"/>
          </w:tcPr>
          <w:p>
            <w:pPr>
              <w:pStyle w:val="9"/>
              <w:spacing w:before="179"/>
              <w:ind w:left="89" w:right="85"/>
              <w:jc w:val="center"/>
              <w:rPr>
                <w:sz w:val="21"/>
              </w:rPr>
            </w:pPr>
            <w:r>
              <w:rPr>
                <w:sz w:val="21"/>
              </w:rPr>
              <w:t>单位医保代码</w:t>
            </w:r>
          </w:p>
        </w:tc>
        <w:tc>
          <w:tcPr>
            <w:tcW w:w="1329" w:type="dxa"/>
          </w:tcPr>
          <w:p>
            <w:pPr>
              <w:pStyle w:val="9"/>
              <w:rPr>
                <w:rFonts w:ascii="Times New Roman"/>
                <w:sz w:val="20"/>
              </w:rPr>
            </w:pPr>
          </w:p>
        </w:tc>
        <w:tc>
          <w:tcPr>
            <w:tcW w:w="1353" w:type="dxa"/>
            <w:gridSpan w:val="2"/>
          </w:tcPr>
          <w:p>
            <w:pPr>
              <w:pStyle w:val="9"/>
              <w:spacing w:before="179"/>
              <w:ind w:left="255"/>
              <w:rPr>
                <w:sz w:val="21"/>
              </w:rPr>
            </w:pPr>
            <w:r>
              <w:rPr>
                <w:sz w:val="21"/>
              </w:rPr>
              <w:t>单位名称</w:t>
            </w:r>
          </w:p>
        </w:tc>
        <w:tc>
          <w:tcPr>
            <w:tcW w:w="5247" w:type="dxa"/>
            <w:gridSpan w:val="9"/>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485" w:type="dxa"/>
          </w:tcPr>
          <w:p>
            <w:pPr>
              <w:pStyle w:val="9"/>
              <w:spacing w:before="9"/>
              <w:rPr>
                <w:rFonts w:ascii="楷体_GB2312"/>
                <w:sz w:val="21"/>
              </w:rPr>
            </w:pPr>
          </w:p>
          <w:p>
            <w:pPr>
              <w:pStyle w:val="9"/>
              <w:ind w:left="89" w:right="83"/>
              <w:jc w:val="center"/>
              <w:rPr>
                <w:sz w:val="21"/>
              </w:rPr>
            </w:pPr>
            <w:r>
              <w:rPr>
                <w:sz w:val="21"/>
              </w:rPr>
              <w:t>申领人姓名</w:t>
            </w:r>
          </w:p>
        </w:tc>
        <w:tc>
          <w:tcPr>
            <w:tcW w:w="1329" w:type="dxa"/>
          </w:tcPr>
          <w:p>
            <w:pPr>
              <w:pStyle w:val="9"/>
              <w:rPr>
                <w:rFonts w:ascii="Times New Roman"/>
                <w:sz w:val="20"/>
              </w:rPr>
            </w:pPr>
          </w:p>
        </w:tc>
        <w:tc>
          <w:tcPr>
            <w:tcW w:w="1353" w:type="dxa"/>
            <w:gridSpan w:val="2"/>
          </w:tcPr>
          <w:p>
            <w:pPr>
              <w:pStyle w:val="9"/>
              <w:spacing w:before="157" w:line="230" w:lineRule="auto"/>
              <w:ind w:left="150" w:right="141" w:firstLine="105"/>
              <w:rPr>
                <w:sz w:val="21"/>
              </w:rPr>
            </w:pPr>
            <w:r>
              <w:rPr>
                <w:sz w:val="21"/>
              </w:rPr>
              <w:t>申 领 人身份证号码</w:t>
            </w:r>
          </w:p>
        </w:tc>
        <w:tc>
          <w:tcPr>
            <w:tcW w:w="2089" w:type="dxa"/>
            <w:gridSpan w:val="4"/>
          </w:tcPr>
          <w:p>
            <w:pPr>
              <w:pStyle w:val="9"/>
              <w:rPr>
                <w:rFonts w:ascii="Times New Roman"/>
                <w:sz w:val="20"/>
              </w:rPr>
            </w:pPr>
          </w:p>
        </w:tc>
        <w:tc>
          <w:tcPr>
            <w:tcW w:w="1350" w:type="dxa"/>
            <w:gridSpan w:val="3"/>
          </w:tcPr>
          <w:p>
            <w:pPr>
              <w:pStyle w:val="9"/>
              <w:spacing w:before="9"/>
              <w:rPr>
                <w:rFonts w:ascii="楷体_GB2312"/>
                <w:sz w:val="21"/>
              </w:rPr>
            </w:pPr>
          </w:p>
          <w:p>
            <w:pPr>
              <w:pStyle w:val="9"/>
              <w:ind w:left="255"/>
              <w:rPr>
                <w:sz w:val="21"/>
              </w:rPr>
            </w:pPr>
            <w:r>
              <w:rPr>
                <w:sz w:val="21"/>
              </w:rPr>
              <w:t>参保时间</w:t>
            </w:r>
          </w:p>
        </w:tc>
        <w:tc>
          <w:tcPr>
            <w:tcW w:w="1808" w:type="dxa"/>
            <w:gridSpan w:val="2"/>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485" w:type="dxa"/>
          </w:tcPr>
          <w:p>
            <w:pPr>
              <w:pStyle w:val="9"/>
              <w:spacing w:before="6"/>
              <w:rPr>
                <w:rFonts w:ascii="楷体_GB2312"/>
                <w:sz w:val="16"/>
              </w:rPr>
            </w:pPr>
          </w:p>
          <w:p>
            <w:pPr>
              <w:pStyle w:val="9"/>
              <w:spacing w:before="1"/>
              <w:ind w:left="89" w:right="83"/>
              <w:jc w:val="center"/>
              <w:rPr>
                <w:sz w:val="21"/>
              </w:rPr>
            </w:pPr>
            <w:r>
              <w:rPr>
                <w:sz w:val="21"/>
              </w:rPr>
              <w:t>配偶姓名</w:t>
            </w:r>
          </w:p>
        </w:tc>
        <w:tc>
          <w:tcPr>
            <w:tcW w:w="1329" w:type="dxa"/>
          </w:tcPr>
          <w:p>
            <w:pPr>
              <w:pStyle w:val="9"/>
              <w:rPr>
                <w:rFonts w:ascii="Times New Roman"/>
                <w:sz w:val="20"/>
              </w:rPr>
            </w:pPr>
          </w:p>
        </w:tc>
        <w:tc>
          <w:tcPr>
            <w:tcW w:w="1353" w:type="dxa"/>
            <w:gridSpan w:val="2"/>
          </w:tcPr>
          <w:p>
            <w:pPr>
              <w:pStyle w:val="9"/>
              <w:tabs>
                <w:tab w:val="left" w:pos="781"/>
              </w:tabs>
              <w:spacing w:before="90" w:line="230" w:lineRule="auto"/>
              <w:ind w:left="150" w:right="141" w:firstLine="211"/>
              <w:rPr>
                <w:sz w:val="21"/>
              </w:rPr>
            </w:pPr>
            <w:r>
              <w:rPr>
                <w:sz w:val="21"/>
              </w:rPr>
              <w:t>配</w:t>
            </w:r>
            <w:r>
              <w:rPr>
                <w:sz w:val="21"/>
              </w:rPr>
              <w:tab/>
            </w:r>
            <w:r>
              <w:rPr>
                <w:sz w:val="21"/>
              </w:rPr>
              <w:t>偶 身份证号</w:t>
            </w:r>
            <w:r>
              <w:rPr>
                <w:spacing w:val="-15"/>
                <w:sz w:val="21"/>
              </w:rPr>
              <w:t>码</w:t>
            </w:r>
          </w:p>
        </w:tc>
        <w:tc>
          <w:tcPr>
            <w:tcW w:w="2089" w:type="dxa"/>
            <w:gridSpan w:val="4"/>
          </w:tcPr>
          <w:p>
            <w:pPr>
              <w:pStyle w:val="9"/>
              <w:rPr>
                <w:rFonts w:ascii="Times New Roman"/>
                <w:sz w:val="20"/>
              </w:rPr>
            </w:pPr>
          </w:p>
        </w:tc>
        <w:tc>
          <w:tcPr>
            <w:tcW w:w="1350" w:type="dxa"/>
            <w:gridSpan w:val="3"/>
          </w:tcPr>
          <w:p>
            <w:pPr>
              <w:pStyle w:val="9"/>
              <w:spacing w:before="90" w:line="230" w:lineRule="auto"/>
              <w:ind w:left="255" w:right="244"/>
              <w:rPr>
                <w:sz w:val="21"/>
              </w:rPr>
            </w:pPr>
            <w:r>
              <w:rPr>
                <w:sz w:val="21"/>
              </w:rPr>
              <w:t>单位平均缴费工资</w:t>
            </w:r>
          </w:p>
        </w:tc>
        <w:tc>
          <w:tcPr>
            <w:tcW w:w="1808" w:type="dxa"/>
            <w:gridSpan w:val="2"/>
          </w:tcPr>
          <w:p>
            <w:pPr>
              <w:pStyle w:val="9"/>
              <w:spacing w:before="6"/>
              <w:rPr>
                <w:rFonts w:ascii="楷体_GB2312"/>
                <w:sz w:val="16"/>
              </w:rPr>
            </w:pPr>
          </w:p>
          <w:p>
            <w:pPr>
              <w:pStyle w:val="9"/>
              <w:spacing w:before="1"/>
              <w:ind w:left="904"/>
              <w:rPr>
                <w:sz w:val="21"/>
              </w:rPr>
            </w:pPr>
            <w:r>
              <w:rPr>
                <w:sz w:val="21"/>
              </w:rPr>
              <w:t>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485" w:type="dxa"/>
          </w:tcPr>
          <w:p>
            <w:pPr>
              <w:pStyle w:val="9"/>
              <w:spacing w:before="8"/>
              <w:rPr>
                <w:rFonts w:ascii="楷体_GB2312"/>
                <w:sz w:val="19"/>
              </w:rPr>
            </w:pPr>
          </w:p>
          <w:p>
            <w:pPr>
              <w:pStyle w:val="9"/>
              <w:ind w:left="89" w:right="83"/>
              <w:jc w:val="center"/>
              <w:rPr>
                <w:sz w:val="21"/>
              </w:rPr>
            </w:pPr>
            <w:r>
              <w:rPr>
                <w:sz w:val="21"/>
              </w:rPr>
              <w:t>经办人姓名</w:t>
            </w:r>
          </w:p>
        </w:tc>
        <w:tc>
          <w:tcPr>
            <w:tcW w:w="1329" w:type="dxa"/>
          </w:tcPr>
          <w:p>
            <w:pPr>
              <w:pStyle w:val="9"/>
              <w:rPr>
                <w:rFonts w:ascii="Times New Roman"/>
                <w:sz w:val="20"/>
              </w:rPr>
            </w:pPr>
          </w:p>
        </w:tc>
        <w:tc>
          <w:tcPr>
            <w:tcW w:w="1353" w:type="dxa"/>
            <w:gridSpan w:val="2"/>
          </w:tcPr>
          <w:p>
            <w:pPr>
              <w:pStyle w:val="9"/>
              <w:spacing w:before="130" w:line="230" w:lineRule="auto"/>
              <w:ind w:left="150" w:right="141" w:firstLine="105"/>
              <w:rPr>
                <w:sz w:val="21"/>
              </w:rPr>
            </w:pPr>
            <w:r>
              <w:rPr>
                <w:sz w:val="21"/>
              </w:rPr>
              <w:t>经 办 人身份证号码</w:t>
            </w:r>
          </w:p>
        </w:tc>
        <w:tc>
          <w:tcPr>
            <w:tcW w:w="2089" w:type="dxa"/>
            <w:gridSpan w:val="4"/>
          </w:tcPr>
          <w:p>
            <w:pPr>
              <w:pStyle w:val="9"/>
              <w:rPr>
                <w:rFonts w:ascii="Times New Roman"/>
                <w:sz w:val="20"/>
              </w:rPr>
            </w:pPr>
          </w:p>
        </w:tc>
        <w:tc>
          <w:tcPr>
            <w:tcW w:w="1350" w:type="dxa"/>
            <w:gridSpan w:val="3"/>
          </w:tcPr>
          <w:p>
            <w:pPr>
              <w:pStyle w:val="9"/>
              <w:spacing w:before="130" w:line="230" w:lineRule="auto"/>
              <w:ind w:left="255" w:right="242"/>
              <w:rPr>
                <w:sz w:val="21"/>
              </w:rPr>
            </w:pPr>
            <w:r>
              <w:rPr>
                <w:sz w:val="21"/>
              </w:rPr>
              <w:t>经 办 人联系电话</w:t>
            </w:r>
          </w:p>
        </w:tc>
        <w:tc>
          <w:tcPr>
            <w:tcW w:w="1808" w:type="dxa"/>
            <w:gridSpan w:val="2"/>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1485" w:type="dxa"/>
          </w:tcPr>
          <w:p>
            <w:pPr>
              <w:pStyle w:val="9"/>
              <w:spacing w:before="92" w:line="230" w:lineRule="auto"/>
              <w:ind w:left="321" w:right="207" w:hanging="106"/>
              <w:rPr>
                <w:sz w:val="21"/>
              </w:rPr>
            </w:pPr>
            <w:r>
              <w:rPr>
                <w:sz w:val="21"/>
              </w:rPr>
              <w:t>分娩或</w:t>
            </w:r>
            <w:r>
              <w:rPr>
                <w:rFonts w:hint="eastAsia"/>
                <w:sz w:val="21"/>
                <w:lang w:eastAsia="zh-CN"/>
              </w:rPr>
              <w:t>终止妊娠</w:t>
            </w:r>
            <w:r>
              <w:rPr>
                <w:sz w:val="21"/>
              </w:rPr>
              <w:t>时间</w:t>
            </w:r>
          </w:p>
        </w:tc>
        <w:tc>
          <w:tcPr>
            <w:tcW w:w="1329" w:type="dxa"/>
          </w:tcPr>
          <w:p>
            <w:pPr>
              <w:pStyle w:val="9"/>
              <w:rPr>
                <w:rFonts w:ascii="Times New Roman"/>
                <w:sz w:val="20"/>
              </w:rPr>
            </w:pPr>
          </w:p>
        </w:tc>
        <w:tc>
          <w:tcPr>
            <w:tcW w:w="1353" w:type="dxa"/>
            <w:gridSpan w:val="2"/>
          </w:tcPr>
          <w:p>
            <w:pPr>
              <w:pStyle w:val="9"/>
              <w:spacing w:before="92" w:line="230" w:lineRule="auto"/>
              <w:ind w:left="255" w:right="141" w:hanging="106"/>
              <w:rPr>
                <w:sz w:val="21"/>
              </w:rPr>
            </w:pPr>
            <w:r>
              <w:rPr>
                <w:sz w:val="21"/>
              </w:rPr>
              <w:t>胎次或终止妊娠序次</w:t>
            </w:r>
          </w:p>
        </w:tc>
        <w:tc>
          <w:tcPr>
            <w:tcW w:w="2089" w:type="dxa"/>
            <w:gridSpan w:val="4"/>
          </w:tcPr>
          <w:p>
            <w:pPr>
              <w:pStyle w:val="9"/>
              <w:rPr>
                <w:rFonts w:ascii="Times New Roman"/>
                <w:sz w:val="20"/>
              </w:rPr>
            </w:pPr>
          </w:p>
        </w:tc>
        <w:tc>
          <w:tcPr>
            <w:tcW w:w="1350" w:type="dxa"/>
            <w:gridSpan w:val="3"/>
          </w:tcPr>
          <w:p>
            <w:pPr>
              <w:pStyle w:val="9"/>
              <w:spacing w:before="8"/>
              <w:rPr>
                <w:rFonts w:ascii="楷体_GB2312"/>
                <w:sz w:val="16"/>
              </w:rPr>
            </w:pPr>
          </w:p>
          <w:p>
            <w:pPr>
              <w:pStyle w:val="9"/>
              <w:spacing w:before="1"/>
              <w:ind w:left="255"/>
              <w:rPr>
                <w:sz w:val="21"/>
              </w:rPr>
            </w:pPr>
            <w:r>
              <w:rPr>
                <w:sz w:val="21"/>
              </w:rPr>
              <w:t>是否难产</w:t>
            </w:r>
          </w:p>
        </w:tc>
        <w:tc>
          <w:tcPr>
            <w:tcW w:w="1808" w:type="dxa"/>
            <w:gridSpan w:val="2"/>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485" w:type="dxa"/>
          </w:tcPr>
          <w:p>
            <w:pPr>
              <w:pStyle w:val="9"/>
              <w:spacing w:before="1"/>
              <w:rPr>
                <w:rFonts w:ascii="楷体_GB2312"/>
                <w:sz w:val="14"/>
              </w:rPr>
            </w:pPr>
          </w:p>
          <w:p>
            <w:pPr>
              <w:pStyle w:val="9"/>
              <w:ind w:left="89" w:right="83"/>
              <w:jc w:val="center"/>
              <w:rPr>
                <w:sz w:val="21"/>
              </w:rPr>
            </w:pPr>
            <w:r>
              <w:rPr>
                <w:sz w:val="21"/>
              </w:rPr>
              <w:t>产假日期</w:t>
            </w:r>
          </w:p>
        </w:tc>
        <w:tc>
          <w:tcPr>
            <w:tcW w:w="2123" w:type="dxa"/>
            <w:gridSpan w:val="2"/>
            <w:tcBorders>
              <w:right w:val="nil"/>
            </w:tcBorders>
          </w:tcPr>
          <w:p>
            <w:pPr>
              <w:pStyle w:val="9"/>
              <w:spacing w:before="1"/>
              <w:rPr>
                <w:rFonts w:ascii="楷体_GB2312"/>
                <w:sz w:val="14"/>
              </w:rPr>
            </w:pPr>
          </w:p>
          <w:p>
            <w:pPr>
              <w:pStyle w:val="9"/>
              <w:tabs>
                <w:tab w:val="left" w:pos="1388"/>
                <w:tab w:val="left" w:pos="1808"/>
              </w:tabs>
              <w:ind w:left="968"/>
              <w:rPr>
                <w:sz w:val="21"/>
              </w:rPr>
            </w:pPr>
            <w:r>
              <w:rPr>
                <w:sz w:val="21"/>
              </w:rPr>
              <w:t>年</w:t>
            </w:r>
            <w:r>
              <w:rPr>
                <w:sz w:val="21"/>
              </w:rPr>
              <w:tab/>
            </w:r>
            <w:r>
              <w:rPr>
                <w:sz w:val="21"/>
              </w:rPr>
              <w:t>月</w:t>
            </w:r>
            <w:r>
              <w:rPr>
                <w:sz w:val="21"/>
              </w:rPr>
              <w:tab/>
            </w:r>
            <w:r>
              <w:rPr>
                <w:sz w:val="21"/>
              </w:rPr>
              <w:t>日</w:t>
            </w:r>
          </w:p>
        </w:tc>
        <w:tc>
          <w:tcPr>
            <w:tcW w:w="559" w:type="dxa"/>
            <w:tcBorders>
              <w:left w:val="nil"/>
              <w:right w:val="nil"/>
            </w:tcBorders>
          </w:tcPr>
          <w:p>
            <w:pPr>
              <w:pStyle w:val="9"/>
              <w:spacing w:before="1"/>
              <w:rPr>
                <w:rFonts w:ascii="楷体_GB2312"/>
                <w:sz w:val="14"/>
              </w:rPr>
            </w:pPr>
          </w:p>
          <w:p>
            <w:pPr>
              <w:pStyle w:val="9"/>
              <w:ind w:left="110"/>
              <w:rPr>
                <w:sz w:val="21"/>
              </w:rPr>
            </w:pPr>
            <w:r>
              <w:rPr>
                <w:w w:val="99"/>
                <w:sz w:val="21"/>
              </w:rPr>
              <w:t>至</w:t>
            </w:r>
          </w:p>
        </w:tc>
        <w:tc>
          <w:tcPr>
            <w:tcW w:w="806" w:type="dxa"/>
            <w:tcBorders>
              <w:left w:val="nil"/>
              <w:right w:val="nil"/>
            </w:tcBorders>
          </w:tcPr>
          <w:p>
            <w:pPr>
              <w:pStyle w:val="9"/>
              <w:spacing w:before="1"/>
              <w:rPr>
                <w:rFonts w:ascii="楷体_GB2312"/>
                <w:sz w:val="14"/>
              </w:rPr>
            </w:pPr>
          </w:p>
          <w:p>
            <w:pPr>
              <w:pStyle w:val="9"/>
              <w:ind w:left="496"/>
              <w:rPr>
                <w:sz w:val="21"/>
              </w:rPr>
            </w:pPr>
            <w:r>
              <w:rPr>
                <w:w w:val="99"/>
                <w:sz w:val="21"/>
              </w:rPr>
              <w:t>年</w:t>
            </w:r>
          </w:p>
        </w:tc>
        <w:tc>
          <w:tcPr>
            <w:tcW w:w="756" w:type="dxa"/>
            <w:gridSpan w:val="2"/>
            <w:tcBorders>
              <w:left w:val="nil"/>
              <w:right w:val="nil"/>
            </w:tcBorders>
          </w:tcPr>
          <w:p>
            <w:pPr>
              <w:pStyle w:val="9"/>
              <w:spacing w:before="1"/>
              <w:rPr>
                <w:rFonts w:ascii="楷体_GB2312"/>
                <w:sz w:val="14"/>
              </w:rPr>
            </w:pPr>
          </w:p>
          <w:p>
            <w:pPr>
              <w:pStyle w:val="9"/>
              <w:tabs>
                <w:tab w:val="left" w:pos="530"/>
              </w:tabs>
              <w:ind w:left="110"/>
              <w:rPr>
                <w:sz w:val="21"/>
              </w:rPr>
            </w:pPr>
            <w:r>
              <w:rPr>
                <w:sz w:val="21"/>
              </w:rPr>
              <w:t>月</w:t>
            </w:r>
            <w:r>
              <w:rPr>
                <w:sz w:val="21"/>
              </w:rPr>
              <w:tab/>
            </w:r>
            <w:r>
              <w:rPr>
                <w:sz w:val="21"/>
              </w:rPr>
              <w:t>日</w:t>
            </w:r>
          </w:p>
        </w:tc>
        <w:tc>
          <w:tcPr>
            <w:tcW w:w="527" w:type="dxa"/>
            <w:tcBorders>
              <w:left w:val="nil"/>
            </w:tcBorders>
          </w:tcPr>
          <w:p>
            <w:pPr>
              <w:pStyle w:val="9"/>
              <w:rPr>
                <w:rFonts w:ascii="Times New Roman"/>
                <w:sz w:val="20"/>
              </w:rPr>
            </w:pPr>
          </w:p>
        </w:tc>
        <w:tc>
          <w:tcPr>
            <w:tcW w:w="1350" w:type="dxa"/>
            <w:gridSpan w:val="3"/>
          </w:tcPr>
          <w:p>
            <w:pPr>
              <w:pStyle w:val="9"/>
              <w:spacing w:before="59" w:line="230" w:lineRule="auto"/>
              <w:ind w:left="466" w:right="244" w:hanging="212"/>
              <w:rPr>
                <w:sz w:val="21"/>
              </w:rPr>
            </w:pPr>
            <w:r>
              <w:rPr>
                <w:sz w:val="21"/>
              </w:rPr>
              <w:t>法定产假天数</w:t>
            </w:r>
          </w:p>
        </w:tc>
        <w:tc>
          <w:tcPr>
            <w:tcW w:w="1808" w:type="dxa"/>
            <w:gridSpan w:val="2"/>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9414" w:type="dxa"/>
            <w:gridSpan w:val="13"/>
          </w:tcPr>
          <w:p>
            <w:pPr>
              <w:pStyle w:val="9"/>
              <w:spacing w:before="139" w:line="230" w:lineRule="auto"/>
              <w:ind w:left="2417" w:right="96" w:hanging="2309"/>
              <w:rPr>
                <w:sz w:val="21"/>
              </w:rPr>
            </w:pPr>
            <w:r>
              <w:rPr>
                <w:b/>
                <w:spacing w:val="-1"/>
                <w:w w:val="95"/>
                <w:sz w:val="21"/>
              </w:rPr>
              <w:t>申领生育津贴单位承诺：</w:t>
            </w:r>
            <w:r>
              <w:rPr>
                <w:spacing w:val="-3"/>
                <w:w w:val="95"/>
                <w:sz w:val="21"/>
              </w:rPr>
              <w:t xml:space="preserve">在职工法定产假期间，我单位已停发该职工工资，变更为领取生育津贴，生   </w:t>
            </w:r>
            <w:r>
              <w:rPr>
                <w:spacing w:val="-3"/>
                <w:sz w:val="21"/>
              </w:rPr>
              <w:t>育津贴低于工资的，由我单位补差。</w:t>
            </w:r>
          </w:p>
          <w:p>
            <w:pPr>
              <w:pStyle w:val="9"/>
              <w:tabs>
                <w:tab w:val="left" w:pos="9253"/>
              </w:tabs>
              <w:spacing w:line="260" w:lineRule="exact"/>
              <w:ind w:left="7101"/>
              <w:rPr>
                <w:rFonts w:ascii="Times New Roman" w:eastAsia="Times New Roman"/>
                <w:sz w:val="21"/>
              </w:rPr>
            </w:pPr>
            <w:r>
              <w:rPr>
                <w:w w:val="95"/>
                <w:sz w:val="21"/>
              </w:rPr>
              <w:t>经办人：</w:t>
            </w:r>
            <w:r>
              <w:rPr>
                <w:rFonts w:ascii="Times New Roman" w:eastAsia="Times New Roman"/>
                <w:w w:val="95"/>
                <w:sz w:val="21"/>
                <w:u w:val="single"/>
              </w:rPr>
              <w:t xml:space="preserve"> </w:t>
            </w:r>
            <w:r>
              <w:rPr>
                <w:rFonts w:ascii="Times New Roman" w:eastAsia="Times New Roman"/>
                <w:sz w:val="21"/>
                <w:u w:val="single"/>
              </w:rPr>
              <w:tab/>
            </w:r>
          </w:p>
          <w:p>
            <w:pPr>
              <w:pStyle w:val="9"/>
              <w:tabs>
                <w:tab w:val="left" w:pos="7733"/>
                <w:tab w:val="left" w:pos="8361"/>
                <w:tab w:val="left" w:pos="8993"/>
              </w:tabs>
              <w:spacing w:line="264" w:lineRule="exact"/>
              <w:ind w:left="7101"/>
              <w:rPr>
                <w:sz w:val="21"/>
              </w:rPr>
            </w:pPr>
            <w:r>
              <w:rPr>
                <w:sz w:val="21"/>
              </w:rPr>
              <w:t>20</w:t>
            </w:r>
            <w:r>
              <w:rPr>
                <w:sz w:val="21"/>
              </w:rPr>
              <w:tab/>
            </w:r>
            <w:r>
              <w:rPr>
                <w:sz w:val="21"/>
              </w:rPr>
              <w:t>年</w:t>
            </w:r>
            <w:r>
              <w:rPr>
                <w:sz w:val="21"/>
              </w:rPr>
              <w:tab/>
            </w:r>
            <w:r>
              <w:rPr>
                <w:sz w:val="21"/>
              </w:rPr>
              <w:t>月</w:t>
            </w:r>
            <w:r>
              <w:rPr>
                <w:sz w:val="21"/>
              </w:rPr>
              <w:tab/>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atLeast"/>
        </w:trPr>
        <w:tc>
          <w:tcPr>
            <w:tcW w:w="9414" w:type="dxa"/>
            <w:gridSpan w:val="13"/>
          </w:tcPr>
          <w:p>
            <w:pPr>
              <w:pStyle w:val="9"/>
              <w:spacing w:before="129" w:line="230" w:lineRule="auto"/>
              <w:ind w:left="2837" w:right="96" w:hanging="2729"/>
              <w:rPr>
                <w:sz w:val="21"/>
              </w:rPr>
            </w:pPr>
            <w:r>
              <w:rPr>
                <w:b/>
                <w:spacing w:val="-2"/>
                <w:w w:val="95"/>
                <w:sz w:val="21"/>
              </w:rPr>
              <w:t>申领一次性生育补助金承诺：</w:t>
            </w:r>
            <w:r>
              <w:rPr>
                <w:spacing w:val="-2"/>
                <w:w w:val="95"/>
                <w:sz w:val="21"/>
              </w:rPr>
              <w:t xml:space="preserve">本人生育医疗费用未在其它任何保险报销，发票原件仅用于申领一次性   </w:t>
            </w:r>
            <w:r>
              <w:rPr>
                <w:spacing w:val="-2"/>
                <w:sz w:val="21"/>
              </w:rPr>
              <w:t>生育补助金。</w:t>
            </w:r>
          </w:p>
          <w:p>
            <w:pPr>
              <w:pStyle w:val="9"/>
              <w:tabs>
                <w:tab w:val="left" w:pos="9253"/>
              </w:tabs>
              <w:spacing w:line="259" w:lineRule="exact"/>
              <w:ind w:left="7101"/>
              <w:rPr>
                <w:rFonts w:ascii="Times New Roman" w:eastAsia="Times New Roman"/>
                <w:sz w:val="21"/>
              </w:rPr>
            </w:pPr>
            <w:r>
              <w:rPr>
                <w:w w:val="95"/>
                <w:sz w:val="21"/>
              </w:rPr>
              <w:t>承诺人：</w:t>
            </w:r>
            <w:r>
              <w:rPr>
                <w:rFonts w:ascii="Times New Roman" w:eastAsia="Times New Roman"/>
                <w:w w:val="95"/>
                <w:sz w:val="21"/>
                <w:u w:val="single"/>
              </w:rPr>
              <w:t xml:space="preserve"> </w:t>
            </w:r>
            <w:r>
              <w:rPr>
                <w:rFonts w:ascii="Times New Roman" w:eastAsia="Times New Roman"/>
                <w:sz w:val="21"/>
                <w:u w:val="single"/>
              </w:rPr>
              <w:tab/>
            </w:r>
          </w:p>
          <w:p>
            <w:pPr>
              <w:pStyle w:val="9"/>
              <w:tabs>
                <w:tab w:val="left" w:pos="7627"/>
                <w:tab w:val="left" w:pos="8258"/>
                <w:tab w:val="left" w:pos="8887"/>
              </w:tabs>
              <w:spacing w:line="265" w:lineRule="exact"/>
              <w:ind w:left="6998"/>
              <w:rPr>
                <w:sz w:val="21"/>
              </w:rPr>
            </w:pPr>
            <w:r>
              <w:rPr>
                <w:sz w:val="21"/>
              </w:rPr>
              <w:t>20</w:t>
            </w:r>
            <w:r>
              <w:rPr>
                <w:sz w:val="21"/>
              </w:rPr>
              <w:tab/>
            </w:r>
            <w:r>
              <w:rPr>
                <w:sz w:val="21"/>
              </w:rPr>
              <w:t>年</w:t>
            </w:r>
            <w:r>
              <w:rPr>
                <w:sz w:val="21"/>
              </w:rPr>
              <w:tab/>
            </w:r>
            <w:r>
              <w:rPr>
                <w:sz w:val="21"/>
              </w:rPr>
              <w:t>月</w:t>
            </w:r>
            <w:r>
              <w:rPr>
                <w:sz w:val="21"/>
              </w:rPr>
              <w:tab/>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9414" w:type="dxa"/>
            <w:gridSpan w:val="13"/>
          </w:tcPr>
          <w:p>
            <w:pPr>
              <w:pStyle w:val="9"/>
              <w:spacing w:before="149"/>
              <w:ind w:left="4056" w:right="4042"/>
              <w:jc w:val="center"/>
              <w:rPr>
                <w:b/>
                <w:sz w:val="21"/>
              </w:rPr>
            </w:pPr>
            <w:r>
              <w:rPr>
                <w:b/>
                <w:sz w:val="21"/>
              </w:rPr>
              <w:t>相关材料审核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5605" w:type="dxa"/>
            <w:gridSpan w:val="6"/>
          </w:tcPr>
          <w:p>
            <w:pPr>
              <w:pStyle w:val="9"/>
              <w:spacing w:before="2"/>
              <w:rPr>
                <w:rFonts w:ascii="楷体_GB2312"/>
                <w:sz w:val="16"/>
              </w:rPr>
            </w:pPr>
          </w:p>
          <w:p>
            <w:pPr>
              <w:pStyle w:val="9"/>
              <w:ind w:left="2362" w:right="2353"/>
              <w:jc w:val="center"/>
              <w:rPr>
                <w:sz w:val="21"/>
              </w:rPr>
            </w:pPr>
            <w:r>
              <w:rPr>
                <w:sz w:val="21"/>
              </w:rPr>
              <w:t>材料名称</w:t>
            </w:r>
          </w:p>
        </w:tc>
        <w:tc>
          <w:tcPr>
            <w:tcW w:w="1133" w:type="dxa"/>
            <w:gridSpan w:val="3"/>
          </w:tcPr>
          <w:p>
            <w:pPr>
              <w:pStyle w:val="9"/>
              <w:spacing w:before="2"/>
              <w:rPr>
                <w:rFonts w:ascii="楷体_GB2312"/>
                <w:sz w:val="16"/>
              </w:rPr>
            </w:pPr>
          </w:p>
          <w:p>
            <w:pPr>
              <w:pStyle w:val="9"/>
              <w:ind w:left="148"/>
              <w:rPr>
                <w:sz w:val="21"/>
              </w:rPr>
            </w:pPr>
            <w:r>
              <w:rPr>
                <w:sz w:val="21"/>
              </w:rPr>
              <w:t>审核结果</w:t>
            </w:r>
          </w:p>
        </w:tc>
        <w:tc>
          <w:tcPr>
            <w:tcW w:w="679" w:type="dxa"/>
            <w:vMerge w:val="restart"/>
          </w:tcPr>
          <w:p>
            <w:pPr>
              <w:pStyle w:val="9"/>
              <w:spacing w:before="67" w:line="232" w:lineRule="auto"/>
              <w:ind w:left="131" w:right="118"/>
              <w:jc w:val="both"/>
              <w:rPr>
                <w:sz w:val="21"/>
              </w:rPr>
            </w:pPr>
            <w:r>
              <w:rPr>
                <w:sz w:val="21"/>
              </w:rPr>
              <w:t>经办机构经办人员审核签字</w:t>
            </w:r>
          </w:p>
        </w:tc>
        <w:tc>
          <w:tcPr>
            <w:tcW w:w="189" w:type="dxa"/>
            <w:vMerge w:val="restart"/>
            <w:tcBorders>
              <w:right w:val="nil"/>
            </w:tcBorders>
          </w:tcPr>
          <w:p>
            <w:pPr>
              <w:pStyle w:val="9"/>
              <w:rPr>
                <w:rFonts w:ascii="Times New Roman"/>
                <w:sz w:val="20"/>
              </w:rPr>
            </w:pPr>
          </w:p>
        </w:tc>
        <w:tc>
          <w:tcPr>
            <w:tcW w:w="1227" w:type="dxa"/>
            <w:vMerge w:val="restart"/>
            <w:tcBorders>
              <w:left w:val="nil"/>
              <w:right w:val="nil"/>
            </w:tcBorders>
          </w:tcPr>
          <w:p>
            <w:pPr>
              <w:pStyle w:val="9"/>
              <w:rPr>
                <w:rFonts w:ascii="楷体_GB2312"/>
                <w:sz w:val="20"/>
              </w:rPr>
            </w:pPr>
          </w:p>
          <w:p>
            <w:pPr>
              <w:pStyle w:val="9"/>
              <w:rPr>
                <w:rFonts w:ascii="楷体_GB2312"/>
                <w:sz w:val="20"/>
              </w:rPr>
            </w:pPr>
          </w:p>
          <w:p>
            <w:pPr>
              <w:pStyle w:val="9"/>
              <w:rPr>
                <w:rFonts w:ascii="楷体_GB2312"/>
                <w:sz w:val="20"/>
              </w:rPr>
            </w:pPr>
          </w:p>
          <w:p>
            <w:pPr>
              <w:pStyle w:val="9"/>
              <w:rPr>
                <w:rFonts w:ascii="楷体_GB2312"/>
                <w:sz w:val="20"/>
              </w:rPr>
            </w:pPr>
          </w:p>
          <w:p>
            <w:pPr>
              <w:pStyle w:val="9"/>
              <w:spacing w:before="140"/>
              <w:ind w:right="149"/>
              <w:jc w:val="right"/>
              <w:rPr>
                <w:sz w:val="21"/>
              </w:rPr>
            </w:pPr>
            <w:r>
              <w:rPr>
                <w:w w:val="99"/>
                <w:sz w:val="21"/>
              </w:rPr>
              <w:t>月</w:t>
            </w:r>
          </w:p>
        </w:tc>
        <w:tc>
          <w:tcPr>
            <w:tcW w:w="581" w:type="dxa"/>
            <w:vMerge w:val="restart"/>
            <w:tcBorders>
              <w:left w:val="nil"/>
            </w:tcBorders>
          </w:tcPr>
          <w:p>
            <w:pPr>
              <w:pStyle w:val="9"/>
              <w:rPr>
                <w:rFonts w:ascii="楷体_GB2312"/>
                <w:sz w:val="20"/>
              </w:rPr>
            </w:pPr>
          </w:p>
          <w:p>
            <w:pPr>
              <w:pStyle w:val="9"/>
              <w:rPr>
                <w:rFonts w:ascii="楷体_GB2312"/>
                <w:sz w:val="20"/>
              </w:rPr>
            </w:pPr>
          </w:p>
          <w:p>
            <w:pPr>
              <w:pStyle w:val="9"/>
              <w:rPr>
                <w:rFonts w:ascii="楷体_GB2312"/>
                <w:sz w:val="20"/>
              </w:rPr>
            </w:pPr>
          </w:p>
          <w:p>
            <w:pPr>
              <w:pStyle w:val="9"/>
              <w:rPr>
                <w:rFonts w:ascii="楷体_GB2312"/>
                <w:sz w:val="20"/>
              </w:rPr>
            </w:pPr>
          </w:p>
          <w:p>
            <w:pPr>
              <w:pStyle w:val="9"/>
              <w:spacing w:before="140"/>
              <w:ind w:left="270"/>
              <w:rPr>
                <w:sz w:val="21"/>
              </w:rPr>
            </w:pPr>
            <w:r>
              <w:rPr>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5605" w:type="dxa"/>
            <w:gridSpan w:val="6"/>
          </w:tcPr>
          <w:p>
            <w:pPr>
              <w:pStyle w:val="9"/>
              <w:spacing w:before="135"/>
              <w:ind w:left="108"/>
              <w:rPr>
                <w:sz w:val="21"/>
              </w:rPr>
            </w:pPr>
            <w:r>
              <w:rPr>
                <w:sz w:val="21"/>
              </w:rPr>
              <w:t>（1）生育（服务）证（复印件）</w:t>
            </w:r>
          </w:p>
        </w:tc>
        <w:tc>
          <w:tcPr>
            <w:tcW w:w="1133" w:type="dxa"/>
            <w:gridSpan w:val="3"/>
          </w:tcPr>
          <w:p>
            <w:pPr>
              <w:pStyle w:val="9"/>
              <w:rPr>
                <w:rFonts w:ascii="Times New Roman"/>
                <w:sz w:val="20"/>
              </w:rPr>
            </w:pPr>
          </w:p>
        </w:tc>
        <w:tc>
          <w:tcPr>
            <w:tcW w:w="679" w:type="dxa"/>
            <w:vMerge w:val="continue"/>
            <w:tcBorders>
              <w:top w:val="nil"/>
            </w:tcBorders>
          </w:tcPr>
          <w:p>
            <w:pPr>
              <w:rPr>
                <w:sz w:val="2"/>
                <w:szCs w:val="2"/>
              </w:rPr>
            </w:pPr>
          </w:p>
        </w:tc>
        <w:tc>
          <w:tcPr>
            <w:tcW w:w="189" w:type="dxa"/>
            <w:vMerge w:val="continue"/>
            <w:tcBorders>
              <w:top w:val="nil"/>
              <w:right w:val="nil"/>
            </w:tcBorders>
          </w:tcPr>
          <w:p>
            <w:pPr>
              <w:rPr>
                <w:sz w:val="2"/>
                <w:szCs w:val="2"/>
              </w:rPr>
            </w:pPr>
          </w:p>
        </w:tc>
        <w:tc>
          <w:tcPr>
            <w:tcW w:w="1227" w:type="dxa"/>
            <w:vMerge w:val="continue"/>
            <w:tcBorders>
              <w:top w:val="nil"/>
              <w:left w:val="nil"/>
              <w:right w:val="nil"/>
            </w:tcBorders>
          </w:tcPr>
          <w:p>
            <w:pPr>
              <w:rPr>
                <w:sz w:val="2"/>
                <w:szCs w:val="2"/>
              </w:rPr>
            </w:pPr>
          </w:p>
        </w:tc>
        <w:tc>
          <w:tcPr>
            <w:tcW w:w="581" w:type="dxa"/>
            <w:vMerge w:val="continue"/>
            <w:tcBorders>
              <w:top w:val="nil"/>
              <w:lef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605" w:type="dxa"/>
            <w:gridSpan w:val="6"/>
          </w:tcPr>
          <w:p>
            <w:pPr>
              <w:pStyle w:val="9"/>
              <w:spacing w:before="93"/>
              <w:ind w:left="108"/>
              <w:rPr>
                <w:sz w:val="21"/>
              </w:rPr>
            </w:pPr>
            <w:r>
              <w:rPr>
                <w:sz w:val="21"/>
              </w:rPr>
              <w:t>（2）婴儿出生证（含多胎）或婴儿死亡证（复印件）</w:t>
            </w:r>
          </w:p>
        </w:tc>
        <w:tc>
          <w:tcPr>
            <w:tcW w:w="1133" w:type="dxa"/>
            <w:gridSpan w:val="3"/>
          </w:tcPr>
          <w:p>
            <w:pPr>
              <w:pStyle w:val="9"/>
              <w:rPr>
                <w:rFonts w:ascii="Times New Roman"/>
                <w:sz w:val="20"/>
              </w:rPr>
            </w:pPr>
          </w:p>
        </w:tc>
        <w:tc>
          <w:tcPr>
            <w:tcW w:w="679" w:type="dxa"/>
            <w:vMerge w:val="continue"/>
            <w:tcBorders>
              <w:top w:val="nil"/>
            </w:tcBorders>
          </w:tcPr>
          <w:p>
            <w:pPr>
              <w:rPr>
                <w:sz w:val="2"/>
                <w:szCs w:val="2"/>
              </w:rPr>
            </w:pPr>
          </w:p>
        </w:tc>
        <w:tc>
          <w:tcPr>
            <w:tcW w:w="189" w:type="dxa"/>
            <w:vMerge w:val="continue"/>
            <w:tcBorders>
              <w:top w:val="nil"/>
              <w:right w:val="nil"/>
            </w:tcBorders>
          </w:tcPr>
          <w:p>
            <w:pPr>
              <w:rPr>
                <w:sz w:val="2"/>
                <w:szCs w:val="2"/>
              </w:rPr>
            </w:pPr>
          </w:p>
        </w:tc>
        <w:tc>
          <w:tcPr>
            <w:tcW w:w="1227" w:type="dxa"/>
            <w:vMerge w:val="continue"/>
            <w:tcBorders>
              <w:top w:val="nil"/>
              <w:left w:val="nil"/>
              <w:right w:val="nil"/>
            </w:tcBorders>
          </w:tcPr>
          <w:p>
            <w:pPr>
              <w:rPr>
                <w:sz w:val="2"/>
                <w:szCs w:val="2"/>
              </w:rPr>
            </w:pPr>
          </w:p>
        </w:tc>
        <w:tc>
          <w:tcPr>
            <w:tcW w:w="581" w:type="dxa"/>
            <w:vMerge w:val="continue"/>
            <w:tcBorders>
              <w:top w:val="nil"/>
              <w:lef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605" w:type="dxa"/>
            <w:gridSpan w:val="6"/>
          </w:tcPr>
          <w:p>
            <w:pPr>
              <w:pStyle w:val="9"/>
              <w:spacing w:before="148"/>
              <w:ind w:left="108"/>
              <w:rPr>
                <w:sz w:val="21"/>
              </w:rPr>
            </w:pPr>
            <w:r>
              <w:rPr>
                <w:sz w:val="21"/>
              </w:rPr>
              <w:t>（3）难产医学证明或住院医疗费用医保结算单(原件)</w:t>
            </w:r>
          </w:p>
        </w:tc>
        <w:tc>
          <w:tcPr>
            <w:tcW w:w="1133" w:type="dxa"/>
            <w:gridSpan w:val="3"/>
          </w:tcPr>
          <w:p>
            <w:pPr>
              <w:pStyle w:val="9"/>
              <w:rPr>
                <w:rFonts w:ascii="Times New Roman"/>
                <w:sz w:val="20"/>
              </w:rPr>
            </w:pPr>
          </w:p>
        </w:tc>
        <w:tc>
          <w:tcPr>
            <w:tcW w:w="679" w:type="dxa"/>
            <w:vMerge w:val="restart"/>
          </w:tcPr>
          <w:p>
            <w:pPr>
              <w:pStyle w:val="9"/>
              <w:spacing w:before="6"/>
              <w:rPr>
                <w:rFonts w:ascii="楷体_GB2312"/>
                <w:sz w:val="17"/>
              </w:rPr>
            </w:pPr>
          </w:p>
          <w:p>
            <w:pPr>
              <w:pStyle w:val="9"/>
              <w:spacing w:line="232" w:lineRule="auto"/>
              <w:ind w:left="131" w:right="118"/>
              <w:jc w:val="both"/>
              <w:rPr>
                <w:sz w:val="21"/>
              </w:rPr>
            </w:pPr>
            <w:r>
              <w:rPr>
                <w:sz w:val="21"/>
              </w:rPr>
              <w:t>经办机构待遇复核签字</w:t>
            </w:r>
          </w:p>
        </w:tc>
        <w:tc>
          <w:tcPr>
            <w:tcW w:w="189" w:type="dxa"/>
            <w:tcBorders>
              <w:bottom w:val="nil"/>
              <w:right w:val="nil"/>
            </w:tcBorders>
          </w:tcPr>
          <w:p>
            <w:pPr>
              <w:pStyle w:val="9"/>
              <w:rPr>
                <w:rFonts w:ascii="Times New Roman"/>
                <w:sz w:val="20"/>
              </w:rPr>
            </w:pPr>
          </w:p>
        </w:tc>
        <w:tc>
          <w:tcPr>
            <w:tcW w:w="1227" w:type="dxa"/>
            <w:tcBorders>
              <w:left w:val="nil"/>
              <w:bottom w:val="nil"/>
              <w:right w:val="nil"/>
            </w:tcBorders>
          </w:tcPr>
          <w:p>
            <w:pPr>
              <w:pStyle w:val="9"/>
              <w:rPr>
                <w:rFonts w:ascii="Times New Roman"/>
                <w:sz w:val="20"/>
              </w:rPr>
            </w:pPr>
          </w:p>
        </w:tc>
        <w:tc>
          <w:tcPr>
            <w:tcW w:w="581" w:type="dxa"/>
            <w:tcBorders>
              <w:left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5605" w:type="dxa"/>
            <w:gridSpan w:val="6"/>
          </w:tcPr>
          <w:p>
            <w:pPr>
              <w:pStyle w:val="9"/>
              <w:spacing w:before="136"/>
              <w:ind w:left="108"/>
              <w:rPr>
                <w:sz w:val="21"/>
              </w:rPr>
            </w:pPr>
            <w:r>
              <w:rPr>
                <w:sz w:val="21"/>
              </w:rPr>
              <w:t>（4）终止妊娠的医学证明(原件)</w:t>
            </w:r>
          </w:p>
        </w:tc>
        <w:tc>
          <w:tcPr>
            <w:tcW w:w="1133" w:type="dxa"/>
            <w:gridSpan w:val="3"/>
          </w:tcPr>
          <w:p>
            <w:pPr>
              <w:pStyle w:val="9"/>
              <w:rPr>
                <w:rFonts w:ascii="Times New Roman"/>
                <w:sz w:val="20"/>
              </w:rPr>
            </w:pPr>
          </w:p>
        </w:tc>
        <w:tc>
          <w:tcPr>
            <w:tcW w:w="679" w:type="dxa"/>
            <w:vMerge w:val="continue"/>
            <w:tcBorders>
              <w:top w:val="nil"/>
            </w:tcBorders>
          </w:tcPr>
          <w:p>
            <w:pPr>
              <w:rPr>
                <w:sz w:val="2"/>
                <w:szCs w:val="2"/>
              </w:rPr>
            </w:pPr>
          </w:p>
        </w:tc>
        <w:tc>
          <w:tcPr>
            <w:tcW w:w="189" w:type="dxa"/>
            <w:tcBorders>
              <w:top w:val="nil"/>
              <w:bottom w:val="nil"/>
              <w:right w:val="nil"/>
            </w:tcBorders>
          </w:tcPr>
          <w:p>
            <w:pPr>
              <w:pStyle w:val="9"/>
              <w:rPr>
                <w:rFonts w:ascii="Times New Roman"/>
                <w:sz w:val="20"/>
              </w:rPr>
            </w:pPr>
          </w:p>
        </w:tc>
        <w:tc>
          <w:tcPr>
            <w:tcW w:w="1227" w:type="dxa"/>
            <w:tcBorders>
              <w:top w:val="nil"/>
              <w:left w:val="nil"/>
              <w:bottom w:val="nil"/>
              <w:right w:val="nil"/>
            </w:tcBorders>
          </w:tcPr>
          <w:p>
            <w:pPr>
              <w:pStyle w:val="9"/>
              <w:rPr>
                <w:rFonts w:ascii="Times New Roman"/>
                <w:sz w:val="20"/>
              </w:rPr>
            </w:pPr>
          </w:p>
        </w:tc>
        <w:tc>
          <w:tcPr>
            <w:tcW w:w="581" w:type="dxa"/>
            <w:tcBorders>
              <w:top w:val="nil"/>
              <w:left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605" w:type="dxa"/>
            <w:gridSpan w:val="6"/>
            <w:tcBorders>
              <w:bottom w:val="nil"/>
            </w:tcBorders>
          </w:tcPr>
          <w:p>
            <w:pPr>
              <w:pStyle w:val="9"/>
              <w:spacing w:before="20"/>
              <w:ind w:left="108"/>
              <w:rPr>
                <w:sz w:val="21"/>
              </w:rPr>
            </w:pPr>
            <w:r>
              <w:rPr>
                <w:sz w:val="21"/>
              </w:rPr>
              <w:t>（5）失业女职工，由失业保险经办机构出具的失业证（复</w:t>
            </w:r>
          </w:p>
        </w:tc>
        <w:tc>
          <w:tcPr>
            <w:tcW w:w="1133" w:type="dxa"/>
            <w:gridSpan w:val="3"/>
            <w:vMerge w:val="restart"/>
          </w:tcPr>
          <w:p>
            <w:pPr>
              <w:pStyle w:val="9"/>
              <w:rPr>
                <w:rFonts w:ascii="Times New Roman"/>
                <w:sz w:val="20"/>
              </w:rPr>
            </w:pPr>
          </w:p>
        </w:tc>
        <w:tc>
          <w:tcPr>
            <w:tcW w:w="679" w:type="dxa"/>
            <w:vMerge w:val="continue"/>
            <w:tcBorders>
              <w:top w:val="nil"/>
            </w:tcBorders>
          </w:tcPr>
          <w:p>
            <w:pPr>
              <w:rPr>
                <w:sz w:val="2"/>
                <w:szCs w:val="2"/>
              </w:rPr>
            </w:pPr>
          </w:p>
        </w:tc>
        <w:tc>
          <w:tcPr>
            <w:tcW w:w="189" w:type="dxa"/>
            <w:tcBorders>
              <w:top w:val="nil"/>
              <w:bottom w:val="nil"/>
              <w:right w:val="nil"/>
            </w:tcBorders>
          </w:tcPr>
          <w:p>
            <w:pPr>
              <w:pStyle w:val="9"/>
              <w:rPr>
                <w:rFonts w:ascii="Times New Roman"/>
                <w:sz w:val="20"/>
              </w:rPr>
            </w:pPr>
          </w:p>
        </w:tc>
        <w:tc>
          <w:tcPr>
            <w:tcW w:w="1227" w:type="dxa"/>
            <w:tcBorders>
              <w:top w:val="nil"/>
              <w:left w:val="nil"/>
              <w:bottom w:val="nil"/>
              <w:right w:val="nil"/>
            </w:tcBorders>
          </w:tcPr>
          <w:p>
            <w:pPr>
              <w:pStyle w:val="9"/>
              <w:spacing w:before="102" w:line="225" w:lineRule="exact"/>
              <w:ind w:left="760"/>
              <w:rPr>
                <w:sz w:val="21"/>
              </w:rPr>
            </w:pPr>
            <w:r>
              <w:rPr>
                <w:w w:val="99"/>
                <w:sz w:val="21"/>
              </w:rPr>
              <w:t>月</w:t>
            </w:r>
          </w:p>
        </w:tc>
        <w:tc>
          <w:tcPr>
            <w:tcW w:w="581" w:type="dxa"/>
            <w:tcBorders>
              <w:top w:val="nil"/>
              <w:left w:val="nil"/>
              <w:bottom w:val="nil"/>
            </w:tcBorders>
          </w:tcPr>
          <w:p>
            <w:pPr>
              <w:pStyle w:val="9"/>
              <w:spacing w:before="102" w:line="225" w:lineRule="exact"/>
              <w:ind w:left="165"/>
              <w:rPr>
                <w:sz w:val="21"/>
              </w:rPr>
            </w:pPr>
            <w:r>
              <w:rPr>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605" w:type="dxa"/>
            <w:gridSpan w:val="6"/>
            <w:tcBorders>
              <w:top w:val="nil"/>
            </w:tcBorders>
          </w:tcPr>
          <w:p>
            <w:pPr>
              <w:pStyle w:val="9"/>
              <w:spacing w:line="244" w:lineRule="exact"/>
              <w:ind w:left="108"/>
              <w:rPr>
                <w:sz w:val="21"/>
              </w:rPr>
            </w:pPr>
            <w:r>
              <w:rPr>
                <w:sz w:val="21"/>
              </w:rPr>
              <w:t>印件）</w:t>
            </w:r>
          </w:p>
        </w:tc>
        <w:tc>
          <w:tcPr>
            <w:tcW w:w="1133" w:type="dxa"/>
            <w:gridSpan w:val="3"/>
            <w:vMerge w:val="continue"/>
            <w:tcBorders>
              <w:top w:val="nil"/>
            </w:tcBorders>
          </w:tcPr>
          <w:p>
            <w:pPr>
              <w:rPr>
                <w:sz w:val="2"/>
                <w:szCs w:val="2"/>
              </w:rPr>
            </w:pPr>
          </w:p>
        </w:tc>
        <w:tc>
          <w:tcPr>
            <w:tcW w:w="679" w:type="dxa"/>
            <w:vMerge w:val="continue"/>
            <w:tcBorders>
              <w:top w:val="nil"/>
            </w:tcBorders>
          </w:tcPr>
          <w:p>
            <w:pPr>
              <w:rPr>
                <w:sz w:val="2"/>
                <w:szCs w:val="2"/>
              </w:rPr>
            </w:pPr>
          </w:p>
        </w:tc>
        <w:tc>
          <w:tcPr>
            <w:tcW w:w="189" w:type="dxa"/>
            <w:tcBorders>
              <w:top w:val="nil"/>
              <w:right w:val="nil"/>
            </w:tcBorders>
          </w:tcPr>
          <w:p>
            <w:pPr>
              <w:pStyle w:val="9"/>
              <w:rPr>
                <w:rFonts w:ascii="Times New Roman"/>
                <w:sz w:val="18"/>
              </w:rPr>
            </w:pPr>
          </w:p>
        </w:tc>
        <w:tc>
          <w:tcPr>
            <w:tcW w:w="1227" w:type="dxa"/>
            <w:tcBorders>
              <w:top w:val="nil"/>
              <w:left w:val="nil"/>
              <w:right w:val="nil"/>
            </w:tcBorders>
          </w:tcPr>
          <w:p>
            <w:pPr>
              <w:pStyle w:val="9"/>
              <w:rPr>
                <w:rFonts w:ascii="Times New Roman"/>
                <w:sz w:val="18"/>
              </w:rPr>
            </w:pPr>
          </w:p>
        </w:tc>
        <w:tc>
          <w:tcPr>
            <w:tcW w:w="581" w:type="dxa"/>
            <w:tcBorders>
              <w:top w:val="nil"/>
              <w:left w:val="nil"/>
            </w:tcBorders>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605" w:type="dxa"/>
            <w:gridSpan w:val="6"/>
          </w:tcPr>
          <w:p>
            <w:pPr>
              <w:pStyle w:val="9"/>
              <w:spacing w:before="147"/>
              <w:ind w:left="108"/>
              <w:rPr>
                <w:sz w:val="21"/>
              </w:rPr>
            </w:pPr>
            <w:r>
              <w:rPr>
                <w:sz w:val="21"/>
              </w:rPr>
              <w:t>（6）医院出据的费用发票(原件)</w:t>
            </w:r>
          </w:p>
        </w:tc>
        <w:tc>
          <w:tcPr>
            <w:tcW w:w="1133" w:type="dxa"/>
            <w:gridSpan w:val="3"/>
          </w:tcPr>
          <w:p>
            <w:pPr>
              <w:pStyle w:val="9"/>
              <w:rPr>
                <w:rFonts w:ascii="Times New Roman"/>
                <w:sz w:val="20"/>
              </w:rPr>
            </w:pPr>
          </w:p>
        </w:tc>
        <w:tc>
          <w:tcPr>
            <w:tcW w:w="679" w:type="dxa"/>
          </w:tcPr>
          <w:p>
            <w:pPr>
              <w:pStyle w:val="9"/>
              <w:spacing w:before="147"/>
              <w:ind w:left="131"/>
              <w:rPr>
                <w:sz w:val="21"/>
              </w:rPr>
            </w:pPr>
            <w:r>
              <w:rPr>
                <w:sz w:val="21"/>
              </w:rPr>
              <w:t>备注</w:t>
            </w:r>
          </w:p>
        </w:tc>
        <w:tc>
          <w:tcPr>
            <w:tcW w:w="1997" w:type="dxa"/>
            <w:gridSpan w:val="3"/>
          </w:tcPr>
          <w:p>
            <w:pPr>
              <w:pStyle w:val="9"/>
              <w:rPr>
                <w:rFonts w:ascii="Times New Roman"/>
                <w:sz w:val="20"/>
              </w:rPr>
            </w:pPr>
          </w:p>
        </w:tc>
      </w:tr>
    </w:tbl>
    <w:p>
      <w:pPr>
        <w:spacing w:before="8" w:line="230" w:lineRule="auto"/>
        <w:ind w:left="1788" w:right="2837" w:hanging="394"/>
        <w:jc w:val="left"/>
        <w:rPr>
          <w:sz w:val="21"/>
        </w:rPr>
      </w:pPr>
      <w:r>
        <w:rPr>
          <w:w w:val="95"/>
          <w:sz w:val="21"/>
        </w:rPr>
        <w:t xml:space="preserve">注：1、正常生育提供（1）、（2）项材料，有难产的加（3）项材料；   </w:t>
      </w:r>
      <w:r>
        <w:rPr>
          <w:sz w:val="21"/>
        </w:rPr>
        <w:t>2、终止妊娠提供（1）（4）项材料；</w:t>
      </w:r>
    </w:p>
    <w:p>
      <w:pPr>
        <w:spacing w:before="0" w:line="259" w:lineRule="exact"/>
        <w:ind w:left="1788" w:right="0" w:firstLine="0"/>
        <w:jc w:val="left"/>
        <w:rPr>
          <w:sz w:val="21"/>
        </w:rPr>
      </w:pPr>
      <w:r>
        <w:rPr>
          <w:sz w:val="21"/>
        </w:rPr>
        <w:t>3、失业女职工填（1）、（2）、（5）项材料；</w:t>
      </w:r>
    </w:p>
    <w:p>
      <w:pPr>
        <w:spacing w:before="0" w:line="265" w:lineRule="exact"/>
        <w:ind w:left="1788" w:right="0" w:firstLine="0"/>
        <w:jc w:val="left"/>
        <w:rPr>
          <w:sz w:val="21"/>
        </w:rPr>
      </w:pPr>
      <w:r>
        <w:rPr>
          <w:sz w:val="21"/>
        </w:rPr>
        <w:t>4、男职工填（1）、（2）、（6）项材料；</w:t>
      </w:r>
    </w:p>
    <w:p>
      <w:pPr>
        <w:spacing w:before="14"/>
        <w:ind w:left="1792" w:right="0" w:firstLine="0"/>
        <w:jc w:val="left"/>
        <w:rPr>
          <w:sz w:val="21"/>
        </w:rPr>
      </w:pPr>
      <w:r>
        <w:rPr>
          <w:sz w:val="21"/>
        </w:rPr>
        <w:t>5、所有复印件需加盖单位公章。</w:t>
      </w:r>
    </w:p>
    <w:p>
      <w:pPr>
        <w:spacing w:after="0"/>
        <w:jc w:val="left"/>
        <w:rPr>
          <w:sz w:val="21"/>
        </w:rPr>
        <w:sectPr>
          <w:pgSz w:w="11910" w:h="16840"/>
          <w:pgMar w:top="146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五、一次性生育补助金支付（002036007005）</w:t>
      </w:r>
    </w:p>
    <w:p>
      <w:pPr>
        <w:pStyle w:val="4"/>
        <w:spacing w:before="214"/>
        <w:ind w:left="1720"/>
      </w:pPr>
      <w:r>
        <w:rPr>
          <w:rFonts w:hint="eastAsia" w:ascii="楷体_GB2312" w:eastAsia="楷体_GB2312"/>
        </w:rPr>
        <w:t>（一）事项名称：</w:t>
      </w:r>
      <w:r>
        <w:t>一次性生育补助金支付</w:t>
      </w:r>
    </w:p>
    <w:p>
      <w:pPr>
        <w:pStyle w:val="4"/>
        <w:spacing w:before="214" w:line="364" w:lineRule="auto"/>
        <w:ind w:left="1080" w:right="1100"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1"/>
        <w:ind w:left="1720"/>
      </w:pPr>
      <w:r>
        <w:rPr>
          <w:rFonts w:hint="eastAsia" w:ascii="楷体_GB2312" w:eastAsia="楷体_GB2312"/>
        </w:rPr>
        <w:t>（三）服务对象：</w:t>
      </w:r>
      <w:r>
        <w:t>省本级基本医疗（生育）保险参保人。</w:t>
      </w:r>
    </w:p>
    <w:p>
      <w:pPr>
        <w:pStyle w:val="4"/>
        <w:spacing w:before="214"/>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0"/>
          <w:numId w:val="124"/>
        </w:numPr>
        <w:tabs>
          <w:tab w:val="left" w:pos="2043"/>
        </w:tabs>
        <w:spacing w:before="214" w:after="0" w:line="240" w:lineRule="auto"/>
        <w:ind w:left="2042" w:right="0" w:hanging="323"/>
        <w:jc w:val="left"/>
        <w:rPr>
          <w:sz w:val="32"/>
        </w:rPr>
      </w:pPr>
      <w:r>
        <w:rPr>
          <w:sz w:val="32"/>
        </w:rPr>
        <w:t>申请。申请人现场向省医保中心进行申报。</w:t>
      </w:r>
    </w:p>
    <w:p>
      <w:pPr>
        <w:pStyle w:val="8"/>
        <w:numPr>
          <w:ilvl w:val="0"/>
          <w:numId w:val="124"/>
        </w:numPr>
        <w:tabs>
          <w:tab w:val="left" w:pos="2043"/>
        </w:tabs>
        <w:spacing w:before="214"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0"/>
          <w:numId w:val="124"/>
        </w:numPr>
        <w:tabs>
          <w:tab w:val="left" w:pos="2045"/>
        </w:tabs>
        <w:spacing w:before="4" w:after="0" w:line="364" w:lineRule="auto"/>
        <w:ind w:left="1080" w:right="1310" w:firstLine="640"/>
        <w:jc w:val="left"/>
        <w:rPr>
          <w:sz w:val="32"/>
        </w:rPr>
      </w:pPr>
      <w:r>
        <w:rPr>
          <w:spacing w:val="4"/>
          <w:w w:val="95"/>
          <w:sz w:val="32"/>
        </w:rPr>
        <w:t xml:space="preserve">审核。省医保中心对提交的材料进行审核，计算待 </w:t>
      </w:r>
      <w:r>
        <w:rPr>
          <w:sz w:val="32"/>
        </w:rPr>
        <w:t>遇金额。</w:t>
      </w:r>
    </w:p>
    <w:p>
      <w:pPr>
        <w:pStyle w:val="8"/>
        <w:numPr>
          <w:ilvl w:val="0"/>
          <w:numId w:val="124"/>
        </w:numPr>
        <w:tabs>
          <w:tab w:val="left" w:pos="2043"/>
        </w:tabs>
        <w:spacing w:before="1" w:after="0" w:line="240" w:lineRule="auto"/>
        <w:ind w:left="2042" w:right="0" w:hanging="323"/>
        <w:jc w:val="left"/>
        <w:rPr>
          <w:sz w:val="32"/>
        </w:rPr>
      </w:pPr>
      <w:r>
        <w:rPr>
          <w:sz w:val="32"/>
        </w:rPr>
        <w:t>拨付。对确认的待遇金额进行财务拨付。</w:t>
      </w:r>
    </w:p>
    <w:p>
      <w:pPr>
        <w:pStyle w:val="8"/>
        <w:numPr>
          <w:ilvl w:val="0"/>
          <w:numId w:val="124"/>
        </w:numPr>
        <w:tabs>
          <w:tab w:val="left" w:pos="2043"/>
        </w:tabs>
        <w:spacing w:before="214" w:after="0" w:line="240" w:lineRule="auto"/>
        <w:ind w:left="2042" w:right="0" w:hanging="323"/>
        <w:jc w:val="left"/>
        <w:rPr>
          <w:sz w:val="32"/>
        </w:rPr>
      </w:pPr>
      <w:r>
        <w:rPr>
          <w:sz w:val="32"/>
        </w:rPr>
        <w:t>办结。</w:t>
      </w:r>
    </w:p>
    <w:p>
      <w:pPr>
        <w:pStyle w:val="4"/>
        <w:spacing w:before="214"/>
        <w:ind w:left="1720"/>
        <w:rPr>
          <w:rFonts w:hint="eastAsia" w:ascii="楷体_GB2312" w:eastAsia="楷体_GB2312"/>
        </w:rPr>
      </w:pPr>
      <w:r>
        <w:rPr>
          <w:rFonts w:hint="eastAsia" w:ascii="楷体_GB2312" w:eastAsia="楷体_GB2312"/>
        </w:rPr>
        <w:t>（六）办理材料：</w:t>
      </w:r>
    </w:p>
    <w:p>
      <w:pPr>
        <w:pStyle w:val="8"/>
        <w:numPr>
          <w:ilvl w:val="0"/>
          <w:numId w:val="125"/>
        </w:numPr>
        <w:tabs>
          <w:tab w:val="left" w:pos="2043"/>
        </w:tabs>
        <w:spacing w:before="214" w:after="0" w:line="240" w:lineRule="auto"/>
        <w:ind w:left="2042" w:right="0" w:hanging="323"/>
        <w:jc w:val="left"/>
        <w:rPr>
          <w:sz w:val="32"/>
        </w:rPr>
      </w:pPr>
      <w:r>
        <w:rPr>
          <w:sz w:val="32"/>
        </w:rPr>
        <w:t>《湖南省生育津贴(一次性生育补助金)申领表》；</w:t>
      </w:r>
    </w:p>
    <w:p>
      <w:pPr>
        <w:pStyle w:val="8"/>
        <w:numPr>
          <w:ilvl w:val="0"/>
          <w:numId w:val="125"/>
        </w:numPr>
        <w:tabs>
          <w:tab w:val="left" w:pos="2043"/>
        </w:tabs>
        <w:spacing w:before="214" w:after="0" w:line="240" w:lineRule="auto"/>
        <w:ind w:left="2042" w:right="0" w:hanging="323"/>
        <w:jc w:val="left"/>
        <w:rPr>
          <w:sz w:val="32"/>
        </w:rPr>
      </w:pPr>
      <w:r>
        <w:rPr>
          <w:sz w:val="32"/>
        </w:rPr>
        <w:t>医疗费用发票；</w:t>
      </w:r>
    </w:p>
    <w:p>
      <w:pPr>
        <w:pStyle w:val="8"/>
        <w:numPr>
          <w:ilvl w:val="0"/>
          <w:numId w:val="125"/>
        </w:numPr>
        <w:tabs>
          <w:tab w:val="left" w:pos="2043"/>
        </w:tabs>
        <w:spacing w:before="214" w:after="0" w:line="240" w:lineRule="auto"/>
        <w:ind w:left="2042" w:right="0" w:hanging="323"/>
        <w:jc w:val="left"/>
        <w:rPr>
          <w:sz w:val="32"/>
        </w:rPr>
      </w:pPr>
      <w:r>
        <w:rPr>
          <w:sz w:val="32"/>
        </w:rPr>
        <w:t>生育（服务）证复印件（单位核对原件并盖章）；</w:t>
      </w:r>
    </w:p>
    <w:p>
      <w:pPr>
        <w:spacing w:after="0" w:line="240" w:lineRule="auto"/>
        <w:jc w:val="left"/>
        <w:rPr>
          <w:sz w:val="32"/>
        </w:rPr>
        <w:sectPr>
          <w:pgSz w:w="11910" w:h="16840"/>
          <w:pgMar w:top="1500" w:right="700" w:bottom="1080" w:left="720" w:header="0" w:footer="881" w:gutter="0"/>
          <w:cols w:space="720" w:num="1"/>
        </w:sectPr>
      </w:pPr>
    </w:p>
    <w:p>
      <w:pPr>
        <w:pStyle w:val="8"/>
        <w:numPr>
          <w:ilvl w:val="0"/>
          <w:numId w:val="125"/>
        </w:numPr>
        <w:tabs>
          <w:tab w:val="left" w:pos="2043"/>
        </w:tabs>
        <w:spacing w:before="30" w:after="0" w:line="240" w:lineRule="auto"/>
        <w:ind w:left="2042" w:right="0" w:hanging="323"/>
        <w:jc w:val="left"/>
        <w:rPr>
          <w:sz w:val="32"/>
        </w:rPr>
      </w:pPr>
      <w:r>
        <w:rPr>
          <w:sz w:val="32"/>
        </w:rPr>
        <w:t>出生医学证明复印件（单位核对原件并盖章）；</w:t>
      </w:r>
    </w:p>
    <w:p>
      <w:pPr>
        <w:pStyle w:val="8"/>
        <w:numPr>
          <w:ilvl w:val="0"/>
          <w:numId w:val="125"/>
        </w:numPr>
        <w:tabs>
          <w:tab w:val="left" w:pos="2043"/>
        </w:tabs>
        <w:spacing w:before="214" w:after="0" w:line="364" w:lineRule="auto"/>
        <w:ind w:left="1080" w:right="1100" w:firstLine="640"/>
        <w:jc w:val="left"/>
        <w:rPr>
          <w:sz w:val="32"/>
        </w:rPr>
      </w:pPr>
      <w:r>
        <w:rPr>
          <w:spacing w:val="-3"/>
          <w:w w:val="95"/>
          <w:sz w:val="32"/>
        </w:rPr>
        <w:t xml:space="preserve">失业女职工，由失业保险经办机构出具的失业证复印 </w:t>
      </w:r>
      <w:r>
        <w:rPr>
          <w:spacing w:val="-3"/>
          <w:sz w:val="32"/>
        </w:rPr>
        <w:t>件（单位核对原件并盖章）</w:t>
      </w:r>
    </w:p>
    <w:p>
      <w:pPr>
        <w:pStyle w:val="4"/>
        <w:spacing w:before="1"/>
        <w:ind w:left="1720"/>
      </w:pPr>
      <w:r>
        <w:rPr>
          <w:rFonts w:hint="eastAsia" w:ascii="楷体_GB2312" w:eastAsia="楷体_GB2312"/>
        </w:rPr>
        <w:t>（七）办理时限：</w:t>
      </w:r>
      <w:r>
        <w:t>不超过 20 个工作日。</w:t>
      </w:r>
    </w:p>
    <w:p>
      <w:pPr>
        <w:pStyle w:val="4"/>
        <w:spacing w:before="214"/>
        <w:ind w:left="1720"/>
        <w:rPr>
          <w:rFonts w:hint="eastAsia" w:ascii="楷体_GB2312" w:eastAsia="楷体_GB2312"/>
        </w:rPr>
      </w:pPr>
      <w:r>
        <w:rPr>
          <w:rFonts w:hint="eastAsia" w:ascii="楷体_GB2312" w:eastAsia="楷体_GB2312"/>
        </w:rPr>
        <w:t>（八）查询方式：</w:t>
      </w:r>
    </w:p>
    <w:p>
      <w:pPr>
        <w:pStyle w:val="4"/>
        <w:spacing w:before="214"/>
        <w:ind w:left="1720"/>
      </w:pPr>
      <w:r>
        <w:t>1.现场查询：湖南省政府政务服务大厅 3 楼医保服务</w:t>
      </w:r>
    </w:p>
    <w:p>
      <w:pPr>
        <w:pStyle w:val="4"/>
        <w:spacing w:before="214"/>
        <w:ind w:left="1080"/>
        <w:jc w:val="both"/>
      </w:pPr>
      <w:r>
        <w:t>窗口（湖南省长沙市天心区银杏路 6 号）；</w:t>
      </w:r>
    </w:p>
    <w:p>
      <w:pPr>
        <w:pStyle w:val="4"/>
        <w:spacing w:before="214"/>
        <w:ind w:left="1720"/>
      </w:pPr>
      <w:r>
        <w:t>2.线上查询：查询电话： 0731-84900256。</w:t>
      </w:r>
    </w:p>
    <w:p>
      <w:pPr>
        <w:pStyle w:val="4"/>
        <w:spacing w:before="214"/>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126"/>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126"/>
        </w:numPr>
        <w:tabs>
          <w:tab w:val="left" w:pos="2043"/>
        </w:tabs>
        <w:spacing w:before="2"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926"/>
      </w:pPr>
      <w:r>
        <w:t>评价结果由省人民政府政务服务中心统一向社会公布。</w:t>
      </w:r>
      <w:r>
        <w:rPr>
          <w:spacing w:val="-13"/>
        </w:rPr>
        <w:t>评价标准采用“非常满意”、“满意”、“基本满意”、</w:t>
      </w:r>
    </w:p>
    <w:p>
      <w:pPr>
        <w:pStyle w:val="4"/>
        <w:spacing w:before="1"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pPr>
      <w:r>
        <w:t>一次性生育补助金支付办理流程图</w:t>
      </w:r>
    </w:p>
    <w:p>
      <w:pPr>
        <w:pStyle w:val="4"/>
        <w:rPr>
          <w:rFonts w:ascii="黑体"/>
          <w:sz w:val="20"/>
        </w:rPr>
      </w:pPr>
    </w:p>
    <w:p>
      <w:pPr>
        <w:pStyle w:val="4"/>
        <w:spacing w:before="1"/>
        <w:rPr>
          <w:rFonts w:ascii="黑体"/>
          <w:sz w:val="28"/>
        </w:rPr>
      </w:pPr>
      <w:r>
        <mc:AlternateContent>
          <mc:Choice Requires="wpg">
            <w:drawing>
              <wp:anchor distT="0" distB="0" distL="0" distR="0" simplePos="0" relativeHeight="252250112" behindDoc="1" locked="0" layoutInCell="1" allowOverlap="1">
                <wp:simplePos x="0" y="0"/>
                <wp:positionH relativeFrom="page">
                  <wp:posOffset>1153160</wp:posOffset>
                </wp:positionH>
                <wp:positionV relativeFrom="paragraph">
                  <wp:posOffset>253365</wp:posOffset>
                </wp:positionV>
                <wp:extent cx="5253990" cy="6537960"/>
                <wp:effectExtent l="0" t="0" r="3810" b="15240"/>
                <wp:wrapTopAndBottom/>
                <wp:docPr id="1136" name="组合 1010"/>
                <wp:cNvGraphicFramePr/>
                <a:graphic xmlns:a="http://schemas.openxmlformats.org/drawingml/2006/main">
                  <a:graphicData uri="http://schemas.microsoft.com/office/word/2010/wordprocessingGroup">
                    <wpg:wgp>
                      <wpg:cNvGrpSpPr/>
                      <wpg:grpSpPr>
                        <a:xfrm>
                          <a:off x="0" y="0"/>
                          <a:ext cx="5253990" cy="6537960"/>
                          <a:chOff x="1816" y="399"/>
                          <a:chExt cx="8274" cy="10296"/>
                        </a:xfrm>
                      </wpg:grpSpPr>
                      <pic:pic xmlns:pic="http://schemas.openxmlformats.org/drawingml/2006/picture">
                        <pic:nvPicPr>
                          <pic:cNvPr id="1123" name="图片 1011"/>
                          <pic:cNvPicPr>
                            <a:picLocks noChangeAspect="1"/>
                          </pic:cNvPicPr>
                        </pic:nvPicPr>
                        <pic:blipFill>
                          <a:blip r:embed="rId125"/>
                          <a:stretch>
                            <a:fillRect/>
                          </a:stretch>
                        </pic:blipFill>
                        <pic:spPr>
                          <a:xfrm>
                            <a:off x="1816" y="399"/>
                            <a:ext cx="8274" cy="10296"/>
                          </a:xfrm>
                          <a:prstGeom prst="rect">
                            <a:avLst/>
                          </a:prstGeom>
                          <a:noFill/>
                          <a:ln>
                            <a:noFill/>
                          </a:ln>
                        </pic:spPr>
                      </pic:pic>
                      <wps:wsp>
                        <wps:cNvPr id="1124" name="文本框 1012"/>
                        <wps:cNvSpPr txBox="1"/>
                        <wps:spPr>
                          <a:xfrm>
                            <a:off x="7408" y="548"/>
                            <a:ext cx="2538"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sz w:val="20"/>
                                </w:rPr>
                                <w:t>1.《湖南省生育津贴(一次性</w:t>
                              </w:r>
                            </w:p>
                          </w:txbxContent>
                        </wps:txbx>
                        <wps:bodyPr lIns="0" tIns="0" rIns="0" bIns="0" upright="1"/>
                      </wps:wsp>
                      <wps:wsp>
                        <wps:cNvPr id="1125" name="文本框 1013"/>
                        <wps:cNvSpPr txBox="1"/>
                        <wps:spPr>
                          <a:xfrm>
                            <a:off x="5208" y="988"/>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1126" name="文本框 1014"/>
                        <wps:cNvSpPr txBox="1"/>
                        <wps:spPr>
                          <a:xfrm>
                            <a:off x="2025" y="2408"/>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127" name="文本框 1015"/>
                        <wps:cNvSpPr txBox="1"/>
                        <wps:spPr>
                          <a:xfrm>
                            <a:off x="7408" y="860"/>
                            <a:ext cx="2538" cy="1759"/>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生育补助金)申领表》</w:t>
                              </w:r>
                            </w:p>
                            <w:p>
                              <w:pPr>
                                <w:numPr>
                                  <w:ilvl w:val="0"/>
                                  <w:numId w:val="127"/>
                                </w:numPr>
                                <w:tabs>
                                  <w:tab w:val="left" w:pos="202"/>
                                </w:tabs>
                                <w:spacing w:before="55"/>
                                <w:ind w:left="201" w:right="0" w:hanging="202"/>
                                <w:jc w:val="left"/>
                                <w:rPr>
                                  <w:rFonts w:hint="eastAsia" w:ascii="宋体" w:eastAsia="宋体"/>
                                  <w:sz w:val="20"/>
                                </w:rPr>
                              </w:pPr>
                              <w:r>
                                <w:rPr>
                                  <w:rFonts w:hint="eastAsia" w:ascii="宋体" w:eastAsia="宋体"/>
                                  <w:sz w:val="20"/>
                                </w:rPr>
                                <w:t>医疗费用发票</w:t>
                              </w:r>
                            </w:p>
                            <w:p>
                              <w:pPr>
                                <w:numPr>
                                  <w:ilvl w:val="0"/>
                                  <w:numId w:val="127"/>
                                </w:numPr>
                                <w:tabs>
                                  <w:tab w:val="left" w:pos="202"/>
                                </w:tabs>
                                <w:spacing w:before="56"/>
                                <w:ind w:left="201" w:right="0" w:hanging="202"/>
                                <w:jc w:val="left"/>
                                <w:rPr>
                                  <w:rFonts w:hint="eastAsia" w:ascii="宋体" w:eastAsia="宋体"/>
                                  <w:sz w:val="20"/>
                                </w:rPr>
                              </w:pPr>
                              <w:r>
                                <w:rPr>
                                  <w:rFonts w:hint="eastAsia" w:ascii="宋体" w:eastAsia="宋体"/>
                                  <w:sz w:val="20"/>
                                </w:rPr>
                                <w:t>生育（服务）证复印件</w:t>
                              </w:r>
                            </w:p>
                            <w:p>
                              <w:pPr>
                                <w:numPr>
                                  <w:ilvl w:val="0"/>
                                  <w:numId w:val="127"/>
                                </w:numPr>
                                <w:tabs>
                                  <w:tab w:val="left" w:pos="202"/>
                                </w:tabs>
                                <w:spacing w:before="56"/>
                                <w:ind w:left="201" w:right="0" w:hanging="202"/>
                                <w:jc w:val="left"/>
                                <w:rPr>
                                  <w:rFonts w:hint="eastAsia" w:ascii="宋体" w:eastAsia="宋体"/>
                                  <w:sz w:val="20"/>
                                </w:rPr>
                              </w:pPr>
                              <w:r>
                                <w:rPr>
                                  <w:rFonts w:hint="eastAsia" w:ascii="宋体" w:eastAsia="宋体"/>
                                  <w:w w:val="95"/>
                                  <w:sz w:val="20"/>
                                </w:rPr>
                                <w:t>出生医学证明复印件</w:t>
                              </w:r>
                            </w:p>
                            <w:p>
                              <w:pPr>
                                <w:numPr>
                                  <w:ilvl w:val="0"/>
                                  <w:numId w:val="127"/>
                                </w:numPr>
                                <w:tabs>
                                  <w:tab w:val="left" w:pos="202"/>
                                </w:tabs>
                                <w:spacing w:before="2" w:line="310" w:lineRule="atLeast"/>
                                <w:ind w:left="0" w:right="18" w:firstLine="0"/>
                                <w:jc w:val="left"/>
                                <w:rPr>
                                  <w:rFonts w:hint="eastAsia" w:ascii="宋体" w:eastAsia="宋体"/>
                                  <w:sz w:val="20"/>
                                </w:rPr>
                              </w:pPr>
                              <w:r>
                                <w:rPr>
                                  <w:rFonts w:hint="eastAsia" w:ascii="宋体" w:eastAsia="宋体"/>
                                  <w:spacing w:val="-10"/>
                                  <w:sz w:val="20"/>
                                </w:rPr>
                                <w:t>失业女职工，由失业保险经</w:t>
                              </w:r>
                              <w:r>
                                <w:rPr>
                                  <w:rFonts w:hint="eastAsia" w:ascii="宋体" w:eastAsia="宋体"/>
                                  <w:sz w:val="20"/>
                                </w:rPr>
                                <w:t>办机构出具的失业证复印件</w:t>
                              </w:r>
                            </w:p>
                          </w:txbxContent>
                        </wps:txbx>
                        <wps:bodyPr lIns="0" tIns="0" rIns="0" bIns="0" upright="1"/>
                      </wps:wsp>
                      <wps:wsp>
                        <wps:cNvPr id="1128" name="文本框 1016"/>
                        <wps:cNvSpPr txBox="1"/>
                        <wps:spPr>
                          <a:xfrm>
                            <a:off x="5220" y="2666"/>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1129" name="文本框 1017"/>
                        <wps:cNvSpPr txBox="1"/>
                        <wps:spPr>
                          <a:xfrm>
                            <a:off x="3319" y="4750"/>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130" name="文本框 1018"/>
                        <wps:cNvSpPr txBox="1"/>
                        <wps:spPr>
                          <a:xfrm>
                            <a:off x="5085" y="4577"/>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1131" name="文本框 1019"/>
                        <wps:cNvSpPr txBox="1"/>
                        <wps:spPr>
                          <a:xfrm>
                            <a:off x="7500" y="4750"/>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132" name="文本框 1020"/>
                        <wps:cNvSpPr txBox="1"/>
                        <wps:spPr>
                          <a:xfrm>
                            <a:off x="5220" y="6688"/>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1133" name="文本框 1021"/>
                        <wps:cNvSpPr txBox="1"/>
                        <wps:spPr>
                          <a:xfrm>
                            <a:off x="7716" y="7282"/>
                            <a:ext cx="1220"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1134" name="文本框 1022"/>
                        <wps:cNvSpPr txBox="1"/>
                        <wps:spPr>
                          <a:xfrm>
                            <a:off x="5203" y="8390"/>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wps:txbx>
                        <wps:bodyPr lIns="0" tIns="0" rIns="0" bIns="0" upright="1"/>
                      </wps:wsp>
                      <wps:wsp>
                        <wps:cNvPr id="1135" name="文本框 1023"/>
                        <wps:cNvSpPr txBox="1"/>
                        <wps:spPr>
                          <a:xfrm>
                            <a:off x="5188" y="10113"/>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1010" o:spid="_x0000_s1026" o:spt="203" style="position:absolute;left:0pt;margin-left:90.8pt;margin-top:19.95pt;height:514.8pt;width:413.7pt;mso-position-horizontal-relative:page;mso-wrap-distance-bottom:0pt;mso-wrap-distance-top:0pt;z-index:-251066368;mso-width-relative:page;mso-height-relative:page;" coordorigin="1816,399" coordsize="8274,10296" o:gfxdata="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">
                <o:lock v:ext="edit" aspectratio="f"/>
                <v:shape id="图片 1011" o:spid="_x0000_s1026" o:spt="75" type="#_x0000_t75" style="position:absolute;left:1816;top:399;height:10296;width:8274;" filled="f" o:preferrelative="t" stroked="f" coordsize="21600,21600" o:gfxdata="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zwrRvQAA&#10;AN0AAAAPAAAAAAAAAAEAIAAAACIAAABkcnMvZG93bnJldi54bWxQSwECFAAUAAAACACHTuJAMy8F&#10;njsAAAA5AAAAEAAAAAAAAAABACAAAAAMAQAAZHJzL3NoYXBleG1sLnhtbFBLBQYAAAAABgAGAFsB&#10;AAC2AwAAAAA=&#10;">
                  <v:fill on="f" focussize="0,0"/>
                  <v:stroke on="f"/>
                  <v:imagedata r:id="rId125" o:title=""/>
                  <o:lock v:ext="edit" aspectratio="t"/>
                </v:shape>
                <v:shape id="文本框 1012" o:spid="_x0000_s1026" o:spt="202" type="#_x0000_t202" style="position:absolute;left:7408;top:548;height:199;width:2538;" filled="f" stroked="f" coordsize="21600,21600" o:gfxdata="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74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sz w:val="20"/>
                          </w:rPr>
                          <w:t>1.《湖南省生育津贴(一次性</w:t>
                        </w:r>
                      </w:p>
                    </w:txbxContent>
                  </v:textbox>
                </v:shape>
                <v:shape id="文本框 1013" o:spid="_x0000_s1026" o:spt="202" type="#_x0000_t202" style="position:absolute;left:5208;top:988;height:281;width:582;" filled="f" stroked="f" coordsize="21600,21600" o:gfxdata="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2xu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1014" o:spid="_x0000_s1026" o:spt="202" type="#_x0000_t202" style="position:absolute;left:2025;top:2408;height:823;width:1419;" filled="f" stroked="f" coordsize="21600,21600" o:gfxdata="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YX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1015" o:spid="_x0000_s1026" o:spt="202" type="#_x0000_t202" style="position:absolute;left:7408;top:860;height:1759;width:2538;" filled="f" stroked="f" coordsize="21600,21600" o:gfxdata="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SB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生育补助金)申领表》</w:t>
                        </w:r>
                      </w:p>
                      <w:p>
                        <w:pPr>
                          <w:numPr>
                            <w:ilvl w:val="0"/>
                            <w:numId w:val="127"/>
                          </w:numPr>
                          <w:tabs>
                            <w:tab w:val="left" w:pos="202"/>
                          </w:tabs>
                          <w:spacing w:before="55"/>
                          <w:ind w:left="201" w:right="0" w:hanging="202"/>
                          <w:jc w:val="left"/>
                          <w:rPr>
                            <w:rFonts w:hint="eastAsia" w:ascii="宋体" w:eastAsia="宋体"/>
                            <w:sz w:val="20"/>
                          </w:rPr>
                        </w:pPr>
                        <w:r>
                          <w:rPr>
                            <w:rFonts w:hint="eastAsia" w:ascii="宋体" w:eastAsia="宋体"/>
                            <w:sz w:val="20"/>
                          </w:rPr>
                          <w:t>医疗费用发票</w:t>
                        </w:r>
                      </w:p>
                      <w:p>
                        <w:pPr>
                          <w:numPr>
                            <w:ilvl w:val="0"/>
                            <w:numId w:val="127"/>
                          </w:numPr>
                          <w:tabs>
                            <w:tab w:val="left" w:pos="202"/>
                          </w:tabs>
                          <w:spacing w:before="56"/>
                          <w:ind w:left="201" w:right="0" w:hanging="202"/>
                          <w:jc w:val="left"/>
                          <w:rPr>
                            <w:rFonts w:hint="eastAsia" w:ascii="宋体" w:eastAsia="宋体"/>
                            <w:sz w:val="20"/>
                          </w:rPr>
                        </w:pPr>
                        <w:r>
                          <w:rPr>
                            <w:rFonts w:hint="eastAsia" w:ascii="宋体" w:eastAsia="宋体"/>
                            <w:sz w:val="20"/>
                          </w:rPr>
                          <w:t>生育（服务）证复印件</w:t>
                        </w:r>
                      </w:p>
                      <w:p>
                        <w:pPr>
                          <w:numPr>
                            <w:ilvl w:val="0"/>
                            <w:numId w:val="127"/>
                          </w:numPr>
                          <w:tabs>
                            <w:tab w:val="left" w:pos="202"/>
                          </w:tabs>
                          <w:spacing w:before="56"/>
                          <w:ind w:left="201" w:right="0" w:hanging="202"/>
                          <w:jc w:val="left"/>
                          <w:rPr>
                            <w:rFonts w:hint="eastAsia" w:ascii="宋体" w:eastAsia="宋体"/>
                            <w:sz w:val="20"/>
                          </w:rPr>
                        </w:pPr>
                        <w:r>
                          <w:rPr>
                            <w:rFonts w:hint="eastAsia" w:ascii="宋体" w:eastAsia="宋体"/>
                            <w:w w:val="95"/>
                            <w:sz w:val="20"/>
                          </w:rPr>
                          <w:t>出生医学证明复印件</w:t>
                        </w:r>
                      </w:p>
                      <w:p>
                        <w:pPr>
                          <w:numPr>
                            <w:ilvl w:val="0"/>
                            <w:numId w:val="127"/>
                          </w:numPr>
                          <w:tabs>
                            <w:tab w:val="left" w:pos="202"/>
                          </w:tabs>
                          <w:spacing w:before="2" w:line="310" w:lineRule="atLeast"/>
                          <w:ind w:left="0" w:right="18" w:firstLine="0"/>
                          <w:jc w:val="left"/>
                          <w:rPr>
                            <w:rFonts w:hint="eastAsia" w:ascii="宋体" w:eastAsia="宋体"/>
                            <w:sz w:val="20"/>
                          </w:rPr>
                        </w:pPr>
                        <w:r>
                          <w:rPr>
                            <w:rFonts w:hint="eastAsia" w:ascii="宋体" w:eastAsia="宋体"/>
                            <w:spacing w:val="-10"/>
                            <w:sz w:val="20"/>
                          </w:rPr>
                          <w:t>失业女职工，由失业保险经</w:t>
                        </w:r>
                        <w:r>
                          <w:rPr>
                            <w:rFonts w:hint="eastAsia" w:ascii="宋体" w:eastAsia="宋体"/>
                            <w:sz w:val="20"/>
                          </w:rPr>
                          <w:t>办机构出具的失业证复印件</w:t>
                        </w:r>
                      </w:p>
                    </w:txbxContent>
                  </v:textbox>
                </v:shape>
                <v:shape id="文本框 1016" o:spid="_x0000_s1026" o:spt="202" type="#_x0000_t202" style="position:absolute;left:5220;top:2666;height:281;width:582;" filled="f" stroked="f" coordsize="21600,21600" o:gfxdata="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2rQ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1017" o:spid="_x0000_s1026" o:spt="202" type="#_x0000_t202" style="position:absolute;left:3319;top:4750;height:199;width:219;" filled="f" stroked="f" coordsize="21600,21600" o:gfxdata="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hG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1018" o:spid="_x0000_s1026" o:spt="202" type="#_x0000_t202" style="position:absolute;left:5085;top:4577;height:511;width:819;" filled="f" stroked="f" coordsize="21600,21600" o:gfxdata="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dS7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1019" o:spid="_x0000_s1026" o:spt="202" type="#_x0000_t202" style="position:absolute;left:7500;top:4750;height:199;width:219;" filled="f" stroked="f" coordsize="21600,21600" o:gfxdata="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Yt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1020" o:spid="_x0000_s1026" o:spt="202" type="#_x0000_t202" style="position:absolute;left:5220;top:6688;height:281;width:582;" filled="f" stroked="f" coordsize="21600,21600" o:gfxdata="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xU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1021" o:spid="_x0000_s1026" o:spt="202" type="#_x0000_t202" style="position:absolute;left:7716;top:7282;height:823;width:1220;" filled="f" stroked="f" coordsize="21600,21600" o:gfxdata="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7C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1022" o:spid="_x0000_s1026" o:spt="202" type="#_x0000_t202" style="position:absolute;left:5203;top:8390;height:281;width:582;" filled="f" stroked="f" coordsize="21600,21600" o:gfxdata="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4o6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v:textbox>
                </v:shape>
                <v:shape id="文本框 1023" o:spid="_x0000_s1026" o:spt="202" type="#_x0000_t202" style="position:absolute;left:5188;top:10113;height:281;width:582;" filled="f" stroked="f" coordsize="21600,21600" o:gfxdata="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KNc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28"/>
        </w:rPr>
        <w:sectPr>
          <w:pgSz w:w="11910" w:h="16840"/>
          <w:pgMar w:top="1440" w:right="700" w:bottom="1080" w:left="720" w:header="0" w:footer="881" w:gutter="0"/>
          <w:cols w:space="720" w:num="1"/>
        </w:sectPr>
      </w:pPr>
    </w:p>
    <w:p>
      <w:pPr>
        <w:pStyle w:val="4"/>
        <w:spacing w:line="556" w:lineRule="exact"/>
        <w:ind w:left="393"/>
        <w:jc w:val="center"/>
        <w:rPr>
          <w:rFonts w:hint="eastAsia" w:ascii="方正小标宋简体" w:eastAsia="方正小标宋简体"/>
        </w:rPr>
      </w:pPr>
      <w:r>
        <w:rPr>
          <w:rFonts w:hint="eastAsia" w:ascii="方正小标宋简体" w:eastAsia="方正小标宋简体"/>
        </w:rPr>
        <w:t>湖南省生育津贴（一次性生育补助金）申领表（表 18）</w:t>
      </w:r>
    </w:p>
    <w:p>
      <w:pPr>
        <w:spacing w:before="110" w:after="3"/>
        <w:ind w:left="1080" w:right="0" w:firstLine="0"/>
        <w:jc w:val="left"/>
        <w:rPr>
          <w:rFonts w:hint="eastAsia" w:ascii="楷体_GB2312" w:eastAsia="楷体_GB2312"/>
          <w:sz w:val="24"/>
        </w:rPr>
      </w:pPr>
      <w:r>
        <w:rPr>
          <w:rFonts w:hint="eastAsia" w:ascii="楷体_GB2312" w:eastAsia="楷体_GB2312"/>
          <w:sz w:val="24"/>
        </w:rPr>
        <w:t>申报单位：（盖章）</w:t>
      </w:r>
    </w:p>
    <w:tbl>
      <w:tblPr>
        <w:tblStyle w:val="5"/>
        <w:tblW w:w="0" w:type="auto"/>
        <w:tblInd w:w="7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1329"/>
        <w:gridCol w:w="809"/>
        <w:gridCol w:w="545"/>
        <w:gridCol w:w="822"/>
        <w:gridCol w:w="619"/>
        <w:gridCol w:w="133"/>
        <w:gridCol w:w="549"/>
        <w:gridCol w:w="455"/>
        <w:gridCol w:w="680"/>
        <w:gridCol w:w="168"/>
        <w:gridCol w:w="852"/>
        <w:gridCol w:w="5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85" w:type="dxa"/>
          </w:tcPr>
          <w:p>
            <w:pPr>
              <w:pStyle w:val="9"/>
              <w:spacing w:before="178"/>
              <w:ind w:left="89" w:right="85"/>
              <w:jc w:val="center"/>
              <w:rPr>
                <w:sz w:val="21"/>
              </w:rPr>
            </w:pPr>
            <w:r>
              <w:rPr>
                <w:sz w:val="21"/>
              </w:rPr>
              <w:t>单位医保代码</w:t>
            </w:r>
          </w:p>
        </w:tc>
        <w:tc>
          <w:tcPr>
            <w:tcW w:w="1329" w:type="dxa"/>
          </w:tcPr>
          <w:p>
            <w:pPr>
              <w:pStyle w:val="9"/>
              <w:rPr>
                <w:rFonts w:ascii="Times New Roman"/>
                <w:sz w:val="20"/>
              </w:rPr>
            </w:pPr>
          </w:p>
        </w:tc>
        <w:tc>
          <w:tcPr>
            <w:tcW w:w="1354" w:type="dxa"/>
            <w:gridSpan w:val="2"/>
          </w:tcPr>
          <w:p>
            <w:pPr>
              <w:pStyle w:val="9"/>
              <w:spacing w:before="178"/>
              <w:ind w:left="256"/>
              <w:rPr>
                <w:sz w:val="21"/>
              </w:rPr>
            </w:pPr>
            <w:r>
              <w:rPr>
                <w:sz w:val="21"/>
              </w:rPr>
              <w:t>单位名称</w:t>
            </w:r>
          </w:p>
        </w:tc>
        <w:tc>
          <w:tcPr>
            <w:tcW w:w="4860" w:type="dxa"/>
            <w:gridSpan w:val="9"/>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485" w:type="dxa"/>
          </w:tcPr>
          <w:p>
            <w:pPr>
              <w:pStyle w:val="9"/>
              <w:spacing w:before="8"/>
              <w:rPr>
                <w:rFonts w:ascii="楷体_GB2312"/>
                <w:sz w:val="21"/>
              </w:rPr>
            </w:pPr>
          </w:p>
          <w:p>
            <w:pPr>
              <w:pStyle w:val="9"/>
              <w:ind w:left="89" w:right="82"/>
              <w:jc w:val="center"/>
              <w:rPr>
                <w:sz w:val="21"/>
              </w:rPr>
            </w:pPr>
            <w:r>
              <w:rPr>
                <w:sz w:val="21"/>
              </w:rPr>
              <w:t>申领人姓名</w:t>
            </w:r>
          </w:p>
        </w:tc>
        <w:tc>
          <w:tcPr>
            <w:tcW w:w="1329" w:type="dxa"/>
          </w:tcPr>
          <w:p>
            <w:pPr>
              <w:pStyle w:val="9"/>
              <w:rPr>
                <w:rFonts w:ascii="Times New Roman"/>
                <w:sz w:val="20"/>
              </w:rPr>
            </w:pPr>
          </w:p>
        </w:tc>
        <w:tc>
          <w:tcPr>
            <w:tcW w:w="1354" w:type="dxa"/>
            <w:gridSpan w:val="2"/>
          </w:tcPr>
          <w:p>
            <w:pPr>
              <w:pStyle w:val="9"/>
              <w:spacing w:before="156" w:line="230" w:lineRule="auto"/>
              <w:ind w:left="150" w:right="142" w:firstLine="105"/>
              <w:rPr>
                <w:sz w:val="21"/>
              </w:rPr>
            </w:pPr>
            <w:r>
              <w:rPr>
                <w:sz w:val="21"/>
              </w:rPr>
              <w:t>申 领 人身份证号码</w:t>
            </w:r>
          </w:p>
        </w:tc>
        <w:tc>
          <w:tcPr>
            <w:tcW w:w="2123" w:type="dxa"/>
            <w:gridSpan w:val="4"/>
          </w:tcPr>
          <w:p>
            <w:pPr>
              <w:pStyle w:val="9"/>
              <w:rPr>
                <w:rFonts w:ascii="Times New Roman"/>
                <w:sz w:val="20"/>
              </w:rPr>
            </w:pPr>
          </w:p>
        </w:tc>
        <w:tc>
          <w:tcPr>
            <w:tcW w:w="1303" w:type="dxa"/>
            <w:gridSpan w:val="3"/>
          </w:tcPr>
          <w:p>
            <w:pPr>
              <w:pStyle w:val="9"/>
              <w:spacing w:before="8"/>
              <w:rPr>
                <w:rFonts w:ascii="楷体_GB2312"/>
                <w:sz w:val="21"/>
              </w:rPr>
            </w:pPr>
          </w:p>
          <w:p>
            <w:pPr>
              <w:pStyle w:val="9"/>
              <w:ind w:left="225"/>
              <w:rPr>
                <w:sz w:val="21"/>
              </w:rPr>
            </w:pPr>
            <w:r>
              <w:rPr>
                <w:sz w:val="21"/>
              </w:rPr>
              <w:t>参保时间</w:t>
            </w:r>
          </w:p>
        </w:tc>
        <w:tc>
          <w:tcPr>
            <w:tcW w:w="1434" w:type="dxa"/>
            <w:gridSpan w:val="2"/>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485" w:type="dxa"/>
          </w:tcPr>
          <w:p>
            <w:pPr>
              <w:pStyle w:val="9"/>
              <w:spacing w:before="5"/>
              <w:rPr>
                <w:rFonts w:ascii="楷体_GB2312"/>
                <w:sz w:val="16"/>
              </w:rPr>
            </w:pPr>
          </w:p>
          <w:p>
            <w:pPr>
              <w:pStyle w:val="9"/>
              <w:ind w:left="89" w:right="82"/>
              <w:jc w:val="center"/>
              <w:rPr>
                <w:sz w:val="21"/>
              </w:rPr>
            </w:pPr>
            <w:r>
              <w:rPr>
                <w:sz w:val="21"/>
              </w:rPr>
              <w:t>配偶姓名</w:t>
            </w:r>
          </w:p>
        </w:tc>
        <w:tc>
          <w:tcPr>
            <w:tcW w:w="1329" w:type="dxa"/>
          </w:tcPr>
          <w:p>
            <w:pPr>
              <w:pStyle w:val="9"/>
              <w:rPr>
                <w:rFonts w:ascii="Times New Roman"/>
                <w:sz w:val="20"/>
              </w:rPr>
            </w:pPr>
          </w:p>
        </w:tc>
        <w:tc>
          <w:tcPr>
            <w:tcW w:w="1354" w:type="dxa"/>
            <w:gridSpan w:val="2"/>
          </w:tcPr>
          <w:p>
            <w:pPr>
              <w:pStyle w:val="9"/>
              <w:tabs>
                <w:tab w:val="left" w:pos="781"/>
              </w:tabs>
              <w:spacing w:before="89" w:line="230" w:lineRule="auto"/>
              <w:ind w:left="150" w:right="142" w:firstLine="211"/>
              <w:rPr>
                <w:sz w:val="21"/>
              </w:rPr>
            </w:pPr>
            <w:r>
              <w:rPr>
                <w:sz w:val="21"/>
              </w:rPr>
              <w:t>配</w:t>
            </w:r>
            <w:r>
              <w:rPr>
                <w:sz w:val="21"/>
              </w:rPr>
              <w:tab/>
            </w:r>
            <w:r>
              <w:rPr>
                <w:sz w:val="21"/>
              </w:rPr>
              <w:t>偶 身份证号</w:t>
            </w:r>
            <w:r>
              <w:rPr>
                <w:spacing w:val="-15"/>
                <w:sz w:val="21"/>
              </w:rPr>
              <w:t>码</w:t>
            </w:r>
          </w:p>
        </w:tc>
        <w:tc>
          <w:tcPr>
            <w:tcW w:w="2123" w:type="dxa"/>
            <w:gridSpan w:val="4"/>
          </w:tcPr>
          <w:p>
            <w:pPr>
              <w:pStyle w:val="9"/>
              <w:rPr>
                <w:rFonts w:ascii="Times New Roman"/>
                <w:sz w:val="20"/>
              </w:rPr>
            </w:pPr>
          </w:p>
        </w:tc>
        <w:tc>
          <w:tcPr>
            <w:tcW w:w="1303" w:type="dxa"/>
            <w:gridSpan w:val="3"/>
          </w:tcPr>
          <w:p>
            <w:pPr>
              <w:pStyle w:val="9"/>
              <w:spacing w:before="89" w:line="230" w:lineRule="auto"/>
              <w:ind w:left="225" w:right="227"/>
              <w:rPr>
                <w:sz w:val="21"/>
              </w:rPr>
            </w:pPr>
            <w:r>
              <w:rPr>
                <w:sz w:val="21"/>
              </w:rPr>
              <w:t>单位平均缴费工资</w:t>
            </w:r>
          </w:p>
        </w:tc>
        <w:tc>
          <w:tcPr>
            <w:tcW w:w="1434" w:type="dxa"/>
            <w:gridSpan w:val="2"/>
          </w:tcPr>
          <w:p>
            <w:pPr>
              <w:pStyle w:val="9"/>
              <w:spacing w:before="5"/>
              <w:rPr>
                <w:rFonts w:ascii="楷体_GB2312"/>
                <w:sz w:val="16"/>
              </w:rPr>
            </w:pPr>
          </w:p>
          <w:p>
            <w:pPr>
              <w:pStyle w:val="9"/>
              <w:ind w:left="708"/>
              <w:rPr>
                <w:sz w:val="21"/>
              </w:rPr>
            </w:pPr>
            <w:r>
              <w:rPr>
                <w:sz w:val="21"/>
              </w:rPr>
              <w:t>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trPr>
        <w:tc>
          <w:tcPr>
            <w:tcW w:w="1485" w:type="dxa"/>
          </w:tcPr>
          <w:p>
            <w:pPr>
              <w:pStyle w:val="9"/>
              <w:spacing w:before="6"/>
              <w:rPr>
                <w:rFonts w:ascii="楷体_GB2312"/>
                <w:sz w:val="19"/>
              </w:rPr>
            </w:pPr>
          </w:p>
          <w:p>
            <w:pPr>
              <w:pStyle w:val="9"/>
              <w:spacing w:before="1"/>
              <w:ind w:left="89" w:right="82"/>
              <w:jc w:val="center"/>
              <w:rPr>
                <w:sz w:val="21"/>
              </w:rPr>
            </w:pPr>
            <w:r>
              <w:rPr>
                <w:sz w:val="21"/>
              </w:rPr>
              <w:t>经办人姓名</w:t>
            </w:r>
          </w:p>
        </w:tc>
        <w:tc>
          <w:tcPr>
            <w:tcW w:w="1329" w:type="dxa"/>
          </w:tcPr>
          <w:p>
            <w:pPr>
              <w:pStyle w:val="9"/>
              <w:rPr>
                <w:rFonts w:ascii="Times New Roman"/>
                <w:sz w:val="20"/>
              </w:rPr>
            </w:pPr>
          </w:p>
        </w:tc>
        <w:tc>
          <w:tcPr>
            <w:tcW w:w="1354" w:type="dxa"/>
            <w:gridSpan w:val="2"/>
          </w:tcPr>
          <w:p>
            <w:pPr>
              <w:pStyle w:val="9"/>
              <w:spacing w:before="129" w:line="230" w:lineRule="auto"/>
              <w:ind w:left="150" w:right="142" w:firstLine="105"/>
              <w:rPr>
                <w:sz w:val="21"/>
              </w:rPr>
            </w:pPr>
            <w:r>
              <w:rPr>
                <w:sz w:val="21"/>
              </w:rPr>
              <w:t>经 办 人身份证号码</w:t>
            </w:r>
          </w:p>
        </w:tc>
        <w:tc>
          <w:tcPr>
            <w:tcW w:w="2123" w:type="dxa"/>
            <w:gridSpan w:val="4"/>
          </w:tcPr>
          <w:p>
            <w:pPr>
              <w:pStyle w:val="9"/>
              <w:rPr>
                <w:rFonts w:ascii="Times New Roman"/>
                <w:sz w:val="20"/>
              </w:rPr>
            </w:pPr>
          </w:p>
        </w:tc>
        <w:tc>
          <w:tcPr>
            <w:tcW w:w="1303" w:type="dxa"/>
            <w:gridSpan w:val="3"/>
          </w:tcPr>
          <w:p>
            <w:pPr>
              <w:pStyle w:val="9"/>
              <w:spacing w:before="129" w:line="230" w:lineRule="auto"/>
              <w:ind w:left="225" w:right="227"/>
              <w:rPr>
                <w:sz w:val="21"/>
              </w:rPr>
            </w:pPr>
            <w:r>
              <w:rPr>
                <w:sz w:val="21"/>
              </w:rPr>
              <w:t>经 办 人联系电话</w:t>
            </w:r>
          </w:p>
        </w:tc>
        <w:tc>
          <w:tcPr>
            <w:tcW w:w="1434" w:type="dxa"/>
            <w:gridSpan w:val="2"/>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1485" w:type="dxa"/>
          </w:tcPr>
          <w:p>
            <w:pPr>
              <w:pStyle w:val="9"/>
              <w:spacing w:before="89" w:line="232" w:lineRule="auto"/>
              <w:ind w:left="322" w:right="207" w:hanging="106"/>
              <w:rPr>
                <w:sz w:val="21"/>
              </w:rPr>
            </w:pPr>
            <w:r>
              <w:rPr>
                <w:sz w:val="21"/>
              </w:rPr>
              <w:t>分娩或</w:t>
            </w:r>
            <w:r>
              <w:rPr>
                <w:rFonts w:hint="eastAsia"/>
                <w:sz w:val="21"/>
                <w:lang w:eastAsia="zh-CN"/>
              </w:rPr>
              <w:t>终止妊娠</w:t>
            </w:r>
            <w:r>
              <w:rPr>
                <w:sz w:val="21"/>
              </w:rPr>
              <w:t>时间</w:t>
            </w:r>
          </w:p>
        </w:tc>
        <w:tc>
          <w:tcPr>
            <w:tcW w:w="1329" w:type="dxa"/>
          </w:tcPr>
          <w:p>
            <w:pPr>
              <w:pStyle w:val="9"/>
              <w:rPr>
                <w:rFonts w:ascii="Times New Roman"/>
                <w:sz w:val="20"/>
              </w:rPr>
            </w:pPr>
          </w:p>
        </w:tc>
        <w:tc>
          <w:tcPr>
            <w:tcW w:w="1354" w:type="dxa"/>
            <w:gridSpan w:val="2"/>
          </w:tcPr>
          <w:p>
            <w:pPr>
              <w:pStyle w:val="9"/>
              <w:spacing w:before="89" w:line="232" w:lineRule="auto"/>
              <w:ind w:left="256" w:right="142" w:hanging="106"/>
              <w:rPr>
                <w:sz w:val="21"/>
              </w:rPr>
            </w:pPr>
            <w:r>
              <w:rPr>
                <w:sz w:val="21"/>
              </w:rPr>
              <w:t>胎次或终止妊娠序次</w:t>
            </w:r>
          </w:p>
        </w:tc>
        <w:tc>
          <w:tcPr>
            <w:tcW w:w="2123" w:type="dxa"/>
            <w:gridSpan w:val="4"/>
          </w:tcPr>
          <w:p>
            <w:pPr>
              <w:pStyle w:val="9"/>
              <w:rPr>
                <w:rFonts w:ascii="Times New Roman"/>
                <w:sz w:val="20"/>
              </w:rPr>
            </w:pPr>
          </w:p>
        </w:tc>
        <w:tc>
          <w:tcPr>
            <w:tcW w:w="1303" w:type="dxa"/>
            <w:gridSpan w:val="3"/>
          </w:tcPr>
          <w:p>
            <w:pPr>
              <w:pStyle w:val="9"/>
              <w:spacing w:before="10"/>
              <w:rPr>
                <w:rFonts w:ascii="楷体_GB2312"/>
                <w:sz w:val="16"/>
              </w:rPr>
            </w:pPr>
          </w:p>
          <w:p>
            <w:pPr>
              <w:pStyle w:val="9"/>
              <w:ind w:left="225"/>
              <w:rPr>
                <w:sz w:val="21"/>
              </w:rPr>
            </w:pPr>
            <w:r>
              <w:rPr>
                <w:sz w:val="21"/>
              </w:rPr>
              <w:t>是否难产</w:t>
            </w:r>
          </w:p>
        </w:tc>
        <w:tc>
          <w:tcPr>
            <w:tcW w:w="1434" w:type="dxa"/>
            <w:gridSpan w:val="2"/>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485" w:type="dxa"/>
          </w:tcPr>
          <w:p>
            <w:pPr>
              <w:pStyle w:val="9"/>
              <w:spacing w:before="2"/>
              <w:rPr>
                <w:rFonts w:ascii="楷体_GB2312"/>
                <w:sz w:val="14"/>
              </w:rPr>
            </w:pPr>
          </w:p>
          <w:p>
            <w:pPr>
              <w:pStyle w:val="9"/>
              <w:ind w:left="89" w:right="82"/>
              <w:jc w:val="center"/>
              <w:rPr>
                <w:sz w:val="21"/>
              </w:rPr>
            </w:pPr>
            <w:r>
              <w:rPr>
                <w:sz w:val="21"/>
              </w:rPr>
              <w:t>产假日期</w:t>
            </w:r>
          </w:p>
        </w:tc>
        <w:tc>
          <w:tcPr>
            <w:tcW w:w="2138" w:type="dxa"/>
            <w:gridSpan w:val="2"/>
            <w:tcBorders>
              <w:right w:val="nil"/>
            </w:tcBorders>
          </w:tcPr>
          <w:p>
            <w:pPr>
              <w:pStyle w:val="9"/>
              <w:spacing w:before="2"/>
              <w:rPr>
                <w:rFonts w:ascii="楷体_GB2312"/>
                <w:sz w:val="14"/>
              </w:rPr>
            </w:pPr>
          </w:p>
          <w:p>
            <w:pPr>
              <w:pStyle w:val="9"/>
              <w:tabs>
                <w:tab w:val="left" w:pos="1402"/>
                <w:tab w:val="left" w:pos="1822"/>
              </w:tabs>
              <w:ind w:left="982"/>
              <w:rPr>
                <w:sz w:val="21"/>
              </w:rPr>
            </w:pPr>
            <w:r>
              <w:rPr>
                <w:sz w:val="21"/>
              </w:rPr>
              <w:t>年</w:t>
            </w:r>
            <w:r>
              <w:rPr>
                <w:sz w:val="21"/>
              </w:rPr>
              <w:tab/>
            </w:r>
            <w:r>
              <w:rPr>
                <w:sz w:val="21"/>
              </w:rPr>
              <w:t>月</w:t>
            </w:r>
            <w:r>
              <w:rPr>
                <w:sz w:val="21"/>
              </w:rPr>
              <w:tab/>
            </w:r>
            <w:r>
              <w:rPr>
                <w:sz w:val="21"/>
              </w:rPr>
              <w:t>日</w:t>
            </w:r>
          </w:p>
        </w:tc>
        <w:tc>
          <w:tcPr>
            <w:tcW w:w="545" w:type="dxa"/>
            <w:tcBorders>
              <w:left w:val="nil"/>
              <w:right w:val="nil"/>
            </w:tcBorders>
          </w:tcPr>
          <w:p>
            <w:pPr>
              <w:pStyle w:val="9"/>
              <w:spacing w:before="2"/>
              <w:rPr>
                <w:rFonts w:ascii="楷体_GB2312"/>
                <w:sz w:val="14"/>
              </w:rPr>
            </w:pPr>
          </w:p>
          <w:p>
            <w:pPr>
              <w:pStyle w:val="9"/>
              <w:ind w:left="109"/>
              <w:rPr>
                <w:sz w:val="21"/>
              </w:rPr>
            </w:pPr>
            <w:r>
              <w:rPr>
                <w:w w:val="99"/>
                <w:sz w:val="21"/>
              </w:rPr>
              <w:t>至</w:t>
            </w:r>
          </w:p>
        </w:tc>
        <w:tc>
          <w:tcPr>
            <w:tcW w:w="822" w:type="dxa"/>
            <w:tcBorders>
              <w:left w:val="nil"/>
              <w:right w:val="nil"/>
            </w:tcBorders>
          </w:tcPr>
          <w:p>
            <w:pPr>
              <w:pStyle w:val="9"/>
              <w:spacing w:before="2"/>
              <w:rPr>
                <w:rFonts w:ascii="楷体_GB2312"/>
                <w:sz w:val="14"/>
              </w:rPr>
            </w:pPr>
          </w:p>
          <w:p>
            <w:pPr>
              <w:pStyle w:val="9"/>
              <w:ind w:left="510"/>
              <w:rPr>
                <w:sz w:val="21"/>
              </w:rPr>
            </w:pPr>
            <w:r>
              <w:rPr>
                <w:w w:val="99"/>
                <w:sz w:val="21"/>
              </w:rPr>
              <w:t>年</w:t>
            </w:r>
          </w:p>
        </w:tc>
        <w:tc>
          <w:tcPr>
            <w:tcW w:w="752" w:type="dxa"/>
            <w:gridSpan w:val="2"/>
            <w:tcBorders>
              <w:left w:val="nil"/>
              <w:right w:val="nil"/>
            </w:tcBorders>
          </w:tcPr>
          <w:p>
            <w:pPr>
              <w:pStyle w:val="9"/>
              <w:spacing w:before="2"/>
              <w:rPr>
                <w:rFonts w:ascii="楷体_GB2312"/>
                <w:sz w:val="14"/>
              </w:rPr>
            </w:pPr>
          </w:p>
          <w:p>
            <w:pPr>
              <w:pStyle w:val="9"/>
              <w:tabs>
                <w:tab w:val="left" w:pos="528"/>
              </w:tabs>
              <w:ind w:left="108"/>
              <w:rPr>
                <w:sz w:val="21"/>
              </w:rPr>
            </w:pPr>
            <w:r>
              <w:rPr>
                <w:sz w:val="21"/>
              </w:rPr>
              <w:t>月</w:t>
            </w:r>
            <w:r>
              <w:rPr>
                <w:sz w:val="21"/>
              </w:rPr>
              <w:tab/>
            </w:r>
            <w:r>
              <w:rPr>
                <w:sz w:val="21"/>
              </w:rPr>
              <w:t>日</w:t>
            </w:r>
          </w:p>
        </w:tc>
        <w:tc>
          <w:tcPr>
            <w:tcW w:w="549" w:type="dxa"/>
            <w:tcBorders>
              <w:left w:val="nil"/>
            </w:tcBorders>
          </w:tcPr>
          <w:p>
            <w:pPr>
              <w:pStyle w:val="9"/>
              <w:rPr>
                <w:rFonts w:ascii="Times New Roman"/>
                <w:sz w:val="20"/>
              </w:rPr>
            </w:pPr>
          </w:p>
        </w:tc>
        <w:tc>
          <w:tcPr>
            <w:tcW w:w="1303" w:type="dxa"/>
            <w:gridSpan w:val="3"/>
          </w:tcPr>
          <w:p>
            <w:pPr>
              <w:pStyle w:val="9"/>
              <w:spacing w:before="60" w:line="230" w:lineRule="auto"/>
              <w:ind w:left="434" w:right="227" w:hanging="209"/>
              <w:rPr>
                <w:sz w:val="21"/>
              </w:rPr>
            </w:pPr>
            <w:r>
              <w:rPr>
                <w:sz w:val="21"/>
              </w:rPr>
              <w:t>法定产假天数</w:t>
            </w:r>
          </w:p>
        </w:tc>
        <w:tc>
          <w:tcPr>
            <w:tcW w:w="1434" w:type="dxa"/>
            <w:gridSpan w:val="2"/>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9028" w:type="dxa"/>
            <w:gridSpan w:val="13"/>
          </w:tcPr>
          <w:p>
            <w:pPr>
              <w:pStyle w:val="9"/>
              <w:spacing w:before="136" w:line="232" w:lineRule="auto"/>
              <w:ind w:left="2417" w:right="3" w:hanging="2309"/>
              <w:rPr>
                <w:sz w:val="21"/>
              </w:rPr>
            </w:pPr>
            <w:r>
              <w:rPr>
                <w:b/>
                <w:spacing w:val="-4"/>
                <w:w w:val="95"/>
                <w:sz w:val="21"/>
              </w:rPr>
              <w:t>申领生育津贴单位承诺：</w:t>
            </w:r>
            <w:r>
              <w:rPr>
                <w:spacing w:val="-7"/>
                <w:w w:val="95"/>
                <w:sz w:val="21"/>
              </w:rPr>
              <w:t xml:space="preserve">在职工法定产假期间，我单位已停发该职工工资，变更为领取生育津贴，   </w:t>
            </w:r>
            <w:r>
              <w:rPr>
                <w:spacing w:val="-7"/>
                <w:sz w:val="21"/>
              </w:rPr>
              <w:t>生育津贴低于工资的，由我单位补差。</w:t>
            </w:r>
          </w:p>
          <w:p>
            <w:pPr>
              <w:pStyle w:val="9"/>
              <w:tabs>
                <w:tab w:val="left" w:pos="8855"/>
              </w:tabs>
              <w:spacing w:line="257" w:lineRule="exact"/>
              <w:ind w:left="6703"/>
              <w:rPr>
                <w:rFonts w:ascii="Times New Roman" w:eastAsia="Times New Roman"/>
                <w:sz w:val="21"/>
              </w:rPr>
            </w:pPr>
            <w:r>
              <w:rPr>
                <w:w w:val="95"/>
                <w:sz w:val="21"/>
              </w:rPr>
              <w:t>经办人：</w:t>
            </w:r>
            <w:r>
              <w:rPr>
                <w:rFonts w:ascii="Times New Roman" w:eastAsia="Times New Roman"/>
                <w:w w:val="95"/>
                <w:sz w:val="21"/>
                <w:u w:val="single"/>
              </w:rPr>
              <w:t xml:space="preserve"> </w:t>
            </w:r>
            <w:r>
              <w:rPr>
                <w:rFonts w:ascii="Times New Roman" w:eastAsia="Times New Roman"/>
                <w:sz w:val="21"/>
                <w:u w:val="single"/>
              </w:rPr>
              <w:tab/>
            </w:r>
          </w:p>
          <w:p>
            <w:pPr>
              <w:pStyle w:val="9"/>
              <w:tabs>
                <w:tab w:val="left" w:pos="7334"/>
                <w:tab w:val="left" w:pos="7963"/>
                <w:tab w:val="left" w:pos="8594"/>
              </w:tabs>
              <w:spacing w:line="264" w:lineRule="exact"/>
              <w:ind w:left="6703"/>
              <w:rPr>
                <w:sz w:val="21"/>
              </w:rPr>
            </w:pPr>
            <w:r>
              <w:rPr>
                <w:sz w:val="21"/>
              </w:rPr>
              <w:t>20</w:t>
            </w:r>
            <w:r>
              <w:rPr>
                <w:sz w:val="21"/>
              </w:rPr>
              <w:tab/>
            </w:r>
            <w:r>
              <w:rPr>
                <w:sz w:val="21"/>
              </w:rPr>
              <w:t>年</w:t>
            </w:r>
            <w:r>
              <w:rPr>
                <w:sz w:val="21"/>
              </w:rPr>
              <w:tab/>
            </w:r>
            <w:r>
              <w:rPr>
                <w:sz w:val="21"/>
              </w:rPr>
              <w:t>月</w:t>
            </w:r>
            <w:r>
              <w:rPr>
                <w:sz w:val="21"/>
              </w:rPr>
              <w:tab/>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atLeast"/>
        </w:trPr>
        <w:tc>
          <w:tcPr>
            <w:tcW w:w="9028" w:type="dxa"/>
            <w:gridSpan w:val="13"/>
          </w:tcPr>
          <w:p>
            <w:pPr>
              <w:pStyle w:val="9"/>
              <w:spacing w:before="119" w:line="264" w:lineRule="exact"/>
              <w:ind w:left="108"/>
              <w:rPr>
                <w:sz w:val="21"/>
              </w:rPr>
            </w:pPr>
            <w:r>
              <w:rPr>
                <w:b/>
                <w:sz w:val="21"/>
              </w:rPr>
              <w:t>申领一次性生育补助金承诺：</w:t>
            </w:r>
            <w:r>
              <w:rPr>
                <w:sz w:val="21"/>
              </w:rPr>
              <w:t>本人生育医疗费用未在其它任何保险报销，发票原件仅用于申领一</w:t>
            </w:r>
          </w:p>
          <w:p>
            <w:pPr>
              <w:pStyle w:val="9"/>
              <w:spacing w:line="260" w:lineRule="exact"/>
              <w:ind w:left="2837"/>
              <w:rPr>
                <w:sz w:val="21"/>
              </w:rPr>
            </w:pPr>
            <w:r>
              <w:rPr>
                <w:sz w:val="21"/>
              </w:rPr>
              <w:t>次性生育补助金。</w:t>
            </w:r>
          </w:p>
          <w:p>
            <w:pPr>
              <w:pStyle w:val="9"/>
              <w:tabs>
                <w:tab w:val="left" w:pos="8855"/>
              </w:tabs>
              <w:spacing w:line="260" w:lineRule="exact"/>
              <w:ind w:left="6703"/>
              <w:rPr>
                <w:rFonts w:ascii="Times New Roman" w:eastAsia="Times New Roman"/>
                <w:sz w:val="21"/>
              </w:rPr>
            </w:pPr>
            <w:r>
              <w:rPr>
                <w:w w:val="95"/>
                <w:sz w:val="21"/>
              </w:rPr>
              <w:t>承诺人：</w:t>
            </w:r>
            <w:r>
              <w:rPr>
                <w:rFonts w:ascii="Times New Roman" w:eastAsia="Times New Roman"/>
                <w:w w:val="95"/>
                <w:sz w:val="21"/>
                <w:u w:val="single"/>
              </w:rPr>
              <w:t xml:space="preserve"> </w:t>
            </w:r>
            <w:r>
              <w:rPr>
                <w:rFonts w:ascii="Times New Roman" w:eastAsia="Times New Roman"/>
                <w:sz w:val="21"/>
                <w:u w:val="single"/>
              </w:rPr>
              <w:tab/>
            </w:r>
          </w:p>
          <w:p>
            <w:pPr>
              <w:pStyle w:val="9"/>
              <w:tabs>
                <w:tab w:val="left" w:pos="7229"/>
                <w:tab w:val="left" w:pos="7860"/>
                <w:tab w:val="left" w:pos="8489"/>
              </w:tabs>
              <w:spacing w:line="264" w:lineRule="exact"/>
              <w:ind w:left="6600"/>
              <w:rPr>
                <w:sz w:val="21"/>
              </w:rPr>
            </w:pPr>
            <w:r>
              <w:rPr>
                <w:sz w:val="21"/>
              </w:rPr>
              <w:t>20</w:t>
            </w:r>
            <w:r>
              <w:rPr>
                <w:sz w:val="21"/>
              </w:rPr>
              <w:tab/>
            </w:r>
            <w:r>
              <w:rPr>
                <w:sz w:val="21"/>
              </w:rPr>
              <w:t>年</w:t>
            </w:r>
            <w:r>
              <w:rPr>
                <w:sz w:val="21"/>
              </w:rPr>
              <w:tab/>
            </w:r>
            <w:r>
              <w:rPr>
                <w:sz w:val="21"/>
              </w:rPr>
              <w:t>月</w:t>
            </w:r>
            <w:r>
              <w:rPr>
                <w:sz w:val="21"/>
              </w:rPr>
              <w:tab/>
            </w:r>
            <w:r>
              <w:rPr>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9028" w:type="dxa"/>
            <w:gridSpan w:val="13"/>
          </w:tcPr>
          <w:p>
            <w:pPr>
              <w:pStyle w:val="9"/>
              <w:spacing w:before="148"/>
              <w:ind w:left="3857" w:right="3855"/>
              <w:jc w:val="center"/>
              <w:rPr>
                <w:b/>
                <w:sz w:val="21"/>
              </w:rPr>
            </w:pPr>
            <w:r>
              <w:rPr>
                <w:b/>
                <w:sz w:val="21"/>
              </w:rPr>
              <w:t>相关材料审核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5609" w:type="dxa"/>
            <w:gridSpan w:val="6"/>
          </w:tcPr>
          <w:p>
            <w:pPr>
              <w:pStyle w:val="9"/>
              <w:spacing w:before="1"/>
              <w:rPr>
                <w:rFonts w:ascii="楷体_GB2312"/>
                <w:sz w:val="16"/>
              </w:rPr>
            </w:pPr>
          </w:p>
          <w:p>
            <w:pPr>
              <w:pStyle w:val="9"/>
              <w:ind w:left="2362" w:right="2356"/>
              <w:jc w:val="center"/>
              <w:rPr>
                <w:sz w:val="21"/>
              </w:rPr>
            </w:pPr>
            <w:r>
              <w:rPr>
                <w:sz w:val="21"/>
              </w:rPr>
              <w:t>材料名称</w:t>
            </w:r>
          </w:p>
        </w:tc>
        <w:tc>
          <w:tcPr>
            <w:tcW w:w="1137" w:type="dxa"/>
            <w:gridSpan w:val="3"/>
          </w:tcPr>
          <w:p>
            <w:pPr>
              <w:pStyle w:val="9"/>
              <w:spacing w:before="1"/>
              <w:rPr>
                <w:rFonts w:ascii="楷体_GB2312"/>
                <w:sz w:val="16"/>
              </w:rPr>
            </w:pPr>
          </w:p>
          <w:p>
            <w:pPr>
              <w:pStyle w:val="9"/>
              <w:ind w:left="144"/>
              <w:rPr>
                <w:sz w:val="21"/>
              </w:rPr>
            </w:pPr>
            <w:r>
              <w:rPr>
                <w:sz w:val="21"/>
              </w:rPr>
              <w:t>审核结果</w:t>
            </w:r>
          </w:p>
        </w:tc>
        <w:tc>
          <w:tcPr>
            <w:tcW w:w="680" w:type="dxa"/>
            <w:vMerge w:val="restart"/>
          </w:tcPr>
          <w:p>
            <w:pPr>
              <w:pStyle w:val="9"/>
              <w:spacing w:before="66" w:line="232" w:lineRule="auto"/>
              <w:ind w:left="123" w:right="126"/>
              <w:jc w:val="both"/>
              <w:rPr>
                <w:sz w:val="21"/>
              </w:rPr>
            </w:pPr>
            <w:r>
              <w:rPr>
                <w:sz w:val="21"/>
              </w:rPr>
              <w:t>经办机构经办人员审核签字</w:t>
            </w:r>
          </w:p>
        </w:tc>
        <w:tc>
          <w:tcPr>
            <w:tcW w:w="168" w:type="dxa"/>
            <w:vMerge w:val="restart"/>
            <w:tcBorders>
              <w:right w:val="nil"/>
            </w:tcBorders>
          </w:tcPr>
          <w:p>
            <w:pPr>
              <w:pStyle w:val="9"/>
              <w:rPr>
                <w:rFonts w:ascii="Times New Roman"/>
                <w:sz w:val="20"/>
              </w:rPr>
            </w:pPr>
          </w:p>
        </w:tc>
        <w:tc>
          <w:tcPr>
            <w:tcW w:w="852" w:type="dxa"/>
            <w:vMerge w:val="restart"/>
            <w:tcBorders>
              <w:left w:val="nil"/>
              <w:right w:val="nil"/>
            </w:tcBorders>
          </w:tcPr>
          <w:p>
            <w:pPr>
              <w:pStyle w:val="9"/>
              <w:rPr>
                <w:rFonts w:ascii="楷体_GB2312"/>
                <w:sz w:val="20"/>
              </w:rPr>
            </w:pPr>
          </w:p>
          <w:p>
            <w:pPr>
              <w:pStyle w:val="9"/>
              <w:rPr>
                <w:rFonts w:ascii="楷体_GB2312"/>
                <w:sz w:val="20"/>
              </w:rPr>
            </w:pPr>
          </w:p>
          <w:p>
            <w:pPr>
              <w:pStyle w:val="9"/>
              <w:rPr>
                <w:rFonts w:ascii="楷体_GB2312"/>
                <w:sz w:val="20"/>
              </w:rPr>
            </w:pPr>
          </w:p>
          <w:p>
            <w:pPr>
              <w:pStyle w:val="9"/>
              <w:rPr>
                <w:rFonts w:ascii="楷体_GB2312"/>
                <w:sz w:val="20"/>
              </w:rPr>
            </w:pPr>
          </w:p>
          <w:p>
            <w:pPr>
              <w:pStyle w:val="9"/>
              <w:spacing w:before="139"/>
              <w:ind w:left="480"/>
              <w:rPr>
                <w:sz w:val="21"/>
              </w:rPr>
            </w:pPr>
            <w:r>
              <w:rPr>
                <w:w w:val="99"/>
                <w:sz w:val="21"/>
              </w:rPr>
              <w:t>月</w:t>
            </w:r>
          </w:p>
        </w:tc>
        <w:tc>
          <w:tcPr>
            <w:tcW w:w="582" w:type="dxa"/>
            <w:vMerge w:val="restart"/>
            <w:tcBorders>
              <w:left w:val="nil"/>
            </w:tcBorders>
          </w:tcPr>
          <w:p>
            <w:pPr>
              <w:pStyle w:val="9"/>
              <w:rPr>
                <w:rFonts w:ascii="楷体_GB2312"/>
                <w:sz w:val="20"/>
              </w:rPr>
            </w:pPr>
          </w:p>
          <w:p>
            <w:pPr>
              <w:pStyle w:val="9"/>
              <w:rPr>
                <w:rFonts w:ascii="楷体_GB2312"/>
                <w:sz w:val="20"/>
              </w:rPr>
            </w:pPr>
          </w:p>
          <w:p>
            <w:pPr>
              <w:pStyle w:val="9"/>
              <w:rPr>
                <w:rFonts w:ascii="楷体_GB2312"/>
                <w:sz w:val="20"/>
              </w:rPr>
            </w:pPr>
          </w:p>
          <w:p>
            <w:pPr>
              <w:pStyle w:val="9"/>
              <w:rPr>
                <w:rFonts w:ascii="楷体_GB2312"/>
                <w:sz w:val="20"/>
              </w:rPr>
            </w:pPr>
          </w:p>
          <w:p>
            <w:pPr>
              <w:pStyle w:val="9"/>
              <w:spacing w:before="139"/>
              <w:ind w:left="259"/>
              <w:rPr>
                <w:sz w:val="21"/>
              </w:rPr>
            </w:pPr>
            <w:r>
              <w:rPr>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5609" w:type="dxa"/>
            <w:gridSpan w:val="6"/>
          </w:tcPr>
          <w:p>
            <w:pPr>
              <w:pStyle w:val="9"/>
              <w:spacing w:before="136"/>
              <w:ind w:left="108"/>
              <w:rPr>
                <w:sz w:val="21"/>
              </w:rPr>
            </w:pPr>
            <w:r>
              <w:rPr>
                <w:sz w:val="21"/>
              </w:rPr>
              <w:t>（1）生育（服务）证（复印件）</w:t>
            </w:r>
          </w:p>
        </w:tc>
        <w:tc>
          <w:tcPr>
            <w:tcW w:w="1137" w:type="dxa"/>
            <w:gridSpan w:val="3"/>
          </w:tcPr>
          <w:p>
            <w:pPr>
              <w:pStyle w:val="9"/>
              <w:rPr>
                <w:rFonts w:ascii="Times New Roman"/>
                <w:sz w:val="20"/>
              </w:rPr>
            </w:pPr>
          </w:p>
        </w:tc>
        <w:tc>
          <w:tcPr>
            <w:tcW w:w="680" w:type="dxa"/>
            <w:vMerge w:val="continue"/>
            <w:tcBorders>
              <w:top w:val="nil"/>
            </w:tcBorders>
          </w:tcPr>
          <w:p>
            <w:pPr>
              <w:rPr>
                <w:sz w:val="2"/>
                <w:szCs w:val="2"/>
              </w:rPr>
            </w:pPr>
          </w:p>
        </w:tc>
        <w:tc>
          <w:tcPr>
            <w:tcW w:w="168" w:type="dxa"/>
            <w:vMerge w:val="continue"/>
            <w:tcBorders>
              <w:top w:val="nil"/>
              <w:right w:val="nil"/>
            </w:tcBorders>
          </w:tcPr>
          <w:p>
            <w:pPr>
              <w:rPr>
                <w:sz w:val="2"/>
                <w:szCs w:val="2"/>
              </w:rPr>
            </w:pPr>
          </w:p>
        </w:tc>
        <w:tc>
          <w:tcPr>
            <w:tcW w:w="852" w:type="dxa"/>
            <w:vMerge w:val="continue"/>
            <w:tcBorders>
              <w:top w:val="nil"/>
              <w:left w:val="nil"/>
              <w:right w:val="nil"/>
            </w:tcBorders>
          </w:tcPr>
          <w:p>
            <w:pPr>
              <w:rPr>
                <w:sz w:val="2"/>
                <w:szCs w:val="2"/>
              </w:rPr>
            </w:pPr>
          </w:p>
        </w:tc>
        <w:tc>
          <w:tcPr>
            <w:tcW w:w="582" w:type="dxa"/>
            <w:vMerge w:val="continue"/>
            <w:tcBorders>
              <w:top w:val="nil"/>
              <w:lef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609" w:type="dxa"/>
            <w:gridSpan w:val="6"/>
          </w:tcPr>
          <w:p>
            <w:pPr>
              <w:pStyle w:val="9"/>
              <w:spacing w:before="92"/>
              <w:ind w:left="108"/>
              <w:rPr>
                <w:sz w:val="21"/>
              </w:rPr>
            </w:pPr>
            <w:r>
              <w:rPr>
                <w:sz w:val="21"/>
              </w:rPr>
              <w:t>（2）婴儿出生证（含多胎）或婴儿死亡证（复印件）</w:t>
            </w:r>
          </w:p>
        </w:tc>
        <w:tc>
          <w:tcPr>
            <w:tcW w:w="1137" w:type="dxa"/>
            <w:gridSpan w:val="3"/>
          </w:tcPr>
          <w:p>
            <w:pPr>
              <w:pStyle w:val="9"/>
              <w:rPr>
                <w:rFonts w:ascii="Times New Roman"/>
                <w:sz w:val="20"/>
              </w:rPr>
            </w:pPr>
          </w:p>
        </w:tc>
        <w:tc>
          <w:tcPr>
            <w:tcW w:w="680" w:type="dxa"/>
            <w:vMerge w:val="continue"/>
            <w:tcBorders>
              <w:top w:val="nil"/>
            </w:tcBorders>
          </w:tcPr>
          <w:p>
            <w:pPr>
              <w:rPr>
                <w:sz w:val="2"/>
                <w:szCs w:val="2"/>
              </w:rPr>
            </w:pPr>
          </w:p>
        </w:tc>
        <w:tc>
          <w:tcPr>
            <w:tcW w:w="168" w:type="dxa"/>
            <w:vMerge w:val="continue"/>
            <w:tcBorders>
              <w:top w:val="nil"/>
              <w:right w:val="nil"/>
            </w:tcBorders>
          </w:tcPr>
          <w:p>
            <w:pPr>
              <w:rPr>
                <w:sz w:val="2"/>
                <w:szCs w:val="2"/>
              </w:rPr>
            </w:pPr>
          </w:p>
        </w:tc>
        <w:tc>
          <w:tcPr>
            <w:tcW w:w="852" w:type="dxa"/>
            <w:vMerge w:val="continue"/>
            <w:tcBorders>
              <w:top w:val="nil"/>
              <w:left w:val="nil"/>
              <w:right w:val="nil"/>
            </w:tcBorders>
          </w:tcPr>
          <w:p>
            <w:pPr>
              <w:rPr>
                <w:sz w:val="2"/>
                <w:szCs w:val="2"/>
              </w:rPr>
            </w:pPr>
          </w:p>
        </w:tc>
        <w:tc>
          <w:tcPr>
            <w:tcW w:w="582" w:type="dxa"/>
            <w:vMerge w:val="continue"/>
            <w:tcBorders>
              <w:top w:val="nil"/>
              <w:left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609" w:type="dxa"/>
            <w:gridSpan w:val="6"/>
          </w:tcPr>
          <w:p>
            <w:pPr>
              <w:pStyle w:val="9"/>
              <w:spacing w:before="147"/>
              <w:ind w:left="108"/>
              <w:rPr>
                <w:sz w:val="21"/>
              </w:rPr>
            </w:pPr>
            <w:r>
              <w:rPr>
                <w:sz w:val="21"/>
              </w:rPr>
              <w:t>（3）难产医学证明或住院医疗费用医保结算单(原件)</w:t>
            </w:r>
          </w:p>
        </w:tc>
        <w:tc>
          <w:tcPr>
            <w:tcW w:w="1137" w:type="dxa"/>
            <w:gridSpan w:val="3"/>
          </w:tcPr>
          <w:p>
            <w:pPr>
              <w:pStyle w:val="9"/>
              <w:rPr>
                <w:rFonts w:ascii="Times New Roman"/>
                <w:sz w:val="20"/>
              </w:rPr>
            </w:pPr>
          </w:p>
        </w:tc>
        <w:tc>
          <w:tcPr>
            <w:tcW w:w="680" w:type="dxa"/>
            <w:vMerge w:val="restart"/>
          </w:tcPr>
          <w:p>
            <w:pPr>
              <w:pStyle w:val="9"/>
              <w:spacing w:before="7"/>
              <w:rPr>
                <w:rFonts w:ascii="楷体_GB2312"/>
                <w:sz w:val="17"/>
              </w:rPr>
            </w:pPr>
          </w:p>
          <w:p>
            <w:pPr>
              <w:pStyle w:val="9"/>
              <w:spacing w:line="232" w:lineRule="auto"/>
              <w:ind w:left="123" w:right="126"/>
              <w:jc w:val="both"/>
              <w:rPr>
                <w:sz w:val="21"/>
              </w:rPr>
            </w:pPr>
            <w:r>
              <w:rPr>
                <w:sz w:val="21"/>
              </w:rPr>
              <w:t>经办机构待遇复核签字</w:t>
            </w:r>
          </w:p>
        </w:tc>
        <w:tc>
          <w:tcPr>
            <w:tcW w:w="168" w:type="dxa"/>
            <w:tcBorders>
              <w:bottom w:val="nil"/>
              <w:right w:val="nil"/>
            </w:tcBorders>
          </w:tcPr>
          <w:p>
            <w:pPr>
              <w:pStyle w:val="9"/>
              <w:rPr>
                <w:rFonts w:ascii="Times New Roman"/>
                <w:sz w:val="20"/>
              </w:rPr>
            </w:pPr>
          </w:p>
        </w:tc>
        <w:tc>
          <w:tcPr>
            <w:tcW w:w="852" w:type="dxa"/>
            <w:tcBorders>
              <w:left w:val="nil"/>
              <w:bottom w:val="nil"/>
              <w:right w:val="nil"/>
            </w:tcBorders>
          </w:tcPr>
          <w:p>
            <w:pPr>
              <w:pStyle w:val="9"/>
              <w:rPr>
                <w:rFonts w:ascii="Times New Roman"/>
                <w:sz w:val="20"/>
              </w:rPr>
            </w:pPr>
          </w:p>
        </w:tc>
        <w:tc>
          <w:tcPr>
            <w:tcW w:w="582" w:type="dxa"/>
            <w:tcBorders>
              <w:left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5609" w:type="dxa"/>
            <w:gridSpan w:val="6"/>
          </w:tcPr>
          <w:p>
            <w:pPr>
              <w:pStyle w:val="9"/>
              <w:spacing w:before="137"/>
              <w:ind w:left="108"/>
              <w:rPr>
                <w:sz w:val="21"/>
              </w:rPr>
            </w:pPr>
            <w:r>
              <w:rPr>
                <w:sz w:val="21"/>
              </w:rPr>
              <w:t>（4）终止妊娠的医学证明(原件)</w:t>
            </w:r>
          </w:p>
        </w:tc>
        <w:tc>
          <w:tcPr>
            <w:tcW w:w="1137" w:type="dxa"/>
            <w:gridSpan w:val="3"/>
          </w:tcPr>
          <w:p>
            <w:pPr>
              <w:pStyle w:val="9"/>
              <w:rPr>
                <w:rFonts w:ascii="Times New Roman"/>
                <w:sz w:val="20"/>
              </w:rPr>
            </w:pPr>
          </w:p>
        </w:tc>
        <w:tc>
          <w:tcPr>
            <w:tcW w:w="680" w:type="dxa"/>
            <w:vMerge w:val="continue"/>
            <w:tcBorders>
              <w:top w:val="nil"/>
            </w:tcBorders>
          </w:tcPr>
          <w:p>
            <w:pPr>
              <w:rPr>
                <w:sz w:val="2"/>
                <w:szCs w:val="2"/>
              </w:rPr>
            </w:pPr>
          </w:p>
        </w:tc>
        <w:tc>
          <w:tcPr>
            <w:tcW w:w="168" w:type="dxa"/>
            <w:tcBorders>
              <w:top w:val="nil"/>
              <w:bottom w:val="nil"/>
              <w:right w:val="nil"/>
            </w:tcBorders>
          </w:tcPr>
          <w:p>
            <w:pPr>
              <w:pStyle w:val="9"/>
              <w:rPr>
                <w:rFonts w:ascii="Times New Roman"/>
                <w:sz w:val="20"/>
              </w:rPr>
            </w:pPr>
          </w:p>
        </w:tc>
        <w:tc>
          <w:tcPr>
            <w:tcW w:w="852" w:type="dxa"/>
            <w:tcBorders>
              <w:top w:val="nil"/>
              <w:left w:val="nil"/>
              <w:bottom w:val="nil"/>
              <w:right w:val="nil"/>
            </w:tcBorders>
          </w:tcPr>
          <w:p>
            <w:pPr>
              <w:pStyle w:val="9"/>
              <w:rPr>
                <w:rFonts w:ascii="Times New Roman"/>
                <w:sz w:val="20"/>
              </w:rPr>
            </w:pPr>
          </w:p>
        </w:tc>
        <w:tc>
          <w:tcPr>
            <w:tcW w:w="582" w:type="dxa"/>
            <w:tcBorders>
              <w:top w:val="nil"/>
              <w:left w:val="nil"/>
              <w:bottom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609" w:type="dxa"/>
            <w:gridSpan w:val="6"/>
            <w:tcBorders>
              <w:bottom w:val="nil"/>
            </w:tcBorders>
          </w:tcPr>
          <w:p>
            <w:pPr>
              <w:pStyle w:val="9"/>
              <w:spacing w:before="21"/>
              <w:ind w:left="108"/>
              <w:rPr>
                <w:sz w:val="21"/>
              </w:rPr>
            </w:pPr>
            <w:r>
              <w:rPr>
                <w:sz w:val="21"/>
              </w:rPr>
              <w:t>（5）失业女职工，由失业保险经办机构出具的失业证（复</w:t>
            </w:r>
          </w:p>
        </w:tc>
        <w:tc>
          <w:tcPr>
            <w:tcW w:w="1137" w:type="dxa"/>
            <w:gridSpan w:val="3"/>
            <w:vMerge w:val="restart"/>
          </w:tcPr>
          <w:p>
            <w:pPr>
              <w:pStyle w:val="9"/>
              <w:rPr>
                <w:rFonts w:ascii="Times New Roman"/>
                <w:sz w:val="20"/>
              </w:rPr>
            </w:pPr>
          </w:p>
        </w:tc>
        <w:tc>
          <w:tcPr>
            <w:tcW w:w="680" w:type="dxa"/>
            <w:vMerge w:val="continue"/>
            <w:tcBorders>
              <w:top w:val="nil"/>
            </w:tcBorders>
          </w:tcPr>
          <w:p>
            <w:pPr>
              <w:rPr>
                <w:sz w:val="2"/>
                <w:szCs w:val="2"/>
              </w:rPr>
            </w:pPr>
          </w:p>
        </w:tc>
        <w:tc>
          <w:tcPr>
            <w:tcW w:w="168" w:type="dxa"/>
            <w:tcBorders>
              <w:top w:val="nil"/>
              <w:bottom w:val="nil"/>
              <w:right w:val="nil"/>
            </w:tcBorders>
          </w:tcPr>
          <w:p>
            <w:pPr>
              <w:pStyle w:val="9"/>
              <w:rPr>
                <w:rFonts w:ascii="Times New Roman"/>
                <w:sz w:val="20"/>
              </w:rPr>
            </w:pPr>
          </w:p>
        </w:tc>
        <w:tc>
          <w:tcPr>
            <w:tcW w:w="852" w:type="dxa"/>
            <w:tcBorders>
              <w:top w:val="nil"/>
              <w:left w:val="nil"/>
              <w:bottom w:val="nil"/>
              <w:right w:val="nil"/>
            </w:tcBorders>
          </w:tcPr>
          <w:p>
            <w:pPr>
              <w:pStyle w:val="9"/>
              <w:spacing w:before="101" w:line="226" w:lineRule="exact"/>
              <w:ind w:left="374"/>
              <w:rPr>
                <w:sz w:val="21"/>
              </w:rPr>
            </w:pPr>
            <w:r>
              <w:rPr>
                <w:w w:val="99"/>
                <w:sz w:val="21"/>
              </w:rPr>
              <w:t>月</w:t>
            </w:r>
          </w:p>
        </w:tc>
        <w:tc>
          <w:tcPr>
            <w:tcW w:w="582" w:type="dxa"/>
            <w:tcBorders>
              <w:top w:val="nil"/>
              <w:left w:val="nil"/>
              <w:bottom w:val="nil"/>
            </w:tcBorders>
          </w:tcPr>
          <w:p>
            <w:pPr>
              <w:pStyle w:val="9"/>
              <w:spacing w:before="101" w:line="226" w:lineRule="exact"/>
              <w:ind w:left="153"/>
              <w:rPr>
                <w:sz w:val="21"/>
              </w:rPr>
            </w:pPr>
            <w:r>
              <w:rPr>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609" w:type="dxa"/>
            <w:gridSpan w:val="6"/>
            <w:tcBorders>
              <w:top w:val="nil"/>
            </w:tcBorders>
          </w:tcPr>
          <w:p>
            <w:pPr>
              <w:pStyle w:val="9"/>
              <w:spacing w:line="246" w:lineRule="exact"/>
              <w:ind w:left="108"/>
              <w:rPr>
                <w:sz w:val="21"/>
              </w:rPr>
            </w:pPr>
            <w:r>
              <w:rPr>
                <w:sz w:val="21"/>
              </w:rPr>
              <w:t>印件）</w:t>
            </w:r>
          </w:p>
        </w:tc>
        <w:tc>
          <w:tcPr>
            <w:tcW w:w="1137" w:type="dxa"/>
            <w:gridSpan w:val="3"/>
            <w:vMerge w:val="continue"/>
            <w:tcBorders>
              <w:top w:val="nil"/>
            </w:tcBorders>
          </w:tcPr>
          <w:p>
            <w:pPr>
              <w:rPr>
                <w:sz w:val="2"/>
                <w:szCs w:val="2"/>
              </w:rPr>
            </w:pPr>
          </w:p>
        </w:tc>
        <w:tc>
          <w:tcPr>
            <w:tcW w:w="680" w:type="dxa"/>
            <w:vMerge w:val="continue"/>
            <w:tcBorders>
              <w:top w:val="nil"/>
            </w:tcBorders>
          </w:tcPr>
          <w:p>
            <w:pPr>
              <w:rPr>
                <w:sz w:val="2"/>
                <w:szCs w:val="2"/>
              </w:rPr>
            </w:pPr>
          </w:p>
        </w:tc>
        <w:tc>
          <w:tcPr>
            <w:tcW w:w="168" w:type="dxa"/>
            <w:tcBorders>
              <w:top w:val="nil"/>
              <w:right w:val="nil"/>
            </w:tcBorders>
          </w:tcPr>
          <w:p>
            <w:pPr>
              <w:pStyle w:val="9"/>
              <w:rPr>
                <w:rFonts w:ascii="Times New Roman"/>
                <w:sz w:val="18"/>
              </w:rPr>
            </w:pPr>
          </w:p>
        </w:tc>
        <w:tc>
          <w:tcPr>
            <w:tcW w:w="852" w:type="dxa"/>
            <w:tcBorders>
              <w:top w:val="nil"/>
              <w:left w:val="nil"/>
              <w:right w:val="nil"/>
            </w:tcBorders>
          </w:tcPr>
          <w:p>
            <w:pPr>
              <w:pStyle w:val="9"/>
              <w:rPr>
                <w:rFonts w:ascii="Times New Roman"/>
                <w:sz w:val="18"/>
              </w:rPr>
            </w:pPr>
          </w:p>
        </w:tc>
        <w:tc>
          <w:tcPr>
            <w:tcW w:w="582" w:type="dxa"/>
            <w:tcBorders>
              <w:top w:val="nil"/>
              <w:left w:val="nil"/>
            </w:tcBorders>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609" w:type="dxa"/>
            <w:gridSpan w:val="6"/>
          </w:tcPr>
          <w:p>
            <w:pPr>
              <w:pStyle w:val="9"/>
              <w:spacing w:before="148"/>
              <w:ind w:left="108"/>
              <w:rPr>
                <w:sz w:val="21"/>
              </w:rPr>
            </w:pPr>
            <w:r>
              <w:rPr>
                <w:sz w:val="21"/>
              </w:rPr>
              <w:t>（6）医院出据的费用发票(原件)</w:t>
            </w:r>
          </w:p>
        </w:tc>
        <w:tc>
          <w:tcPr>
            <w:tcW w:w="1137" w:type="dxa"/>
            <w:gridSpan w:val="3"/>
          </w:tcPr>
          <w:p>
            <w:pPr>
              <w:pStyle w:val="9"/>
              <w:rPr>
                <w:rFonts w:ascii="Times New Roman"/>
                <w:sz w:val="20"/>
              </w:rPr>
            </w:pPr>
          </w:p>
        </w:tc>
        <w:tc>
          <w:tcPr>
            <w:tcW w:w="680" w:type="dxa"/>
          </w:tcPr>
          <w:p>
            <w:pPr>
              <w:pStyle w:val="9"/>
              <w:spacing w:before="148"/>
              <w:ind w:left="123"/>
              <w:rPr>
                <w:sz w:val="21"/>
              </w:rPr>
            </w:pPr>
            <w:r>
              <w:rPr>
                <w:sz w:val="21"/>
              </w:rPr>
              <w:t>备注</w:t>
            </w:r>
          </w:p>
        </w:tc>
        <w:tc>
          <w:tcPr>
            <w:tcW w:w="1602" w:type="dxa"/>
            <w:gridSpan w:val="3"/>
          </w:tcPr>
          <w:p>
            <w:pPr>
              <w:pStyle w:val="9"/>
              <w:rPr>
                <w:rFonts w:ascii="Times New Roman"/>
                <w:sz w:val="20"/>
              </w:rPr>
            </w:pPr>
          </w:p>
        </w:tc>
      </w:tr>
    </w:tbl>
    <w:p>
      <w:pPr>
        <w:spacing w:before="7" w:line="230" w:lineRule="auto"/>
        <w:ind w:left="1788" w:right="2837" w:hanging="425"/>
        <w:jc w:val="left"/>
        <w:rPr>
          <w:sz w:val="21"/>
        </w:rPr>
      </w:pPr>
      <w:r>
        <w:rPr>
          <w:w w:val="95"/>
          <w:sz w:val="21"/>
        </w:rPr>
        <w:t xml:space="preserve">注：1、正常生育提供（1）、（2）项材料，有难产的加（3）项材料；   </w:t>
      </w:r>
      <w:r>
        <w:rPr>
          <w:sz w:val="21"/>
        </w:rPr>
        <w:t>2、终止妊娠提供（1）（4）项材料；</w:t>
      </w:r>
    </w:p>
    <w:p>
      <w:pPr>
        <w:spacing w:before="0" w:line="259" w:lineRule="exact"/>
        <w:ind w:left="1788" w:right="0" w:firstLine="0"/>
        <w:jc w:val="left"/>
        <w:rPr>
          <w:sz w:val="21"/>
        </w:rPr>
      </w:pPr>
      <w:r>
        <w:rPr>
          <w:sz w:val="21"/>
        </w:rPr>
        <w:t>3、失业女职工填（1）、（2）、（5）项材料；</w:t>
      </w:r>
    </w:p>
    <w:p>
      <w:pPr>
        <w:spacing w:before="0" w:line="265" w:lineRule="exact"/>
        <w:ind w:left="1788" w:right="0" w:firstLine="0"/>
        <w:jc w:val="left"/>
        <w:rPr>
          <w:sz w:val="21"/>
        </w:rPr>
      </w:pPr>
      <w:r>
        <w:rPr>
          <w:sz w:val="21"/>
        </w:rPr>
        <w:t>4、男职工填（1）、（2）、（6）项材料；</w:t>
      </w:r>
    </w:p>
    <w:p>
      <w:pPr>
        <w:spacing w:before="14"/>
        <w:ind w:left="1792" w:right="0" w:firstLine="0"/>
        <w:jc w:val="left"/>
        <w:rPr>
          <w:sz w:val="21"/>
        </w:rPr>
      </w:pPr>
      <w:r>
        <w:rPr>
          <w:sz w:val="21"/>
        </w:rPr>
        <w:t>5、所有复印件需加盖单位公章。</w:t>
      </w:r>
    </w:p>
    <w:p>
      <w:pPr>
        <w:spacing w:after="0"/>
        <w:jc w:val="left"/>
        <w:rPr>
          <w:sz w:val="21"/>
        </w:rPr>
        <w:sectPr>
          <w:pgSz w:w="11910" w:h="16840"/>
          <w:pgMar w:top="1460" w:right="700" w:bottom="1080" w:left="720" w:header="0" w:footer="881"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2"/>
        <w:spacing w:before="115"/>
        <w:ind w:right="2647"/>
      </w:pPr>
      <w:r>
        <w:t>第八部分：</w:t>
      </w:r>
    </w:p>
    <w:p>
      <w:pPr>
        <w:spacing w:before="16"/>
        <w:ind w:left="1332" w:right="1351" w:firstLine="0"/>
        <w:jc w:val="center"/>
        <w:rPr>
          <w:rFonts w:hint="eastAsia" w:ascii="方正小标宋简体" w:eastAsia="方正小标宋简体"/>
          <w:sz w:val="52"/>
        </w:rPr>
      </w:pPr>
      <w:r>
        <w:rPr>
          <w:rFonts w:hint="eastAsia" w:ascii="方正小标宋简体" w:eastAsia="方正小标宋简体"/>
          <w:sz w:val="52"/>
        </w:rPr>
        <w:t>医药机构申请定点协议管理</w:t>
      </w:r>
    </w:p>
    <w:p>
      <w:pPr>
        <w:spacing w:before="16"/>
        <w:ind w:left="2632" w:right="2649" w:firstLine="0"/>
        <w:jc w:val="center"/>
        <w:rPr>
          <w:rFonts w:hint="eastAsia" w:ascii="方正小标宋简体" w:eastAsia="方正小标宋简体"/>
          <w:sz w:val="52"/>
        </w:rPr>
      </w:pPr>
      <w:r>
        <w:rPr>
          <w:rFonts w:hint="eastAsia" w:ascii="方正小标宋简体" w:eastAsia="方正小标宋简体"/>
          <w:sz w:val="52"/>
        </w:rPr>
        <w:t>（00203600900Y）</w:t>
      </w:r>
    </w:p>
    <w:p>
      <w:pPr>
        <w:spacing w:after="0"/>
        <w:jc w:val="center"/>
        <w:rPr>
          <w:rFonts w:hint="eastAsia" w:ascii="方正小标宋简体" w:eastAsia="方正小标宋简体"/>
          <w:sz w:val="52"/>
        </w:rPr>
        <w:sectPr>
          <w:pgSz w:w="11910" w:h="16840"/>
          <w:pgMar w:top="1580" w:right="700" w:bottom="1080" w:left="720" w:header="0" w:footer="881" w:gutter="0"/>
          <w:cols w:space="720" w:num="1"/>
        </w:sectPr>
      </w:pPr>
    </w:p>
    <w:p>
      <w:pPr>
        <w:pStyle w:val="4"/>
        <w:spacing w:before="30"/>
        <w:ind w:left="1080"/>
        <w:rPr>
          <w:rFonts w:hint="eastAsia" w:ascii="黑体" w:eastAsia="黑体"/>
        </w:rPr>
      </w:pPr>
      <w:r>
        <w:rPr>
          <w:rFonts w:hint="eastAsia" w:ascii="黑体" w:eastAsia="黑体"/>
          <w:w w:val="95"/>
        </w:rPr>
        <w:t>一、医疗机构申请定点协议管理（002036009001）</w:t>
      </w:r>
    </w:p>
    <w:p>
      <w:pPr>
        <w:pStyle w:val="4"/>
        <w:spacing w:before="214"/>
        <w:ind w:left="1720"/>
      </w:pPr>
      <w:r>
        <w:rPr>
          <w:rFonts w:hint="eastAsia" w:ascii="楷体_GB2312" w:eastAsia="楷体_GB2312"/>
          <w:w w:val="95"/>
        </w:rPr>
        <w:t>（一）事项名称：</w:t>
      </w:r>
      <w:r>
        <w:rPr>
          <w:w w:val="95"/>
        </w:rPr>
        <w:t>医疗机构申请定点协议管理</w:t>
      </w:r>
    </w:p>
    <w:p>
      <w:pPr>
        <w:pStyle w:val="4"/>
        <w:spacing w:before="214" w:line="364" w:lineRule="auto"/>
        <w:ind w:left="1080" w:right="1311" w:firstLine="640"/>
      </w:pPr>
      <w:r>
        <w:rPr>
          <w:rFonts w:hint="eastAsia" w:ascii="楷体_GB2312" w:hAnsi="楷体_GB2312" w:eastAsia="楷体_GB2312"/>
          <w:spacing w:val="5"/>
          <w:w w:val="95"/>
        </w:rPr>
        <w:t>（二）</w:t>
      </w:r>
      <w:r>
        <w:rPr>
          <w:rFonts w:hint="eastAsia" w:ascii="楷体_GB2312" w:hAnsi="楷体_GB2312" w:eastAsia="楷体_GB2312"/>
          <w:spacing w:val="4"/>
          <w:w w:val="95"/>
        </w:rPr>
        <w:t>受理单位：</w:t>
      </w:r>
      <w:r>
        <w:rPr>
          <w:spacing w:val="5"/>
          <w:w w:val="95"/>
        </w:rPr>
        <w:t>湖南省医疗生育保险服务中心（</w:t>
      </w:r>
      <w:r>
        <w:rPr>
          <w:spacing w:val="-16"/>
          <w:w w:val="95"/>
        </w:rPr>
        <w:t xml:space="preserve">以 </w:t>
      </w:r>
      <w:r>
        <w:t>下简称“省医保中心”）</w:t>
      </w:r>
    </w:p>
    <w:p>
      <w:pPr>
        <w:pStyle w:val="4"/>
        <w:spacing w:before="1" w:line="364" w:lineRule="auto"/>
        <w:ind w:left="1080" w:right="1053" w:firstLine="640"/>
      </w:pPr>
      <w:r>
        <w:rPr>
          <w:rFonts w:hint="eastAsia" w:ascii="楷体_GB2312" w:eastAsia="楷体_GB2312"/>
        </w:rPr>
        <w:t>（三）服务对象：</w:t>
      </w:r>
      <w:r>
        <w:t>长沙城区依法经主管部门批准取得执业资格的医疗机构。</w:t>
      </w:r>
    </w:p>
    <w:p>
      <w:pPr>
        <w:pStyle w:val="4"/>
        <w:spacing w:before="2"/>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jc w:val="both"/>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0"/>
          <w:numId w:val="128"/>
        </w:numPr>
        <w:tabs>
          <w:tab w:val="left" w:pos="2045"/>
        </w:tabs>
        <w:spacing w:before="214" w:after="0" w:line="364" w:lineRule="auto"/>
        <w:ind w:left="1080" w:right="1311" w:firstLine="640"/>
        <w:jc w:val="left"/>
        <w:rPr>
          <w:sz w:val="32"/>
        </w:rPr>
      </w:pPr>
      <w:r>
        <w:rPr>
          <w:spacing w:val="3"/>
          <w:w w:val="95"/>
          <w:sz w:val="32"/>
        </w:rPr>
        <w:t xml:space="preserve">申请。长沙城区依法经主管部门批准取得执业资格 </w:t>
      </w:r>
      <w:r>
        <w:rPr>
          <w:sz w:val="32"/>
        </w:rPr>
        <w:t>的医疗机构通过现场向省医保中心提出定点申请。</w:t>
      </w:r>
    </w:p>
    <w:p>
      <w:pPr>
        <w:pStyle w:val="8"/>
        <w:numPr>
          <w:ilvl w:val="0"/>
          <w:numId w:val="128"/>
        </w:numPr>
        <w:tabs>
          <w:tab w:val="left" w:pos="2043"/>
        </w:tabs>
        <w:spacing w:before="54" w:after="0" w:line="350" w:lineRule="auto"/>
        <w:ind w:left="1080" w:right="938" w:firstLine="640"/>
        <w:jc w:val="left"/>
        <w:rPr>
          <w:sz w:val="32"/>
        </w:rPr>
      </w:pPr>
      <w:r>
        <w:rPr>
          <w:spacing w:val="-4"/>
          <w:sz w:val="32"/>
        </w:rPr>
        <w:t>受理。省医保中心工作人员受理申请人提交的申请材料，确认其是否属于受理范围、材料是否齐全。属于受理范</w:t>
      </w:r>
      <w:r>
        <w:rPr>
          <w:spacing w:val="-5"/>
          <w:sz w:val="32"/>
        </w:rPr>
        <w:t>围且材料齐全的当场受理，材料不全的一次性告知需补齐的</w:t>
      </w:r>
      <w:r>
        <w:rPr>
          <w:spacing w:val="-11"/>
          <w:sz w:val="32"/>
        </w:rPr>
        <w:t>材料并重新提交；不予受理的告知理由。每个季度</w:t>
      </w:r>
      <w:r>
        <w:rPr>
          <w:sz w:val="32"/>
        </w:rPr>
        <w:t>（3</w:t>
      </w:r>
      <w:r>
        <w:rPr>
          <w:spacing w:val="-30"/>
          <w:sz w:val="32"/>
        </w:rPr>
        <w:t xml:space="preserve"> 个月</w:t>
      </w:r>
      <w:r>
        <w:rPr>
          <w:spacing w:val="-11"/>
          <w:sz w:val="32"/>
        </w:rPr>
        <w:t xml:space="preserve">） </w:t>
      </w:r>
      <w:r>
        <w:rPr>
          <w:spacing w:val="-2"/>
          <w:sz w:val="32"/>
        </w:rPr>
        <w:t>限前两月受理申请材料，最后一个月受理的申请资料转入下个办理周期内办理。</w:t>
      </w:r>
    </w:p>
    <w:p>
      <w:pPr>
        <w:pStyle w:val="8"/>
        <w:numPr>
          <w:ilvl w:val="0"/>
          <w:numId w:val="128"/>
        </w:numPr>
        <w:tabs>
          <w:tab w:val="left" w:pos="2040"/>
        </w:tabs>
        <w:spacing w:before="0" w:after="0" w:line="366" w:lineRule="exact"/>
        <w:ind w:left="2040" w:right="0" w:hanging="320"/>
        <w:jc w:val="left"/>
        <w:rPr>
          <w:sz w:val="32"/>
        </w:rPr>
      </w:pPr>
      <w:r>
        <w:rPr>
          <w:spacing w:val="-3"/>
          <w:sz w:val="32"/>
        </w:rPr>
        <w:t>考察评估。省医保中心组织评估小组于每个季度的最</w:t>
      </w:r>
    </w:p>
    <w:p>
      <w:pPr>
        <w:pStyle w:val="4"/>
        <w:spacing w:before="214" w:line="364" w:lineRule="auto"/>
        <w:ind w:left="1080" w:right="1097"/>
        <w:jc w:val="both"/>
      </w:pPr>
      <w:r>
        <w:rPr>
          <w:spacing w:val="11"/>
          <w:w w:val="95"/>
        </w:rPr>
        <w:t xml:space="preserve">后一个月对医疗机构所申报的材料和信息进行现场考察核 </w:t>
      </w:r>
      <w:r>
        <w:rPr>
          <w:spacing w:val="-2"/>
          <w:w w:val="95"/>
        </w:rPr>
        <w:t xml:space="preserve">实，并对医疗机构的内部管理、信息化建设、医疗服务能力 </w:t>
      </w:r>
      <w:r>
        <w:rPr>
          <w:spacing w:val="-2"/>
        </w:rPr>
        <w:t>等情况是否符合医保管理要求进行检查、评估。</w:t>
      </w:r>
    </w:p>
    <w:p>
      <w:pPr>
        <w:spacing w:after="0" w:line="364" w:lineRule="auto"/>
        <w:jc w:val="both"/>
        <w:sectPr>
          <w:pgSz w:w="11910" w:h="16840"/>
          <w:pgMar w:top="1500" w:right="700" w:bottom="1080" w:left="720" w:header="0" w:footer="881" w:gutter="0"/>
          <w:cols w:space="720" w:num="1"/>
        </w:sectPr>
      </w:pPr>
    </w:p>
    <w:p>
      <w:pPr>
        <w:pStyle w:val="8"/>
        <w:numPr>
          <w:ilvl w:val="0"/>
          <w:numId w:val="128"/>
        </w:numPr>
        <w:tabs>
          <w:tab w:val="left" w:pos="2201"/>
        </w:tabs>
        <w:spacing w:before="30" w:after="0" w:line="364" w:lineRule="auto"/>
        <w:ind w:left="1080" w:right="1244" w:firstLine="799"/>
        <w:jc w:val="left"/>
        <w:rPr>
          <w:sz w:val="32"/>
        </w:rPr>
      </w:pPr>
      <w:r>
        <w:rPr>
          <w:spacing w:val="-1"/>
          <w:sz w:val="32"/>
        </w:rPr>
        <w:t>结果公示。在湖南省医疗保障局官网将拟新增定点</w:t>
      </w:r>
      <w:r>
        <w:rPr>
          <w:sz w:val="32"/>
        </w:rPr>
        <w:t>医疗机构向社会公示。</w:t>
      </w:r>
    </w:p>
    <w:p>
      <w:pPr>
        <w:pStyle w:val="8"/>
        <w:numPr>
          <w:ilvl w:val="0"/>
          <w:numId w:val="128"/>
        </w:numPr>
        <w:tabs>
          <w:tab w:val="left" w:pos="2201"/>
        </w:tabs>
        <w:spacing w:before="1" w:after="0" w:line="364" w:lineRule="auto"/>
        <w:ind w:left="1080" w:right="1097" w:firstLine="799"/>
        <w:jc w:val="left"/>
        <w:rPr>
          <w:sz w:val="32"/>
        </w:rPr>
      </w:pPr>
      <w:r>
        <w:rPr>
          <w:sz w:val="32"/>
        </w:rPr>
        <w:t>签署协议。按照“公平、公正、公开”的原则与拟</w:t>
      </w:r>
      <w:r>
        <w:rPr>
          <w:spacing w:val="-2"/>
          <w:sz w:val="32"/>
        </w:rPr>
        <w:t>新增的定点医疗机构开展协商谈判，确定协议指标，签订定点服务协议。</w:t>
      </w:r>
    </w:p>
    <w:p>
      <w:pPr>
        <w:pStyle w:val="8"/>
        <w:numPr>
          <w:ilvl w:val="0"/>
          <w:numId w:val="128"/>
        </w:numPr>
        <w:tabs>
          <w:tab w:val="left" w:pos="2201"/>
        </w:tabs>
        <w:spacing w:before="3" w:after="0" w:line="240" w:lineRule="auto"/>
        <w:ind w:left="2200" w:right="0" w:hanging="322"/>
        <w:jc w:val="left"/>
        <w:rPr>
          <w:sz w:val="32"/>
        </w:rPr>
      </w:pPr>
      <w:r>
        <w:rPr>
          <w:sz w:val="32"/>
        </w:rPr>
        <w:t>办结。开通联网结算业务。</w:t>
      </w:r>
    </w:p>
    <w:p>
      <w:pPr>
        <w:pStyle w:val="4"/>
        <w:spacing w:before="214" w:line="364" w:lineRule="auto"/>
        <w:ind w:left="1080" w:right="1054" w:firstLine="640"/>
      </w:pPr>
      <w:r>
        <w:t>备注：办理环节根据国家两定机构协议管理办法和经办规程进行调整。</w:t>
      </w:r>
    </w:p>
    <w:p>
      <w:pPr>
        <w:pStyle w:val="4"/>
        <w:spacing w:before="1"/>
        <w:ind w:left="1720"/>
        <w:rPr>
          <w:rFonts w:hint="eastAsia" w:ascii="楷体_GB2312" w:eastAsia="楷体_GB2312"/>
        </w:rPr>
      </w:pPr>
      <w:r>
        <w:rPr>
          <w:rFonts w:hint="eastAsia" w:ascii="楷体_GB2312" w:eastAsia="楷体_GB2312"/>
        </w:rPr>
        <w:t>（六）办理材料：</w:t>
      </w:r>
    </w:p>
    <w:p>
      <w:pPr>
        <w:pStyle w:val="8"/>
        <w:numPr>
          <w:ilvl w:val="0"/>
          <w:numId w:val="129"/>
        </w:numPr>
        <w:tabs>
          <w:tab w:val="left" w:pos="2043"/>
        </w:tabs>
        <w:spacing w:before="214" w:after="0" w:line="364" w:lineRule="auto"/>
        <w:ind w:left="1080" w:right="1100" w:firstLine="640"/>
        <w:jc w:val="left"/>
        <w:rPr>
          <w:sz w:val="32"/>
        </w:rPr>
      </w:pPr>
      <w:r>
        <w:rPr>
          <w:spacing w:val="-1"/>
          <w:w w:val="95"/>
          <w:sz w:val="32"/>
        </w:rPr>
        <w:t>《湖南省省本级定点协议医疗机构申请表》</w:t>
      </w:r>
      <w:r>
        <w:rPr>
          <w:w w:val="95"/>
          <w:sz w:val="32"/>
        </w:rPr>
        <w:t xml:space="preserve">（加盖申 </w:t>
      </w:r>
      <w:r>
        <w:rPr>
          <w:sz w:val="32"/>
        </w:rPr>
        <w:t>请单位公章）；</w:t>
      </w:r>
    </w:p>
    <w:p>
      <w:pPr>
        <w:pStyle w:val="8"/>
        <w:numPr>
          <w:ilvl w:val="0"/>
          <w:numId w:val="129"/>
        </w:numPr>
        <w:tabs>
          <w:tab w:val="left" w:pos="2043"/>
        </w:tabs>
        <w:spacing w:before="2" w:after="0" w:line="364" w:lineRule="auto"/>
        <w:ind w:left="1080" w:right="1100" w:firstLine="640"/>
        <w:jc w:val="left"/>
        <w:rPr>
          <w:sz w:val="32"/>
        </w:rPr>
      </w:pPr>
      <w:r>
        <w:rPr>
          <w:spacing w:val="-1"/>
          <w:w w:val="95"/>
          <w:sz w:val="32"/>
        </w:rPr>
        <w:t>《医疗机构执业许可证》</w:t>
      </w:r>
      <w:r>
        <w:rPr>
          <w:w w:val="95"/>
          <w:sz w:val="32"/>
        </w:rPr>
        <w:t>（</w:t>
      </w:r>
      <w:r>
        <w:rPr>
          <w:spacing w:val="-2"/>
          <w:w w:val="95"/>
          <w:sz w:val="32"/>
        </w:rPr>
        <w:t>正、副本</w:t>
      </w:r>
      <w:r>
        <w:rPr>
          <w:w w:val="95"/>
          <w:sz w:val="32"/>
        </w:rPr>
        <w:t>）</w:t>
      </w:r>
      <w:r>
        <w:rPr>
          <w:spacing w:val="-1"/>
          <w:w w:val="95"/>
          <w:sz w:val="32"/>
        </w:rPr>
        <w:t>复印件</w:t>
      </w:r>
      <w:r>
        <w:rPr>
          <w:w w:val="95"/>
          <w:sz w:val="32"/>
        </w:rPr>
        <w:t xml:space="preserve">（加盖 </w:t>
      </w:r>
      <w:r>
        <w:rPr>
          <w:sz w:val="32"/>
        </w:rPr>
        <w:t>申请单位公章）。</w:t>
      </w:r>
    </w:p>
    <w:p>
      <w:pPr>
        <w:pStyle w:val="4"/>
        <w:spacing w:before="2" w:line="364" w:lineRule="auto"/>
        <w:ind w:left="1080" w:right="1054" w:firstLine="640"/>
      </w:pPr>
      <w:r>
        <w:t>备注：办理材料根据国家两定机构协议管理办法和经办规程进行调整。</w:t>
      </w:r>
    </w:p>
    <w:p>
      <w:pPr>
        <w:pStyle w:val="4"/>
        <w:spacing w:before="1" w:line="364" w:lineRule="auto"/>
        <w:ind w:left="1080" w:right="1086" w:firstLine="640"/>
      </w:pPr>
      <w:r>
        <w:rPr>
          <w:rFonts w:hint="eastAsia" w:ascii="楷体_GB2312" w:eastAsia="楷体_GB2312"/>
        </w:rPr>
        <w:t>（七）办理时限：</w:t>
      </w:r>
      <w:r>
        <w:t>从审核资料合格到审批开通不超过 3 个月（以一个季度为周期）。</w:t>
      </w:r>
    </w:p>
    <w:p>
      <w:pPr>
        <w:pStyle w:val="4"/>
        <w:spacing w:before="2" w:line="364" w:lineRule="auto"/>
        <w:ind w:left="1080" w:right="1054" w:firstLine="640"/>
      </w:pPr>
      <w:r>
        <w:t>备注：办理时限根据国家两定机构协议管理办法和经办规程进行调整。</w:t>
      </w:r>
    </w:p>
    <w:p>
      <w:pPr>
        <w:pStyle w:val="4"/>
        <w:spacing w:before="1"/>
        <w:ind w:left="1720"/>
        <w:rPr>
          <w:rFonts w:hint="eastAsia" w:ascii="楷体_GB2312" w:eastAsia="楷体_GB2312"/>
        </w:rPr>
      </w:pPr>
      <w:r>
        <w:rPr>
          <w:rFonts w:hint="eastAsia" w:ascii="楷体_GB2312" w:eastAsia="楷体_GB2312"/>
        </w:rPr>
        <w:t>（八）查询方式：</w:t>
      </w:r>
    </w:p>
    <w:p>
      <w:pPr>
        <w:pStyle w:val="4"/>
        <w:spacing w:before="214"/>
        <w:ind w:left="1720"/>
      </w:pPr>
      <w:r>
        <w:t>1.现场查询：湖南省政府政务服务大厅 3 楼医保服务</w:t>
      </w:r>
    </w:p>
    <w:p>
      <w:pPr>
        <w:pStyle w:val="4"/>
        <w:spacing w:before="214"/>
        <w:ind w:left="1080"/>
      </w:pPr>
      <w:r>
        <w:t>窗口（湖南省长沙市天心区银杏路 6 号）；</w:t>
      </w:r>
    </w:p>
    <w:p>
      <w:pPr>
        <w:spacing w:after="0"/>
        <w:sectPr>
          <w:pgSz w:w="11910" w:h="16840"/>
          <w:pgMar w:top="1500" w:right="700" w:bottom="1080" w:left="720" w:header="0" w:footer="881" w:gutter="0"/>
          <w:cols w:space="720" w:num="1"/>
        </w:sectPr>
      </w:pPr>
    </w:p>
    <w:p>
      <w:pPr>
        <w:pStyle w:val="4"/>
        <w:spacing w:before="30"/>
        <w:ind w:left="1720"/>
      </w:pPr>
      <w:r>
        <w:t>2.线上查询：查询电话：0731-84900211。</w:t>
      </w:r>
    </w:p>
    <w:p>
      <w:pPr>
        <w:pStyle w:val="4"/>
        <w:spacing w:before="214"/>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130"/>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130"/>
        </w:numPr>
        <w:tabs>
          <w:tab w:val="left" w:pos="2043"/>
        </w:tabs>
        <w:spacing w:before="1"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926"/>
      </w:pPr>
      <w:r>
        <w:t>评价结果由省人民政府政务服务中心统一向社会公布。</w:t>
      </w:r>
      <w:r>
        <w:rPr>
          <w:spacing w:val="-13"/>
        </w:rPr>
        <w:t>评价标准采用“非常满意”、“满意”、“基本满意”、</w:t>
      </w:r>
    </w:p>
    <w:p>
      <w:pPr>
        <w:pStyle w:val="4"/>
        <w:spacing w:before="2"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spacing w:before="18"/>
      </w:pPr>
      <w:r>
        <w:t>医疗机构申请定点协议管理办理流程图</w:t>
      </w:r>
    </w:p>
    <w:p>
      <w:pPr>
        <w:pStyle w:val="4"/>
        <w:rPr>
          <w:rFonts w:ascii="黑体"/>
          <w:sz w:val="20"/>
        </w:rPr>
      </w:pPr>
    </w:p>
    <w:p>
      <w:pPr>
        <w:pStyle w:val="4"/>
        <w:rPr>
          <w:rFonts w:ascii="黑体"/>
          <w:sz w:val="20"/>
        </w:rPr>
      </w:pPr>
    </w:p>
    <w:p>
      <w:pPr>
        <w:pStyle w:val="4"/>
        <w:rPr>
          <w:rFonts w:ascii="黑体"/>
          <w:sz w:val="20"/>
        </w:rPr>
      </w:pPr>
    </w:p>
    <w:p>
      <w:pPr>
        <w:pStyle w:val="4"/>
        <w:spacing w:before="6"/>
        <w:rPr>
          <w:rFonts w:ascii="黑体"/>
          <w:sz w:val="19"/>
        </w:rPr>
      </w:pPr>
      <w:r>
        <mc:AlternateContent>
          <mc:Choice Requires="wpg">
            <w:drawing>
              <wp:anchor distT="0" distB="0" distL="0" distR="0" simplePos="0" relativeHeight="252251136" behindDoc="1" locked="0" layoutInCell="1" allowOverlap="1">
                <wp:simplePos x="0" y="0"/>
                <wp:positionH relativeFrom="page">
                  <wp:posOffset>1181100</wp:posOffset>
                </wp:positionH>
                <wp:positionV relativeFrom="paragraph">
                  <wp:posOffset>182880</wp:posOffset>
                </wp:positionV>
                <wp:extent cx="5485130" cy="5986780"/>
                <wp:effectExtent l="0" t="635" r="1270" b="13335"/>
                <wp:wrapTopAndBottom/>
                <wp:docPr id="1156" name="组合 1024"/>
                <wp:cNvGraphicFramePr/>
                <a:graphic xmlns:a="http://schemas.openxmlformats.org/drawingml/2006/main">
                  <a:graphicData uri="http://schemas.microsoft.com/office/word/2010/wordprocessingGroup">
                    <wpg:wgp>
                      <wpg:cNvGrpSpPr/>
                      <wpg:grpSpPr>
                        <a:xfrm>
                          <a:off x="0" y="0"/>
                          <a:ext cx="5485130" cy="5986780"/>
                          <a:chOff x="1860" y="289"/>
                          <a:chExt cx="8638" cy="9428"/>
                        </a:xfrm>
                      </wpg:grpSpPr>
                      <wps:wsp>
                        <wps:cNvPr id="1137" name="直线 1025"/>
                        <wps:cNvCnPr/>
                        <wps:spPr>
                          <a:xfrm>
                            <a:off x="2904" y="748"/>
                            <a:ext cx="0" cy="832"/>
                          </a:xfrm>
                          <a:prstGeom prst="line">
                            <a:avLst/>
                          </a:prstGeom>
                          <a:ln w="19050" cap="flat" cmpd="sng">
                            <a:solidFill>
                              <a:srgbClr val="000000"/>
                            </a:solidFill>
                            <a:prstDash val="solid"/>
                            <a:headEnd type="none" w="med" len="med"/>
                            <a:tailEnd type="none" w="med" len="med"/>
                          </a:ln>
                        </wps:spPr>
                        <wps:bodyPr upright="1"/>
                      </wps:wsp>
                      <pic:pic xmlns:pic="http://schemas.openxmlformats.org/drawingml/2006/picture">
                        <pic:nvPicPr>
                          <pic:cNvPr id="1138" name="图片 1026"/>
                          <pic:cNvPicPr>
                            <a:picLocks noChangeAspect="1"/>
                          </pic:cNvPicPr>
                        </pic:nvPicPr>
                        <pic:blipFill>
                          <a:blip r:embed="rId126"/>
                          <a:stretch>
                            <a:fillRect/>
                          </a:stretch>
                        </pic:blipFill>
                        <pic:spPr>
                          <a:xfrm>
                            <a:off x="4031" y="365"/>
                            <a:ext cx="6467" cy="9351"/>
                          </a:xfrm>
                          <a:prstGeom prst="rect">
                            <a:avLst/>
                          </a:prstGeom>
                          <a:noFill/>
                          <a:ln>
                            <a:noFill/>
                          </a:ln>
                        </pic:spPr>
                      </pic:pic>
                      <wps:wsp>
                        <wps:cNvPr id="1139" name="任意多边形 1027"/>
                        <wps:cNvSpPr/>
                        <wps:spPr>
                          <a:xfrm>
                            <a:off x="1860" y="1536"/>
                            <a:ext cx="2123" cy="1140"/>
                          </a:xfrm>
                          <a:custGeom>
                            <a:avLst/>
                            <a:gdLst/>
                            <a:ahLst/>
                            <a:cxnLst/>
                            <a:pathLst>
                              <a:path w="2123" h="1140">
                                <a:moveTo>
                                  <a:pt x="2123" y="1140"/>
                                </a:moveTo>
                                <a:lnTo>
                                  <a:pt x="0" y="1140"/>
                                </a:lnTo>
                                <a:lnTo>
                                  <a:pt x="0" y="0"/>
                                </a:lnTo>
                                <a:lnTo>
                                  <a:pt x="2123" y="0"/>
                                </a:lnTo>
                                <a:lnTo>
                                  <a:pt x="2123" y="10"/>
                                </a:lnTo>
                                <a:lnTo>
                                  <a:pt x="20" y="10"/>
                                </a:lnTo>
                                <a:lnTo>
                                  <a:pt x="10" y="20"/>
                                </a:lnTo>
                                <a:lnTo>
                                  <a:pt x="20" y="20"/>
                                </a:lnTo>
                                <a:lnTo>
                                  <a:pt x="20" y="1120"/>
                                </a:lnTo>
                                <a:lnTo>
                                  <a:pt x="10" y="1120"/>
                                </a:lnTo>
                                <a:lnTo>
                                  <a:pt x="20" y="1130"/>
                                </a:lnTo>
                                <a:lnTo>
                                  <a:pt x="2123" y="1130"/>
                                </a:lnTo>
                                <a:lnTo>
                                  <a:pt x="2123" y="1140"/>
                                </a:lnTo>
                                <a:close/>
                                <a:moveTo>
                                  <a:pt x="20" y="20"/>
                                </a:moveTo>
                                <a:lnTo>
                                  <a:pt x="10" y="20"/>
                                </a:lnTo>
                                <a:lnTo>
                                  <a:pt x="20" y="10"/>
                                </a:lnTo>
                                <a:lnTo>
                                  <a:pt x="20" y="20"/>
                                </a:lnTo>
                                <a:close/>
                                <a:moveTo>
                                  <a:pt x="2103" y="20"/>
                                </a:moveTo>
                                <a:lnTo>
                                  <a:pt x="20" y="20"/>
                                </a:lnTo>
                                <a:lnTo>
                                  <a:pt x="20" y="10"/>
                                </a:lnTo>
                                <a:lnTo>
                                  <a:pt x="2103" y="10"/>
                                </a:lnTo>
                                <a:lnTo>
                                  <a:pt x="2103" y="20"/>
                                </a:lnTo>
                                <a:close/>
                                <a:moveTo>
                                  <a:pt x="2103" y="1130"/>
                                </a:moveTo>
                                <a:lnTo>
                                  <a:pt x="2103" y="10"/>
                                </a:lnTo>
                                <a:lnTo>
                                  <a:pt x="2113" y="20"/>
                                </a:lnTo>
                                <a:lnTo>
                                  <a:pt x="2123" y="20"/>
                                </a:lnTo>
                                <a:lnTo>
                                  <a:pt x="2123" y="1120"/>
                                </a:lnTo>
                                <a:lnTo>
                                  <a:pt x="2113" y="1120"/>
                                </a:lnTo>
                                <a:lnTo>
                                  <a:pt x="2103" y="1130"/>
                                </a:lnTo>
                                <a:close/>
                                <a:moveTo>
                                  <a:pt x="2123" y="20"/>
                                </a:moveTo>
                                <a:lnTo>
                                  <a:pt x="2113" y="20"/>
                                </a:lnTo>
                                <a:lnTo>
                                  <a:pt x="2103" y="10"/>
                                </a:lnTo>
                                <a:lnTo>
                                  <a:pt x="2123" y="10"/>
                                </a:lnTo>
                                <a:lnTo>
                                  <a:pt x="2123" y="20"/>
                                </a:lnTo>
                                <a:close/>
                                <a:moveTo>
                                  <a:pt x="20" y="1130"/>
                                </a:moveTo>
                                <a:lnTo>
                                  <a:pt x="10" y="1120"/>
                                </a:lnTo>
                                <a:lnTo>
                                  <a:pt x="20" y="1120"/>
                                </a:lnTo>
                                <a:lnTo>
                                  <a:pt x="20" y="1130"/>
                                </a:lnTo>
                                <a:close/>
                                <a:moveTo>
                                  <a:pt x="2103" y="1130"/>
                                </a:moveTo>
                                <a:lnTo>
                                  <a:pt x="20" y="1130"/>
                                </a:lnTo>
                                <a:lnTo>
                                  <a:pt x="20" y="1120"/>
                                </a:lnTo>
                                <a:lnTo>
                                  <a:pt x="2103" y="1120"/>
                                </a:lnTo>
                                <a:lnTo>
                                  <a:pt x="2103" y="1130"/>
                                </a:lnTo>
                                <a:close/>
                                <a:moveTo>
                                  <a:pt x="2123" y="1130"/>
                                </a:moveTo>
                                <a:lnTo>
                                  <a:pt x="2103" y="1130"/>
                                </a:lnTo>
                                <a:lnTo>
                                  <a:pt x="2113" y="1120"/>
                                </a:lnTo>
                                <a:lnTo>
                                  <a:pt x="2123" y="1120"/>
                                </a:lnTo>
                                <a:lnTo>
                                  <a:pt x="2123" y="1130"/>
                                </a:lnTo>
                                <a:close/>
                              </a:path>
                            </a:pathLst>
                          </a:custGeom>
                          <a:solidFill>
                            <a:srgbClr val="000000"/>
                          </a:solidFill>
                          <a:ln>
                            <a:noFill/>
                          </a:ln>
                        </wps:spPr>
                        <wps:bodyPr upright="1"/>
                      </wps:wsp>
                      <wps:wsp>
                        <wps:cNvPr id="1140" name="任意多边形 1028"/>
                        <wps:cNvSpPr/>
                        <wps:spPr>
                          <a:xfrm>
                            <a:off x="2862" y="2638"/>
                            <a:ext cx="120" cy="1118"/>
                          </a:xfrm>
                          <a:custGeom>
                            <a:avLst/>
                            <a:gdLst/>
                            <a:ahLst/>
                            <a:cxnLst/>
                            <a:pathLst>
                              <a:path w="120" h="1118">
                                <a:moveTo>
                                  <a:pt x="0" y="120"/>
                                </a:moveTo>
                                <a:lnTo>
                                  <a:pt x="60" y="0"/>
                                </a:lnTo>
                                <a:lnTo>
                                  <a:pt x="105" y="89"/>
                                </a:lnTo>
                                <a:lnTo>
                                  <a:pt x="75" y="89"/>
                                </a:lnTo>
                                <a:lnTo>
                                  <a:pt x="45" y="90"/>
                                </a:lnTo>
                                <a:lnTo>
                                  <a:pt x="45" y="120"/>
                                </a:lnTo>
                                <a:lnTo>
                                  <a:pt x="0" y="120"/>
                                </a:lnTo>
                                <a:close/>
                                <a:moveTo>
                                  <a:pt x="45" y="120"/>
                                </a:moveTo>
                                <a:lnTo>
                                  <a:pt x="45" y="90"/>
                                </a:lnTo>
                                <a:lnTo>
                                  <a:pt x="75" y="89"/>
                                </a:lnTo>
                                <a:lnTo>
                                  <a:pt x="75" y="119"/>
                                </a:lnTo>
                                <a:lnTo>
                                  <a:pt x="45" y="120"/>
                                </a:lnTo>
                                <a:close/>
                                <a:moveTo>
                                  <a:pt x="75" y="119"/>
                                </a:moveTo>
                                <a:lnTo>
                                  <a:pt x="75" y="89"/>
                                </a:lnTo>
                                <a:lnTo>
                                  <a:pt x="105" y="89"/>
                                </a:lnTo>
                                <a:lnTo>
                                  <a:pt x="120" y="119"/>
                                </a:lnTo>
                                <a:lnTo>
                                  <a:pt x="75" y="119"/>
                                </a:lnTo>
                                <a:close/>
                                <a:moveTo>
                                  <a:pt x="46" y="1117"/>
                                </a:moveTo>
                                <a:lnTo>
                                  <a:pt x="45" y="120"/>
                                </a:lnTo>
                                <a:lnTo>
                                  <a:pt x="75" y="119"/>
                                </a:lnTo>
                                <a:lnTo>
                                  <a:pt x="76" y="1116"/>
                                </a:lnTo>
                                <a:lnTo>
                                  <a:pt x="46" y="1117"/>
                                </a:lnTo>
                                <a:close/>
                              </a:path>
                            </a:pathLst>
                          </a:custGeom>
                          <a:solidFill>
                            <a:srgbClr val="000000"/>
                          </a:solidFill>
                          <a:ln>
                            <a:noFill/>
                          </a:ln>
                        </wps:spPr>
                        <wps:bodyPr upright="1"/>
                      </wps:wsp>
                      <wps:wsp>
                        <wps:cNvPr id="1141" name="直线 1029"/>
                        <wps:cNvCnPr/>
                        <wps:spPr>
                          <a:xfrm>
                            <a:off x="2913" y="3736"/>
                            <a:ext cx="573" cy="0"/>
                          </a:xfrm>
                          <a:prstGeom prst="line">
                            <a:avLst/>
                          </a:prstGeom>
                          <a:ln w="26035" cap="flat" cmpd="sng">
                            <a:solidFill>
                              <a:srgbClr val="000000"/>
                            </a:solidFill>
                            <a:prstDash val="solid"/>
                            <a:headEnd type="none" w="med" len="med"/>
                            <a:tailEnd type="none" w="med" len="med"/>
                          </a:ln>
                        </wps:spPr>
                        <wps:bodyPr upright="1"/>
                      </wps:wsp>
                      <wps:wsp>
                        <wps:cNvPr id="1142" name="任意多边形 1030"/>
                        <wps:cNvSpPr/>
                        <wps:spPr>
                          <a:xfrm>
                            <a:off x="8096" y="288"/>
                            <a:ext cx="2234" cy="3180"/>
                          </a:xfrm>
                          <a:custGeom>
                            <a:avLst/>
                            <a:gdLst/>
                            <a:ahLst/>
                            <a:cxnLst/>
                            <a:pathLst>
                              <a:path w="2234" h="3180">
                                <a:moveTo>
                                  <a:pt x="51" y="2980"/>
                                </a:moveTo>
                                <a:lnTo>
                                  <a:pt x="23" y="2980"/>
                                </a:lnTo>
                                <a:lnTo>
                                  <a:pt x="0" y="2960"/>
                                </a:lnTo>
                                <a:lnTo>
                                  <a:pt x="0" y="0"/>
                                </a:lnTo>
                                <a:lnTo>
                                  <a:pt x="20" y="0"/>
                                </a:lnTo>
                                <a:lnTo>
                                  <a:pt x="10" y="20"/>
                                </a:lnTo>
                                <a:lnTo>
                                  <a:pt x="20" y="20"/>
                                </a:lnTo>
                                <a:lnTo>
                                  <a:pt x="20" y="2960"/>
                                </a:lnTo>
                                <a:lnTo>
                                  <a:pt x="33" y="2960"/>
                                </a:lnTo>
                                <a:lnTo>
                                  <a:pt x="51" y="2980"/>
                                </a:lnTo>
                                <a:close/>
                                <a:moveTo>
                                  <a:pt x="20" y="20"/>
                                </a:moveTo>
                                <a:lnTo>
                                  <a:pt x="10" y="20"/>
                                </a:lnTo>
                                <a:lnTo>
                                  <a:pt x="20" y="0"/>
                                </a:lnTo>
                                <a:lnTo>
                                  <a:pt x="20" y="20"/>
                                </a:lnTo>
                                <a:close/>
                                <a:moveTo>
                                  <a:pt x="2214" y="20"/>
                                </a:moveTo>
                                <a:lnTo>
                                  <a:pt x="20" y="20"/>
                                </a:lnTo>
                                <a:lnTo>
                                  <a:pt x="20" y="0"/>
                                </a:lnTo>
                                <a:lnTo>
                                  <a:pt x="2214" y="0"/>
                                </a:lnTo>
                                <a:lnTo>
                                  <a:pt x="2214" y="20"/>
                                </a:lnTo>
                                <a:close/>
                                <a:moveTo>
                                  <a:pt x="2234" y="2560"/>
                                </a:moveTo>
                                <a:lnTo>
                                  <a:pt x="1915" y="2560"/>
                                </a:lnTo>
                                <a:lnTo>
                                  <a:pt x="1932" y="2540"/>
                                </a:lnTo>
                                <a:lnTo>
                                  <a:pt x="2214" y="2540"/>
                                </a:lnTo>
                                <a:lnTo>
                                  <a:pt x="2214" y="0"/>
                                </a:lnTo>
                                <a:lnTo>
                                  <a:pt x="2224" y="20"/>
                                </a:lnTo>
                                <a:lnTo>
                                  <a:pt x="2234" y="20"/>
                                </a:lnTo>
                                <a:lnTo>
                                  <a:pt x="2234" y="2560"/>
                                </a:lnTo>
                                <a:close/>
                                <a:moveTo>
                                  <a:pt x="2234" y="20"/>
                                </a:moveTo>
                                <a:lnTo>
                                  <a:pt x="2224" y="20"/>
                                </a:lnTo>
                                <a:lnTo>
                                  <a:pt x="2214" y="0"/>
                                </a:lnTo>
                                <a:lnTo>
                                  <a:pt x="2234" y="0"/>
                                </a:lnTo>
                                <a:lnTo>
                                  <a:pt x="2234" y="20"/>
                                </a:lnTo>
                                <a:close/>
                                <a:moveTo>
                                  <a:pt x="1920" y="2580"/>
                                </a:moveTo>
                                <a:lnTo>
                                  <a:pt x="1854" y="2580"/>
                                </a:lnTo>
                                <a:lnTo>
                                  <a:pt x="1869" y="2560"/>
                                </a:lnTo>
                                <a:lnTo>
                                  <a:pt x="1936" y="2560"/>
                                </a:lnTo>
                                <a:lnTo>
                                  <a:pt x="1920" y="2580"/>
                                </a:lnTo>
                                <a:close/>
                                <a:moveTo>
                                  <a:pt x="1847" y="2600"/>
                                </a:moveTo>
                                <a:lnTo>
                                  <a:pt x="1784" y="2600"/>
                                </a:lnTo>
                                <a:lnTo>
                                  <a:pt x="1811" y="2580"/>
                                </a:lnTo>
                                <a:lnTo>
                                  <a:pt x="1861" y="2580"/>
                                </a:lnTo>
                                <a:lnTo>
                                  <a:pt x="1847" y="2600"/>
                                </a:lnTo>
                                <a:close/>
                                <a:moveTo>
                                  <a:pt x="1791" y="2620"/>
                                </a:moveTo>
                                <a:lnTo>
                                  <a:pt x="1743" y="2620"/>
                                </a:lnTo>
                                <a:lnTo>
                                  <a:pt x="1757" y="2600"/>
                                </a:lnTo>
                                <a:lnTo>
                                  <a:pt x="1819" y="2600"/>
                                </a:lnTo>
                                <a:lnTo>
                                  <a:pt x="1791" y="2620"/>
                                </a:lnTo>
                                <a:close/>
                                <a:moveTo>
                                  <a:pt x="1749" y="2640"/>
                                </a:moveTo>
                                <a:lnTo>
                                  <a:pt x="1673" y="2640"/>
                                </a:lnTo>
                                <a:lnTo>
                                  <a:pt x="1687" y="2620"/>
                                </a:lnTo>
                                <a:lnTo>
                                  <a:pt x="1763" y="2620"/>
                                </a:lnTo>
                                <a:lnTo>
                                  <a:pt x="1749" y="2640"/>
                                </a:lnTo>
                                <a:close/>
                                <a:moveTo>
                                  <a:pt x="1680" y="2660"/>
                                </a:moveTo>
                                <a:lnTo>
                                  <a:pt x="1632" y="2660"/>
                                </a:lnTo>
                                <a:lnTo>
                                  <a:pt x="1645" y="2640"/>
                                </a:lnTo>
                                <a:lnTo>
                                  <a:pt x="1694" y="2640"/>
                                </a:lnTo>
                                <a:lnTo>
                                  <a:pt x="1680" y="2660"/>
                                </a:lnTo>
                                <a:close/>
                                <a:moveTo>
                                  <a:pt x="1603" y="2700"/>
                                </a:moveTo>
                                <a:lnTo>
                                  <a:pt x="1546" y="2700"/>
                                </a:lnTo>
                                <a:lnTo>
                                  <a:pt x="1594" y="2680"/>
                                </a:lnTo>
                                <a:lnTo>
                                  <a:pt x="1619" y="2660"/>
                                </a:lnTo>
                                <a:lnTo>
                                  <a:pt x="1654" y="2660"/>
                                </a:lnTo>
                                <a:lnTo>
                                  <a:pt x="1641" y="2680"/>
                                </a:lnTo>
                                <a:lnTo>
                                  <a:pt x="1629" y="2680"/>
                                </a:lnTo>
                                <a:lnTo>
                                  <a:pt x="1603" y="2700"/>
                                </a:lnTo>
                                <a:close/>
                                <a:moveTo>
                                  <a:pt x="1555" y="2720"/>
                                </a:moveTo>
                                <a:lnTo>
                                  <a:pt x="1523" y="2720"/>
                                </a:lnTo>
                                <a:lnTo>
                                  <a:pt x="1534" y="2700"/>
                                </a:lnTo>
                                <a:lnTo>
                                  <a:pt x="1604" y="2700"/>
                                </a:lnTo>
                                <a:lnTo>
                                  <a:pt x="1555" y="2720"/>
                                </a:lnTo>
                                <a:close/>
                                <a:moveTo>
                                  <a:pt x="1486" y="2760"/>
                                </a:moveTo>
                                <a:lnTo>
                                  <a:pt x="1453" y="2760"/>
                                </a:lnTo>
                                <a:lnTo>
                                  <a:pt x="1476" y="2740"/>
                                </a:lnTo>
                                <a:lnTo>
                                  <a:pt x="1499" y="2720"/>
                                </a:lnTo>
                                <a:lnTo>
                                  <a:pt x="1543" y="2720"/>
                                </a:lnTo>
                                <a:lnTo>
                                  <a:pt x="1532" y="2740"/>
                                </a:lnTo>
                                <a:lnTo>
                                  <a:pt x="1509" y="2740"/>
                                </a:lnTo>
                                <a:lnTo>
                                  <a:pt x="1486" y="2760"/>
                                </a:lnTo>
                                <a:close/>
                                <a:moveTo>
                                  <a:pt x="1421" y="2800"/>
                                </a:moveTo>
                                <a:lnTo>
                                  <a:pt x="1367" y="2800"/>
                                </a:lnTo>
                                <a:lnTo>
                                  <a:pt x="1431" y="2760"/>
                                </a:lnTo>
                                <a:lnTo>
                                  <a:pt x="1464" y="2760"/>
                                </a:lnTo>
                                <a:lnTo>
                                  <a:pt x="1442" y="2780"/>
                                </a:lnTo>
                                <a:lnTo>
                                  <a:pt x="1442" y="2780"/>
                                </a:lnTo>
                                <a:lnTo>
                                  <a:pt x="1421" y="2800"/>
                                </a:lnTo>
                                <a:close/>
                                <a:moveTo>
                                  <a:pt x="1335" y="2860"/>
                                </a:moveTo>
                                <a:lnTo>
                                  <a:pt x="1283" y="2860"/>
                                </a:lnTo>
                                <a:lnTo>
                                  <a:pt x="1304" y="2840"/>
                                </a:lnTo>
                                <a:lnTo>
                                  <a:pt x="1324" y="2840"/>
                                </a:lnTo>
                                <a:lnTo>
                                  <a:pt x="1346" y="2820"/>
                                </a:lnTo>
                                <a:lnTo>
                                  <a:pt x="1346" y="2820"/>
                                </a:lnTo>
                                <a:lnTo>
                                  <a:pt x="1367" y="2800"/>
                                </a:lnTo>
                                <a:lnTo>
                                  <a:pt x="1421" y="2800"/>
                                </a:lnTo>
                                <a:lnTo>
                                  <a:pt x="1378" y="2820"/>
                                </a:lnTo>
                                <a:lnTo>
                                  <a:pt x="1335" y="2860"/>
                                </a:lnTo>
                                <a:close/>
                                <a:moveTo>
                                  <a:pt x="1274" y="2900"/>
                                </a:moveTo>
                                <a:lnTo>
                                  <a:pt x="1243" y="2900"/>
                                </a:lnTo>
                                <a:lnTo>
                                  <a:pt x="1264" y="2880"/>
                                </a:lnTo>
                                <a:lnTo>
                                  <a:pt x="1263" y="2880"/>
                                </a:lnTo>
                                <a:lnTo>
                                  <a:pt x="1283" y="2860"/>
                                </a:lnTo>
                                <a:lnTo>
                                  <a:pt x="1315" y="2860"/>
                                </a:lnTo>
                                <a:lnTo>
                                  <a:pt x="1274" y="2900"/>
                                </a:lnTo>
                                <a:close/>
                                <a:moveTo>
                                  <a:pt x="1214" y="2940"/>
                                </a:moveTo>
                                <a:lnTo>
                                  <a:pt x="1165" y="2940"/>
                                </a:lnTo>
                                <a:lnTo>
                                  <a:pt x="1185" y="2920"/>
                                </a:lnTo>
                                <a:lnTo>
                                  <a:pt x="1204" y="2920"/>
                                </a:lnTo>
                                <a:lnTo>
                                  <a:pt x="1224" y="2900"/>
                                </a:lnTo>
                                <a:lnTo>
                                  <a:pt x="1254" y="2900"/>
                                </a:lnTo>
                                <a:lnTo>
                                  <a:pt x="1234" y="2920"/>
                                </a:lnTo>
                                <a:lnTo>
                                  <a:pt x="1214" y="2940"/>
                                </a:lnTo>
                                <a:close/>
                                <a:moveTo>
                                  <a:pt x="1176" y="2960"/>
                                </a:moveTo>
                                <a:lnTo>
                                  <a:pt x="1145" y="2960"/>
                                </a:lnTo>
                                <a:lnTo>
                                  <a:pt x="1154" y="2940"/>
                                </a:lnTo>
                                <a:lnTo>
                                  <a:pt x="1195" y="2940"/>
                                </a:lnTo>
                                <a:lnTo>
                                  <a:pt x="1176" y="2960"/>
                                </a:lnTo>
                                <a:close/>
                                <a:moveTo>
                                  <a:pt x="1063" y="3040"/>
                                </a:moveTo>
                                <a:lnTo>
                                  <a:pt x="1015" y="3040"/>
                                </a:lnTo>
                                <a:lnTo>
                                  <a:pt x="1052" y="3020"/>
                                </a:lnTo>
                                <a:lnTo>
                                  <a:pt x="1070" y="3000"/>
                                </a:lnTo>
                                <a:lnTo>
                                  <a:pt x="1088" y="3000"/>
                                </a:lnTo>
                                <a:lnTo>
                                  <a:pt x="1107" y="2980"/>
                                </a:lnTo>
                                <a:lnTo>
                                  <a:pt x="1107" y="2980"/>
                                </a:lnTo>
                                <a:lnTo>
                                  <a:pt x="1126" y="2960"/>
                                </a:lnTo>
                                <a:lnTo>
                                  <a:pt x="1157" y="2960"/>
                                </a:lnTo>
                                <a:lnTo>
                                  <a:pt x="1138" y="2980"/>
                                </a:lnTo>
                                <a:lnTo>
                                  <a:pt x="1119" y="3000"/>
                                </a:lnTo>
                                <a:lnTo>
                                  <a:pt x="1100" y="3020"/>
                                </a:lnTo>
                                <a:lnTo>
                                  <a:pt x="1081" y="3020"/>
                                </a:lnTo>
                                <a:lnTo>
                                  <a:pt x="1063" y="3040"/>
                                </a:lnTo>
                                <a:close/>
                                <a:moveTo>
                                  <a:pt x="87" y="3000"/>
                                </a:moveTo>
                                <a:lnTo>
                                  <a:pt x="60" y="3000"/>
                                </a:lnTo>
                                <a:lnTo>
                                  <a:pt x="41" y="2980"/>
                                </a:lnTo>
                                <a:lnTo>
                                  <a:pt x="69" y="2980"/>
                                </a:lnTo>
                                <a:lnTo>
                                  <a:pt x="87" y="3000"/>
                                </a:lnTo>
                                <a:close/>
                                <a:moveTo>
                                  <a:pt x="159" y="3020"/>
                                </a:moveTo>
                                <a:lnTo>
                                  <a:pt x="96" y="3020"/>
                                </a:lnTo>
                                <a:lnTo>
                                  <a:pt x="78" y="3000"/>
                                </a:lnTo>
                                <a:lnTo>
                                  <a:pt x="123" y="3000"/>
                                </a:lnTo>
                                <a:lnTo>
                                  <a:pt x="159" y="3020"/>
                                </a:lnTo>
                                <a:close/>
                                <a:moveTo>
                                  <a:pt x="300" y="3080"/>
                                </a:moveTo>
                                <a:lnTo>
                                  <a:pt x="222" y="3080"/>
                                </a:lnTo>
                                <a:lnTo>
                                  <a:pt x="114" y="3020"/>
                                </a:lnTo>
                                <a:lnTo>
                                  <a:pt x="159" y="3020"/>
                                </a:lnTo>
                                <a:lnTo>
                                  <a:pt x="194" y="3040"/>
                                </a:lnTo>
                                <a:lnTo>
                                  <a:pt x="194" y="3040"/>
                                </a:lnTo>
                                <a:lnTo>
                                  <a:pt x="230" y="3060"/>
                                </a:lnTo>
                                <a:lnTo>
                                  <a:pt x="265" y="3060"/>
                                </a:lnTo>
                                <a:lnTo>
                                  <a:pt x="300" y="3080"/>
                                </a:lnTo>
                                <a:close/>
                                <a:moveTo>
                                  <a:pt x="916" y="3120"/>
                                </a:moveTo>
                                <a:lnTo>
                                  <a:pt x="864" y="3120"/>
                                </a:lnTo>
                                <a:lnTo>
                                  <a:pt x="875" y="3100"/>
                                </a:lnTo>
                                <a:lnTo>
                                  <a:pt x="908" y="3100"/>
                                </a:lnTo>
                                <a:lnTo>
                                  <a:pt x="930" y="3080"/>
                                </a:lnTo>
                                <a:lnTo>
                                  <a:pt x="930" y="3080"/>
                                </a:lnTo>
                                <a:lnTo>
                                  <a:pt x="1016" y="3040"/>
                                </a:lnTo>
                                <a:lnTo>
                                  <a:pt x="1063" y="3040"/>
                                </a:lnTo>
                                <a:lnTo>
                                  <a:pt x="1025" y="3060"/>
                                </a:lnTo>
                                <a:lnTo>
                                  <a:pt x="939" y="3100"/>
                                </a:lnTo>
                                <a:lnTo>
                                  <a:pt x="916" y="3120"/>
                                </a:lnTo>
                                <a:close/>
                                <a:moveTo>
                                  <a:pt x="315" y="3100"/>
                                </a:moveTo>
                                <a:lnTo>
                                  <a:pt x="293" y="3100"/>
                                </a:lnTo>
                                <a:lnTo>
                                  <a:pt x="257" y="3080"/>
                                </a:lnTo>
                                <a:lnTo>
                                  <a:pt x="300" y="3080"/>
                                </a:lnTo>
                                <a:lnTo>
                                  <a:pt x="315" y="3100"/>
                                </a:lnTo>
                                <a:close/>
                                <a:moveTo>
                                  <a:pt x="389" y="3120"/>
                                </a:moveTo>
                                <a:lnTo>
                                  <a:pt x="323" y="3120"/>
                                </a:lnTo>
                                <a:lnTo>
                                  <a:pt x="308" y="3100"/>
                                </a:lnTo>
                                <a:lnTo>
                                  <a:pt x="359" y="3100"/>
                                </a:lnTo>
                                <a:lnTo>
                                  <a:pt x="389" y="3120"/>
                                </a:lnTo>
                                <a:close/>
                                <a:moveTo>
                                  <a:pt x="461" y="3140"/>
                                </a:moveTo>
                                <a:lnTo>
                                  <a:pt x="384" y="3140"/>
                                </a:lnTo>
                                <a:lnTo>
                                  <a:pt x="354" y="3120"/>
                                </a:lnTo>
                                <a:lnTo>
                                  <a:pt x="447" y="3120"/>
                                </a:lnTo>
                                <a:lnTo>
                                  <a:pt x="461" y="3140"/>
                                </a:lnTo>
                                <a:close/>
                                <a:moveTo>
                                  <a:pt x="860" y="3140"/>
                                </a:moveTo>
                                <a:lnTo>
                                  <a:pt x="774" y="3140"/>
                                </a:lnTo>
                                <a:lnTo>
                                  <a:pt x="823" y="3120"/>
                                </a:lnTo>
                                <a:lnTo>
                                  <a:pt x="871" y="3120"/>
                                </a:lnTo>
                                <a:lnTo>
                                  <a:pt x="860" y="3140"/>
                                </a:lnTo>
                                <a:close/>
                                <a:moveTo>
                                  <a:pt x="519" y="3160"/>
                                </a:moveTo>
                                <a:lnTo>
                                  <a:pt x="456" y="3160"/>
                                </a:lnTo>
                                <a:lnTo>
                                  <a:pt x="441" y="3140"/>
                                </a:lnTo>
                                <a:lnTo>
                                  <a:pt x="504" y="3140"/>
                                </a:lnTo>
                                <a:lnTo>
                                  <a:pt x="519" y="3160"/>
                                </a:lnTo>
                                <a:close/>
                                <a:moveTo>
                                  <a:pt x="779" y="3160"/>
                                </a:moveTo>
                                <a:lnTo>
                                  <a:pt x="683" y="3160"/>
                                </a:lnTo>
                                <a:lnTo>
                                  <a:pt x="705" y="3140"/>
                                </a:lnTo>
                                <a:lnTo>
                                  <a:pt x="828" y="3140"/>
                                </a:lnTo>
                                <a:lnTo>
                                  <a:pt x="779" y="3160"/>
                                </a:lnTo>
                                <a:close/>
                                <a:moveTo>
                                  <a:pt x="685" y="3180"/>
                                </a:moveTo>
                                <a:lnTo>
                                  <a:pt x="511" y="3180"/>
                                </a:lnTo>
                                <a:lnTo>
                                  <a:pt x="497" y="3160"/>
                                </a:lnTo>
                                <a:lnTo>
                                  <a:pt x="708" y="3160"/>
                                </a:lnTo>
                                <a:lnTo>
                                  <a:pt x="685" y="3180"/>
                                </a:lnTo>
                                <a:close/>
                              </a:path>
                            </a:pathLst>
                          </a:custGeom>
                          <a:solidFill>
                            <a:srgbClr val="000000"/>
                          </a:solidFill>
                          <a:ln>
                            <a:noFill/>
                          </a:ln>
                        </wps:spPr>
                        <wps:bodyPr upright="1"/>
                      </wps:wsp>
                      <wps:wsp>
                        <wps:cNvPr id="1143" name="任意多边形 1031"/>
                        <wps:cNvSpPr/>
                        <wps:spPr>
                          <a:xfrm>
                            <a:off x="2912" y="696"/>
                            <a:ext cx="1756" cy="120"/>
                          </a:xfrm>
                          <a:custGeom>
                            <a:avLst/>
                            <a:gdLst/>
                            <a:ahLst/>
                            <a:cxnLst/>
                            <a:pathLst>
                              <a:path w="1756" h="120">
                                <a:moveTo>
                                  <a:pt x="1635" y="120"/>
                                </a:moveTo>
                                <a:lnTo>
                                  <a:pt x="1635" y="75"/>
                                </a:lnTo>
                                <a:lnTo>
                                  <a:pt x="1665" y="75"/>
                                </a:lnTo>
                                <a:lnTo>
                                  <a:pt x="1665" y="45"/>
                                </a:lnTo>
                                <a:lnTo>
                                  <a:pt x="1635" y="45"/>
                                </a:lnTo>
                                <a:lnTo>
                                  <a:pt x="1635" y="0"/>
                                </a:lnTo>
                                <a:lnTo>
                                  <a:pt x="1726" y="45"/>
                                </a:lnTo>
                                <a:lnTo>
                                  <a:pt x="1665" y="45"/>
                                </a:lnTo>
                                <a:lnTo>
                                  <a:pt x="1726" y="45"/>
                                </a:lnTo>
                                <a:lnTo>
                                  <a:pt x="1755" y="60"/>
                                </a:lnTo>
                                <a:lnTo>
                                  <a:pt x="1635" y="120"/>
                                </a:lnTo>
                                <a:close/>
                                <a:moveTo>
                                  <a:pt x="1635" y="75"/>
                                </a:moveTo>
                                <a:lnTo>
                                  <a:pt x="1635" y="45"/>
                                </a:lnTo>
                                <a:lnTo>
                                  <a:pt x="1665" y="45"/>
                                </a:lnTo>
                                <a:lnTo>
                                  <a:pt x="1665" y="75"/>
                                </a:lnTo>
                                <a:lnTo>
                                  <a:pt x="1635" y="75"/>
                                </a:lnTo>
                                <a:close/>
                                <a:moveTo>
                                  <a:pt x="0" y="85"/>
                                </a:moveTo>
                                <a:lnTo>
                                  <a:pt x="0" y="55"/>
                                </a:lnTo>
                                <a:lnTo>
                                  <a:pt x="1635" y="45"/>
                                </a:lnTo>
                                <a:lnTo>
                                  <a:pt x="1635" y="75"/>
                                </a:lnTo>
                                <a:lnTo>
                                  <a:pt x="0" y="85"/>
                                </a:lnTo>
                                <a:close/>
                              </a:path>
                            </a:pathLst>
                          </a:custGeom>
                          <a:solidFill>
                            <a:srgbClr val="000000"/>
                          </a:solidFill>
                          <a:ln>
                            <a:noFill/>
                          </a:ln>
                        </wps:spPr>
                        <wps:bodyPr upright="1"/>
                      </wps:wsp>
                      <wps:wsp>
                        <wps:cNvPr id="1144" name="文本框 1032"/>
                        <wps:cNvSpPr txBox="1"/>
                        <wps:spPr>
                          <a:xfrm>
                            <a:off x="5738" y="531"/>
                            <a:ext cx="43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申请</w:t>
                              </w:r>
                            </w:p>
                          </w:txbxContent>
                        </wps:txbx>
                        <wps:bodyPr lIns="0" tIns="0" rIns="0" bIns="0" upright="1"/>
                      </wps:wsp>
                      <wps:wsp>
                        <wps:cNvPr id="1145" name="文本框 1033"/>
                        <wps:cNvSpPr txBox="1"/>
                        <wps:spPr>
                          <a:xfrm>
                            <a:off x="2040" y="1684"/>
                            <a:ext cx="1782" cy="845"/>
                          </a:xfrm>
                          <a:prstGeom prst="rect">
                            <a:avLst/>
                          </a:prstGeom>
                          <a:noFill/>
                          <a:ln>
                            <a:noFill/>
                          </a:ln>
                        </wps:spPr>
                        <wps:txbx>
                          <w:txbxContent>
                            <w:p>
                              <w:pPr>
                                <w:spacing w:before="0" w:line="252" w:lineRule="exact"/>
                                <w:ind w:left="0" w:right="0" w:firstLine="0"/>
                                <w:jc w:val="left"/>
                                <w:rPr>
                                  <w:rFonts w:hint="eastAsia" w:ascii="宋体" w:eastAsia="宋体"/>
                                  <w:sz w:val="22"/>
                                </w:rPr>
                              </w:pPr>
                              <w:r>
                                <w:rPr>
                                  <w:rFonts w:hint="eastAsia" w:ascii="宋体" w:eastAsia="宋体"/>
                                  <w:sz w:val="22"/>
                                </w:rPr>
                                <w:t>材料不全的一次性</w:t>
                              </w:r>
                            </w:p>
                            <w:p>
                              <w:pPr>
                                <w:spacing w:before="2" w:line="310" w:lineRule="atLeast"/>
                                <w:ind w:left="331" w:right="18" w:hanging="332"/>
                                <w:jc w:val="left"/>
                                <w:rPr>
                                  <w:rFonts w:hint="eastAsia" w:ascii="宋体" w:eastAsia="宋体"/>
                                  <w:sz w:val="22"/>
                                </w:rPr>
                              </w:pPr>
                              <w:r>
                                <w:rPr>
                                  <w:rFonts w:hint="eastAsia" w:ascii="宋体" w:eastAsia="宋体"/>
                                  <w:sz w:val="22"/>
                                </w:rPr>
                                <w:t>告知需补齐的材料并重新提交</w:t>
                              </w:r>
                            </w:p>
                          </w:txbxContent>
                        </wps:txbx>
                        <wps:bodyPr lIns="0" tIns="0" rIns="0" bIns="0" upright="1"/>
                      </wps:wsp>
                      <wps:wsp>
                        <wps:cNvPr id="1146" name="文本框 1034"/>
                        <wps:cNvSpPr txBox="1"/>
                        <wps:spPr>
                          <a:xfrm>
                            <a:off x="5750" y="1958"/>
                            <a:ext cx="462" cy="221"/>
                          </a:xfrm>
                          <a:prstGeom prst="rect">
                            <a:avLst/>
                          </a:prstGeom>
                          <a:noFill/>
                          <a:ln>
                            <a:noFill/>
                          </a:ln>
                        </wps:spPr>
                        <wps:txbx>
                          <w:txbxContent>
                            <w:p>
                              <w:pPr>
                                <w:spacing w:before="0" w:line="221" w:lineRule="exact"/>
                                <w:ind w:left="0" w:right="0" w:firstLine="0"/>
                                <w:jc w:val="left"/>
                                <w:rPr>
                                  <w:rFonts w:hint="eastAsia" w:ascii="宋体" w:eastAsia="宋体"/>
                                  <w:sz w:val="22"/>
                                </w:rPr>
                              </w:pPr>
                              <w:r>
                                <w:rPr>
                                  <w:rFonts w:hint="eastAsia" w:ascii="宋体" w:eastAsia="宋体"/>
                                  <w:sz w:val="22"/>
                                </w:rPr>
                                <w:t>受理</w:t>
                              </w:r>
                            </w:p>
                          </w:txbxContent>
                        </wps:txbx>
                        <wps:bodyPr lIns="0" tIns="0" rIns="0" bIns="0" upright="1"/>
                      </wps:wsp>
                      <wps:wsp>
                        <wps:cNvPr id="1147" name="文本框 1035"/>
                        <wps:cNvSpPr txBox="1"/>
                        <wps:spPr>
                          <a:xfrm>
                            <a:off x="8260" y="432"/>
                            <a:ext cx="1926" cy="2393"/>
                          </a:xfrm>
                          <a:prstGeom prst="rect">
                            <a:avLst/>
                          </a:prstGeom>
                          <a:noFill/>
                          <a:ln>
                            <a:noFill/>
                          </a:ln>
                        </wps:spPr>
                        <wps:txbx>
                          <w:txbxContent>
                            <w:p>
                              <w:pPr>
                                <w:numPr>
                                  <w:ilvl w:val="0"/>
                                  <w:numId w:val="131"/>
                                </w:numPr>
                                <w:tabs>
                                  <w:tab w:val="left" w:pos="212"/>
                                </w:tabs>
                                <w:spacing w:before="0" w:line="239" w:lineRule="exact"/>
                                <w:ind w:left="211" w:right="0" w:hanging="212"/>
                                <w:jc w:val="left"/>
                                <w:rPr>
                                  <w:rFonts w:hint="eastAsia" w:ascii="宋体" w:eastAsia="宋体"/>
                                  <w:sz w:val="21"/>
                                </w:rPr>
                              </w:pPr>
                              <w:r>
                                <w:rPr>
                                  <w:rFonts w:hint="eastAsia" w:ascii="宋体" w:eastAsia="宋体"/>
                                  <w:sz w:val="21"/>
                                </w:rPr>
                                <w:t>《湖南省省本级定</w:t>
                              </w:r>
                            </w:p>
                            <w:p>
                              <w:pPr>
                                <w:spacing w:before="43" w:line="278" w:lineRule="auto"/>
                                <w:ind w:left="0" w:right="18" w:firstLine="0"/>
                                <w:jc w:val="both"/>
                                <w:rPr>
                                  <w:rFonts w:hint="eastAsia" w:ascii="宋体" w:eastAsia="宋体"/>
                                  <w:sz w:val="21"/>
                                </w:rPr>
                              </w:pPr>
                              <w:r>
                                <w:rPr>
                                  <w:rFonts w:hint="eastAsia" w:ascii="宋体" w:eastAsia="宋体"/>
                                  <w:sz w:val="21"/>
                                </w:rPr>
                                <w:t>点协议医疗机构申请表》（加盖申请单位公章）</w:t>
                              </w:r>
                            </w:p>
                            <w:p>
                              <w:pPr>
                                <w:numPr>
                                  <w:ilvl w:val="0"/>
                                  <w:numId w:val="131"/>
                                </w:numPr>
                                <w:tabs>
                                  <w:tab w:val="left" w:pos="212"/>
                                </w:tabs>
                                <w:spacing w:before="0" w:line="278" w:lineRule="auto"/>
                                <w:ind w:left="0" w:right="18" w:firstLine="0"/>
                                <w:jc w:val="both"/>
                                <w:rPr>
                                  <w:rFonts w:hint="eastAsia" w:ascii="宋体" w:eastAsia="宋体"/>
                                  <w:sz w:val="21"/>
                                </w:rPr>
                              </w:pPr>
                              <w:r>
                                <w:rPr>
                                  <w:rFonts w:hint="eastAsia" w:ascii="宋体" w:eastAsia="宋体"/>
                                  <w:spacing w:val="-2"/>
                                  <w:sz w:val="21"/>
                                </w:rPr>
                                <w:t>《医疗机构执业许</w:t>
                              </w:r>
                              <w:r>
                                <w:rPr>
                                  <w:rFonts w:hint="eastAsia" w:ascii="宋体" w:eastAsia="宋体"/>
                                  <w:spacing w:val="1"/>
                                  <w:sz w:val="21"/>
                                </w:rPr>
                                <w:t>可证》</w:t>
                              </w:r>
                              <w:r>
                                <w:rPr>
                                  <w:rFonts w:hint="eastAsia" w:ascii="宋体" w:eastAsia="宋体"/>
                                  <w:sz w:val="21"/>
                                </w:rPr>
                                <w:t>（</w:t>
                              </w:r>
                              <w:r>
                                <w:rPr>
                                  <w:rFonts w:hint="eastAsia" w:ascii="宋体" w:eastAsia="宋体"/>
                                  <w:spacing w:val="1"/>
                                  <w:sz w:val="21"/>
                                </w:rPr>
                                <w:t>正、副本</w:t>
                              </w:r>
                              <w:r>
                                <w:rPr>
                                  <w:rFonts w:hint="eastAsia" w:ascii="宋体" w:eastAsia="宋体"/>
                                  <w:spacing w:val="-16"/>
                                  <w:sz w:val="21"/>
                                </w:rPr>
                                <w:t xml:space="preserve">） </w:t>
                              </w:r>
                              <w:r>
                                <w:rPr>
                                  <w:rFonts w:hint="eastAsia" w:ascii="宋体" w:eastAsia="宋体"/>
                                  <w:spacing w:val="1"/>
                                  <w:sz w:val="21"/>
                                </w:rPr>
                                <w:t>复印件</w:t>
                              </w:r>
                              <w:r>
                                <w:rPr>
                                  <w:rFonts w:hint="eastAsia" w:ascii="宋体" w:eastAsia="宋体"/>
                                  <w:sz w:val="21"/>
                                </w:rPr>
                                <w:t>（</w:t>
                              </w:r>
                              <w:r>
                                <w:rPr>
                                  <w:rFonts w:hint="eastAsia" w:ascii="宋体" w:eastAsia="宋体"/>
                                  <w:spacing w:val="-3"/>
                                  <w:sz w:val="21"/>
                                </w:rPr>
                                <w:t>加盖申请单</w:t>
                              </w:r>
                            </w:p>
                            <w:p>
                              <w:pPr>
                                <w:spacing w:before="0" w:line="239" w:lineRule="exact"/>
                                <w:ind w:left="0" w:right="0" w:firstLine="0"/>
                                <w:jc w:val="left"/>
                                <w:rPr>
                                  <w:rFonts w:hint="eastAsia" w:ascii="宋体" w:eastAsia="宋体"/>
                                  <w:sz w:val="21"/>
                                </w:rPr>
                              </w:pPr>
                              <w:r>
                                <w:rPr>
                                  <w:rFonts w:hint="eastAsia" w:ascii="宋体" w:eastAsia="宋体"/>
                                  <w:sz w:val="21"/>
                                </w:rPr>
                                <w:t>位公章）</w:t>
                              </w:r>
                            </w:p>
                          </w:txbxContent>
                        </wps:txbx>
                        <wps:bodyPr lIns="0" tIns="0" rIns="0" bIns="0" upright="1"/>
                      </wps:wsp>
                      <wps:wsp>
                        <wps:cNvPr id="1148" name="文本框 1036"/>
                        <wps:cNvSpPr txBox="1"/>
                        <wps:spPr>
                          <a:xfrm>
                            <a:off x="3628" y="3624"/>
                            <a:ext cx="260" cy="240"/>
                          </a:xfrm>
                          <a:prstGeom prst="rect">
                            <a:avLst/>
                          </a:prstGeom>
                          <a:noFill/>
                          <a:ln>
                            <a:noFill/>
                          </a:ln>
                        </wps:spPr>
                        <wps:txbx>
                          <w:txbxContent>
                            <w:p>
                              <w:pPr>
                                <w:spacing w:before="0" w:line="240" w:lineRule="exact"/>
                                <w:ind w:left="0" w:right="0" w:firstLine="0"/>
                                <w:jc w:val="left"/>
                                <w:rPr>
                                  <w:rFonts w:hint="eastAsia" w:ascii="宋体" w:eastAsia="宋体"/>
                                  <w:b/>
                                  <w:sz w:val="24"/>
                                </w:rPr>
                              </w:pPr>
                              <w:r>
                                <w:rPr>
                                  <w:rFonts w:hint="eastAsia" w:ascii="宋体" w:eastAsia="宋体"/>
                                  <w:b/>
                                  <w:w w:val="99"/>
                                  <w:sz w:val="24"/>
                                </w:rPr>
                                <w:t>否</w:t>
                              </w:r>
                            </w:p>
                          </w:txbxContent>
                        </wps:txbx>
                        <wps:bodyPr lIns="0" tIns="0" rIns="0" bIns="0" upright="1"/>
                      </wps:wsp>
                      <wps:wsp>
                        <wps:cNvPr id="1149" name="文本框 1037"/>
                        <wps:cNvSpPr txBox="1"/>
                        <wps:spPr>
                          <a:xfrm>
                            <a:off x="5440" y="3476"/>
                            <a:ext cx="1069" cy="521"/>
                          </a:xfrm>
                          <a:prstGeom prst="rect">
                            <a:avLst/>
                          </a:prstGeom>
                          <a:noFill/>
                          <a:ln>
                            <a:noFill/>
                          </a:ln>
                        </wps:spPr>
                        <wps:txbx>
                          <w:txbxContent>
                            <w:p>
                              <w:pPr>
                                <w:spacing w:before="0" w:line="239" w:lineRule="exact"/>
                                <w:ind w:left="0" w:right="18" w:firstLine="0"/>
                                <w:jc w:val="center"/>
                                <w:rPr>
                                  <w:rFonts w:hint="eastAsia" w:ascii="宋体" w:eastAsia="宋体"/>
                                  <w:sz w:val="21"/>
                                </w:rPr>
                              </w:pPr>
                              <w:r>
                                <w:rPr>
                                  <w:rFonts w:hint="eastAsia" w:ascii="宋体" w:eastAsia="宋体"/>
                                  <w:sz w:val="21"/>
                                </w:rPr>
                                <w:t>判断是否受</w:t>
                              </w:r>
                            </w:p>
                            <w:p>
                              <w:pPr>
                                <w:spacing w:before="43" w:line="239" w:lineRule="exact"/>
                                <w:ind w:left="0" w:right="17" w:firstLine="0"/>
                                <w:jc w:val="center"/>
                                <w:rPr>
                                  <w:rFonts w:hint="eastAsia" w:ascii="宋体" w:eastAsia="宋体"/>
                                  <w:sz w:val="21"/>
                                </w:rPr>
                              </w:pPr>
                              <w:r>
                                <w:rPr>
                                  <w:rFonts w:hint="eastAsia" w:ascii="宋体" w:eastAsia="宋体"/>
                                  <w:w w:val="99"/>
                                  <w:sz w:val="21"/>
                                </w:rPr>
                                <w:t>理</w:t>
                              </w:r>
                            </w:p>
                          </w:txbxContent>
                        </wps:txbx>
                        <wps:bodyPr lIns="0" tIns="0" rIns="0" bIns="0" upright="1"/>
                      </wps:wsp>
                      <wps:wsp>
                        <wps:cNvPr id="1150" name="文本框 1038"/>
                        <wps:cNvSpPr txBox="1"/>
                        <wps:spPr>
                          <a:xfrm>
                            <a:off x="8392" y="3598"/>
                            <a:ext cx="260" cy="240"/>
                          </a:xfrm>
                          <a:prstGeom prst="rect">
                            <a:avLst/>
                          </a:prstGeom>
                          <a:noFill/>
                          <a:ln>
                            <a:noFill/>
                          </a:ln>
                        </wps:spPr>
                        <wps:txbx>
                          <w:txbxContent>
                            <w:p>
                              <w:pPr>
                                <w:spacing w:before="0" w:line="240" w:lineRule="exact"/>
                                <w:ind w:left="0" w:right="0" w:firstLine="0"/>
                                <w:jc w:val="left"/>
                                <w:rPr>
                                  <w:rFonts w:hint="eastAsia" w:ascii="宋体" w:eastAsia="宋体"/>
                                  <w:b/>
                                  <w:sz w:val="24"/>
                                </w:rPr>
                              </w:pPr>
                              <w:r>
                                <w:rPr>
                                  <w:rFonts w:hint="eastAsia" w:ascii="宋体" w:eastAsia="宋体"/>
                                  <w:b/>
                                  <w:w w:val="99"/>
                                  <w:sz w:val="24"/>
                                </w:rPr>
                                <w:t>否</w:t>
                              </w:r>
                            </w:p>
                          </w:txbxContent>
                        </wps:txbx>
                        <wps:bodyPr lIns="0" tIns="0" rIns="0" bIns="0" upright="1"/>
                      </wps:wsp>
                      <wps:wsp>
                        <wps:cNvPr id="1151" name="文本框 1039"/>
                        <wps:cNvSpPr txBox="1"/>
                        <wps:spPr>
                          <a:xfrm>
                            <a:off x="5534" y="5301"/>
                            <a:ext cx="901" cy="221"/>
                          </a:xfrm>
                          <a:prstGeom prst="rect">
                            <a:avLst/>
                          </a:prstGeom>
                          <a:noFill/>
                          <a:ln>
                            <a:noFill/>
                          </a:ln>
                        </wps:spPr>
                        <wps:txbx>
                          <w:txbxContent>
                            <w:p>
                              <w:pPr>
                                <w:spacing w:before="0" w:line="221" w:lineRule="exact"/>
                                <w:ind w:left="0" w:right="0" w:firstLine="0"/>
                                <w:jc w:val="left"/>
                                <w:rPr>
                                  <w:rFonts w:hint="eastAsia" w:ascii="宋体" w:eastAsia="宋体"/>
                                  <w:sz w:val="22"/>
                                </w:rPr>
                              </w:pPr>
                              <w:r>
                                <w:rPr>
                                  <w:rFonts w:hint="eastAsia" w:ascii="宋体" w:eastAsia="宋体"/>
                                  <w:sz w:val="22"/>
                                </w:rPr>
                                <w:t>考察评估</w:t>
                              </w:r>
                            </w:p>
                          </w:txbxContent>
                        </wps:txbx>
                        <wps:bodyPr lIns="0" tIns="0" rIns="0" bIns="0" upright="1"/>
                      </wps:wsp>
                      <wps:wsp>
                        <wps:cNvPr id="1152" name="文本框 1040"/>
                        <wps:cNvSpPr txBox="1"/>
                        <wps:spPr>
                          <a:xfrm>
                            <a:off x="5558" y="6583"/>
                            <a:ext cx="901" cy="221"/>
                          </a:xfrm>
                          <a:prstGeom prst="rect">
                            <a:avLst/>
                          </a:prstGeom>
                          <a:noFill/>
                          <a:ln>
                            <a:noFill/>
                          </a:ln>
                        </wps:spPr>
                        <wps:txbx>
                          <w:txbxContent>
                            <w:p>
                              <w:pPr>
                                <w:spacing w:before="0" w:line="221" w:lineRule="exact"/>
                                <w:ind w:left="0" w:right="0" w:firstLine="0"/>
                                <w:jc w:val="left"/>
                                <w:rPr>
                                  <w:rFonts w:hint="eastAsia" w:ascii="宋体" w:eastAsia="宋体"/>
                                  <w:sz w:val="22"/>
                                </w:rPr>
                              </w:pPr>
                              <w:r>
                                <w:rPr>
                                  <w:rFonts w:hint="eastAsia" w:ascii="宋体" w:eastAsia="宋体"/>
                                  <w:sz w:val="22"/>
                                </w:rPr>
                                <w:t>结果公示</w:t>
                              </w:r>
                            </w:p>
                          </w:txbxContent>
                        </wps:txbx>
                        <wps:bodyPr lIns="0" tIns="0" rIns="0" bIns="0" upright="1"/>
                      </wps:wsp>
                      <wps:wsp>
                        <wps:cNvPr id="1153" name="文本框 1041"/>
                        <wps:cNvSpPr txBox="1"/>
                        <wps:spPr>
                          <a:xfrm>
                            <a:off x="8925" y="5865"/>
                            <a:ext cx="1341" cy="845"/>
                          </a:xfrm>
                          <a:prstGeom prst="rect">
                            <a:avLst/>
                          </a:prstGeom>
                          <a:noFill/>
                          <a:ln>
                            <a:noFill/>
                          </a:ln>
                        </wps:spPr>
                        <wps:txbx>
                          <w:txbxContent>
                            <w:p>
                              <w:pPr>
                                <w:spacing w:before="0" w:line="252" w:lineRule="exact"/>
                                <w:ind w:left="0" w:right="0" w:firstLine="0"/>
                                <w:jc w:val="left"/>
                                <w:rPr>
                                  <w:rFonts w:hint="eastAsia" w:ascii="宋体" w:eastAsia="宋体"/>
                                  <w:sz w:val="22"/>
                                </w:rPr>
                              </w:pPr>
                              <w:r>
                                <w:rPr>
                                  <w:rFonts w:hint="eastAsia" w:ascii="宋体" w:eastAsia="宋体"/>
                                  <w:sz w:val="22"/>
                                </w:rPr>
                                <w:t>不属于受理范</w:t>
                              </w:r>
                            </w:p>
                            <w:p>
                              <w:pPr>
                                <w:spacing w:before="2" w:line="310" w:lineRule="atLeast"/>
                                <w:ind w:left="110" w:right="18" w:hanging="111"/>
                                <w:jc w:val="left"/>
                                <w:rPr>
                                  <w:rFonts w:hint="eastAsia" w:ascii="宋体" w:eastAsia="宋体"/>
                                  <w:sz w:val="22"/>
                                </w:rPr>
                              </w:pPr>
                              <w:r>
                                <w:rPr>
                                  <w:rFonts w:hint="eastAsia" w:ascii="宋体" w:eastAsia="宋体"/>
                                  <w:sz w:val="22"/>
                                </w:rPr>
                                <w:t>围的不予受理并告知原因</w:t>
                              </w:r>
                            </w:p>
                          </w:txbxContent>
                        </wps:txbx>
                        <wps:bodyPr lIns="0" tIns="0" rIns="0" bIns="0" upright="1"/>
                      </wps:wsp>
                      <wps:wsp>
                        <wps:cNvPr id="1154" name="文本框 1042"/>
                        <wps:cNvSpPr txBox="1"/>
                        <wps:spPr>
                          <a:xfrm>
                            <a:off x="5568" y="7881"/>
                            <a:ext cx="901" cy="221"/>
                          </a:xfrm>
                          <a:prstGeom prst="rect">
                            <a:avLst/>
                          </a:prstGeom>
                          <a:noFill/>
                          <a:ln>
                            <a:noFill/>
                          </a:ln>
                        </wps:spPr>
                        <wps:txbx>
                          <w:txbxContent>
                            <w:p>
                              <w:pPr>
                                <w:spacing w:before="0" w:line="221" w:lineRule="exact"/>
                                <w:ind w:left="0" w:right="0" w:firstLine="0"/>
                                <w:jc w:val="left"/>
                                <w:rPr>
                                  <w:rFonts w:hint="eastAsia" w:ascii="宋体" w:eastAsia="宋体"/>
                                  <w:sz w:val="22"/>
                                </w:rPr>
                              </w:pPr>
                              <w:r>
                                <w:rPr>
                                  <w:rFonts w:hint="eastAsia" w:ascii="宋体" w:eastAsia="宋体"/>
                                  <w:sz w:val="22"/>
                                </w:rPr>
                                <w:t>签署协议</w:t>
                              </w:r>
                            </w:p>
                          </w:txbxContent>
                        </wps:txbx>
                        <wps:bodyPr lIns="0" tIns="0" rIns="0" bIns="0" upright="1"/>
                      </wps:wsp>
                      <wps:wsp>
                        <wps:cNvPr id="1155" name="文本框 1043"/>
                        <wps:cNvSpPr txBox="1"/>
                        <wps:spPr>
                          <a:xfrm>
                            <a:off x="5772" y="9095"/>
                            <a:ext cx="4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sz w:val="20"/>
                                </w:rPr>
                                <w:t>办结</w:t>
                              </w:r>
                            </w:p>
                          </w:txbxContent>
                        </wps:txbx>
                        <wps:bodyPr lIns="0" tIns="0" rIns="0" bIns="0" upright="1"/>
                      </wps:wsp>
                    </wpg:wgp>
                  </a:graphicData>
                </a:graphic>
              </wp:anchor>
            </w:drawing>
          </mc:Choice>
          <mc:Fallback>
            <w:pict>
              <v:group id="组合 1024" o:spid="_x0000_s1026" o:spt="203" style="position:absolute;left:0pt;margin-left:93pt;margin-top:14.4pt;height:471.4pt;width:431.9pt;mso-position-horizontal-relative:page;mso-wrap-distance-bottom:0pt;mso-wrap-distance-top:0pt;z-index:-251065344;mso-width-relative:page;mso-height-relative:page;" coordorigin="1860,289" coordsize="8638,9428" o:gfxdata="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">
                <o:lock v:ext="edit" aspectratio="f"/>
                <v:line id="直线 1025" o:spid="_x0000_s1026" o:spt="20" style="position:absolute;left:2904;top:748;height:832;width:0;" filled="f" stroked="t" coordsize="21600,21600" o:gfxdata="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x/y/&#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shape id="图片 1026" o:spid="_x0000_s1026" o:spt="75" type="#_x0000_t75" style="position:absolute;left:4031;top:365;height:9351;width:6467;" filled="f" o:preferrelative="t" stroked="f" coordsize="21600,21600" o:gfxdata="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FBgY&#10;wAAAAN0AAAAPAAAAAAAAAAEAIAAAACIAAABkcnMvZG93bnJldi54bWxQSwECFAAUAAAACACHTuJA&#10;My8FnjsAAAA5AAAAEAAAAAAAAAABACAAAAAPAQAAZHJzL3NoYXBleG1sLnhtbFBLBQYAAAAABgAG&#10;AFsBAAC5AwAAAAA=&#10;">
                  <v:fill on="f" focussize="0,0"/>
                  <v:stroke on="f"/>
                  <v:imagedata r:id="rId126" o:title=""/>
                  <o:lock v:ext="edit" aspectratio="t"/>
                </v:shape>
                <v:shape id="任意多边形 1027" o:spid="_x0000_s1026" o:spt="100" style="position:absolute;left:1860;top:1536;height:1140;width:2123;" fillcolor="#000000" filled="t" stroked="f" coordsize="2123,1140" o:gfxdata="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NAc7sAAADd&#10;AAAADwAAAAAAAAABACAAAAAiAAAAZHJzL2Rvd25yZXYueG1sUEsBAhQAFAAAAAgAh07iQDMvBZ47&#10;AAAAOQAAABAAAAAAAAAAAQAgAAAACgEAAGRycy9zaGFwZXhtbC54bWxQSwUGAAAAAAYABgBbAQAA&#10;tAMAAAAA&#10;" path="m2123,1140l0,1140,0,0,2123,0,2123,10,20,10,10,20,20,20,20,1120,10,1120,20,1130,2123,1130,2123,1140xm20,20l10,20,20,10,20,20xm2103,20l20,20,20,10,2103,10,2103,20xm2103,1130l2103,10,2113,20,2123,20,2123,1120,2113,1120,2103,1130xm2123,20l2113,20,2103,10,2123,10,2123,20xm20,1130l10,1120,20,1120,20,1130xm2103,1130l20,1130,20,1120,2103,1120,2103,1130xm2123,1130l2103,1130,2113,1120,2123,1120,2123,1130xe">
                  <v:fill on="t" focussize="0,0"/>
                  <v:stroke on="f"/>
                  <v:imagedata o:title=""/>
                  <o:lock v:ext="edit" aspectratio="f"/>
                </v:shape>
                <v:shape id="任意多边形 1028" o:spid="_x0000_s1026" o:spt="100" style="position:absolute;left:2862;top:2638;height:1118;width:120;" fillcolor="#000000" filled="t" stroked="f" coordsize="120,1118" o:gfxdata="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Cee/&#10;wAAAAN0AAAAPAAAAAAAAAAEAIAAAACIAAABkcnMvZG93bnJldi54bWxQSwECFAAUAAAACACHTuJA&#10;My8FnjsAAAA5AAAAEAAAAAAAAAABACAAAAAPAQAAZHJzL3NoYXBleG1sLnhtbFBLBQYAAAAABgAG&#10;AFsBAAC5AwAAAAA=&#10;" path="m0,120l60,0,105,89,75,89,45,90,45,120,0,120xm45,120l45,90,75,89,75,119,45,120xm75,119l75,89,105,89,120,119,75,119xm46,1117l45,120,75,119,76,1116,46,1117xe">
                  <v:fill on="t" focussize="0,0"/>
                  <v:stroke on="f"/>
                  <v:imagedata o:title=""/>
                  <o:lock v:ext="edit" aspectratio="f"/>
                </v:shape>
                <v:line id="直线 1029" o:spid="_x0000_s1026" o:spt="20" style="position:absolute;left:2913;top:3736;height:0;width:573;" filled="f" stroked="t" coordsize="21600,21600" o:gfxdata="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mwPvQAA&#10;AN0AAAAPAAAAAAAAAAEAIAAAACIAAABkcnMvZG93bnJldi54bWxQSwECFAAUAAAACACHTuJAMy8F&#10;njsAAAA5AAAAEAAAAAAAAAABACAAAAAMAQAAZHJzL3NoYXBleG1sLnhtbFBLBQYAAAAABgAGAFsB&#10;AAC2AwAAAAA=&#10;">
                  <v:fill on="f" focussize="0,0"/>
                  <v:stroke weight="2.05pt" color="#000000" joinstyle="round"/>
                  <v:imagedata o:title=""/>
                  <o:lock v:ext="edit" aspectratio="f"/>
                </v:line>
                <v:shape id="任意多边形 1030" o:spid="_x0000_s1026" o:spt="100" style="position:absolute;left:8096;top:288;height:3180;width:2234;" fillcolor="#000000" filled="t" stroked="f" coordsize="2234,3180" o:gfxdata="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pH/+/&#10;AAAA3QAAAA8AAAAAAAAAAQAgAAAAIgAAAGRycy9kb3ducmV2LnhtbFBLAQIUABQAAAAIAIdO4kAz&#10;LwWeOwAAADkAAAAQAAAAAAAAAAEAIAAAAA4BAABkcnMvc2hhcGV4bWwueG1sUEsFBgAAAAAGAAYA&#10;WwEAALgDAAAAAA==&#10;" path="m51,2980l23,2980,0,2960,0,0,20,0,10,20,20,20,20,2960,33,2960,51,2980xm20,20l10,20,20,0,20,20xm2214,20l20,20,20,0,2214,0,2214,20xm2234,2560l1915,2560,1932,2540,2214,2540,2214,0,2224,20,2234,20,2234,2560xm2234,20l2224,20,2214,0,2234,0,2234,20xm1920,2580l1854,2580,1869,2560,1936,2560,1920,2580xm1847,2600l1784,2600,1811,2580,1861,2580,1847,2600xm1791,2620l1743,2620,1757,2600,1819,2600,1791,2620xm1749,2640l1673,2640,1687,2620,1763,2620,1749,2640xm1680,2660l1632,2660,1645,2640,1694,2640,1680,2660xm1603,2700l1546,2700,1594,2680,1619,2660,1654,2660,1641,2680,1629,2680,1603,2700xm1555,2720l1523,2720,1534,2700,1604,2700,1555,2720xm1486,2760l1453,2760,1476,2740,1499,2720,1543,2720,1532,2740,1509,2740,1486,2760xm1421,2800l1367,2800,1431,2760,1464,2760,1442,2780,1442,2780,1421,2800xm1335,2860l1283,2860,1304,2840,1324,2840,1346,2820,1346,2820,1367,2800,1421,2800,1378,2820,1335,2860xm1274,2900l1243,2900,1264,2880,1263,2880,1283,2860,1315,2860,1274,2900xm1214,2940l1165,2940,1185,2920,1204,2920,1224,2900,1254,2900,1234,2920,1214,2940xm1176,2960l1145,2960,1154,2940,1195,2940,1176,2960xm1063,3040l1015,3040,1052,3020,1070,3000,1088,3000,1107,2980,1107,2980,1126,2960,1157,2960,1138,2980,1119,3000,1100,3020,1081,3020,1063,3040xm87,3000l60,3000,41,2980,69,2980,87,3000xm159,3020l96,3020,78,3000,123,3000,159,3020xm300,3080l222,3080,114,3020,159,3020,194,3040,194,3040,230,3060,265,3060,300,3080xm916,3120l864,3120,875,3100,908,3100,930,3080,930,3080,1016,3040,1063,3040,1025,3060,939,3100,916,3120xm315,3100l293,3100,257,3080,300,3080,315,3100xm389,3120l323,3120,308,3100,359,3100,389,3120xm461,3140l384,3140,354,3120,447,3120,461,3140xm860,3140l774,3140,823,3120,871,3120,860,3140xm519,3160l456,3160,441,3140,504,3140,519,3160xm779,3160l683,3160,705,3140,828,3140,779,3160xm685,3180l511,3180,497,3160,708,3160,685,3180xe">
                  <v:fill on="t" focussize="0,0"/>
                  <v:stroke on="f"/>
                  <v:imagedata o:title=""/>
                  <o:lock v:ext="edit" aspectratio="f"/>
                </v:shape>
                <v:shape id="任意多边形 1031" o:spid="_x0000_s1026" o:spt="100" style="position:absolute;left:2912;top:696;height:120;width:1756;" fillcolor="#000000" filled="t" stroked="f" coordsize="1756,120" o:gfxdata="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Watu5AAAA3QAA&#10;AA8AAAAAAAAAAQAgAAAAIgAAAGRycy9kb3ducmV2LnhtbFBLAQIUABQAAAAIAIdO4kAzLwWeOwAA&#10;ADkAAAAQAAAAAAAAAAEAIAAAAAgBAABkcnMvc2hhcGV4bWwueG1sUEsFBgAAAAAGAAYAWwEAALID&#10;AAAAAA==&#10;" path="m1635,120l1635,75,1665,75,1665,45,1635,45,1635,0,1726,45,1665,45,1726,45,1755,60,1635,120xm1635,75l1635,45,1665,45,1665,75,1635,75xm0,85l0,55,1635,45,1635,75,0,85xe">
                  <v:fill on="t" focussize="0,0"/>
                  <v:stroke on="f"/>
                  <v:imagedata o:title=""/>
                  <o:lock v:ext="edit" aspectratio="f"/>
                </v:shape>
                <v:shape id="文本框 1032" o:spid="_x0000_s1026" o:spt="202" type="#_x0000_t202" style="position:absolute;left:5738;top:531;height:209;width:438;" filled="f" stroked="f" coordsize="21600,21600" o:gfxdata="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SFu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申请</w:t>
                        </w:r>
                      </w:p>
                    </w:txbxContent>
                  </v:textbox>
                </v:shape>
                <v:shape id="文本框 1033" o:spid="_x0000_s1026" o:spt="202" type="#_x0000_t202" style="position:absolute;left:2040;top:1684;height:845;width:1782;" filled="f" stroked="f" coordsize="21600,21600" o:gfxdata="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T+D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52" w:lineRule="exact"/>
                          <w:ind w:left="0" w:right="0" w:firstLine="0"/>
                          <w:jc w:val="left"/>
                          <w:rPr>
                            <w:rFonts w:hint="eastAsia" w:ascii="宋体" w:eastAsia="宋体"/>
                            <w:sz w:val="22"/>
                          </w:rPr>
                        </w:pPr>
                        <w:r>
                          <w:rPr>
                            <w:rFonts w:hint="eastAsia" w:ascii="宋体" w:eastAsia="宋体"/>
                            <w:sz w:val="22"/>
                          </w:rPr>
                          <w:t>材料不全的一次性</w:t>
                        </w:r>
                      </w:p>
                      <w:p>
                        <w:pPr>
                          <w:spacing w:before="2" w:line="310" w:lineRule="atLeast"/>
                          <w:ind w:left="331" w:right="18" w:hanging="332"/>
                          <w:jc w:val="left"/>
                          <w:rPr>
                            <w:rFonts w:hint="eastAsia" w:ascii="宋体" w:eastAsia="宋体"/>
                            <w:sz w:val="22"/>
                          </w:rPr>
                        </w:pPr>
                        <w:r>
                          <w:rPr>
                            <w:rFonts w:hint="eastAsia" w:ascii="宋体" w:eastAsia="宋体"/>
                            <w:sz w:val="22"/>
                          </w:rPr>
                          <w:t>告知需补齐的材料并重新提交</w:t>
                        </w:r>
                      </w:p>
                    </w:txbxContent>
                  </v:textbox>
                </v:shape>
                <v:shape id="文本框 1034" o:spid="_x0000_s1026" o:spt="202" type="#_x0000_t202" style="position:absolute;left:5750;top:1958;height:221;width:462;" filled="f" stroked="f" coordsize="21600,21600" o:gfxdata="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1mB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1" w:lineRule="exact"/>
                          <w:ind w:left="0" w:right="0" w:firstLine="0"/>
                          <w:jc w:val="left"/>
                          <w:rPr>
                            <w:rFonts w:hint="eastAsia" w:ascii="宋体" w:eastAsia="宋体"/>
                            <w:sz w:val="22"/>
                          </w:rPr>
                        </w:pPr>
                        <w:r>
                          <w:rPr>
                            <w:rFonts w:hint="eastAsia" w:ascii="宋体" w:eastAsia="宋体"/>
                            <w:sz w:val="22"/>
                          </w:rPr>
                          <w:t>受理</w:t>
                        </w:r>
                      </w:p>
                    </w:txbxContent>
                  </v:textbox>
                </v:shape>
                <v:shape id="文本框 1035" o:spid="_x0000_s1026" o:spt="202" type="#_x0000_t202" style="position:absolute;left:8260;top:432;height:2393;width:1926;" filled="f" stroked="f" coordsize="21600,21600" o:gfxdata="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sX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131"/>
                          </w:numPr>
                          <w:tabs>
                            <w:tab w:val="left" w:pos="212"/>
                          </w:tabs>
                          <w:spacing w:before="0" w:line="239" w:lineRule="exact"/>
                          <w:ind w:left="211" w:right="0" w:hanging="212"/>
                          <w:jc w:val="left"/>
                          <w:rPr>
                            <w:rFonts w:hint="eastAsia" w:ascii="宋体" w:eastAsia="宋体"/>
                            <w:sz w:val="21"/>
                          </w:rPr>
                        </w:pPr>
                        <w:r>
                          <w:rPr>
                            <w:rFonts w:hint="eastAsia" w:ascii="宋体" w:eastAsia="宋体"/>
                            <w:sz w:val="21"/>
                          </w:rPr>
                          <w:t>《湖南省省本级定</w:t>
                        </w:r>
                      </w:p>
                      <w:p>
                        <w:pPr>
                          <w:spacing w:before="43" w:line="278" w:lineRule="auto"/>
                          <w:ind w:left="0" w:right="18" w:firstLine="0"/>
                          <w:jc w:val="both"/>
                          <w:rPr>
                            <w:rFonts w:hint="eastAsia" w:ascii="宋体" w:eastAsia="宋体"/>
                            <w:sz w:val="21"/>
                          </w:rPr>
                        </w:pPr>
                        <w:r>
                          <w:rPr>
                            <w:rFonts w:hint="eastAsia" w:ascii="宋体" w:eastAsia="宋体"/>
                            <w:sz w:val="21"/>
                          </w:rPr>
                          <w:t>点协议医疗机构申请表》（加盖申请单位公章）</w:t>
                        </w:r>
                      </w:p>
                      <w:p>
                        <w:pPr>
                          <w:numPr>
                            <w:ilvl w:val="0"/>
                            <w:numId w:val="131"/>
                          </w:numPr>
                          <w:tabs>
                            <w:tab w:val="left" w:pos="212"/>
                          </w:tabs>
                          <w:spacing w:before="0" w:line="278" w:lineRule="auto"/>
                          <w:ind w:left="0" w:right="18" w:firstLine="0"/>
                          <w:jc w:val="both"/>
                          <w:rPr>
                            <w:rFonts w:hint="eastAsia" w:ascii="宋体" w:eastAsia="宋体"/>
                            <w:sz w:val="21"/>
                          </w:rPr>
                        </w:pPr>
                        <w:r>
                          <w:rPr>
                            <w:rFonts w:hint="eastAsia" w:ascii="宋体" w:eastAsia="宋体"/>
                            <w:spacing w:val="-2"/>
                            <w:sz w:val="21"/>
                          </w:rPr>
                          <w:t>《医疗机构执业许</w:t>
                        </w:r>
                        <w:r>
                          <w:rPr>
                            <w:rFonts w:hint="eastAsia" w:ascii="宋体" w:eastAsia="宋体"/>
                            <w:spacing w:val="1"/>
                            <w:sz w:val="21"/>
                          </w:rPr>
                          <w:t>可证》</w:t>
                        </w:r>
                        <w:r>
                          <w:rPr>
                            <w:rFonts w:hint="eastAsia" w:ascii="宋体" w:eastAsia="宋体"/>
                            <w:sz w:val="21"/>
                          </w:rPr>
                          <w:t>（</w:t>
                        </w:r>
                        <w:r>
                          <w:rPr>
                            <w:rFonts w:hint="eastAsia" w:ascii="宋体" w:eastAsia="宋体"/>
                            <w:spacing w:val="1"/>
                            <w:sz w:val="21"/>
                          </w:rPr>
                          <w:t>正、副本</w:t>
                        </w:r>
                        <w:r>
                          <w:rPr>
                            <w:rFonts w:hint="eastAsia" w:ascii="宋体" w:eastAsia="宋体"/>
                            <w:spacing w:val="-16"/>
                            <w:sz w:val="21"/>
                          </w:rPr>
                          <w:t xml:space="preserve">） </w:t>
                        </w:r>
                        <w:r>
                          <w:rPr>
                            <w:rFonts w:hint="eastAsia" w:ascii="宋体" w:eastAsia="宋体"/>
                            <w:spacing w:val="1"/>
                            <w:sz w:val="21"/>
                          </w:rPr>
                          <w:t>复印件</w:t>
                        </w:r>
                        <w:r>
                          <w:rPr>
                            <w:rFonts w:hint="eastAsia" w:ascii="宋体" w:eastAsia="宋体"/>
                            <w:sz w:val="21"/>
                          </w:rPr>
                          <w:t>（</w:t>
                        </w:r>
                        <w:r>
                          <w:rPr>
                            <w:rFonts w:hint="eastAsia" w:ascii="宋体" w:eastAsia="宋体"/>
                            <w:spacing w:val="-3"/>
                            <w:sz w:val="21"/>
                          </w:rPr>
                          <w:t>加盖申请单</w:t>
                        </w:r>
                      </w:p>
                      <w:p>
                        <w:pPr>
                          <w:spacing w:before="0" w:line="239" w:lineRule="exact"/>
                          <w:ind w:left="0" w:right="0" w:firstLine="0"/>
                          <w:jc w:val="left"/>
                          <w:rPr>
                            <w:rFonts w:hint="eastAsia" w:ascii="宋体" w:eastAsia="宋体"/>
                            <w:sz w:val="21"/>
                          </w:rPr>
                        </w:pPr>
                        <w:r>
                          <w:rPr>
                            <w:rFonts w:hint="eastAsia" w:ascii="宋体" w:eastAsia="宋体"/>
                            <w:sz w:val="21"/>
                          </w:rPr>
                          <w:t>位公章）</w:t>
                        </w:r>
                      </w:p>
                    </w:txbxContent>
                  </v:textbox>
                </v:shape>
                <v:shape id="文本框 1036" o:spid="_x0000_s1026" o:spt="202" type="#_x0000_t202" style="position:absolute;left:3628;top:3624;height:240;width:260;" filled="f" stroked="f" coordsize="21600,21600" o:gfxdata="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BVG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0" w:lineRule="exact"/>
                          <w:ind w:left="0" w:right="0" w:firstLine="0"/>
                          <w:jc w:val="left"/>
                          <w:rPr>
                            <w:rFonts w:hint="eastAsia" w:ascii="宋体" w:eastAsia="宋体"/>
                            <w:b/>
                            <w:sz w:val="24"/>
                          </w:rPr>
                        </w:pPr>
                        <w:r>
                          <w:rPr>
                            <w:rFonts w:hint="eastAsia" w:ascii="宋体" w:eastAsia="宋体"/>
                            <w:b/>
                            <w:w w:val="99"/>
                            <w:sz w:val="24"/>
                          </w:rPr>
                          <w:t>否</w:t>
                        </w:r>
                      </w:p>
                    </w:txbxContent>
                  </v:textbox>
                </v:shape>
                <v:shape id="文本框 1037" o:spid="_x0000_s1026" o:spt="202" type="#_x0000_t202" style="position:absolute;left:5440;top:3476;height:521;width:1069;" filled="f" stroked="f" coordsize="21600,21600" o:gfxdata="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fQ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18" w:firstLine="0"/>
                          <w:jc w:val="center"/>
                          <w:rPr>
                            <w:rFonts w:hint="eastAsia" w:ascii="宋体" w:eastAsia="宋体"/>
                            <w:sz w:val="21"/>
                          </w:rPr>
                        </w:pPr>
                        <w:r>
                          <w:rPr>
                            <w:rFonts w:hint="eastAsia" w:ascii="宋体" w:eastAsia="宋体"/>
                            <w:sz w:val="21"/>
                          </w:rPr>
                          <w:t>判断是否受</w:t>
                        </w:r>
                      </w:p>
                      <w:p>
                        <w:pPr>
                          <w:spacing w:before="43" w:line="239" w:lineRule="exact"/>
                          <w:ind w:left="0" w:right="17" w:firstLine="0"/>
                          <w:jc w:val="center"/>
                          <w:rPr>
                            <w:rFonts w:hint="eastAsia" w:ascii="宋体" w:eastAsia="宋体"/>
                            <w:sz w:val="21"/>
                          </w:rPr>
                        </w:pPr>
                        <w:r>
                          <w:rPr>
                            <w:rFonts w:hint="eastAsia" w:ascii="宋体" w:eastAsia="宋体"/>
                            <w:w w:val="99"/>
                            <w:sz w:val="21"/>
                          </w:rPr>
                          <w:t>理</w:t>
                        </w:r>
                      </w:p>
                    </w:txbxContent>
                  </v:textbox>
                </v:shape>
                <v:shape id="文本框 1038" o:spid="_x0000_s1026" o:spt="202" type="#_x0000_t202" style="position:absolute;left:8392;top:3598;height:240;width:260;" filled="f" stroked="f" coordsize="21600,21600" o:gfxdata="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qst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0" w:lineRule="exact"/>
                          <w:ind w:left="0" w:right="0" w:firstLine="0"/>
                          <w:jc w:val="left"/>
                          <w:rPr>
                            <w:rFonts w:hint="eastAsia" w:ascii="宋体" w:eastAsia="宋体"/>
                            <w:b/>
                            <w:sz w:val="24"/>
                          </w:rPr>
                        </w:pPr>
                        <w:r>
                          <w:rPr>
                            <w:rFonts w:hint="eastAsia" w:ascii="宋体" w:eastAsia="宋体"/>
                            <w:b/>
                            <w:w w:val="99"/>
                            <w:sz w:val="24"/>
                          </w:rPr>
                          <w:t>否</w:t>
                        </w:r>
                      </w:p>
                    </w:txbxContent>
                  </v:textbox>
                </v:shape>
                <v:shape id="文本框 1039" o:spid="_x0000_s1026" o:spt="202" type="#_x0000_t202" style="position:absolute;left:5534;top:5301;height:221;width:901;" filled="f" stroked="f" coordsize="21600,21600" o:gfxdata="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5m7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1" w:lineRule="exact"/>
                          <w:ind w:left="0" w:right="0" w:firstLine="0"/>
                          <w:jc w:val="left"/>
                          <w:rPr>
                            <w:rFonts w:hint="eastAsia" w:ascii="宋体" w:eastAsia="宋体"/>
                            <w:sz w:val="22"/>
                          </w:rPr>
                        </w:pPr>
                        <w:r>
                          <w:rPr>
                            <w:rFonts w:hint="eastAsia" w:ascii="宋体" w:eastAsia="宋体"/>
                            <w:sz w:val="22"/>
                          </w:rPr>
                          <w:t>考察评估</w:t>
                        </w:r>
                      </w:p>
                    </w:txbxContent>
                  </v:textbox>
                </v:shape>
                <v:shape id="文本框 1040" o:spid="_x0000_s1026" o:spt="202" type="#_x0000_t202" style="position:absolute;left:5558;top:6583;height:221;width:901;" filled="f" stroked="f" coordsize="21600,21600" o:gfxdata="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NPC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1" w:lineRule="exact"/>
                          <w:ind w:left="0" w:right="0" w:firstLine="0"/>
                          <w:jc w:val="left"/>
                          <w:rPr>
                            <w:rFonts w:hint="eastAsia" w:ascii="宋体" w:eastAsia="宋体"/>
                            <w:sz w:val="22"/>
                          </w:rPr>
                        </w:pPr>
                        <w:r>
                          <w:rPr>
                            <w:rFonts w:hint="eastAsia" w:ascii="宋体" w:eastAsia="宋体"/>
                            <w:sz w:val="22"/>
                          </w:rPr>
                          <w:t>结果公示</w:t>
                        </w:r>
                      </w:p>
                    </w:txbxContent>
                  </v:textbox>
                </v:shape>
                <v:shape id="文本框 1041" o:spid="_x0000_s1026" o:spt="202" type="#_x0000_t202" style="position:absolute;left:8925;top:5865;height:845;width:1341;" filled="f" stroked="f" coordsize="21600,21600" o:gfxdata="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hVP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52" w:lineRule="exact"/>
                          <w:ind w:left="0" w:right="0" w:firstLine="0"/>
                          <w:jc w:val="left"/>
                          <w:rPr>
                            <w:rFonts w:hint="eastAsia" w:ascii="宋体" w:eastAsia="宋体"/>
                            <w:sz w:val="22"/>
                          </w:rPr>
                        </w:pPr>
                        <w:r>
                          <w:rPr>
                            <w:rFonts w:hint="eastAsia" w:ascii="宋体" w:eastAsia="宋体"/>
                            <w:sz w:val="22"/>
                          </w:rPr>
                          <w:t>不属于受理范</w:t>
                        </w:r>
                      </w:p>
                      <w:p>
                        <w:pPr>
                          <w:spacing w:before="2" w:line="310" w:lineRule="atLeast"/>
                          <w:ind w:left="110" w:right="18" w:hanging="111"/>
                          <w:jc w:val="left"/>
                          <w:rPr>
                            <w:rFonts w:hint="eastAsia" w:ascii="宋体" w:eastAsia="宋体"/>
                            <w:sz w:val="22"/>
                          </w:rPr>
                        </w:pPr>
                        <w:r>
                          <w:rPr>
                            <w:rFonts w:hint="eastAsia" w:ascii="宋体" w:eastAsia="宋体"/>
                            <w:sz w:val="22"/>
                          </w:rPr>
                          <w:t>围的不予受理并告知原因</w:t>
                        </w:r>
                      </w:p>
                    </w:txbxContent>
                  </v:textbox>
                </v:shape>
                <v:shape id="文本框 1042" o:spid="_x0000_s1026" o:spt="202" type="#_x0000_t202" style="position:absolute;left:5568;top:7881;height:221;width:901;" filled="f" stroked="f" coordsize="21600,21600" o:gfxdata="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HNS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1" w:lineRule="exact"/>
                          <w:ind w:left="0" w:right="0" w:firstLine="0"/>
                          <w:jc w:val="left"/>
                          <w:rPr>
                            <w:rFonts w:hint="eastAsia" w:ascii="宋体" w:eastAsia="宋体"/>
                            <w:sz w:val="22"/>
                          </w:rPr>
                        </w:pPr>
                        <w:r>
                          <w:rPr>
                            <w:rFonts w:hint="eastAsia" w:ascii="宋体" w:eastAsia="宋体"/>
                            <w:sz w:val="22"/>
                          </w:rPr>
                          <w:t>签署协议</w:t>
                        </w:r>
                      </w:p>
                    </w:txbxContent>
                  </v:textbox>
                </v:shape>
                <v:shape id="文本框 1043" o:spid="_x0000_s1026" o:spt="202" type="#_x0000_t202" style="position:absolute;left:5772;top:9095;height:199;width:419;" filled="f" stroked="f" coordsize="21600,21600" o:gfxdata="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Wj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sz w:val="20"/>
                          </w:rPr>
                          <w:t>办结</w:t>
                        </w:r>
                      </w:p>
                    </w:txbxContent>
                  </v:textbox>
                </v:shape>
                <w10:wrap type="topAndBottom"/>
              </v:group>
            </w:pict>
          </mc:Fallback>
        </mc:AlternateContent>
      </w:r>
    </w:p>
    <w:p>
      <w:pPr>
        <w:spacing w:after="0"/>
        <w:rPr>
          <w:rFonts w:ascii="黑体"/>
          <w:sz w:val="19"/>
        </w:rPr>
        <w:sectPr>
          <w:pgSz w:w="11910" w:h="16840"/>
          <w:pgMar w:top="1380" w:right="700" w:bottom="1080" w:left="720" w:header="0" w:footer="881" w:gutter="0"/>
          <w:cols w:space="720" w:num="1"/>
        </w:sectPr>
      </w:pPr>
    </w:p>
    <w:p>
      <w:pPr>
        <w:pStyle w:val="4"/>
        <w:spacing w:line="556" w:lineRule="exact"/>
        <w:ind w:left="1332" w:right="1165"/>
        <w:jc w:val="center"/>
        <w:rPr>
          <w:rFonts w:hint="eastAsia" w:ascii="方正小标宋简体" w:eastAsia="方正小标宋简体"/>
        </w:rPr>
      </w:pPr>
      <w:r>
        <w:rPr>
          <w:rFonts w:hint="eastAsia" w:ascii="方正小标宋简体" w:eastAsia="方正小标宋简体"/>
        </w:rPr>
        <w:t>湖南省省本级定点协议医疗机构申请表（表 19）</w:t>
      </w:r>
    </w:p>
    <w:p>
      <w:pPr>
        <w:pStyle w:val="4"/>
        <w:spacing w:before="13"/>
        <w:rPr>
          <w:rFonts w:ascii="方正小标宋简体"/>
          <w:sz w:val="17"/>
        </w:rPr>
      </w:pPr>
    </w:p>
    <w:tbl>
      <w:tblPr>
        <w:tblStyle w:val="5"/>
        <w:tblW w:w="0" w:type="auto"/>
        <w:tblInd w:w="982" w:type="dxa"/>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Layout w:type="fixed"/>
        <w:tblCellMar>
          <w:top w:w="0" w:type="dxa"/>
          <w:left w:w="0" w:type="dxa"/>
          <w:bottom w:w="0" w:type="dxa"/>
          <w:right w:w="0" w:type="dxa"/>
        </w:tblCellMar>
      </w:tblPr>
      <w:tblGrid>
        <w:gridCol w:w="719"/>
        <w:gridCol w:w="1740"/>
        <w:gridCol w:w="2337"/>
        <w:gridCol w:w="1171"/>
        <w:gridCol w:w="1136"/>
        <w:gridCol w:w="1636"/>
      </w:tblGrid>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15" w:hRule="atLeast"/>
        </w:trPr>
        <w:tc>
          <w:tcPr>
            <w:tcW w:w="2459" w:type="dxa"/>
            <w:gridSpan w:val="2"/>
            <w:tcBorders>
              <w:left w:val="single" w:color="000000" w:sz="4" w:space="0"/>
              <w:bottom w:val="single" w:color="1C1F22" w:sz="8" w:space="0"/>
              <w:right w:val="single" w:color="1F1C28" w:sz="6" w:space="0"/>
            </w:tcBorders>
          </w:tcPr>
          <w:p>
            <w:pPr>
              <w:pStyle w:val="9"/>
              <w:spacing w:before="118"/>
              <w:ind w:left="733"/>
              <w:rPr>
                <w:rFonts w:hint="eastAsia" w:ascii="方正仿宋简体" w:eastAsia="方正仿宋简体"/>
                <w:sz w:val="24"/>
              </w:rPr>
            </w:pPr>
            <w:r>
              <w:rPr>
                <w:rFonts w:hint="eastAsia" w:ascii="方正仿宋简体" w:eastAsia="方正仿宋简体"/>
                <w:color w:val="23222C"/>
                <w:w w:val="105"/>
                <w:sz w:val="24"/>
              </w:rPr>
              <w:t>机构名称</w:t>
            </w:r>
          </w:p>
        </w:tc>
        <w:tc>
          <w:tcPr>
            <w:tcW w:w="6280" w:type="dxa"/>
            <w:gridSpan w:val="4"/>
            <w:tcBorders>
              <w:left w:val="single" w:color="1F1C28" w:sz="6" w:space="0"/>
              <w:bottom w:val="single" w:color="1C1F22" w:sz="8" w:space="0"/>
              <w:right w:val="single" w:color="221F2B"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5" w:hRule="atLeast"/>
        </w:trPr>
        <w:tc>
          <w:tcPr>
            <w:tcW w:w="2459" w:type="dxa"/>
            <w:gridSpan w:val="2"/>
            <w:tcBorders>
              <w:top w:val="single" w:color="1C1F22" w:sz="8" w:space="0"/>
              <w:left w:val="single" w:color="000000" w:sz="4" w:space="0"/>
              <w:bottom w:val="single" w:color="1F2228" w:sz="8" w:space="0"/>
              <w:right w:val="single" w:color="1F1C28" w:sz="6" w:space="0"/>
            </w:tcBorders>
          </w:tcPr>
          <w:p>
            <w:pPr>
              <w:pStyle w:val="9"/>
              <w:spacing w:before="118"/>
              <w:ind w:left="733"/>
              <w:rPr>
                <w:rFonts w:hint="eastAsia" w:ascii="方正仿宋简体" w:eastAsia="方正仿宋简体"/>
                <w:sz w:val="24"/>
              </w:rPr>
            </w:pPr>
            <w:r>
              <w:rPr>
                <w:rFonts w:hint="eastAsia" w:ascii="方正仿宋简体" w:eastAsia="方正仿宋简体"/>
                <w:color w:val="23222C"/>
                <w:w w:val="105"/>
                <w:sz w:val="24"/>
              </w:rPr>
              <w:t>机构地址</w:t>
            </w:r>
          </w:p>
        </w:tc>
        <w:tc>
          <w:tcPr>
            <w:tcW w:w="6280" w:type="dxa"/>
            <w:gridSpan w:val="4"/>
            <w:tcBorders>
              <w:top w:val="single" w:color="1C1F22" w:sz="8" w:space="0"/>
              <w:left w:val="single" w:color="1F1C28" w:sz="6" w:space="0"/>
              <w:bottom w:val="single" w:color="1F2228"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12" w:hRule="atLeast"/>
        </w:trPr>
        <w:tc>
          <w:tcPr>
            <w:tcW w:w="2459" w:type="dxa"/>
            <w:gridSpan w:val="2"/>
            <w:tcBorders>
              <w:top w:val="single" w:color="1F2228" w:sz="8" w:space="0"/>
              <w:left w:val="single" w:color="000000" w:sz="4" w:space="0"/>
              <w:bottom w:val="single" w:color="22222B" w:sz="8" w:space="0"/>
              <w:right w:val="single" w:color="1F1C28" w:sz="6" w:space="0"/>
            </w:tcBorders>
          </w:tcPr>
          <w:p>
            <w:pPr>
              <w:pStyle w:val="9"/>
              <w:spacing w:before="119"/>
              <w:ind w:left="92"/>
              <w:rPr>
                <w:rFonts w:hint="eastAsia" w:ascii="方正仿宋简体" w:eastAsia="方正仿宋简体"/>
                <w:sz w:val="24"/>
              </w:rPr>
            </w:pPr>
            <w:r>
              <w:rPr>
                <w:rFonts w:hint="eastAsia" w:ascii="方正仿宋简体" w:eastAsia="方正仿宋简体"/>
                <w:color w:val="23222C"/>
                <w:w w:val="105"/>
                <w:sz w:val="24"/>
              </w:rPr>
              <w:t>机构类型及经营性质</w:t>
            </w:r>
          </w:p>
        </w:tc>
        <w:tc>
          <w:tcPr>
            <w:tcW w:w="2337" w:type="dxa"/>
            <w:tcBorders>
              <w:top w:val="single" w:color="1F2228" w:sz="8" w:space="0"/>
              <w:left w:val="single" w:color="1F1C28" w:sz="6" w:space="0"/>
              <w:bottom w:val="single" w:color="22222B" w:sz="8" w:space="0"/>
              <w:right w:val="single" w:color="1F1F28" w:sz="6" w:space="0"/>
            </w:tcBorders>
          </w:tcPr>
          <w:p>
            <w:pPr>
              <w:pStyle w:val="9"/>
              <w:rPr>
                <w:rFonts w:ascii="Times New Roman"/>
                <w:sz w:val="26"/>
              </w:rPr>
            </w:pPr>
          </w:p>
        </w:tc>
        <w:tc>
          <w:tcPr>
            <w:tcW w:w="2307" w:type="dxa"/>
            <w:gridSpan w:val="2"/>
            <w:tcBorders>
              <w:top w:val="single" w:color="1F2228" w:sz="8" w:space="0"/>
              <w:left w:val="single" w:color="1F1F28" w:sz="6" w:space="0"/>
              <w:bottom w:val="single" w:color="22222B" w:sz="8" w:space="0"/>
              <w:right w:val="single" w:color="1F1C28" w:sz="6" w:space="0"/>
            </w:tcBorders>
          </w:tcPr>
          <w:p>
            <w:pPr>
              <w:pStyle w:val="9"/>
              <w:spacing w:before="119"/>
              <w:ind w:left="396"/>
              <w:rPr>
                <w:rFonts w:hint="eastAsia" w:ascii="方正仿宋简体" w:eastAsia="方正仿宋简体"/>
                <w:sz w:val="24"/>
              </w:rPr>
            </w:pPr>
            <w:r>
              <w:rPr>
                <w:rFonts w:hint="eastAsia" w:ascii="方正仿宋简体" w:eastAsia="方正仿宋简体"/>
                <w:color w:val="23222C"/>
                <w:w w:val="105"/>
                <w:sz w:val="24"/>
              </w:rPr>
              <w:t>医疗机构等级</w:t>
            </w:r>
          </w:p>
        </w:tc>
        <w:tc>
          <w:tcPr>
            <w:tcW w:w="1636" w:type="dxa"/>
            <w:tcBorders>
              <w:top w:val="single" w:color="1F2228" w:sz="8" w:space="0"/>
              <w:left w:val="single" w:color="1F1C28" w:sz="6" w:space="0"/>
              <w:bottom w:val="single" w:color="22222B"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6" w:hRule="atLeast"/>
        </w:trPr>
        <w:tc>
          <w:tcPr>
            <w:tcW w:w="2459" w:type="dxa"/>
            <w:gridSpan w:val="2"/>
            <w:tcBorders>
              <w:top w:val="single" w:color="22222B" w:sz="8" w:space="0"/>
              <w:left w:val="single" w:color="000000" w:sz="4" w:space="0"/>
              <w:bottom w:val="single" w:color="222228" w:sz="8" w:space="0"/>
              <w:right w:val="single" w:color="1F1C28" w:sz="6" w:space="0"/>
            </w:tcBorders>
          </w:tcPr>
          <w:p>
            <w:pPr>
              <w:pStyle w:val="9"/>
              <w:spacing w:before="117"/>
              <w:ind w:left="733"/>
              <w:rPr>
                <w:rFonts w:hint="eastAsia" w:ascii="方正仿宋简体" w:eastAsia="方正仿宋简体"/>
                <w:sz w:val="24"/>
              </w:rPr>
            </w:pPr>
            <w:r>
              <w:rPr>
                <w:rFonts w:hint="eastAsia" w:ascii="方正仿宋简体" w:eastAsia="方正仿宋简体"/>
                <w:color w:val="23222C"/>
                <w:w w:val="105"/>
                <w:sz w:val="24"/>
              </w:rPr>
              <w:t>开户名称</w:t>
            </w:r>
          </w:p>
        </w:tc>
        <w:tc>
          <w:tcPr>
            <w:tcW w:w="2337" w:type="dxa"/>
            <w:tcBorders>
              <w:top w:val="single" w:color="22222B" w:sz="8" w:space="0"/>
              <w:left w:val="single" w:color="1F1C28" w:sz="6" w:space="0"/>
              <w:bottom w:val="single" w:color="222228" w:sz="8" w:space="0"/>
              <w:right w:val="single" w:color="1F1F28" w:sz="6" w:space="0"/>
            </w:tcBorders>
          </w:tcPr>
          <w:p>
            <w:pPr>
              <w:pStyle w:val="9"/>
              <w:rPr>
                <w:rFonts w:ascii="Times New Roman"/>
                <w:sz w:val="26"/>
              </w:rPr>
            </w:pPr>
          </w:p>
        </w:tc>
        <w:tc>
          <w:tcPr>
            <w:tcW w:w="2307" w:type="dxa"/>
            <w:gridSpan w:val="2"/>
            <w:tcBorders>
              <w:top w:val="single" w:color="22222B" w:sz="8" w:space="0"/>
              <w:left w:val="single" w:color="1F1F28" w:sz="6" w:space="0"/>
              <w:bottom w:val="single" w:color="222228" w:sz="8" w:space="0"/>
              <w:right w:val="single" w:color="1F1C28" w:sz="6" w:space="0"/>
            </w:tcBorders>
          </w:tcPr>
          <w:p>
            <w:pPr>
              <w:pStyle w:val="9"/>
              <w:spacing w:before="117"/>
              <w:ind w:left="389"/>
              <w:rPr>
                <w:rFonts w:hint="eastAsia" w:ascii="方正仿宋简体" w:eastAsia="方正仿宋简体"/>
                <w:sz w:val="24"/>
              </w:rPr>
            </w:pPr>
            <w:r>
              <w:rPr>
                <w:rFonts w:hint="eastAsia" w:ascii="方正仿宋简体" w:eastAsia="方正仿宋简体"/>
                <w:color w:val="23222C"/>
                <w:w w:val="110"/>
                <w:sz w:val="24"/>
              </w:rPr>
              <w:t>申请协议类别</w:t>
            </w:r>
          </w:p>
        </w:tc>
        <w:tc>
          <w:tcPr>
            <w:tcW w:w="1636" w:type="dxa"/>
            <w:tcBorders>
              <w:top w:val="single" w:color="22222B" w:sz="8" w:space="0"/>
              <w:left w:val="single" w:color="1F1C28" w:sz="6" w:space="0"/>
              <w:bottom w:val="single" w:color="222228"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7" w:hRule="atLeast"/>
        </w:trPr>
        <w:tc>
          <w:tcPr>
            <w:tcW w:w="2459" w:type="dxa"/>
            <w:gridSpan w:val="2"/>
            <w:tcBorders>
              <w:top w:val="single" w:color="222228" w:sz="8" w:space="0"/>
              <w:left w:val="single" w:color="000000" w:sz="4" w:space="0"/>
              <w:bottom w:val="single" w:color="222228" w:sz="8" w:space="0"/>
              <w:right w:val="single" w:color="1F1C28" w:sz="6" w:space="0"/>
            </w:tcBorders>
          </w:tcPr>
          <w:p>
            <w:pPr>
              <w:pStyle w:val="9"/>
              <w:spacing w:before="117"/>
              <w:ind w:left="733"/>
              <w:rPr>
                <w:rFonts w:hint="eastAsia" w:ascii="方正仿宋简体" w:eastAsia="方正仿宋简体"/>
                <w:sz w:val="24"/>
              </w:rPr>
            </w:pPr>
            <w:r>
              <w:rPr>
                <w:rFonts w:hint="eastAsia" w:ascii="方正仿宋简体" w:eastAsia="方正仿宋简体"/>
                <w:color w:val="23222C"/>
                <w:w w:val="105"/>
                <w:sz w:val="24"/>
              </w:rPr>
              <w:t>开户银行</w:t>
            </w:r>
          </w:p>
        </w:tc>
        <w:tc>
          <w:tcPr>
            <w:tcW w:w="2337" w:type="dxa"/>
            <w:tcBorders>
              <w:top w:val="single" w:color="222228" w:sz="8" w:space="0"/>
              <w:left w:val="single" w:color="1F1C28" w:sz="6" w:space="0"/>
              <w:bottom w:val="single" w:color="222228" w:sz="8" w:space="0"/>
              <w:right w:val="single" w:color="1F1F28" w:sz="6" w:space="0"/>
            </w:tcBorders>
          </w:tcPr>
          <w:p>
            <w:pPr>
              <w:pStyle w:val="9"/>
              <w:rPr>
                <w:rFonts w:ascii="Times New Roman"/>
                <w:sz w:val="26"/>
              </w:rPr>
            </w:pPr>
          </w:p>
        </w:tc>
        <w:tc>
          <w:tcPr>
            <w:tcW w:w="2307" w:type="dxa"/>
            <w:gridSpan w:val="2"/>
            <w:tcBorders>
              <w:top w:val="single" w:color="222228" w:sz="8" w:space="0"/>
              <w:left w:val="single" w:color="1F1F28" w:sz="6" w:space="0"/>
              <w:bottom w:val="single" w:color="222228" w:sz="8" w:space="0"/>
              <w:right w:val="single" w:color="1F1C28" w:sz="6" w:space="0"/>
            </w:tcBorders>
          </w:tcPr>
          <w:p>
            <w:pPr>
              <w:pStyle w:val="9"/>
              <w:spacing w:before="117"/>
              <w:ind w:left="653"/>
              <w:rPr>
                <w:rFonts w:hint="eastAsia" w:ascii="方正仿宋简体" w:eastAsia="方正仿宋简体"/>
                <w:sz w:val="24"/>
              </w:rPr>
            </w:pPr>
            <w:r>
              <w:rPr>
                <w:rFonts w:hint="eastAsia" w:ascii="方正仿宋简体" w:eastAsia="方正仿宋简体"/>
                <w:color w:val="23222C"/>
                <w:w w:val="105"/>
                <w:sz w:val="24"/>
              </w:rPr>
              <w:t>银行账号</w:t>
            </w:r>
          </w:p>
        </w:tc>
        <w:tc>
          <w:tcPr>
            <w:tcW w:w="1636" w:type="dxa"/>
            <w:tcBorders>
              <w:top w:val="single" w:color="222228" w:sz="8" w:space="0"/>
              <w:left w:val="single" w:color="1F1C28" w:sz="6" w:space="0"/>
              <w:bottom w:val="single" w:color="222228"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6" w:hRule="atLeast"/>
        </w:trPr>
        <w:tc>
          <w:tcPr>
            <w:tcW w:w="2459" w:type="dxa"/>
            <w:gridSpan w:val="2"/>
            <w:tcBorders>
              <w:top w:val="single" w:color="222228" w:sz="8" w:space="0"/>
              <w:left w:val="single" w:color="000000" w:sz="4" w:space="0"/>
              <w:bottom w:val="single" w:color="1C1C1F" w:sz="8" w:space="0"/>
              <w:right w:val="single" w:color="1F1C28" w:sz="6" w:space="0"/>
            </w:tcBorders>
          </w:tcPr>
          <w:p>
            <w:pPr>
              <w:pStyle w:val="9"/>
              <w:spacing w:before="118"/>
              <w:ind w:left="604"/>
              <w:rPr>
                <w:rFonts w:hint="eastAsia" w:ascii="方正仿宋简体" w:eastAsia="方正仿宋简体"/>
                <w:sz w:val="24"/>
              </w:rPr>
            </w:pPr>
            <w:r>
              <w:rPr>
                <w:rFonts w:hint="eastAsia" w:ascii="方正仿宋简体" w:eastAsia="方正仿宋简体"/>
                <w:color w:val="23222C"/>
                <w:w w:val="105"/>
                <w:sz w:val="24"/>
              </w:rPr>
              <w:t>法定代表人</w:t>
            </w:r>
          </w:p>
        </w:tc>
        <w:tc>
          <w:tcPr>
            <w:tcW w:w="2337" w:type="dxa"/>
            <w:tcBorders>
              <w:top w:val="single" w:color="222228" w:sz="8" w:space="0"/>
              <w:left w:val="single" w:color="1F1C28" w:sz="6" w:space="0"/>
              <w:bottom w:val="single" w:color="1C1C1F" w:sz="8" w:space="0"/>
              <w:right w:val="single" w:color="1F1F28" w:sz="6" w:space="0"/>
            </w:tcBorders>
          </w:tcPr>
          <w:p>
            <w:pPr>
              <w:pStyle w:val="9"/>
              <w:rPr>
                <w:rFonts w:ascii="Times New Roman"/>
                <w:sz w:val="26"/>
              </w:rPr>
            </w:pPr>
          </w:p>
        </w:tc>
        <w:tc>
          <w:tcPr>
            <w:tcW w:w="2307" w:type="dxa"/>
            <w:gridSpan w:val="2"/>
            <w:tcBorders>
              <w:top w:val="single" w:color="222228" w:sz="8" w:space="0"/>
              <w:left w:val="single" w:color="1F1F28" w:sz="6" w:space="0"/>
              <w:bottom w:val="single" w:color="1C1C1F" w:sz="8" w:space="0"/>
              <w:right w:val="single" w:color="1F1C28" w:sz="6" w:space="0"/>
            </w:tcBorders>
          </w:tcPr>
          <w:p>
            <w:pPr>
              <w:pStyle w:val="9"/>
              <w:spacing w:before="118"/>
              <w:ind w:left="653"/>
              <w:rPr>
                <w:rFonts w:hint="eastAsia" w:ascii="方正仿宋简体" w:eastAsia="方正仿宋简体"/>
                <w:sz w:val="24"/>
              </w:rPr>
            </w:pPr>
            <w:r>
              <w:rPr>
                <w:rFonts w:hint="eastAsia" w:ascii="方正仿宋简体" w:eastAsia="方正仿宋简体"/>
                <w:color w:val="23222C"/>
                <w:w w:val="105"/>
                <w:sz w:val="24"/>
              </w:rPr>
              <w:t>联系电话</w:t>
            </w:r>
          </w:p>
        </w:tc>
        <w:tc>
          <w:tcPr>
            <w:tcW w:w="1636" w:type="dxa"/>
            <w:tcBorders>
              <w:top w:val="single" w:color="222228" w:sz="8" w:space="0"/>
              <w:left w:val="single" w:color="1F1C28" w:sz="6" w:space="0"/>
              <w:bottom w:val="single" w:color="1C1C1F"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7" w:hRule="atLeast"/>
        </w:trPr>
        <w:tc>
          <w:tcPr>
            <w:tcW w:w="2459" w:type="dxa"/>
            <w:gridSpan w:val="2"/>
            <w:tcBorders>
              <w:top w:val="single" w:color="1C1C1F" w:sz="8" w:space="0"/>
              <w:left w:val="single" w:color="000000" w:sz="4" w:space="0"/>
              <w:bottom w:val="single" w:color="1C1F22" w:sz="8" w:space="0"/>
              <w:right w:val="single" w:color="1F1C28" w:sz="6" w:space="0"/>
            </w:tcBorders>
          </w:tcPr>
          <w:p>
            <w:pPr>
              <w:pStyle w:val="9"/>
              <w:spacing w:before="119"/>
              <w:ind w:left="608"/>
              <w:rPr>
                <w:rFonts w:hint="eastAsia" w:ascii="方正仿宋简体" w:eastAsia="方正仿宋简体"/>
                <w:sz w:val="24"/>
              </w:rPr>
            </w:pPr>
            <w:r>
              <w:rPr>
                <w:rFonts w:hint="eastAsia" w:ascii="方正仿宋简体" w:eastAsia="方正仿宋简体"/>
                <w:color w:val="23222C"/>
                <w:w w:val="105"/>
                <w:sz w:val="24"/>
              </w:rPr>
              <w:t>主管负责人</w:t>
            </w:r>
          </w:p>
        </w:tc>
        <w:tc>
          <w:tcPr>
            <w:tcW w:w="2337" w:type="dxa"/>
            <w:tcBorders>
              <w:top w:val="single" w:color="1C1C1F" w:sz="8" w:space="0"/>
              <w:left w:val="single" w:color="1F1C28" w:sz="6" w:space="0"/>
              <w:bottom w:val="single" w:color="1C1F22" w:sz="8" w:space="0"/>
              <w:right w:val="single" w:color="1F1F28" w:sz="6" w:space="0"/>
            </w:tcBorders>
          </w:tcPr>
          <w:p>
            <w:pPr>
              <w:pStyle w:val="9"/>
              <w:rPr>
                <w:rFonts w:ascii="Times New Roman"/>
                <w:sz w:val="26"/>
              </w:rPr>
            </w:pPr>
          </w:p>
        </w:tc>
        <w:tc>
          <w:tcPr>
            <w:tcW w:w="2307" w:type="dxa"/>
            <w:gridSpan w:val="2"/>
            <w:tcBorders>
              <w:top w:val="single" w:color="1C1C1F" w:sz="8" w:space="0"/>
              <w:left w:val="single" w:color="1F1F28" w:sz="6" w:space="0"/>
              <w:bottom w:val="single" w:color="1C1F22" w:sz="8" w:space="0"/>
              <w:right w:val="single" w:color="1F1C28" w:sz="6" w:space="0"/>
            </w:tcBorders>
          </w:tcPr>
          <w:p>
            <w:pPr>
              <w:pStyle w:val="9"/>
              <w:spacing w:before="119"/>
              <w:ind w:left="653"/>
              <w:rPr>
                <w:rFonts w:hint="eastAsia" w:ascii="方正仿宋简体" w:eastAsia="方正仿宋简体"/>
                <w:sz w:val="24"/>
              </w:rPr>
            </w:pPr>
            <w:r>
              <w:rPr>
                <w:rFonts w:hint="eastAsia" w:ascii="方正仿宋简体" w:eastAsia="方正仿宋简体"/>
                <w:color w:val="23222C"/>
                <w:w w:val="105"/>
                <w:sz w:val="24"/>
              </w:rPr>
              <w:t>联系电话</w:t>
            </w:r>
          </w:p>
        </w:tc>
        <w:tc>
          <w:tcPr>
            <w:tcW w:w="1636" w:type="dxa"/>
            <w:tcBorders>
              <w:top w:val="single" w:color="1C1C1F" w:sz="8" w:space="0"/>
              <w:left w:val="single" w:color="1F1C28" w:sz="6" w:space="0"/>
              <w:bottom w:val="single" w:color="1C1F22"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8" w:hRule="atLeast"/>
        </w:trPr>
        <w:tc>
          <w:tcPr>
            <w:tcW w:w="2459" w:type="dxa"/>
            <w:gridSpan w:val="2"/>
            <w:tcBorders>
              <w:top w:val="single" w:color="1C1F22" w:sz="8" w:space="0"/>
              <w:left w:val="single" w:color="000000" w:sz="4" w:space="0"/>
              <w:bottom w:val="single" w:color="1F1F28" w:sz="8" w:space="0"/>
              <w:right w:val="single" w:color="1F1C28" w:sz="6" w:space="0"/>
            </w:tcBorders>
          </w:tcPr>
          <w:p>
            <w:pPr>
              <w:pStyle w:val="9"/>
              <w:spacing w:before="117"/>
              <w:ind w:left="92"/>
              <w:rPr>
                <w:rFonts w:hint="eastAsia" w:ascii="方正仿宋简体" w:eastAsia="方正仿宋简体"/>
                <w:sz w:val="24"/>
              </w:rPr>
            </w:pPr>
            <w:r>
              <w:rPr>
                <w:rFonts w:hint="eastAsia" w:ascii="方正仿宋简体" w:eastAsia="方正仿宋简体"/>
                <w:color w:val="23222C"/>
                <w:w w:val="105"/>
                <w:sz w:val="24"/>
              </w:rPr>
              <w:t>医保科（办）负责人</w:t>
            </w:r>
          </w:p>
        </w:tc>
        <w:tc>
          <w:tcPr>
            <w:tcW w:w="2337" w:type="dxa"/>
            <w:tcBorders>
              <w:top w:val="single" w:color="1C1F22" w:sz="8" w:space="0"/>
              <w:left w:val="single" w:color="1F1C28" w:sz="6" w:space="0"/>
              <w:bottom w:val="single" w:color="1F1F28" w:sz="8" w:space="0"/>
              <w:right w:val="single" w:color="1F1F28" w:sz="6" w:space="0"/>
            </w:tcBorders>
          </w:tcPr>
          <w:p>
            <w:pPr>
              <w:pStyle w:val="9"/>
              <w:rPr>
                <w:rFonts w:ascii="Times New Roman"/>
                <w:sz w:val="26"/>
              </w:rPr>
            </w:pPr>
          </w:p>
        </w:tc>
        <w:tc>
          <w:tcPr>
            <w:tcW w:w="2307" w:type="dxa"/>
            <w:gridSpan w:val="2"/>
            <w:tcBorders>
              <w:top w:val="single" w:color="1C1F22" w:sz="8" w:space="0"/>
              <w:left w:val="single" w:color="1F1F28" w:sz="6" w:space="0"/>
              <w:bottom w:val="single" w:color="1F1F28" w:sz="8" w:space="0"/>
              <w:right w:val="single" w:color="1F1C28" w:sz="6" w:space="0"/>
            </w:tcBorders>
          </w:tcPr>
          <w:p>
            <w:pPr>
              <w:pStyle w:val="9"/>
              <w:spacing w:before="117"/>
              <w:ind w:left="653"/>
              <w:rPr>
                <w:rFonts w:hint="eastAsia" w:ascii="方正仿宋简体" w:eastAsia="方正仿宋简体"/>
                <w:sz w:val="24"/>
              </w:rPr>
            </w:pPr>
            <w:r>
              <w:rPr>
                <w:rFonts w:hint="eastAsia" w:ascii="方正仿宋简体" w:eastAsia="方正仿宋简体"/>
                <w:color w:val="23222C"/>
                <w:w w:val="105"/>
                <w:sz w:val="24"/>
              </w:rPr>
              <w:t>联系电话</w:t>
            </w:r>
          </w:p>
        </w:tc>
        <w:tc>
          <w:tcPr>
            <w:tcW w:w="1636" w:type="dxa"/>
            <w:tcBorders>
              <w:top w:val="single" w:color="1C1F22" w:sz="8" w:space="0"/>
              <w:left w:val="single" w:color="1F1C28" w:sz="6"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2" w:hRule="atLeast"/>
        </w:trPr>
        <w:tc>
          <w:tcPr>
            <w:tcW w:w="2459" w:type="dxa"/>
            <w:gridSpan w:val="2"/>
            <w:tcBorders>
              <w:top w:val="single" w:color="1F1F28" w:sz="8" w:space="0"/>
              <w:left w:val="single" w:color="000000" w:sz="4" w:space="0"/>
              <w:bottom w:val="single" w:color="22222B" w:sz="8" w:space="0"/>
              <w:right w:val="single" w:color="1F1C28" w:sz="6" w:space="0"/>
            </w:tcBorders>
          </w:tcPr>
          <w:p>
            <w:pPr>
              <w:pStyle w:val="9"/>
              <w:spacing w:before="118"/>
              <w:ind w:left="92"/>
              <w:rPr>
                <w:rFonts w:hint="eastAsia" w:ascii="方正仿宋简体" w:eastAsia="方正仿宋简体"/>
                <w:sz w:val="24"/>
              </w:rPr>
            </w:pPr>
            <w:r>
              <w:rPr>
                <w:rFonts w:hint="eastAsia" w:ascii="方正仿宋简体" w:eastAsia="方正仿宋简体"/>
                <w:color w:val="23222C"/>
                <w:w w:val="105"/>
                <w:sz w:val="24"/>
              </w:rPr>
              <w:t>是否建立院内信息系</w:t>
            </w:r>
          </w:p>
        </w:tc>
        <w:tc>
          <w:tcPr>
            <w:tcW w:w="2337" w:type="dxa"/>
            <w:tcBorders>
              <w:top w:val="single" w:color="1F1F28" w:sz="8" w:space="0"/>
              <w:left w:val="single" w:color="1F1C28" w:sz="6" w:space="0"/>
              <w:bottom w:val="single" w:color="22222B" w:sz="8" w:space="0"/>
              <w:right w:val="single" w:color="1F1F28" w:sz="6" w:space="0"/>
            </w:tcBorders>
          </w:tcPr>
          <w:p>
            <w:pPr>
              <w:pStyle w:val="9"/>
              <w:rPr>
                <w:rFonts w:ascii="Times New Roman"/>
                <w:sz w:val="26"/>
              </w:rPr>
            </w:pPr>
          </w:p>
        </w:tc>
        <w:tc>
          <w:tcPr>
            <w:tcW w:w="2307" w:type="dxa"/>
            <w:gridSpan w:val="2"/>
            <w:tcBorders>
              <w:top w:val="single" w:color="1F1F28" w:sz="8" w:space="0"/>
              <w:left w:val="single" w:color="1F1F28" w:sz="6" w:space="0"/>
              <w:bottom w:val="single" w:color="22222B" w:sz="8" w:space="0"/>
              <w:right w:val="single" w:color="1F1C28" w:sz="6" w:space="0"/>
            </w:tcBorders>
          </w:tcPr>
          <w:p>
            <w:pPr>
              <w:pStyle w:val="9"/>
              <w:spacing w:before="118"/>
              <w:ind w:left="389"/>
              <w:rPr>
                <w:rFonts w:hint="eastAsia" w:ascii="方正仿宋简体" w:eastAsia="方正仿宋简体"/>
                <w:sz w:val="24"/>
              </w:rPr>
            </w:pPr>
            <w:r>
              <w:rPr>
                <w:rFonts w:hint="eastAsia" w:ascii="方正仿宋简体" w:eastAsia="方正仿宋简体"/>
                <w:color w:val="23222C"/>
                <w:w w:val="110"/>
                <w:sz w:val="24"/>
              </w:rPr>
              <w:t>业务用房面积</w:t>
            </w:r>
          </w:p>
        </w:tc>
        <w:tc>
          <w:tcPr>
            <w:tcW w:w="1636" w:type="dxa"/>
            <w:tcBorders>
              <w:left w:val="single" w:color="1F1C28" w:sz="6" w:space="0"/>
              <w:bottom w:val="single" w:color="22222B"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6" w:hRule="atLeast"/>
        </w:trPr>
        <w:tc>
          <w:tcPr>
            <w:tcW w:w="719" w:type="dxa"/>
            <w:vMerge w:val="restart"/>
            <w:tcBorders>
              <w:top w:val="single" w:color="22222B" w:sz="8" w:space="0"/>
              <w:left w:val="single" w:color="1F1C22" w:sz="6" w:space="0"/>
              <w:bottom w:val="single" w:color="222228" w:sz="8" w:space="0"/>
              <w:right w:val="single" w:color="000000" w:sz="2" w:space="0"/>
            </w:tcBorders>
          </w:tcPr>
          <w:p>
            <w:pPr>
              <w:pStyle w:val="9"/>
              <w:spacing w:before="119" w:line="388" w:lineRule="auto"/>
              <w:ind w:left="181" w:right="261" w:firstLine="7"/>
              <w:jc w:val="both"/>
              <w:rPr>
                <w:rFonts w:hint="eastAsia" w:ascii="方正仿宋简体" w:eastAsia="方正仿宋简体"/>
                <w:sz w:val="24"/>
              </w:rPr>
            </w:pPr>
            <w:r>
              <w:rPr>
                <w:rFonts w:hint="eastAsia" w:ascii="方正仿宋简体" w:eastAsia="方正仿宋简体"/>
                <w:color w:val="23222C"/>
                <w:w w:val="105"/>
                <w:sz w:val="24"/>
              </w:rPr>
              <w:t>卫技人员</w:t>
            </w:r>
          </w:p>
          <w:p>
            <w:pPr>
              <w:pStyle w:val="9"/>
              <w:spacing w:line="379" w:lineRule="exact"/>
              <w:ind w:left="191"/>
              <w:rPr>
                <w:rFonts w:hint="eastAsia" w:ascii="方正仿宋简体" w:eastAsia="方正仿宋简体"/>
                <w:sz w:val="24"/>
              </w:rPr>
            </w:pPr>
            <w:r>
              <w:rPr>
                <w:rFonts w:hint="eastAsia" w:ascii="方正仿宋简体" w:eastAsia="方正仿宋简体"/>
                <w:color w:val="23222C"/>
                <w:w w:val="102"/>
                <w:sz w:val="24"/>
              </w:rPr>
              <w:t>构</w:t>
            </w:r>
          </w:p>
        </w:tc>
        <w:tc>
          <w:tcPr>
            <w:tcW w:w="1740" w:type="dxa"/>
            <w:tcBorders>
              <w:top w:val="single" w:color="22222B" w:sz="8" w:space="0"/>
              <w:left w:val="single" w:color="000000" w:sz="2" w:space="0"/>
              <w:bottom w:val="single" w:color="1F1F28" w:sz="8" w:space="0"/>
              <w:right w:val="single" w:color="1C1722" w:sz="6" w:space="0"/>
            </w:tcBorders>
          </w:tcPr>
          <w:p>
            <w:pPr>
              <w:pStyle w:val="9"/>
              <w:rPr>
                <w:rFonts w:ascii="Times New Roman"/>
                <w:sz w:val="26"/>
              </w:rPr>
            </w:pPr>
          </w:p>
        </w:tc>
        <w:tc>
          <w:tcPr>
            <w:tcW w:w="2337" w:type="dxa"/>
            <w:tcBorders>
              <w:top w:val="single" w:color="22222B" w:sz="8" w:space="0"/>
              <w:left w:val="single" w:color="1C1722" w:sz="6" w:space="0"/>
              <w:bottom w:val="single" w:color="1F1F28" w:sz="8" w:space="0"/>
              <w:right w:val="single" w:color="000000" w:sz="4" w:space="0"/>
            </w:tcBorders>
          </w:tcPr>
          <w:p>
            <w:pPr>
              <w:pStyle w:val="9"/>
              <w:spacing w:before="119"/>
              <w:ind w:left="779" w:right="749"/>
              <w:jc w:val="center"/>
              <w:rPr>
                <w:rFonts w:hint="eastAsia" w:ascii="方正仿宋简体" w:eastAsia="方正仿宋简体"/>
                <w:sz w:val="24"/>
              </w:rPr>
            </w:pPr>
            <w:r>
              <w:rPr>
                <w:rFonts w:hint="eastAsia" w:ascii="方正仿宋简体" w:eastAsia="方正仿宋简体"/>
                <w:color w:val="23222C"/>
                <w:w w:val="105"/>
                <w:sz w:val="24"/>
              </w:rPr>
              <w:t>总人数</w:t>
            </w:r>
          </w:p>
        </w:tc>
        <w:tc>
          <w:tcPr>
            <w:tcW w:w="1171" w:type="dxa"/>
            <w:tcBorders>
              <w:top w:val="single" w:color="22222B" w:sz="8" w:space="0"/>
              <w:left w:val="single" w:color="000000" w:sz="4" w:space="0"/>
              <w:bottom w:val="single" w:color="1F1F28" w:sz="8" w:space="0"/>
              <w:right w:val="single" w:color="000000" w:sz="4" w:space="0"/>
            </w:tcBorders>
          </w:tcPr>
          <w:p>
            <w:pPr>
              <w:pStyle w:val="9"/>
              <w:spacing w:before="119"/>
              <w:ind w:left="87"/>
              <w:rPr>
                <w:rFonts w:hint="eastAsia" w:ascii="方正仿宋简体" w:eastAsia="方正仿宋简体"/>
                <w:sz w:val="24"/>
              </w:rPr>
            </w:pPr>
            <w:r>
              <w:rPr>
                <w:rFonts w:hint="eastAsia" w:ascii="方正仿宋简体" w:eastAsia="方正仿宋简体"/>
                <w:color w:val="38363E"/>
                <w:w w:val="105"/>
                <w:sz w:val="24"/>
              </w:rPr>
              <w:t>高级职称</w:t>
            </w:r>
          </w:p>
        </w:tc>
        <w:tc>
          <w:tcPr>
            <w:tcW w:w="1136" w:type="dxa"/>
            <w:tcBorders>
              <w:top w:val="single" w:color="22222B" w:sz="8" w:space="0"/>
              <w:left w:val="single" w:color="000000" w:sz="4" w:space="0"/>
              <w:bottom w:val="single" w:color="1F1F28" w:sz="8" w:space="0"/>
              <w:right w:val="single" w:color="000000" w:sz="4" w:space="0"/>
            </w:tcBorders>
          </w:tcPr>
          <w:p>
            <w:pPr>
              <w:pStyle w:val="9"/>
              <w:spacing w:before="119"/>
              <w:ind w:left="63"/>
              <w:rPr>
                <w:rFonts w:hint="eastAsia" w:ascii="方正仿宋简体" w:eastAsia="方正仿宋简体"/>
                <w:sz w:val="24"/>
              </w:rPr>
            </w:pPr>
            <w:r>
              <w:rPr>
                <w:rFonts w:hint="eastAsia" w:ascii="方正仿宋简体" w:eastAsia="方正仿宋简体"/>
                <w:color w:val="23222C"/>
                <w:w w:val="105"/>
                <w:sz w:val="24"/>
              </w:rPr>
              <w:t>中级职称</w:t>
            </w:r>
          </w:p>
        </w:tc>
        <w:tc>
          <w:tcPr>
            <w:tcW w:w="1636" w:type="dxa"/>
            <w:tcBorders>
              <w:top w:val="single" w:color="22222B" w:sz="8" w:space="0"/>
              <w:left w:val="single" w:color="000000" w:sz="4" w:space="0"/>
              <w:bottom w:val="single" w:color="1F1F28" w:sz="8" w:space="0"/>
              <w:right w:val="single" w:color="1F171C" w:sz="2" w:space="0"/>
            </w:tcBorders>
          </w:tcPr>
          <w:p>
            <w:pPr>
              <w:pStyle w:val="9"/>
              <w:spacing w:before="119"/>
              <w:ind w:left="192" w:right="136"/>
              <w:jc w:val="center"/>
              <w:rPr>
                <w:rFonts w:hint="eastAsia" w:ascii="方正仿宋简体" w:eastAsia="方正仿宋简体"/>
                <w:sz w:val="24"/>
              </w:rPr>
            </w:pPr>
            <w:r>
              <w:rPr>
                <w:rFonts w:hint="eastAsia" w:ascii="方正仿宋简体" w:eastAsia="方正仿宋简体"/>
                <w:color w:val="23222C"/>
                <w:w w:val="105"/>
                <w:sz w:val="24"/>
              </w:rPr>
              <w:t>初级职称</w:t>
            </w: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8" w:hRule="atLeast"/>
        </w:trPr>
        <w:tc>
          <w:tcPr>
            <w:tcW w:w="719" w:type="dxa"/>
            <w:vMerge w:val="continue"/>
            <w:tcBorders>
              <w:top w:val="nil"/>
              <w:left w:val="single" w:color="1F1C22" w:sz="6" w:space="0"/>
              <w:bottom w:val="single" w:color="222228" w:sz="8" w:space="0"/>
              <w:right w:val="single" w:color="000000" w:sz="2" w:space="0"/>
            </w:tcBorders>
          </w:tcPr>
          <w:p>
            <w:pPr>
              <w:rPr>
                <w:sz w:val="2"/>
                <w:szCs w:val="2"/>
              </w:rPr>
            </w:pPr>
          </w:p>
        </w:tc>
        <w:tc>
          <w:tcPr>
            <w:tcW w:w="1740" w:type="dxa"/>
            <w:tcBorders>
              <w:top w:val="single" w:color="1F1F28" w:sz="8" w:space="0"/>
              <w:left w:val="single" w:color="000000" w:sz="2" w:space="0"/>
              <w:bottom w:val="single" w:color="000000" w:sz="4" w:space="0"/>
              <w:right w:val="single" w:color="1F1C28" w:sz="6" w:space="0"/>
            </w:tcBorders>
          </w:tcPr>
          <w:p>
            <w:pPr>
              <w:pStyle w:val="9"/>
              <w:spacing w:before="117"/>
              <w:ind w:left="358" w:right="324"/>
              <w:jc w:val="center"/>
              <w:rPr>
                <w:rFonts w:hint="eastAsia" w:ascii="方正仿宋简体" w:eastAsia="方正仿宋简体"/>
                <w:sz w:val="24"/>
              </w:rPr>
            </w:pPr>
            <w:r>
              <w:rPr>
                <w:rFonts w:hint="eastAsia" w:ascii="方正仿宋简体" w:eastAsia="方正仿宋简体"/>
                <w:color w:val="23222C"/>
                <w:w w:val="110"/>
                <w:sz w:val="24"/>
              </w:rPr>
              <w:t>医 生</w:t>
            </w:r>
          </w:p>
        </w:tc>
        <w:tc>
          <w:tcPr>
            <w:tcW w:w="2337" w:type="dxa"/>
            <w:tcBorders>
              <w:top w:val="single" w:color="1F1F28" w:sz="8" w:space="0"/>
              <w:left w:val="single" w:color="1F1C28" w:sz="6" w:space="0"/>
              <w:bottom w:val="single" w:color="171C1F" w:sz="2" w:space="0"/>
              <w:right w:val="single" w:color="000000" w:sz="4" w:space="0"/>
            </w:tcBorders>
          </w:tcPr>
          <w:p>
            <w:pPr>
              <w:pStyle w:val="9"/>
              <w:rPr>
                <w:rFonts w:ascii="Times New Roman"/>
                <w:sz w:val="26"/>
              </w:rPr>
            </w:pPr>
          </w:p>
        </w:tc>
        <w:tc>
          <w:tcPr>
            <w:tcW w:w="1171" w:type="dxa"/>
            <w:tcBorders>
              <w:top w:val="single" w:color="1F1F28" w:sz="8" w:space="0"/>
              <w:left w:val="single" w:color="000000" w:sz="4" w:space="0"/>
              <w:bottom w:val="single" w:color="171C1F" w:sz="2" w:space="0"/>
              <w:right w:val="single" w:color="000000" w:sz="4" w:space="0"/>
            </w:tcBorders>
          </w:tcPr>
          <w:p>
            <w:pPr>
              <w:pStyle w:val="9"/>
              <w:rPr>
                <w:rFonts w:ascii="Times New Roman"/>
                <w:sz w:val="26"/>
              </w:rPr>
            </w:pPr>
          </w:p>
        </w:tc>
        <w:tc>
          <w:tcPr>
            <w:tcW w:w="1136" w:type="dxa"/>
            <w:tcBorders>
              <w:top w:val="single" w:color="1F1F28" w:sz="8" w:space="0"/>
              <w:left w:val="single" w:color="000000" w:sz="4" w:space="0"/>
              <w:bottom w:val="single" w:color="171C1F" w:sz="2" w:space="0"/>
              <w:right w:val="single" w:color="000000" w:sz="4" w:space="0"/>
            </w:tcBorders>
          </w:tcPr>
          <w:p>
            <w:pPr>
              <w:pStyle w:val="9"/>
              <w:rPr>
                <w:rFonts w:ascii="Times New Roman"/>
                <w:sz w:val="26"/>
              </w:rPr>
            </w:pPr>
          </w:p>
        </w:tc>
        <w:tc>
          <w:tcPr>
            <w:tcW w:w="1636" w:type="dxa"/>
            <w:tcBorders>
              <w:top w:val="single" w:color="1F1F28" w:sz="8" w:space="0"/>
              <w:left w:val="single" w:color="000000" w:sz="4" w:space="0"/>
              <w:bottom w:val="single" w:color="2B2B2E" w:sz="2"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98" w:hRule="atLeast"/>
        </w:trPr>
        <w:tc>
          <w:tcPr>
            <w:tcW w:w="719" w:type="dxa"/>
            <w:vMerge w:val="continue"/>
            <w:tcBorders>
              <w:top w:val="nil"/>
              <w:left w:val="single" w:color="1F1C22" w:sz="6" w:space="0"/>
              <w:bottom w:val="single" w:color="222228" w:sz="8" w:space="0"/>
              <w:right w:val="single" w:color="000000" w:sz="2" w:space="0"/>
            </w:tcBorders>
          </w:tcPr>
          <w:p>
            <w:pPr>
              <w:rPr>
                <w:sz w:val="2"/>
                <w:szCs w:val="2"/>
              </w:rPr>
            </w:pPr>
          </w:p>
        </w:tc>
        <w:tc>
          <w:tcPr>
            <w:tcW w:w="1740" w:type="dxa"/>
            <w:tcBorders>
              <w:top w:val="single" w:color="000000" w:sz="4" w:space="0"/>
              <w:left w:val="single" w:color="000000" w:sz="2" w:space="0"/>
              <w:bottom w:val="single" w:color="1C1C1F" w:sz="8" w:space="0"/>
              <w:right w:val="single" w:color="1F1C28" w:sz="6" w:space="0"/>
            </w:tcBorders>
          </w:tcPr>
          <w:p>
            <w:pPr>
              <w:pStyle w:val="9"/>
              <w:spacing w:before="114"/>
              <w:ind w:left="356" w:right="324"/>
              <w:jc w:val="center"/>
              <w:rPr>
                <w:rFonts w:hint="eastAsia" w:ascii="方正仿宋简体" w:eastAsia="方正仿宋简体"/>
                <w:sz w:val="24"/>
              </w:rPr>
            </w:pPr>
            <w:r>
              <w:rPr>
                <w:rFonts w:hint="eastAsia" w:ascii="方正仿宋简体" w:eastAsia="方正仿宋简体"/>
                <w:color w:val="23222C"/>
                <w:w w:val="105"/>
                <w:sz w:val="24"/>
              </w:rPr>
              <w:t>护 士</w:t>
            </w:r>
          </w:p>
        </w:tc>
        <w:tc>
          <w:tcPr>
            <w:tcW w:w="2337" w:type="dxa"/>
            <w:tcBorders>
              <w:top w:val="single" w:color="171C1F" w:sz="2" w:space="0"/>
              <w:left w:val="single" w:color="1F1C28" w:sz="6" w:space="0"/>
              <w:bottom w:val="single" w:color="1C1C1F" w:sz="8" w:space="0"/>
              <w:right w:val="single" w:color="000000" w:sz="4" w:space="0"/>
            </w:tcBorders>
          </w:tcPr>
          <w:p>
            <w:pPr>
              <w:pStyle w:val="9"/>
              <w:rPr>
                <w:rFonts w:ascii="Times New Roman"/>
                <w:sz w:val="26"/>
              </w:rPr>
            </w:pPr>
          </w:p>
        </w:tc>
        <w:tc>
          <w:tcPr>
            <w:tcW w:w="1171" w:type="dxa"/>
            <w:tcBorders>
              <w:top w:val="single" w:color="171C1F" w:sz="2" w:space="0"/>
              <w:left w:val="single" w:color="000000" w:sz="4" w:space="0"/>
              <w:bottom w:val="single" w:color="1C1C1F" w:sz="8" w:space="0"/>
              <w:right w:val="single" w:color="000000" w:sz="4" w:space="0"/>
            </w:tcBorders>
          </w:tcPr>
          <w:p>
            <w:pPr>
              <w:pStyle w:val="9"/>
              <w:rPr>
                <w:rFonts w:ascii="Times New Roman"/>
                <w:sz w:val="26"/>
              </w:rPr>
            </w:pPr>
          </w:p>
        </w:tc>
        <w:tc>
          <w:tcPr>
            <w:tcW w:w="1136" w:type="dxa"/>
            <w:tcBorders>
              <w:top w:val="single" w:color="171C1F" w:sz="2" w:space="0"/>
              <w:left w:val="single" w:color="000000" w:sz="4" w:space="0"/>
              <w:bottom w:val="single" w:color="1C1C1F" w:sz="8" w:space="0"/>
              <w:right w:val="single" w:color="000000" w:sz="4" w:space="0"/>
            </w:tcBorders>
          </w:tcPr>
          <w:p>
            <w:pPr>
              <w:pStyle w:val="9"/>
              <w:rPr>
                <w:rFonts w:ascii="Times New Roman"/>
                <w:sz w:val="26"/>
              </w:rPr>
            </w:pPr>
          </w:p>
        </w:tc>
        <w:tc>
          <w:tcPr>
            <w:tcW w:w="1636" w:type="dxa"/>
            <w:tcBorders>
              <w:top w:val="single" w:color="2B2B2E" w:sz="2" w:space="0"/>
              <w:left w:val="single" w:color="000000" w:sz="4" w:space="0"/>
              <w:bottom w:val="single" w:color="1C1C1F"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10" w:hRule="atLeast"/>
        </w:trPr>
        <w:tc>
          <w:tcPr>
            <w:tcW w:w="719" w:type="dxa"/>
            <w:vMerge w:val="continue"/>
            <w:tcBorders>
              <w:top w:val="nil"/>
              <w:left w:val="single" w:color="1F1C22" w:sz="6" w:space="0"/>
              <w:bottom w:val="single" w:color="222228" w:sz="8" w:space="0"/>
              <w:right w:val="single" w:color="000000" w:sz="2" w:space="0"/>
            </w:tcBorders>
          </w:tcPr>
          <w:p>
            <w:pPr>
              <w:rPr>
                <w:sz w:val="2"/>
                <w:szCs w:val="2"/>
              </w:rPr>
            </w:pPr>
          </w:p>
        </w:tc>
        <w:tc>
          <w:tcPr>
            <w:tcW w:w="1740" w:type="dxa"/>
            <w:tcBorders>
              <w:top w:val="single" w:color="1C1C1F" w:sz="8" w:space="0"/>
              <w:left w:val="single" w:color="000000" w:sz="2" w:space="0"/>
              <w:bottom w:val="single" w:color="22282B" w:sz="8" w:space="0"/>
              <w:right w:val="single" w:color="1F1C28" w:sz="6" w:space="0"/>
            </w:tcBorders>
          </w:tcPr>
          <w:p>
            <w:pPr>
              <w:pStyle w:val="9"/>
              <w:spacing w:before="118"/>
              <w:ind w:left="358" w:right="324"/>
              <w:jc w:val="center"/>
              <w:rPr>
                <w:rFonts w:hint="eastAsia" w:ascii="方正仿宋简体" w:eastAsia="方正仿宋简体"/>
                <w:sz w:val="24"/>
              </w:rPr>
            </w:pPr>
            <w:r>
              <w:rPr>
                <w:rFonts w:hint="eastAsia" w:ascii="方正仿宋简体" w:eastAsia="方正仿宋简体"/>
                <w:color w:val="23222C"/>
                <w:w w:val="105"/>
                <w:sz w:val="24"/>
              </w:rPr>
              <w:t>技术人员</w:t>
            </w:r>
          </w:p>
        </w:tc>
        <w:tc>
          <w:tcPr>
            <w:tcW w:w="2337" w:type="dxa"/>
            <w:tcBorders>
              <w:top w:val="single" w:color="1C1C1F" w:sz="8" w:space="0"/>
              <w:left w:val="single" w:color="1F1C28" w:sz="6" w:space="0"/>
              <w:bottom w:val="single" w:color="22282B" w:sz="8" w:space="0"/>
              <w:right w:val="single" w:color="000000" w:sz="4" w:space="0"/>
            </w:tcBorders>
          </w:tcPr>
          <w:p>
            <w:pPr>
              <w:pStyle w:val="9"/>
              <w:rPr>
                <w:rFonts w:ascii="Times New Roman"/>
                <w:sz w:val="26"/>
              </w:rPr>
            </w:pPr>
          </w:p>
        </w:tc>
        <w:tc>
          <w:tcPr>
            <w:tcW w:w="1171" w:type="dxa"/>
            <w:tcBorders>
              <w:top w:val="single" w:color="1C1C1F" w:sz="8" w:space="0"/>
              <w:left w:val="single" w:color="000000" w:sz="4" w:space="0"/>
              <w:bottom w:val="single" w:color="22282B" w:sz="8" w:space="0"/>
              <w:right w:val="single" w:color="000000" w:sz="4" w:space="0"/>
            </w:tcBorders>
          </w:tcPr>
          <w:p>
            <w:pPr>
              <w:pStyle w:val="9"/>
              <w:rPr>
                <w:rFonts w:ascii="Times New Roman"/>
                <w:sz w:val="26"/>
              </w:rPr>
            </w:pPr>
          </w:p>
        </w:tc>
        <w:tc>
          <w:tcPr>
            <w:tcW w:w="1136" w:type="dxa"/>
            <w:tcBorders>
              <w:top w:val="single" w:color="1C1C1F" w:sz="8" w:space="0"/>
              <w:left w:val="single" w:color="000000" w:sz="4" w:space="0"/>
              <w:bottom w:val="single" w:color="22282B" w:sz="8" w:space="0"/>
              <w:right w:val="single" w:color="000000" w:sz="4" w:space="0"/>
            </w:tcBorders>
          </w:tcPr>
          <w:p>
            <w:pPr>
              <w:pStyle w:val="9"/>
              <w:rPr>
                <w:rFonts w:ascii="Times New Roman"/>
                <w:sz w:val="26"/>
              </w:rPr>
            </w:pPr>
          </w:p>
        </w:tc>
        <w:tc>
          <w:tcPr>
            <w:tcW w:w="1636" w:type="dxa"/>
            <w:tcBorders>
              <w:top w:val="single" w:color="1C1C1F" w:sz="8" w:space="0"/>
              <w:left w:val="single" w:color="000000" w:sz="4" w:space="0"/>
              <w:bottom w:val="single" w:color="22282B"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2" w:hRule="atLeast"/>
        </w:trPr>
        <w:tc>
          <w:tcPr>
            <w:tcW w:w="719" w:type="dxa"/>
            <w:vMerge w:val="continue"/>
            <w:tcBorders>
              <w:top w:val="nil"/>
              <w:left w:val="single" w:color="1F1C22" w:sz="6" w:space="0"/>
              <w:bottom w:val="single" w:color="222228" w:sz="8" w:space="0"/>
              <w:right w:val="single" w:color="000000" w:sz="2" w:space="0"/>
            </w:tcBorders>
          </w:tcPr>
          <w:p>
            <w:pPr>
              <w:rPr>
                <w:sz w:val="2"/>
                <w:szCs w:val="2"/>
              </w:rPr>
            </w:pPr>
          </w:p>
        </w:tc>
        <w:tc>
          <w:tcPr>
            <w:tcW w:w="1740" w:type="dxa"/>
            <w:tcBorders>
              <w:top w:val="single" w:color="22282B" w:sz="8" w:space="0"/>
              <w:left w:val="single" w:color="000000" w:sz="2" w:space="0"/>
              <w:bottom w:val="single" w:color="222228" w:sz="8" w:space="0"/>
              <w:right w:val="single" w:color="130F17" w:sz="4" w:space="0"/>
            </w:tcBorders>
          </w:tcPr>
          <w:p>
            <w:pPr>
              <w:pStyle w:val="9"/>
              <w:spacing w:before="118"/>
              <w:ind w:left="539" w:right="505"/>
              <w:jc w:val="center"/>
              <w:rPr>
                <w:rFonts w:hint="eastAsia" w:ascii="方正仿宋简体" w:eastAsia="方正仿宋简体"/>
                <w:sz w:val="24"/>
              </w:rPr>
            </w:pPr>
            <w:r>
              <w:rPr>
                <w:rFonts w:hint="eastAsia" w:ascii="方正仿宋简体" w:eastAsia="方正仿宋简体"/>
                <w:color w:val="23222C"/>
                <w:w w:val="110"/>
                <w:sz w:val="24"/>
              </w:rPr>
              <w:t>合 计</w:t>
            </w:r>
          </w:p>
        </w:tc>
        <w:tc>
          <w:tcPr>
            <w:tcW w:w="2337" w:type="dxa"/>
            <w:tcBorders>
              <w:top w:val="single" w:color="22282B" w:sz="8" w:space="0"/>
              <w:left w:val="single" w:color="130F17" w:sz="4" w:space="0"/>
              <w:bottom w:val="single" w:color="222228" w:sz="8" w:space="0"/>
              <w:right w:val="single" w:color="000000" w:sz="4" w:space="0"/>
            </w:tcBorders>
          </w:tcPr>
          <w:p>
            <w:pPr>
              <w:pStyle w:val="9"/>
              <w:rPr>
                <w:rFonts w:ascii="Times New Roman"/>
                <w:sz w:val="26"/>
              </w:rPr>
            </w:pPr>
          </w:p>
        </w:tc>
        <w:tc>
          <w:tcPr>
            <w:tcW w:w="1171" w:type="dxa"/>
            <w:tcBorders>
              <w:top w:val="single" w:color="22282B" w:sz="8" w:space="0"/>
              <w:left w:val="single" w:color="000000" w:sz="4" w:space="0"/>
              <w:bottom w:val="single" w:color="222228" w:sz="8" w:space="0"/>
              <w:right w:val="single" w:color="000000" w:sz="4" w:space="0"/>
            </w:tcBorders>
          </w:tcPr>
          <w:p>
            <w:pPr>
              <w:pStyle w:val="9"/>
              <w:rPr>
                <w:rFonts w:ascii="Times New Roman"/>
                <w:sz w:val="26"/>
              </w:rPr>
            </w:pPr>
          </w:p>
        </w:tc>
        <w:tc>
          <w:tcPr>
            <w:tcW w:w="1136" w:type="dxa"/>
            <w:tcBorders>
              <w:top w:val="single" w:color="22282B" w:sz="8" w:space="0"/>
              <w:left w:val="single" w:color="000000" w:sz="4" w:space="0"/>
              <w:bottom w:val="single" w:color="222228" w:sz="8" w:space="0"/>
              <w:right w:val="single" w:color="000000" w:sz="4" w:space="0"/>
            </w:tcBorders>
          </w:tcPr>
          <w:p>
            <w:pPr>
              <w:pStyle w:val="9"/>
              <w:rPr>
                <w:rFonts w:ascii="Times New Roman"/>
                <w:sz w:val="26"/>
              </w:rPr>
            </w:pPr>
          </w:p>
        </w:tc>
        <w:tc>
          <w:tcPr>
            <w:tcW w:w="1636" w:type="dxa"/>
            <w:tcBorders>
              <w:top w:val="single" w:color="22282B" w:sz="8" w:space="0"/>
              <w:left w:val="single" w:color="000000" w:sz="4" w:space="0"/>
              <w:bottom w:val="single" w:color="222228"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608" w:hRule="atLeast"/>
        </w:trPr>
        <w:tc>
          <w:tcPr>
            <w:tcW w:w="719" w:type="dxa"/>
            <w:tcBorders>
              <w:top w:val="single" w:color="222228" w:sz="8" w:space="0"/>
              <w:left w:val="single" w:color="1C1722" w:sz="6" w:space="0"/>
              <w:bottom w:val="single" w:color="222228" w:sz="8" w:space="0"/>
              <w:right w:val="single" w:color="1F1F28" w:sz="2" w:space="0"/>
            </w:tcBorders>
          </w:tcPr>
          <w:p>
            <w:pPr>
              <w:pStyle w:val="9"/>
              <w:rPr>
                <w:rFonts w:ascii="Times New Roman"/>
                <w:sz w:val="26"/>
              </w:rPr>
            </w:pPr>
          </w:p>
        </w:tc>
        <w:tc>
          <w:tcPr>
            <w:tcW w:w="1740" w:type="dxa"/>
            <w:tcBorders>
              <w:top w:val="single" w:color="222228" w:sz="8" w:space="0"/>
              <w:left w:val="single" w:color="1F1F28" w:sz="2" w:space="0"/>
              <w:bottom w:val="single" w:color="222228" w:sz="8" w:space="0"/>
              <w:right w:val="single" w:color="341F17" w:sz="2" w:space="0"/>
            </w:tcBorders>
          </w:tcPr>
          <w:p>
            <w:pPr>
              <w:pStyle w:val="9"/>
              <w:spacing w:before="119"/>
              <w:ind w:left="234" w:right="200"/>
              <w:jc w:val="center"/>
              <w:rPr>
                <w:rFonts w:hint="eastAsia" w:ascii="方正仿宋简体" w:eastAsia="方正仿宋简体"/>
                <w:sz w:val="24"/>
              </w:rPr>
            </w:pPr>
            <w:r>
              <w:rPr>
                <w:rFonts w:hint="eastAsia" w:ascii="方正仿宋简体" w:eastAsia="方正仿宋简体"/>
                <w:color w:val="23222C"/>
                <w:w w:val="105"/>
                <w:sz w:val="24"/>
              </w:rPr>
              <w:t>编制床位数</w:t>
            </w:r>
          </w:p>
        </w:tc>
        <w:tc>
          <w:tcPr>
            <w:tcW w:w="2337" w:type="dxa"/>
            <w:tcBorders>
              <w:top w:val="single" w:color="222228" w:sz="8" w:space="0"/>
              <w:left w:val="single" w:color="341F17" w:sz="2" w:space="0"/>
              <w:bottom w:val="single" w:color="222228" w:sz="8" w:space="0"/>
              <w:right w:val="single" w:color="341C17" w:sz="6" w:space="0"/>
            </w:tcBorders>
          </w:tcPr>
          <w:p>
            <w:pPr>
              <w:pStyle w:val="9"/>
              <w:rPr>
                <w:rFonts w:ascii="Times New Roman"/>
                <w:sz w:val="26"/>
              </w:rPr>
            </w:pPr>
          </w:p>
        </w:tc>
        <w:tc>
          <w:tcPr>
            <w:tcW w:w="2307" w:type="dxa"/>
            <w:gridSpan w:val="2"/>
            <w:tcBorders>
              <w:top w:val="single" w:color="222228" w:sz="8" w:space="0"/>
              <w:left w:val="single" w:color="341C17" w:sz="6" w:space="0"/>
              <w:bottom w:val="single" w:color="222228" w:sz="8" w:space="0"/>
              <w:right w:val="single" w:color="341C17" w:sz="2" w:space="0"/>
            </w:tcBorders>
          </w:tcPr>
          <w:p>
            <w:pPr>
              <w:pStyle w:val="9"/>
              <w:spacing w:before="119"/>
              <w:ind w:left="271"/>
              <w:rPr>
                <w:rFonts w:hint="eastAsia" w:ascii="方正仿宋简体" w:eastAsia="方正仿宋简体"/>
                <w:sz w:val="24"/>
              </w:rPr>
            </w:pPr>
            <w:r>
              <w:rPr>
                <w:rFonts w:hint="eastAsia" w:ascii="方正仿宋简体" w:eastAsia="方正仿宋简体"/>
                <w:color w:val="23222C"/>
                <w:w w:val="105"/>
                <w:sz w:val="24"/>
              </w:rPr>
              <w:t>实际开发床位数</w:t>
            </w:r>
          </w:p>
        </w:tc>
        <w:tc>
          <w:tcPr>
            <w:tcW w:w="1636" w:type="dxa"/>
            <w:tcBorders>
              <w:top w:val="single" w:color="222228" w:sz="8" w:space="0"/>
              <w:left w:val="single" w:color="341C17" w:sz="2" w:space="0"/>
              <w:bottom w:val="single" w:color="222228"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447" w:hRule="atLeast"/>
        </w:trPr>
        <w:tc>
          <w:tcPr>
            <w:tcW w:w="719" w:type="dxa"/>
            <w:vMerge w:val="restart"/>
            <w:tcBorders>
              <w:top w:val="single" w:color="222228" w:sz="8" w:space="0"/>
              <w:left w:val="single" w:color="1C1722" w:sz="6" w:space="0"/>
              <w:bottom w:val="single" w:color="000000" w:sz="4" w:space="0"/>
              <w:right w:val="single" w:color="000000" w:sz="4" w:space="0"/>
            </w:tcBorders>
          </w:tcPr>
          <w:p>
            <w:pPr>
              <w:pStyle w:val="9"/>
              <w:spacing w:before="50" w:line="249" w:lineRule="auto"/>
              <w:ind w:left="253" w:right="191"/>
              <w:jc w:val="both"/>
              <w:rPr>
                <w:rFonts w:hint="eastAsia" w:ascii="方正仿宋简体" w:eastAsia="方正仿宋简体"/>
                <w:sz w:val="24"/>
              </w:rPr>
            </w:pPr>
            <w:r>
              <w:rPr>
                <w:rFonts w:hint="eastAsia" w:ascii="方正仿宋简体" w:eastAsia="方正仿宋简体"/>
                <w:color w:val="23222C"/>
                <w:w w:val="105"/>
                <w:sz w:val="24"/>
              </w:rPr>
              <w:t>住院科室设</w:t>
            </w:r>
          </w:p>
          <w:p>
            <w:pPr>
              <w:pStyle w:val="9"/>
              <w:spacing w:before="61"/>
              <w:ind w:left="255"/>
              <w:rPr>
                <w:rFonts w:hint="eastAsia" w:ascii="方正仿宋简体" w:eastAsia="方正仿宋简体"/>
                <w:sz w:val="24"/>
              </w:rPr>
            </w:pPr>
            <w:r>
              <w:rPr>
                <w:rFonts w:hint="eastAsia" w:ascii="方正仿宋简体" w:eastAsia="方正仿宋简体"/>
                <w:color w:val="23222C"/>
                <w:w w:val="104"/>
                <w:sz w:val="24"/>
              </w:rPr>
              <w:t>置</w:t>
            </w:r>
          </w:p>
        </w:tc>
        <w:tc>
          <w:tcPr>
            <w:tcW w:w="1740" w:type="dxa"/>
            <w:tcBorders>
              <w:top w:val="single" w:color="222228" w:sz="8" w:space="0"/>
              <w:left w:val="single" w:color="000000" w:sz="4" w:space="0"/>
              <w:bottom w:val="single" w:color="1C1C1F" w:sz="8" w:space="0"/>
              <w:right w:val="single" w:color="341F17" w:sz="2" w:space="0"/>
            </w:tcBorders>
          </w:tcPr>
          <w:p>
            <w:pPr>
              <w:pStyle w:val="9"/>
              <w:spacing w:before="117" w:line="310" w:lineRule="exact"/>
              <w:ind w:left="540" w:right="504"/>
              <w:jc w:val="center"/>
              <w:rPr>
                <w:rFonts w:hint="eastAsia" w:ascii="方正仿宋简体" w:eastAsia="方正仿宋简体"/>
                <w:sz w:val="24"/>
              </w:rPr>
            </w:pPr>
            <w:r>
              <w:rPr>
                <w:rFonts w:hint="eastAsia" w:ascii="方正仿宋简体" w:eastAsia="方正仿宋简体"/>
                <w:color w:val="23222C"/>
                <w:w w:val="110"/>
                <w:sz w:val="24"/>
              </w:rPr>
              <w:t>科 室</w:t>
            </w:r>
          </w:p>
        </w:tc>
        <w:tc>
          <w:tcPr>
            <w:tcW w:w="2337" w:type="dxa"/>
            <w:tcBorders>
              <w:top w:val="single" w:color="222228" w:sz="8" w:space="0"/>
              <w:left w:val="single" w:color="341F17" w:sz="2" w:space="0"/>
              <w:bottom w:val="single" w:color="1C1C1F" w:sz="8" w:space="0"/>
              <w:right w:val="single" w:color="341C17" w:sz="6" w:space="0"/>
            </w:tcBorders>
          </w:tcPr>
          <w:p>
            <w:pPr>
              <w:pStyle w:val="9"/>
              <w:spacing w:before="117" w:line="310" w:lineRule="exact"/>
              <w:ind w:left="528" w:right="498"/>
              <w:jc w:val="center"/>
              <w:rPr>
                <w:rFonts w:hint="eastAsia" w:ascii="方正仿宋简体" w:eastAsia="方正仿宋简体"/>
                <w:sz w:val="24"/>
              </w:rPr>
            </w:pPr>
            <w:r>
              <w:rPr>
                <w:rFonts w:hint="eastAsia" w:ascii="方正仿宋简体" w:eastAsia="方正仿宋简体"/>
                <w:color w:val="23222C"/>
                <w:w w:val="105"/>
                <w:sz w:val="24"/>
              </w:rPr>
              <w:t>开放床位数</w:t>
            </w:r>
          </w:p>
        </w:tc>
        <w:tc>
          <w:tcPr>
            <w:tcW w:w="2307" w:type="dxa"/>
            <w:gridSpan w:val="2"/>
            <w:tcBorders>
              <w:top w:val="single" w:color="222228" w:sz="8" w:space="0"/>
              <w:left w:val="single" w:color="341C17" w:sz="6" w:space="0"/>
              <w:bottom w:val="single" w:color="1C1C1F" w:sz="8" w:space="0"/>
              <w:right w:val="single" w:color="341C17" w:sz="2" w:space="0"/>
            </w:tcBorders>
          </w:tcPr>
          <w:p>
            <w:pPr>
              <w:pStyle w:val="9"/>
              <w:spacing w:before="117" w:line="310" w:lineRule="exact"/>
              <w:ind w:left="826" w:right="813"/>
              <w:jc w:val="center"/>
              <w:rPr>
                <w:rFonts w:hint="eastAsia" w:ascii="方正仿宋简体" w:eastAsia="方正仿宋简体"/>
                <w:sz w:val="24"/>
              </w:rPr>
            </w:pPr>
            <w:r>
              <w:rPr>
                <w:rFonts w:hint="eastAsia" w:ascii="方正仿宋简体" w:eastAsia="方正仿宋简体"/>
                <w:color w:val="23222C"/>
                <w:w w:val="105"/>
                <w:sz w:val="24"/>
              </w:rPr>
              <w:t>科 室</w:t>
            </w:r>
          </w:p>
        </w:tc>
        <w:tc>
          <w:tcPr>
            <w:tcW w:w="1636" w:type="dxa"/>
            <w:tcBorders>
              <w:top w:val="single" w:color="222228" w:sz="8" w:space="0"/>
              <w:left w:val="single" w:color="341C17" w:sz="2" w:space="0"/>
              <w:bottom w:val="single" w:color="1C1C1F" w:sz="8" w:space="0"/>
              <w:right w:val="single" w:color="000000" w:sz="4" w:space="0"/>
            </w:tcBorders>
          </w:tcPr>
          <w:p>
            <w:pPr>
              <w:pStyle w:val="9"/>
              <w:spacing w:before="117" w:line="310" w:lineRule="exact"/>
              <w:ind w:left="192" w:right="136"/>
              <w:jc w:val="center"/>
              <w:rPr>
                <w:rFonts w:hint="eastAsia" w:ascii="方正仿宋简体" w:eastAsia="方正仿宋简体"/>
                <w:sz w:val="24"/>
              </w:rPr>
            </w:pPr>
            <w:r>
              <w:rPr>
                <w:rFonts w:hint="eastAsia" w:ascii="方正仿宋简体" w:eastAsia="方正仿宋简体"/>
                <w:color w:val="23222C"/>
                <w:w w:val="105"/>
                <w:sz w:val="24"/>
              </w:rPr>
              <w:t>开放床位数</w:t>
            </w: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447" w:hRule="atLeast"/>
        </w:trPr>
        <w:tc>
          <w:tcPr>
            <w:tcW w:w="719" w:type="dxa"/>
            <w:vMerge w:val="continue"/>
            <w:tcBorders>
              <w:top w:val="nil"/>
              <w:left w:val="single" w:color="1C1722" w:sz="6" w:space="0"/>
              <w:bottom w:val="single" w:color="000000" w:sz="4" w:space="0"/>
              <w:right w:val="single" w:color="000000" w:sz="4" w:space="0"/>
            </w:tcBorders>
          </w:tcPr>
          <w:p>
            <w:pPr>
              <w:rPr>
                <w:sz w:val="2"/>
                <w:szCs w:val="2"/>
              </w:rPr>
            </w:pPr>
          </w:p>
        </w:tc>
        <w:tc>
          <w:tcPr>
            <w:tcW w:w="1740" w:type="dxa"/>
            <w:tcBorders>
              <w:top w:val="single" w:color="1C1C1F" w:sz="8" w:space="0"/>
              <w:left w:val="single" w:color="000000" w:sz="4" w:space="0"/>
              <w:bottom w:val="single" w:color="1C1F22" w:sz="8" w:space="0"/>
              <w:right w:val="single" w:color="1F1F22" w:sz="2" w:space="0"/>
            </w:tcBorders>
          </w:tcPr>
          <w:p>
            <w:pPr>
              <w:pStyle w:val="9"/>
              <w:rPr>
                <w:rFonts w:ascii="Times New Roman"/>
                <w:sz w:val="26"/>
              </w:rPr>
            </w:pPr>
          </w:p>
        </w:tc>
        <w:tc>
          <w:tcPr>
            <w:tcW w:w="2337" w:type="dxa"/>
            <w:tcBorders>
              <w:top w:val="single" w:color="1C1C1F" w:sz="8" w:space="0"/>
              <w:left w:val="single" w:color="1F1F22" w:sz="2" w:space="0"/>
              <w:bottom w:val="single" w:color="1C1F22" w:sz="8" w:space="0"/>
              <w:right w:val="single" w:color="1C1C1F" w:sz="2" w:space="0"/>
            </w:tcBorders>
          </w:tcPr>
          <w:p>
            <w:pPr>
              <w:pStyle w:val="9"/>
              <w:rPr>
                <w:rFonts w:ascii="Times New Roman"/>
                <w:sz w:val="26"/>
              </w:rPr>
            </w:pPr>
          </w:p>
        </w:tc>
        <w:tc>
          <w:tcPr>
            <w:tcW w:w="2307" w:type="dxa"/>
            <w:gridSpan w:val="2"/>
            <w:tcBorders>
              <w:top w:val="single" w:color="1C1C1F" w:sz="8" w:space="0"/>
              <w:left w:val="single" w:color="1C1C1F" w:sz="2" w:space="0"/>
              <w:bottom w:val="single" w:color="1C1F22" w:sz="8" w:space="0"/>
              <w:right w:val="single" w:color="1F2228" w:sz="2" w:space="0"/>
            </w:tcBorders>
          </w:tcPr>
          <w:p>
            <w:pPr>
              <w:pStyle w:val="9"/>
              <w:rPr>
                <w:rFonts w:ascii="Times New Roman"/>
                <w:sz w:val="26"/>
              </w:rPr>
            </w:pPr>
          </w:p>
        </w:tc>
        <w:tc>
          <w:tcPr>
            <w:tcW w:w="1636" w:type="dxa"/>
            <w:tcBorders>
              <w:top w:val="single" w:color="1C1C1F" w:sz="8" w:space="0"/>
              <w:left w:val="single" w:color="1F2228" w:sz="2" w:space="0"/>
              <w:bottom w:val="single" w:color="1C1F22"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447" w:hRule="atLeast"/>
        </w:trPr>
        <w:tc>
          <w:tcPr>
            <w:tcW w:w="719" w:type="dxa"/>
            <w:vMerge w:val="continue"/>
            <w:tcBorders>
              <w:top w:val="nil"/>
              <w:left w:val="single" w:color="1C1722" w:sz="6" w:space="0"/>
              <w:bottom w:val="single" w:color="000000" w:sz="4" w:space="0"/>
              <w:right w:val="single" w:color="000000" w:sz="4" w:space="0"/>
            </w:tcBorders>
          </w:tcPr>
          <w:p>
            <w:pPr>
              <w:rPr>
                <w:sz w:val="2"/>
                <w:szCs w:val="2"/>
              </w:rPr>
            </w:pPr>
          </w:p>
        </w:tc>
        <w:tc>
          <w:tcPr>
            <w:tcW w:w="1740" w:type="dxa"/>
            <w:tcBorders>
              <w:top w:val="single" w:color="1C1F22" w:sz="8" w:space="0"/>
              <w:left w:val="single" w:color="000000" w:sz="4" w:space="0"/>
              <w:bottom w:val="single" w:color="1F1F28" w:sz="8" w:space="0"/>
              <w:right w:val="single" w:color="1F1F22" w:sz="2" w:space="0"/>
            </w:tcBorders>
          </w:tcPr>
          <w:p>
            <w:pPr>
              <w:pStyle w:val="9"/>
              <w:rPr>
                <w:rFonts w:ascii="Times New Roman"/>
                <w:sz w:val="26"/>
              </w:rPr>
            </w:pPr>
          </w:p>
        </w:tc>
        <w:tc>
          <w:tcPr>
            <w:tcW w:w="2337" w:type="dxa"/>
            <w:tcBorders>
              <w:top w:val="single" w:color="1C1F22" w:sz="8" w:space="0"/>
              <w:left w:val="single" w:color="1F1F22" w:sz="2" w:space="0"/>
              <w:bottom w:val="single" w:color="1F1F28" w:sz="8" w:space="0"/>
              <w:right w:val="single" w:color="1C1C1F" w:sz="2" w:space="0"/>
            </w:tcBorders>
          </w:tcPr>
          <w:p>
            <w:pPr>
              <w:pStyle w:val="9"/>
              <w:rPr>
                <w:rFonts w:ascii="Times New Roman"/>
                <w:sz w:val="26"/>
              </w:rPr>
            </w:pPr>
          </w:p>
        </w:tc>
        <w:tc>
          <w:tcPr>
            <w:tcW w:w="2307" w:type="dxa"/>
            <w:gridSpan w:val="2"/>
            <w:tcBorders>
              <w:top w:val="single" w:color="1C1F22" w:sz="8" w:space="0"/>
              <w:left w:val="single" w:color="1C1C1F" w:sz="2" w:space="0"/>
              <w:bottom w:val="single" w:color="1F1F28" w:sz="8" w:space="0"/>
              <w:right w:val="single" w:color="1F2228" w:sz="2" w:space="0"/>
            </w:tcBorders>
          </w:tcPr>
          <w:p>
            <w:pPr>
              <w:pStyle w:val="9"/>
              <w:rPr>
                <w:rFonts w:ascii="Times New Roman"/>
                <w:sz w:val="26"/>
              </w:rPr>
            </w:pPr>
          </w:p>
        </w:tc>
        <w:tc>
          <w:tcPr>
            <w:tcW w:w="1636" w:type="dxa"/>
            <w:tcBorders>
              <w:top w:val="single" w:color="1C1F22" w:sz="8" w:space="0"/>
              <w:left w:val="single" w:color="1F2228" w:sz="2" w:space="0"/>
              <w:bottom w:val="single" w:color="1F1F28"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448" w:hRule="atLeast"/>
        </w:trPr>
        <w:tc>
          <w:tcPr>
            <w:tcW w:w="719" w:type="dxa"/>
            <w:vMerge w:val="continue"/>
            <w:tcBorders>
              <w:top w:val="nil"/>
              <w:left w:val="single" w:color="1C1722" w:sz="6" w:space="0"/>
              <w:bottom w:val="single" w:color="000000" w:sz="4" w:space="0"/>
              <w:right w:val="single" w:color="000000" w:sz="4" w:space="0"/>
            </w:tcBorders>
          </w:tcPr>
          <w:p>
            <w:pPr>
              <w:rPr>
                <w:sz w:val="2"/>
                <w:szCs w:val="2"/>
              </w:rPr>
            </w:pPr>
          </w:p>
        </w:tc>
        <w:tc>
          <w:tcPr>
            <w:tcW w:w="1740" w:type="dxa"/>
            <w:tcBorders>
              <w:top w:val="single" w:color="1F1F28" w:sz="8" w:space="0"/>
              <w:left w:val="single" w:color="000000" w:sz="4" w:space="0"/>
              <w:bottom w:val="single" w:color="1F1F22" w:sz="6" w:space="0"/>
              <w:right w:val="single" w:color="000000" w:sz="4" w:space="0"/>
            </w:tcBorders>
          </w:tcPr>
          <w:p>
            <w:pPr>
              <w:pStyle w:val="9"/>
              <w:rPr>
                <w:rFonts w:ascii="Times New Roman"/>
                <w:sz w:val="26"/>
              </w:rPr>
            </w:pPr>
          </w:p>
        </w:tc>
        <w:tc>
          <w:tcPr>
            <w:tcW w:w="2337" w:type="dxa"/>
            <w:tcBorders>
              <w:top w:val="single" w:color="1F1F28" w:sz="8" w:space="0"/>
              <w:left w:val="single" w:color="000000" w:sz="4" w:space="0"/>
              <w:bottom w:val="single" w:color="1F1F22" w:sz="6" w:space="0"/>
              <w:right w:val="single" w:color="000000" w:sz="4" w:space="0"/>
            </w:tcBorders>
          </w:tcPr>
          <w:p>
            <w:pPr>
              <w:pStyle w:val="9"/>
              <w:rPr>
                <w:rFonts w:ascii="Times New Roman"/>
                <w:sz w:val="26"/>
              </w:rPr>
            </w:pPr>
          </w:p>
        </w:tc>
        <w:tc>
          <w:tcPr>
            <w:tcW w:w="2307" w:type="dxa"/>
            <w:gridSpan w:val="2"/>
            <w:tcBorders>
              <w:top w:val="single" w:color="1F1F28" w:sz="8" w:space="0"/>
              <w:left w:val="single" w:color="000000" w:sz="4" w:space="0"/>
              <w:bottom w:val="single" w:color="1F1F22" w:sz="6" w:space="0"/>
              <w:right w:val="single" w:color="000000" w:sz="4" w:space="0"/>
            </w:tcBorders>
          </w:tcPr>
          <w:p>
            <w:pPr>
              <w:pStyle w:val="9"/>
              <w:rPr>
                <w:rFonts w:ascii="Times New Roman"/>
                <w:sz w:val="26"/>
              </w:rPr>
            </w:pPr>
          </w:p>
        </w:tc>
        <w:tc>
          <w:tcPr>
            <w:tcW w:w="1636" w:type="dxa"/>
            <w:tcBorders>
              <w:top w:val="single" w:color="1F1F28" w:sz="8" w:space="0"/>
              <w:left w:val="single" w:color="000000" w:sz="4" w:space="0"/>
              <w:bottom w:val="single" w:color="1F1F22" w:sz="6"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453" w:hRule="atLeast"/>
        </w:trPr>
        <w:tc>
          <w:tcPr>
            <w:tcW w:w="719" w:type="dxa"/>
            <w:vMerge w:val="continue"/>
            <w:tcBorders>
              <w:top w:val="nil"/>
              <w:left w:val="single" w:color="1C1722" w:sz="6" w:space="0"/>
              <w:bottom w:val="single" w:color="000000" w:sz="4" w:space="0"/>
              <w:right w:val="single" w:color="000000" w:sz="4" w:space="0"/>
            </w:tcBorders>
          </w:tcPr>
          <w:p>
            <w:pPr>
              <w:rPr>
                <w:sz w:val="2"/>
                <w:szCs w:val="2"/>
              </w:rPr>
            </w:pPr>
          </w:p>
        </w:tc>
        <w:tc>
          <w:tcPr>
            <w:tcW w:w="1740" w:type="dxa"/>
            <w:tcBorders>
              <w:top w:val="single" w:color="1F1F22" w:sz="6" w:space="0"/>
              <w:left w:val="single" w:color="000000" w:sz="4" w:space="0"/>
              <w:bottom w:val="single" w:color="000000" w:sz="4" w:space="0"/>
              <w:right w:val="single" w:color="000000" w:sz="4" w:space="0"/>
            </w:tcBorders>
          </w:tcPr>
          <w:p>
            <w:pPr>
              <w:pStyle w:val="9"/>
              <w:rPr>
                <w:rFonts w:ascii="Times New Roman"/>
                <w:sz w:val="26"/>
              </w:rPr>
            </w:pPr>
          </w:p>
        </w:tc>
        <w:tc>
          <w:tcPr>
            <w:tcW w:w="2337" w:type="dxa"/>
            <w:tcBorders>
              <w:top w:val="single" w:color="1F1F22" w:sz="6" w:space="0"/>
              <w:left w:val="single" w:color="000000" w:sz="4" w:space="0"/>
              <w:bottom w:val="single" w:color="000000" w:sz="4" w:space="0"/>
              <w:right w:val="single" w:color="000000" w:sz="4" w:space="0"/>
            </w:tcBorders>
          </w:tcPr>
          <w:p>
            <w:pPr>
              <w:pStyle w:val="9"/>
              <w:rPr>
                <w:rFonts w:ascii="Times New Roman"/>
                <w:sz w:val="26"/>
              </w:rPr>
            </w:pPr>
          </w:p>
        </w:tc>
        <w:tc>
          <w:tcPr>
            <w:tcW w:w="2307" w:type="dxa"/>
            <w:gridSpan w:val="2"/>
            <w:tcBorders>
              <w:top w:val="single" w:color="1F1F22" w:sz="6" w:space="0"/>
              <w:left w:val="single" w:color="000000" w:sz="4" w:space="0"/>
              <w:bottom w:val="single" w:color="000000" w:sz="4" w:space="0"/>
              <w:right w:val="single" w:color="000000" w:sz="4" w:space="0"/>
            </w:tcBorders>
          </w:tcPr>
          <w:p>
            <w:pPr>
              <w:pStyle w:val="9"/>
              <w:rPr>
                <w:rFonts w:ascii="Times New Roman"/>
                <w:sz w:val="26"/>
              </w:rPr>
            </w:pPr>
          </w:p>
        </w:tc>
        <w:tc>
          <w:tcPr>
            <w:tcW w:w="1636" w:type="dxa"/>
            <w:tcBorders>
              <w:top w:val="single" w:color="1F1F22" w:sz="6" w:space="0"/>
              <w:left w:val="single" w:color="000000" w:sz="4" w:space="0"/>
              <w:bottom w:val="single" w:color="000000" w:sz="4"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467" w:hRule="atLeast"/>
        </w:trPr>
        <w:tc>
          <w:tcPr>
            <w:tcW w:w="719" w:type="dxa"/>
            <w:vMerge w:val="continue"/>
            <w:tcBorders>
              <w:top w:val="nil"/>
              <w:left w:val="single" w:color="1C1722" w:sz="6" w:space="0"/>
              <w:bottom w:val="single" w:color="000000" w:sz="4" w:space="0"/>
              <w:right w:val="single" w:color="000000" w:sz="4" w:space="0"/>
            </w:tcBorders>
          </w:tcPr>
          <w:p>
            <w:pPr>
              <w:rPr>
                <w:sz w:val="2"/>
                <w:szCs w:val="2"/>
              </w:rPr>
            </w:pPr>
          </w:p>
        </w:tc>
        <w:tc>
          <w:tcPr>
            <w:tcW w:w="1740" w:type="dxa"/>
            <w:tcBorders>
              <w:top w:val="single" w:color="000000" w:sz="4" w:space="0"/>
              <w:left w:val="single" w:color="000000" w:sz="4" w:space="0"/>
              <w:bottom w:val="single" w:color="000000" w:sz="4" w:space="0"/>
              <w:right w:val="single" w:color="000000" w:sz="4" w:space="0"/>
            </w:tcBorders>
          </w:tcPr>
          <w:p>
            <w:pPr>
              <w:pStyle w:val="9"/>
              <w:rPr>
                <w:rFonts w:ascii="Times New Roman"/>
                <w:sz w:val="26"/>
              </w:rPr>
            </w:pPr>
          </w:p>
        </w:tc>
        <w:tc>
          <w:tcPr>
            <w:tcW w:w="2337" w:type="dxa"/>
            <w:tcBorders>
              <w:top w:val="single" w:color="000000" w:sz="4" w:space="0"/>
              <w:left w:val="single" w:color="000000" w:sz="4" w:space="0"/>
              <w:bottom w:val="single" w:color="000000" w:sz="4" w:space="0"/>
              <w:right w:val="single" w:color="000000" w:sz="4" w:space="0"/>
            </w:tcBorders>
          </w:tcPr>
          <w:p>
            <w:pPr>
              <w:pStyle w:val="9"/>
              <w:rPr>
                <w:rFonts w:ascii="Times New Roman"/>
                <w:sz w:val="26"/>
              </w:rPr>
            </w:pPr>
          </w:p>
        </w:tc>
        <w:tc>
          <w:tcPr>
            <w:tcW w:w="2307" w:type="dxa"/>
            <w:gridSpan w:val="2"/>
            <w:tcBorders>
              <w:top w:val="single" w:color="000000" w:sz="4" w:space="0"/>
              <w:left w:val="single" w:color="000000" w:sz="4" w:space="0"/>
              <w:bottom w:val="single" w:color="000000" w:sz="4" w:space="0"/>
              <w:right w:val="single" w:color="000000" w:sz="4" w:space="0"/>
            </w:tcBorders>
          </w:tcPr>
          <w:p>
            <w:pPr>
              <w:pStyle w:val="9"/>
              <w:rPr>
                <w:rFonts w:ascii="Times New Roman"/>
                <w:sz w:val="26"/>
              </w:rPr>
            </w:pPr>
          </w:p>
        </w:tc>
        <w:tc>
          <w:tcPr>
            <w:tcW w:w="1636" w:type="dxa"/>
            <w:tcBorders>
              <w:top w:val="single" w:color="000000" w:sz="4" w:space="0"/>
              <w:left w:val="single" w:color="000000" w:sz="4" w:space="0"/>
              <w:bottom w:val="single" w:color="000000" w:sz="4" w:space="0"/>
              <w:right w:val="single" w:color="000000" w:sz="4" w:space="0"/>
            </w:tcBorders>
          </w:tcPr>
          <w:p>
            <w:pPr>
              <w:pStyle w:val="9"/>
              <w:rPr>
                <w:rFonts w:ascii="Times New Roman"/>
                <w:sz w:val="26"/>
              </w:rPr>
            </w:pPr>
          </w:p>
        </w:tc>
      </w:tr>
    </w:tbl>
    <w:p>
      <w:pPr>
        <w:spacing w:after="0"/>
        <w:rPr>
          <w:rFonts w:ascii="Times New Roman"/>
          <w:sz w:val="26"/>
        </w:rPr>
        <w:sectPr>
          <w:pgSz w:w="11910" w:h="16840"/>
          <w:pgMar w:top="1460" w:right="700" w:bottom="1080" w:left="720" w:header="0" w:footer="881" w:gutter="0"/>
          <w:cols w:space="720" w:num="1"/>
        </w:sectPr>
      </w:pPr>
    </w:p>
    <w:tbl>
      <w:tblPr>
        <w:tblStyle w:val="5"/>
        <w:tblW w:w="0" w:type="auto"/>
        <w:tblInd w:w="9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7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6" w:hRule="atLeast"/>
        </w:trPr>
        <w:tc>
          <w:tcPr>
            <w:tcW w:w="828" w:type="dxa"/>
          </w:tcPr>
          <w:p>
            <w:pPr>
              <w:pStyle w:val="9"/>
              <w:rPr>
                <w:rFonts w:ascii="方正小标宋简体"/>
                <w:sz w:val="26"/>
              </w:rPr>
            </w:pPr>
          </w:p>
          <w:p>
            <w:pPr>
              <w:pStyle w:val="9"/>
              <w:rPr>
                <w:rFonts w:ascii="方正小标宋简体"/>
                <w:sz w:val="26"/>
              </w:rPr>
            </w:pPr>
          </w:p>
          <w:p>
            <w:pPr>
              <w:pStyle w:val="9"/>
              <w:rPr>
                <w:rFonts w:ascii="方正小标宋简体"/>
                <w:sz w:val="26"/>
              </w:rPr>
            </w:pPr>
          </w:p>
          <w:p>
            <w:pPr>
              <w:pStyle w:val="9"/>
              <w:spacing w:before="15"/>
              <w:rPr>
                <w:rFonts w:ascii="方正小标宋简体"/>
                <w:sz w:val="16"/>
              </w:rPr>
            </w:pPr>
          </w:p>
          <w:p>
            <w:pPr>
              <w:pStyle w:val="9"/>
              <w:spacing w:line="388" w:lineRule="auto"/>
              <w:ind w:left="294" w:right="281"/>
              <w:jc w:val="both"/>
              <w:rPr>
                <w:rFonts w:hint="eastAsia" w:ascii="方正仿宋简体" w:eastAsia="方正仿宋简体"/>
                <w:sz w:val="24"/>
              </w:rPr>
            </w:pPr>
            <w:r>
              <w:rPr>
                <w:rFonts w:hint="eastAsia" w:ascii="方正仿宋简体" w:eastAsia="方正仿宋简体"/>
                <w:sz w:val="24"/>
              </w:rPr>
              <w:t>申请理由</w:t>
            </w:r>
          </w:p>
        </w:tc>
        <w:tc>
          <w:tcPr>
            <w:tcW w:w="7902" w:type="dxa"/>
          </w:tcPr>
          <w:p>
            <w:pPr>
              <w:pStyle w:val="9"/>
              <w:rPr>
                <w:rFonts w:ascii="方正小标宋简体"/>
                <w:sz w:val="26"/>
              </w:rPr>
            </w:pPr>
          </w:p>
          <w:p>
            <w:pPr>
              <w:pStyle w:val="9"/>
              <w:rPr>
                <w:rFonts w:ascii="方正小标宋简体"/>
                <w:sz w:val="26"/>
              </w:rPr>
            </w:pPr>
          </w:p>
          <w:p>
            <w:pPr>
              <w:pStyle w:val="9"/>
              <w:rPr>
                <w:rFonts w:ascii="方正小标宋简体"/>
                <w:sz w:val="26"/>
              </w:rPr>
            </w:pPr>
          </w:p>
          <w:p>
            <w:pPr>
              <w:pStyle w:val="9"/>
              <w:rPr>
                <w:rFonts w:ascii="方正小标宋简体"/>
                <w:sz w:val="26"/>
              </w:rPr>
            </w:pPr>
          </w:p>
          <w:p>
            <w:pPr>
              <w:pStyle w:val="9"/>
              <w:rPr>
                <w:rFonts w:ascii="方正小标宋简体"/>
                <w:sz w:val="26"/>
              </w:rPr>
            </w:pPr>
          </w:p>
          <w:p>
            <w:pPr>
              <w:pStyle w:val="9"/>
              <w:rPr>
                <w:rFonts w:ascii="方正小标宋简体"/>
                <w:sz w:val="26"/>
              </w:rPr>
            </w:pPr>
          </w:p>
          <w:p>
            <w:pPr>
              <w:pStyle w:val="9"/>
              <w:rPr>
                <w:rFonts w:ascii="方正小标宋简体"/>
                <w:sz w:val="26"/>
              </w:rPr>
            </w:pPr>
          </w:p>
          <w:p>
            <w:pPr>
              <w:pStyle w:val="9"/>
              <w:spacing w:before="5"/>
              <w:rPr>
                <w:rFonts w:ascii="方正小标宋简体"/>
                <w:sz w:val="36"/>
              </w:rPr>
            </w:pPr>
          </w:p>
          <w:p>
            <w:pPr>
              <w:pStyle w:val="9"/>
              <w:ind w:left="3886"/>
              <w:rPr>
                <w:rFonts w:hint="eastAsia" w:ascii="方正仿宋简体" w:eastAsia="方正仿宋简体"/>
                <w:sz w:val="24"/>
              </w:rPr>
            </w:pPr>
            <w:r>
              <w:rPr>
                <w:rFonts w:hint="eastAsia" w:ascii="方正仿宋简体" w:eastAsia="方正仿宋简体"/>
                <w:sz w:val="24"/>
              </w:rPr>
              <w:t>（申请单位公章）</w:t>
            </w:r>
          </w:p>
          <w:p>
            <w:pPr>
              <w:pStyle w:val="9"/>
              <w:spacing w:before="8"/>
              <w:rPr>
                <w:rFonts w:ascii="方正小标宋简体"/>
                <w:sz w:val="13"/>
              </w:rPr>
            </w:pPr>
          </w:p>
          <w:p>
            <w:pPr>
              <w:pStyle w:val="9"/>
              <w:ind w:left="4666"/>
              <w:rPr>
                <w:rFonts w:hint="eastAsia" w:ascii="方正仿宋简体" w:eastAsia="方正仿宋简体"/>
                <w:sz w:val="24"/>
              </w:rPr>
            </w:pPr>
            <w:r>
              <w:rPr>
                <w:rFonts w:hint="eastAsia" w:ascii="方正仿宋简体" w:eastAsia="方正仿宋简体"/>
                <w:sz w:val="24"/>
              </w:rPr>
              <w:t>法定代表人：</w:t>
            </w:r>
          </w:p>
          <w:p>
            <w:pPr>
              <w:pStyle w:val="9"/>
              <w:spacing w:before="7"/>
              <w:rPr>
                <w:rFonts w:ascii="方正小标宋简体"/>
                <w:sz w:val="13"/>
              </w:rPr>
            </w:pPr>
          </w:p>
          <w:p>
            <w:pPr>
              <w:pStyle w:val="9"/>
              <w:tabs>
                <w:tab w:val="left" w:pos="5626"/>
                <w:tab w:val="left" w:pos="6466"/>
              </w:tabs>
              <w:spacing w:before="1"/>
              <w:ind w:left="4666"/>
              <w:rPr>
                <w:rFonts w:hint="eastAsia" w:ascii="方正仿宋简体" w:eastAsia="方正仿宋简体"/>
                <w:sz w:val="24"/>
              </w:rPr>
            </w:pPr>
            <w:r>
              <w:rPr>
                <w:rFonts w:hint="eastAsia" w:ascii="方正仿宋简体" w:eastAsia="方正仿宋简体"/>
                <w:sz w:val="24"/>
              </w:rPr>
              <w:t>年</w:t>
            </w:r>
            <w:r>
              <w:rPr>
                <w:rFonts w:hint="eastAsia" w:ascii="方正仿宋简体" w:eastAsia="方正仿宋简体"/>
                <w:sz w:val="24"/>
              </w:rPr>
              <w:tab/>
            </w:r>
            <w:r>
              <w:rPr>
                <w:rFonts w:hint="eastAsia" w:ascii="方正仿宋简体" w:eastAsia="方正仿宋简体"/>
                <w:sz w:val="24"/>
              </w:rPr>
              <w:t>月</w:t>
            </w:r>
            <w:r>
              <w:rPr>
                <w:rFonts w:hint="eastAsia" w:ascii="方正仿宋简体" w:eastAsia="方正仿宋简体"/>
                <w:sz w:val="24"/>
              </w:rPr>
              <w:tab/>
            </w:r>
            <w:r>
              <w:rPr>
                <w:rFonts w:hint="eastAsia" w:ascii="方正仿宋简体" w:eastAsia="方正仿宋简体"/>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4" w:hRule="atLeast"/>
        </w:trPr>
        <w:tc>
          <w:tcPr>
            <w:tcW w:w="828" w:type="dxa"/>
          </w:tcPr>
          <w:p>
            <w:pPr>
              <w:pStyle w:val="9"/>
              <w:rPr>
                <w:rFonts w:ascii="方正小标宋简体"/>
                <w:sz w:val="26"/>
              </w:rPr>
            </w:pPr>
          </w:p>
          <w:p>
            <w:pPr>
              <w:pStyle w:val="9"/>
              <w:rPr>
                <w:rFonts w:ascii="方正小标宋简体"/>
                <w:sz w:val="26"/>
              </w:rPr>
            </w:pPr>
          </w:p>
          <w:p>
            <w:pPr>
              <w:pStyle w:val="9"/>
              <w:rPr>
                <w:rFonts w:ascii="方正小标宋简体"/>
                <w:sz w:val="26"/>
              </w:rPr>
            </w:pPr>
          </w:p>
          <w:p>
            <w:pPr>
              <w:pStyle w:val="9"/>
              <w:spacing w:before="4"/>
              <w:rPr>
                <w:rFonts w:ascii="方正小标宋简体"/>
                <w:sz w:val="31"/>
              </w:rPr>
            </w:pPr>
          </w:p>
          <w:p>
            <w:pPr>
              <w:pStyle w:val="9"/>
              <w:spacing w:line="388" w:lineRule="auto"/>
              <w:ind w:left="294" w:right="281"/>
              <w:jc w:val="both"/>
              <w:rPr>
                <w:rFonts w:hint="eastAsia" w:ascii="方正仿宋简体" w:eastAsia="方正仿宋简体"/>
                <w:sz w:val="24"/>
              </w:rPr>
            </w:pPr>
            <w:r>
              <w:rPr>
                <w:rFonts w:hint="eastAsia" w:ascii="方正仿宋简体" w:eastAsia="方正仿宋简体"/>
                <w:sz w:val="24"/>
              </w:rPr>
              <w:t>承诺书</w:t>
            </w:r>
          </w:p>
        </w:tc>
        <w:tc>
          <w:tcPr>
            <w:tcW w:w="7902" w:type="dxa"/>
          </w:tcPr>
          <w:p>
            <w:pPr>
              <w:pStyle w:val="9"/>
              <w:spacing w:before="36" w:line="223" w:lineRule="auto"/>
              <w:ind w:left="106" w:right="95" w:firstLine="480"/>
              <w:rPr>
                <w:rFonts w:hint="eastAsia" w:ascii="方正仿宋简体" w:eastAsia="方正仿宋简体"/>
                <w:sz w:val="24"/>
              </w:rPr>
            </w:pPr>
            <w:r>
              <w:rPr>
                <w:rFonts w:hint="eastAsia" w:ascii="方正仿宋简体" w:eastAsia="方正仿宋简体"/>
                <w:sz w:val="24"/>
              </w:rPr>
              <w:t>自愿申请成为湖南省省本级医保协议医疗机构，并对以下事项作出承诺：</w:t>
            </w:r>
          </w:p>
          <w:p>
            <w:pPr>
              <w:pStyle w:val="9"/>
              <w:numPr>
                <w:ilvl w:val="0"/>
                <w:numId w:val="132"/>
              </w:numPr>
              <w:tabs>
                <w:tab w:val="left" w:pos="813"/>
              </w:tabs>
              <w:spacing w:before="0" w:after="0" w:line="356" w:lineRule="exact"/>
              <w:ind w:left="812" w:right="0" w:hanging="227"/>
              <w:jc w:val="left"/>
              <w:rPr>
                <w:rFonts w:hint="eastAsia" w:ascii="方正仿宋简体" w:eastAsia="方正仿宋简体"/>
                <w:sz w:val="24"/>
              </w:rPr>
            </w:pPr>
            <w:r>
              <w:rPr>
                <w:rFonts w:hint="eastAsia" w:ascii="方正仿宋简体" w:eastAsia="方正仿宋简体"/>
                <w:sz w:val="24"/>
              </w:rPr>
              <w:t>承诺所提供的资料真实完整。</w:t>
            </w:r>
          </w:p>
          <w:p>
            <w:pPr>
              <w:pStyle w:val="9"/>
              <w:numPr>
                <w:ilvl w:val="0"/>
                <w:numId w:val="132"/>
              </w:numPr>
              <w:tabs>
                <w:tab w:val="left" w:pos="779"/>
              </w:tabs>
              <w:spacing w:before="6" w:after="0" w:line="223" w:lineRule="auto"/>
              <w:ind w:left="106" w:right="96" w:firstLine="480"/>
              <w:jc w:val="both"/>
              <w:rPr>
                <w:rFonts w:hint="eastAsia" w:ascii="方正仿宋简体" w:eastAsia="方正仿宋简体"/>
                <w:sz w:val="24"/>
              </w:rPr>
            </w:pPr>
            <w:r>
              <w:rPr>
                <w:rFonts w:hint="eastAsia" w:ascii="方正仿宋简体" w:eastAsia="方正仿宋简体"/>
                <w:sz w:val="24"/>
              </w:rPr>
              <w:t>承诺本医疗机构自提出申请之日起前一年内（不足一年的自开办之日起计算）</w:t>
            </w:r>
            <w:r>
              <w:rPr>
                <w:rFonts w:hint="eastAsia" w:ascii="方正仿宋简体" w:eastAsia="方正仿宋简体"/>
                <w:spacing w:val="-1"/>
                <w:sz w:val="24"/>
              </w:rPr>
              <w:t>没有被卫计、市场监督部门行政处罚的记录，且未发生过重大医疗事故。如提供的材料与事实不符，将承担提供虚假材料所造成的一切</w:t>
            </w:r>
            <w:r>
              <w:rPr>
                <w:rFonts w:hint="eastAsia" w:ascii="方正仿宋简体" w:eastAsia="方正仿宋简体"/>
                <w:sz w:val="24"/>
              </w:rPr>
              <w:t>后果。</w:t>
            </w:r>
          </w:p>
          <w:p>
            <w:pPr>
              <w:pStyle w:val="9"/>
              <w:numPr>
                <w:ilvl w:val="0"/>
                <w:numId w:val="132"/>
              </w:numPr>
              <w:tabs>
                <w:tab w:val="left" w:pos="780"/>
              </w:tabs>
              <w:spacing w:before="0" w:after="0" w:line="357" w:lineRule="exact"/>
              <w:ind w:left="779" w:right="0" w:hanging="194"/>
              <w:jc w:val="left"/>
              <w:rPr>
                <w:rFonts w:hint="eastAsia" w:ascii="方正仿宋简体" w:eastAsia="方正仿宋简体"/>
                <w:sz w:val="24"/>
              </w:rPr>
            </w:pPr>
            <w:r>
              <w:rPr>
                <w:rFonts w:hint="eastAsia" w:ascii="方正仿宋简体" w:eastAsia="方正仿宋简体"/>
                <w:sz w:val="24"/>
              </w:rPr>
              <w:t>承诺建立规范财务制度和完善的药品及医疗服务管理制度。</w:t>
            </w:r>
          </w:p>
          <w:p>
            <w:pPr>
              <w:pStyle w:val="9"/>
              <w:numPr>
                <w:ilvl w:val="0"/>
                <w:numId w:val="132"/>
              </w:numPr>
              <w:tabs>
                <w:tab w:val="left" w:pos="789"/>
              </w:tabs>
              <w:spacing w:before="6" w:after="0" w:line="223" w:lineRule="auto"/>
              <w:ind w:left="106" w:right="95" w:firstLine="480"/>
              <w:jc w:val="left"/>
              <w:rPr>
                <w:rFonts w:hint="eastAsia" w:ascii="方正仿宋简体" w:eastAsia="方正仿宋简体"/>
                <w:sz w:val="24"/>
              </w:rPr>
            </w:pPr>
            <w:r>
              <w:rPr>
                <w:rFonts w:hint="eastAsia" w:ascii="方正仿宋简体" w:eastAsia="方正仿宋简体"/>
                <w:sz w:val="24"/>
              </w:rPr>
              <w:t>承诺严格按医疗保险政策和协议要求规范提供医疗保险服务，如有违规行为，将承担相应责任。</w:t>
            </w:r>
          </w:p>
          <w:p>
            <w:pPr>
              <w:pStyle w:val="9"/>
              <w:spacing w:before="16"/>
              <w:rPr>
                <w:rFonts w:ascii="方正小标宋简体"/>
                <w:sz w:val="17"/>
              </w:rPr>
            </w:pPr>
          </w:p>
          <w:p>
            <w:pPr>
              <w:pStyle w:val="9"/>
              <w:spacing w:line="199" w:lineRule="auto"/>
              <w:ind w:left="3226" w:right="3223" w:hanging="120"/>
              <w:rPr>
                <w:rFonts w:hint="eastAsia" w:ascii="方正仿宋简体" w:eastAsia="方正仿宋简体"/>
                <w:sz w:val="24"/>
              </w:rPr>
            </w:pPr>
            <w:r>
              <w:rPr>
                <w:rFonts w:hint="eastAsia" w:ascii="方正仿宋简体" w:eastAsia="方正仿宋简体"/>
                <w:sz w:val="24"/>
              </w:rPr>
              <w:t>（单位印章） 经办人签字：</w:t>
            </w:r>
          </w:p>
          <w:p>
            <w:pPr>
              <w:pStyle w:val="9"/>
              <w:spacing w:before="15"/>
              <w:rPr>
                <w:rFonts w:ascii="方正小标宋简体"/>
                <w:sz w:val="22"/>
              </w:rPr>
            </w:pPr>
          </w:p>
          <w:p>
            <w:pPr>
              <w:pStyle w:val="9"/>
              <w:tabs>
                <w:tab w:val="left" w:pos="5506"/>
                <w:tab w:val="left" w:pos="6106"/>
              </w:tabs>
              <w:ind w:left="4906"/>
              <w:rPr>
                <w:rFonts w:hint="eastAsia" w:ascii="方正仿宋简体" w:eastAsia="方正仿宋简体"/>
                <w:sz w:val="24"/>
              </w:rPr>
            </w:pPr>
            <w:r>
              <w:rPr>
                <w:rFonts w:hint="eastAsia" w:ascii="方正仿宋简体" w:eastAsia="方正仿宋简体"/>
                <w:sz w:val="24"/>
              </w:rPr>
              <w:t>年</w:t>
            </w:r>
            <w:r>
              <w:rPr>
                <w:rFonts w:hint="eastAsia" w:ascii="方正仿宋简体" w:eastAsia="方正仿宋简体"/>
                <w:sz w:val="24"/>
              </w:rPr>
              <w:tab/>
            </w:r>
            <w:r>
              <w:rPr>
                <w:rFonts w:hint="eastAsia" w:ascii="方正仿宋简体" w:eastAsia="方正仿宋简体"/>
                <w:sz w:val="24"/>
              </w:rPr>
              <w:t>月</w:t>
            </w:r>
            <w:r>
              <w:rPr>
                <w:rFonts w:hint="eastAsia" w:ascii="方正仿宋简体" w:eastAsia="方正仿宋简体"/>
                <w:sz w:val="24"/>
              </w:rPr>
              <w:tab/>
            </w:r>
            <w:r>
              <w:rPr>
                <w:rFonts w:hint="eastAsia" w:ascii="方正仿宋简体" w:eastAsia="方正仿宋简体"/>
                <w:sz w:val="24"/>
              </w:rPr>
              <w:t>日</w:t>
            </w:r>
          </w:p>
        </w:tc>
      </w:tr>
    </w:tbl>
    <w:p>
      <w:pPr>
        <w:spacing w:before="15" w:line="364" w:lineRule="exact"/>
        <w:ind w:left="1080" w:right="0" w:firstLine="0"/>
        <w:jc w:val="left"/>
        <w:rPr>
          <w:rFonts w:hint="eastAsia" w:ascii="方正仿宋简体" w:eastAsia="方正仿宋简体"/>
          <w:sz w:val="24"/>
        </w:rPr>
      </w:pPr>
      <w:r>
        <w:rPr>
          <w:rFonts w:hint="eastAsia" w:ascii="方正仿宋简体" w:eastAsia="方正仿宋简体"/>
          <w:sz w:val="24"/>
        </w:rPr>
        <w:t>填报说明：1.本表要求内容真实、清楚。</w:t>
      </w:r>
    </w:p>
    <w:p>
      <w:pPr>
        <w:pStyle w:val="8"/>
        <w:numPr>
          <w:ilvl w:val="1"/>
          <w:numId w:val="130"/>
        </w:numPr>
        <w:tabs>
          <w:tab w:val="left" w:pos="2470"/>
        </w:tabs>
        <w:spacing w:before="10" w:after="0" w:line="211" w:lineRule="auto"/>
        <w:ind w:left="1080" w:right="1095" w:firstLine="1200"/>
        <w:jc w:val="both"/>
        <w:rPr>
          <w:rFonts w:hint="eastAsia" w:ascii="方正仿宋简体" w:hAnsi="方正仿宋简体" w:eastAsia="方正仿宋简体"/>
          <w:sz w:val="24"/>
        </w:rPr>
      </w:pPr>
      <w:r>
        <w:rPr>
          <w:rFonts w:hint="eastAsia" w:ascii="方正仿宋简体" w:hAnsi="方正仿宋简体" w:eastAsia="方正仿宋简体"/>
          <w:spacing w:val="-2"/>
          <w:sz w:val="24"/>
        </w:rPr>
        <w:t>“医保科</w:t>
      </w:r>
      <w:r>
        <w:rPr>
          <w:rFonts w:hint="eastAsia" w:ascii="方正仿宋简体" w:hAnsi="方正仿宋简体" w:eastAsia="方正仿宋简体"/>
          <w:sz w:val="24"/>
        </w:rPr>
        <w:t>（办</w:t>
      </w:r>
      <w:r>
        <w:rPr>
          <w:rFonts w:hint="eastAsia" w:ascii="方正仿宋简体" w:hAnsi="方正仿宋简体" w:eastAsia="方正仿宋简体"/>
          <w:spacing w:val="-8"/>
          <w:sz w:val="24"/>
        </w:rPr>
        <w:t>）</w:t>
      </w:r>
      <w:r>
        <w:rPr>
          <w:rFonts w:hint="eastAsia" w:ascii="方正仿宋简体" w:hAnsi="方正仿宋简体" w:eastAsia="方正仿宋简体"/>
          <w:spacing w:val="-4"/>
          <w:sz w:val="24"/>
        </w:rPr>
        <w:t>负责人”栏中的“医保科</w:t>
      </w:r>
      <w:r>
        <w:rPr>
          <w:rFonts w:hint="eastAsia" w:ascii="方正仿宋简体" w:hAnsi="方正仿宋简体" w:eastAsia="方正仿宋简体"/>
          <w:sz w:val="24"/>
        </w:rPr>
        <w:t>（办</w:t>
      </w:r>
      <w:r>
        <w:rPr>
          <w:rFonts w:hint="eastAsia" w:ascii="方正仿宋简体" w:hAnsi="方正仿宋简体" w:eastAsia="方正仿宋简体"/>
          <w:spacing w:val="-7"/>
          <w:sz w:val="24"/>
        </w:rPr>
        <w:t>）</w:t>
      </w:r>
      <w:r>
        <w:rPr>
          <w:rFonts w:hint="eastAsia" w:ascii="方正仿宋简体" w:hAnsi="方正仿宋简体" w:eastAsia="方正仿宋简体"/>
          <w:spacing w:val="-5"/>
          <w:sz w:val="24"/>
        </w:rPr>
        <w:t>”是指医疗机构内</w:t>
      </w:r>
      <w:r>
        <w:rPr>
          <w:rFonts w:hint="eastAsia" w:ascii="方正仿宋简体" w:hAnsi="方正仿宋简体" w:eastAsia="方正仿宋简体"/>
          <w:spacing w:val="-6"/>
          <w:sz w:val="24"/>
        </w:rPr>
        <w:t>部成立的负责相关基本医疗保险服务的管理部门，各综合医院、专科医院均应设</w:t>
      </w:r>
      <w:r>
        <w:rPr>
          <w:rFonts w:hint="eastAsia" w:ascii="方正仿宋简体" w:hAnsi="方正仿宋简体" w:eastAsia="方正仿宋简体"/>
          <w:sz w:val="24"/>
        </w:rPr>
        <w:t>立此机构。</w:t>
      </w:r>
    </w:p>
    <w:p>
      <w:pPr>
        <w:pStyle w:val="8"/>
        <w:numPr>
          <w:ilvl w:val="1"/>
          <w:numId w:val="130"/>
        </w:numPr>
        <w:tabs>
          <w:tab w:val="left" w:pos="2473"/>
        </w:tabs>
        <w:spacing w:before="0" w:after="0" w:line="331" w:lineRule="exact"/>
        <w:ind w:left="2472" w:right="0" w:hanging="193"/>
        <w:jc w:val="left"/>
        <w:rPr>
          <w:rFonts w:hint="eastAsia" w:ascii="方正仿宋简体" w:hAnsi="方正仿宋简体" w:eastAsia="方正仿宋简体"/>
          <w:sz w:val="24"/>
        </w:rPr>
      </w:pPr>
      <w:r>
        <w:rPr>
          <w:rFonts w:hint="eastAsia" w:ascii="方正仿宋简体" w:hAnsi="方正仿宋简体" w:eastAsia="方正仿宋简体"/>
          <w:sz w:val="24"/>
        </w:rPr>
        <w:t>“申请理由”栏填写是否符合申报条件和是否自愿申请协议管理。</w:t>
      </w:r>
    </w:p>
    <w:p>
      <w:pPr>
        <w:pStyle w:val="8"/>
        <w:numPr>
          <w:ilvl w:val="1"/>
          <w:numId w:val="130"/>
        </w:numPr>
        <w:tabs>
          <w:tab w:val="left" w:pos="2482"/>
        </w:tabs>
        <w:spacing w:before="0" w:after="0" w:line="364" w:lineRule="exact"/>
        <w:ind w:left="2481" w:right="0" w:hanging="202"/>
        <w:jc w:val="left"/>
        <w:rPr>
          <w:rFonts w:hint="eastAsia" w:ascii="方正仿宋简体" w:eastAsia="方正仿宋简体"/>
          <w:sz w:val="24"/>
        </w:rPr>
      </w:pPr>
      <w:r>
        <w:rPr>
          <w:rFonts w:hint="eastAsia" w:ascii="方正仿宋简体" w:eastAsia="方正仿宋简体"/>
          <w:sz w:val="24"/>
        </w:rPr>
        <w:t>此表一式两份，医保经办机构和定点医疗机构各留存一份。</w:t>
      </w:r>
    </w:p>
    <w:p>
      <w:pPr>
        <w:spacing w:after="0" w:line="364" w:lineRule="exact"/>
        <w:jc w:val="left"/>
        <w:rPr>
          <w:rFonts w:hint="eastAsia" w:ascii="方正仿宋简体" w:eastAsia="方正仿宋简体"/>
          <w:sz w:val="24"/>
        </w:rPr>
        <w:sectPr>
          <w:pgSz w:w="11910" w:h="16840"/>
          <w:pgMar w:top="158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spacing w:val="-43"/>
        </w:rPr>
        <w:t>二、零售药店</w:t>
      </w:r>
      <w:r>
        <w:rPr>
          <w:rFonts w:hint="eastAsia" w:ascii="黑体" w:eastAsia="黑体"/>
        </w:rPr>
        <w:t>（诊所</w:t>
      </w:r>
      <w:r>
        <w:rPr>
          <w:rFonts w:hint="eastAsia" w:ascii="黑体" w:eastAsia="黑体"/>
          <w:spacing w:val="-125"/>
        </w:rPr>
        <w:t>）</w:t>
      </w:r>
      <w:r>
        <w:rPr>
          <w:rFonts w:hint="eastAsia" w:ascii="黑体" w:eastAsia="黑体"/>
          <w:spacing w:val="-15"/>
        </w:rPr>
        <w:t>申请定点协议管理</w:t>
      </w:r>
      <w:r>
        <w:rPr>
          <w:rFonts w:hint="eastAsia" w:ascii="黑体" w:eastAsia="黑体"/>
        </w:rPr>
        <w:t>（002036009002）</w:t>
      </w:r>
    </w:p>
    <w:p>
      <w:pPr>
        <w:pStyle w:val="4"/>
        <w:spacing w:before="214"/>
        <w:ind w:left="1720"/>
      </w:pPr>
      <w:r>
        <w:rPr>
          <w:rFonts w:hint="eastAsia" w:ascii="楷体_GB2312" w:eastAsia="楷体_GB2312"/>
        </w:rPr>
        <w:t>（一）事项名称：</w:t>
      </w:r>
      <w:r>
        <w:t>零售药店（诊所）申请定点协议管理</w:t>
      </w:r>
    </w:p>
    <w:p>
      <w:pPr>
        <w:pStyle w:val="4"/>
        <w:spacing w:before="214" w:line="364" w:lineRule="auto"/>
        <w:ind w:left="1080" w:right="1311" w:firstLine="640"/>
      </w:pPr>
      <w:r>
        <w:rPr>
          <w:rFonts w:hint="eastAsia" w:ascii="楷体_GB2312" w:hAnsi="楷体_GB2312" w:eastAsia="楷体_GB2312"/>
          <w:spacing w:val="5"/>
          <w:w w:val="95"/>
        </w:rPr>
        <w:t>（二）</w:t>
      </w:r>
      <w:r>
        <w:rPr>
          <w:rFonts w:hint="eastAsia" w:ascii="楷体_GB2312" w:hAnsi="楷体_GB2312" w:eastAsia="楷体_GB2312"/>
          <w:spacing w:val="4"/>
          <w:w w:val="95"/>
        </w:rPr>
        <w:t>受理单位：</w:t>
      </w:r>
      <w:r>
        <w:rPr>
          <w:spacing w:val="5"/>
          <w:w w:val="95"/>
        </w:rPr>
        <w:t>湖南省医疗生育保险服务中心（</w:t>
      </w:r>
      <w:r>
        <w:rPr>
          <w:spacing w:val="-16"/>
          <w:w w:val="95"/>
        </w:rPr>
        <w:t xml:space="preserve">以 </w:t>
      </w:r>
      <w:r>
        <w:t>下简称“省医保中心”）</w:t>
      </w:r>
    </w:p>
    <w:p>
      <w:pPr>
        <w:pStyle w:val="4"/>
        <w:spacing w:before="1" w:line="364" w:lineRule="auto"/>
        <w:ind w:left="1080" w:right="1100" w:firstLine="640"/>
      </w:pPr>
      <w:r>
        <w:rPr>
          <w:rFonts w:hint="eastAsia" w:ascii="楷体_GB2312" w:eastAsia="楷体_GB2312"/>
        </w:rPr>
        <w:t>（三</w:t>
      </w:r>
      <w:r>
        <w:rPr>
          <w:rFonts w:hint="eastAsia" w:ascii="楷体_GB2312" w:eastAsia="楷体_GB2312"/>
          <w:spacing w:val="-5"/>
        </w:rPr>
        <w:t>）</w:t>
      </w:r>
      <w:r>
        <w:rPr>
          <w:rFonts w:hint="eastAsia" w:ascii="楷体_GB2312" w:eastAsia="楷体_GB2312"/>
          <w:spacing w:val="-2"/>
        </w:rPr>
        <w:t>服务对象：</w:t>
      </w:r>
      <w:r>
        <w:rPr>
          <w:spacing w:val="-1"/>
        </w:rPr>
        <w:t>省内依法经主管部门批准取得执业资</w:t>
      </w:r>
      <w:r>
        <w:t>格的零售药店（诊所）。</w:t>
      </w:r>
    </w:p>
    <w:p>
      <w:pPr>
        <w:pStyle w:val="4"/>
        <w:spacing w:before="2"/>
        <w:ind w:left="1720"/>
        <w:rPr>
          <w:rFonts w:hint="eastAsia" w:ascii="楷体_GB2312" w:eastAsia="楷体_GB2312"/>
        </w:rPr>
      </w:pPr>
      <w:r>
        <w:rPr>
          <w:rFonts w:hint="eastAsia" w:ascii="楷体_GB2312" w:eastAsia="楷体_GB2312"/>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4"/>
        <w:spacing w:before="214" w:line="364" w:lineRule="auto"/>
        <w:ind w:left="1080" w:right="1246" w:firstLine="640"/>
      </w:pPr>
      <w:r>
        <w:rPr>
          <w:w w:val="95"/>
        </w:rPr>
        <w:t xml:space="preserve">1、申请。省内依法经主管部门批准取得执业资格的零 </w:t>
      </w:r>
      <w:r>
        <w:t>售药店（诊所）向省医保中心提出定点申请。</w:t>
      </w:r>
    </w:p>
    <w:p>
      <w:pPr>
        <w:pStyle w:val="8"/>
        <w:numPr>
          <w:ilvl w:val="0"/>
          <w:numId w:val="133"/>
        </w:numPr>
        <w:tabs>
          <w:tab w:val="left" w:pos="2043"/>
        </w:tabs>
        <w:spacing w:before="2" w:after="0" w:line="364" w:lineRule="auto"/>
        <w:ind w:left="1080" w:right="938" w:firstLine="640"/>
        <w:jc w:val="left"/>
        <w:rPr>
          <w:sz w:val="32"/>
        </w:rPr>
      </w:pPr>
      <w:r>
        <w:rPr>
          <w:spacing w:val="-4"/>
          <w:sz w:val="32"/>
        </w:rPr>
        <w:t>受理。省医保中心工作人员受理申请人提交的申请材料，确认其是否属于受理范围、材料是否齐全。属于受理范</w:t>
      </w:r>
      <w:r>
        <w:rPr>
          <w:spacing w:val="-5"/>
          <w:sz w:val="32"/>
        </w:rPr>
        <w:t>围且材料齐全的当场受理，材料不全的一次性告知需补齐的</w:t>
      </w:r>
      <w:r>
        <w:rPr>
          <w:spacing w:val="-11"/>
          <w:sz w:val="32"/>
        </w:rPr>
        <w:t>材料并重新提交；不予受理的告知理由。每个季度</w:t>
      </w:r>
      <w:r>
        <w:rPr>
          <w:sz w:val="32"/>
        </w:rPr>
        <w:t>（3</w:t>
      </w:r>
      <w:r>
        <w:rPr>
          <w:spacing w:val="-30"/>
          <w:sz w:val="32"/>
        </w:rPr>
        <w:t xml:space="preserve"> 个月</w:t>
      </w:r>
      <w:r>
        <w:rPr>
          <w:spacing w:val="-11"/>
          <w:sz w:val="32"/>
        </w:rPr>
        <w:t xml:space="preserve">） </w:t>
      </w:r>
      <w:r>
        <w:rPr>
          <w:spacing w:val="-2"/>
          <w:sz w:val="32"/>
        </w:rPr>
        <w:t>限前两个月受理申请材料，最后一个月受理的申请资料转入下个办理周期内办理。</w:t>
      </w:r>
    </w:p>
    <w:p>
      <w:pPr>
        <w:pStyle w:val="8"/>
        <w:numPr>
          <w:ilvl w:val="0"/>
          <w:numId w:val="133"/>
        </w:numPr>
        <w:tabs>
          <w:tab w:val="left" w:pos="2040"/>
        </w:tabs>
        <w:spacing w:before="4" w:after="0" w:line="364" w:lineRule="auto"/>
        <w:ind w:left="1080" w:right="1097" w:firstLine="640"/>
        <w:jc w:val="left"/>
        <w:rPr>
          <w:sz w:val="32"/>
        </w:rPr>
      </w:pPr>
      <w:r>
        <w:rPr>
          <w:spacing w:val="-2"/>
          <w:w w:val="95"/>
          <w:sz w:val="32"/>
        </w:rPr>
        <w:t>考察评估。省医保中心组织评估小组对零售药店</w:t>
      </w:r>
      <w:r>
        <w:rPr>
          <w:w w:val="95"/>
          <w:sz w:val="32"/>
        </w:rPr>
        <w:t>（诊 所</w:t>
      </w:r>
      <w:r>
        <w:rPr>
          <w:spacing w:val="-5"/>
          <w:w w:val="95"/>
          <w:sz w:val="32"/>
        </w:rPr>
        <w:t>）</w:t>
      </w:r>
      <w:r>
        <w:rPr>
          <w:spacing w:val="-1"/>
          <w:w w:val="95"/>
          <w:sz w:val="32"/>
        </w:rPr>
        <w:t>所申报的材料和信息进行现场考察核实，并对零售药店</w:t>
      </w:r>
    </w:p>
    <w:p>
      <w:pPr>
        <w:pStyle w:val="4"/>
        <w:spacing w:before="2" w:line="364" w:lineRule="auto"/>
        <w:ind w:left="1080" w:right="1053"/>
      </w:pPr>
      <w:r>
        <w:t>（诊所）的内部管理制度、财务制度、信息系统相关材料等情况是否符合医保管理要求进行现场检查、评估；或认可和</w:t>
      </w:r>
    </w:p>
    <w:p>
      <w:pPr>
        <w:spacing w:after="0" w:line="364" w:lineRule="auto"/>
        <w:sectPr>
          <w:pgSz w:w="11910" w:h="16840"/>
          <w:pgMar w:top="1500" w:right="700" w:bottom="1080" w:left="720" w:header="0" w:footer="881" w:gutter="0"/>
          <w:cols w:space="720" w:num="1"/>
        </w:sectPr>
      </w:pPr>
    </w:p>
    <w:p>
      <w:pPr>
        <w:pStyle w:val="4"/>
        <w:spacing w:before="30" w:line="364" w:lineRule="auto"/>
        <w:ind w:left="1720" w:right="1100" w:hanging="641"/>
      </w:pPr>
      <w:r>
        <w:t xml:space="preserve">当地医保部门签订的有效服务协议，不再组织现场评估。 </w:t>
      </w:r>
      <w:r>
        <w:rPr>
          <w:w w:val="95"/>
        </w:rPr>
        <w:t>4</w:t>
      </w:r>
      <w:r>
        <w:rPr>
          <w:spacing w:val="-2"/>
          <w:w w:val="95"/>
        </w:rPr>
        <w:t>.结果公示。在湖南省医疗保障局官网将拟新增定点零</w:t>
      </w:r>
    </w:p>
    <w:p>
      <w:pPr>
        <w:pStyle w:val="4"/>
        <w:spacing w:before="1"/>
        <w:ind w:left="1080"/>
      </w:pPr>
      <w:r>
        <w:t>售药店（诊所）向社会公示。</w:t>
      </w:r>
    </w:p>
    <w:p>
      <w:pPr>
        <w:pStyle w:val="8"/>
        <w:numPr>
          <w:ilvl w:val="0"/>
          <w:numId w:val="134"/>
        </w:numPr>
        <w:tabs>
          <w:tab w:val="left" w:pos="2040"/>
        </w:tabs>
        <w:spacing w:before="214" w:after="0" w:line="364" w:lineRule="auto"/>
        <w:ind w:left="1080" w:right="1085" w:firstLine="640"/>
        <w:jc w:val="both"/>
        <w:rPr>
          <w:sz w:val="32"/>
        </w:rPr>
      </w:pPr>
      <w:r>
        <w:rPr>
          <w:spacing w:val="-3"/>
          <w:sz w:val="32"/>
        </w:rPr>
        <w:t xml:space="preserve">签署协议。按照“公平、公正、公开”的原则与拟新增的定点零售药店（诊所）开展协商谈判，确定协议指标， </w:t>
      </w:r>
      <w:r>
        <w:rPr>
          <w:spacing w:val="-5"/>
          <w:sz w:val="32"/>
        </w:rPr>
        <w:t>签订定点服务协议；或认可与当地医办经办机构签订的服务协议，不再重复签订。</w:t>
      </w:r>
    </w:p>
    <w:p>
      <w:pPr>
        <w:pStyle w:val="8"/>
        <w:numPr>
          <w:ilvl w:val="0"/>
          <w:numId w:val="134"/>
        </w:numPr>
        <w:tabs>
          <w:tab w:val="left" w:pos="2043"/>
        </w:tabs>
        <w:spacing w:before="4" w:after="0" w:line="240" w:lineRule="auto"/>
        <w:ind w:left="2042" w:right="0" w:hanging="323"/>
        <w:jc w:val="left"/>
        <w:rPr>
          <w:sz w:val="32"/>
        </w:rPr>
      </w:pPr>
      <w:r>
        <w:rPr>
          <w:sz w:val="32"/>
        </w:rPr>
        <w:t>办结。通知合作银行开通</w:t>
      </w:r>
      <w:r>
        <w:rPr>
          <w:rFonts w:hint="eastAsia"/>
          <w:sz w:val="32"/>
          <w:lang w:eastAsia="zh-CN"/>
        </w:rPr>
        <w:t>个人账户</w:t>
      </w:r>
      <w:r>
        <w:rPr>
          <w:sz w:val="32"/>
        </w:rPr>
        <w:t>刷卡业务。</w:t>
      </w:r>
    </w:p>
    <w:p>
      <w:pPr>
        <w:pStyle w:val="4"/>
        <w:spacing w:before="214" w:line="364" w:lineRule="auto"/>
        <w:ind w:left="1080" w:right="1054" w:firstLine="640"/>
      </w:pPr>
      <w:r>
        <w:t>备注：办理环节根据国家两定机构协议管理办法和经办规程进行调整。</w:t>
      </w:r>
    </w:p>
    <w:p>
      <w:pPr>
        <w:pStyle w:val="4"/>
        <w:spacing w:before="1"/>
        <w:ind w:left="1720"/>
        <w:rPr>
          <w:rFonts w:hint="eastAsia" w:ascii="楷体_GB2312" w:eastAsia="楷体_GB2312"/>
        </w:rPr>
      </w:pPr>
      <w:r>
        <w:rPr>
          <w:rFonts w:hint="eastAsia" w:ascii="楷体_GB2312" w:eastAsia="楷体_GB2312"/>
        </w:rPr>
        <w:t>（六）办理材料：</w:t>
      </w:r>
    </w:p>
    <w:p>
      <w:pPr>
        <w:pStyle w:val="8"/>
        <w:numPr>
          <w:ilvl w:val="0"/>
          <w:numId w:val="135"/>
        </w:numPr>
        <w:tabs>
          <w:tab w:val="left" w:pos="2043"/>
        </w:tabs>
        <w:spacing w:before="214" w:after="0" w:line="240" w:lineRule="auto"/>
        <w:ind w:left="2042" w:right="0" w:hanging="323"/>
        <w:jc w:val="left"/>
        <w:rPr>
          <w:sz w:val="32"/>
        </w:rPr>
      </w:pPr>
      <w:r>
        <w:rPr>
          <w:spacing w:val="-14"/>
          <w:sz w:val="32"/>
        </w:rPr>
        <w:t>零售药店：《湖南省省本级定点协议零售药店申请表》</w:t>
      </w:r>
    </w:p>
    <w:p>
      <w:pPr>
        <w:pStyle w:val="4"/>
        <w:spacing w:before="214"/>
        <w:ind w:left="1080"/>
      </w:pPr>
      <w:r>
        <w:t>（加盖申请单位公章）（当地医保协议文本复印件附后）；</w:t>
      </w:r>
    </w:p>
    <w:p>
      <w:pPr>
        <w:pStyle w:val="4"/>
        <w:spacing w:before="214" w:line="364" w:lineRule="auto"/>
        <w:ind w:left="1080" w:right="1100"/>
      </w:pPr>
      <w:r>
        <w:rPr>
          <w:spacing w:val="-3"/>
          <w:w w:val="95"/>
        </w:rPr>
        <w:t>《药品经营许可证》、《营业执照》</w:t>
      </w:r>
      <w:r>
        <w:rPr>
          <w:w w:val="95"/>
        </w:rPr>
        <w:t>（</w:t>
      </w:r>
      <w:r>
        <w:rPr>
          <w:spacing w:val="-2"/>
          <w:w w:val="95"/>
        </w:rPr>
        <w:t>正、副本</w:t>
      </w:r>
      <w:r>
        <w:rPr>
          <w:spacing w:val="-3"/>
          <w:w w:val="95"/>
        </w:rPr>
        <w:t>）</w:t>
      </w:r>
      <w:r>
        <w:rPr>
          <w:w w:val="95"/>
        </w:rPr>
        <w:t xml:space="preserve">复印件和 </w:t>
      </w:r>
      <w:r>
        <w:t>法定代表人身份证复印件（加盖申请单位公章）。</w:t>
      </w:r>
    </w:p>
    <w:p>
      <w:pPr>
        <w:pStyle w:val="8"/>
        <w:numPr>
          <w:ilvl w:val="0"/>
          <w:numId w:val="135"/>
        </w:numPr>
        <w:tabs>
          <w:tab w:val="left" w:pos="2043"/>
        </w:tabs>
        <w:spacing w:before="2" w:after="0" w:line="364" w:lineRule="auto"/>
        <w:ind w:left="1080" w:right="1097" w:firstLine="640"/>
        <w:jc w:val="both"/>
        <w:rPr>
          <w:sz w:val="32"/>
        </w:rPr>
      </w:pPr>
      <w:r>
        <w:rPr>
          <w:spacing w:val="-4"/>
          <w:w w:val="95"/>
          <w:sz w:val="32"/>
        </w:rPr>
        <w:t>诊所：《湖南省省本级定点协议诊所申请表》</w:t>
      </w:r>
      <w:r>
        <w:rPr>
          <w:w w:val="95"/>
          <w:sz w:val="32"/>
        </w:rPr>
        <w:t>（加盖 申请单位公章</w:t>
      </w:r>
      <w:r>
        <w:rPr>
          <w:spacing w:val="-3"/>
          <w:w w:val="95"/>
          <w:sz w:val="32"/>
        </w:rPr>
        <w:t>）（</w:t>
      </w:r>
      <w:r>
        <w:rPr>
          <w:w w:val="95"/>
          <w:sz w:val="32"/>
        </w:rPr>
        <w:t>当地医保协议文本复印件附后</w:t>
      </w:r>
      <w:r>
        <w:rPr>
          <w:spacing w:val="-3"/>
          <w:w w:val="95"/>
          <w:sz w:val="32"/>
        </w:rPr>
        <w:t>）</w:t>
      </w:r>
      <w:r>
        <w:rPr>
          <w:spacing w:val="-2"/>
          <w:w w:val="95"/>
          <w:sz w:val="32"/>
        </w:rPr>
        <w:t xml:space="preserve">；《医疗 </w:t>
      </w:r>
      <w:r>
        <w:rPr>
          <w:spacing w:val="-3"/>
          <w:w w:val="95"/>
          <w:sz w:val="32"/>
        </w:rPr>
        <w:t>机构执业许可证》</w:t>
      </w:r>
      <w:r>
        <w:rPr>
          <w:w w:val="95"/>
          <w:sz w:val="32"/>
        </w:rPr>
        <w:t>（</w:t>
      </w:r>
      <w:r>
        <w:rPr>
          <w:spacing w:val="-2"/>
          <w:w w:val="95"/>
          <w:sz w:val="32"/>
        </w:rPr>
        <w:t>正、副本</w:t>
      </w:r>
      <w:r>
        <w:rPr>
          <w:spacing w:val="-3"/>
          <w:w w:val="95"/>
          <w:sz w:val="32"/>
        </w:rPr>
        <w:t>）</w:t>
      </w:r>
      <w:r>
        <w:rPr>
          <w:w w:val="95"/>
          <w:sz w:val="32"/>
        </w:rPr>
        <w:t xml:space="preserve">复印件和法定代表人身份证 </w:t>
      </w:r>
      <w:r>
        <w:rPr>
          <w:sz w:val="32"/>
        </w:rPr>
        <w:t>复印件（加盖申请单位公章）。</w:t>
      </w:r>
    </w:p>
    <w:p>
      <w:pPr>
        <w:pStyle w:val="4"/>
        <w:spacing w:before="3" w:line="364" w:lineRule="auto"/>
        <w:ind w:left="1080" w:right="1054" w:firstLine="640"/>
      </w:pPr>
      <w:r>
        <w:t>备注：办理材料根据国家两定机构协议管理办法和经办规程进行调整。</w:t>
      </w:r>
    </w:p>
    <w:p>
      <w:pPr>
        <w:pStyle w:val="4"/>
        <w:spacing w:before="2"/>
        <w:ind w:left="1720"/>
      </w:pPr>
      <w:r>
        <w:rPr>
          <w:rFonts w:hint="eastAsia" w:ascii="楷体_GB2312" w:eastAsia="楷体_GB2312"/>
        </w:rPr>
        <w:t>（七）办理时限：</w:t>
      </w:r>
      <w:r>
        <w:t>从审核资料合格到审批开通不超过 3</w:t>
      </w:r>
    </w:p>
    <w:p>
      <w:pPr>
        <w:spacing w:after="0"/>
        <w:sectPr>
          <w:pgSz w:w="11910" w:h="16840"/>
          <w:pgMar w:top="1500" w:right="700" w:bottom="1080" w:left="720" w:header="0" w:footer="881" w:gutter="0"/>
          <w:cols w:space="720" w:num="1"/>
        </w:sectPr>
      </w:pPr>
    </w:p>
    <w:p>
      <w:pPr>
        <w:pStyle w:val="4"/>
        <w:spacing w:before="30"/>
        <w:ind w:left="1080"/>
      </w:pPr>
      <w:r>
        <w:t>个月（以一个季度为周期）。</w:t>
      </w:r>
    </w:p>
    <w:p>
      <w:pPr>
        <w:pStyle w:val="4"/>
        <w:spacing w:before="214" w:line="364" w:lineRule="auto"/>
        <w:ind w:left="1080" w:right="1054" w:firstLine="640"/>
      </w:pPr>
      <w:r>
        <w:t>备注：办理时限根据国家两定机构协议管理办法和经办规程进行调整。</w:t>
      </w:r>
    </w:p>
    <w:p>
      <w:pPr>
        <w:pStyle w:val="4"/>
        <w:spacing w:before="1"/>
        <w:ind w:left="1720"/>
        <w:rPr>
          <w:rFonts w:hint="eastAsia" w:ascii="楷体_GB2312" w:eastAsia="楷体_GB2312"/>
        </w:rPr>
      </w:pPr>
      <w:r>
        <w:rPr>
          <w:rFonts w:hint="eastAsia" w:ascii="楷体_GB2312" w:eastAsia="楷体_GB2312"/>
        </w:rPr>
        <w:t>（八）查询方式：</w:t>
      </w:r>
    </w:p>
    <w:p>
      <w:pPr>
        <w:pStyle w:val="4"/>
        <w:spacing w:before="214"/>
        <w:ind w:left="1720"/>
      </w:pPr>
      <w:r>
        <w:t>1.现场查询：湖南省政府政务服务大厅 3 楼医保服务</w:t>
      </w:r>
    </w:p>
    <w:p>
      <w:pPr>
        <w:pStyle w:val="4"/>
        <w:spacing w:before="214"/>
        <w:ind w:left="1080"/>
      </w:pPr>
      <w:r>
        <w:t>窗口（湖南省长沙市天心区银杏路 6 号）；</w:t>
      </w:r>
    </w:p>
    <w:p>
      <w:pPr>
        <w:pStyle w:val="4"/>
        <w:spacing w:before="214"/>
        <w:ind w:left="1720"/>
      </w:pPr>
      <w:r>
        <w:t>2.线上查询：查询电话：0731-84900211。</w:t>
      </w:r>
    </w:p>
    <w:p>
      <w:pPr>
        <w:pStyle w:val="4"/>
        <w:spacing w:before="214"/>
        <w:ind w:left="1720"/>
      </w:pPr>
      <w:r>
        <w:rPr>
          <w:rFonts w:hint="eastAsia" w:ascii="楷体_GB2312" w:eastAsia="楷体_GB2312"/>
        </w:rPr>
        <w:t>（九）监督电话：</w:t>
      </w:r>
      <w:r>
        <w:t>0731-84900375。</w:t>
      </w:r>
    </w:p>
    <w:p>
      <w:pPr>
        <w:pStyle w:val="4"/>
        <w:spacing w:before="202"/>
        <w:ind w:left="1720"/>
        <w:rPr>
          <w:rFonts w:hint="eastAsia" w:ascii="楷体_GB2312" w:eastAsia="楷体_GB2312"/>
        </w:rPr>
      </w:pPr>
      <w:r>
        <w:rPr>
          <w:rFonts w:hint="eastAsia" w:ascii="楷体_GB2312" w:eastAsia="楷体_GB2312"/>
        </w:rPr>
        <w:t>（十）评价渠道：</w:t>
      </w:r>
    </w:p>
    <w:p>
      <w:pPr>
        <w:pStyle w:val="8"/>
        <w:numPr>
          <w:ilvl w:val="0"/>
          <w:numId w:val="136"/>
        </w:numPr>
        <w:tabs>
          <w:tab w:val="left" w:pos="2043"/>
        </w:tabs>
        <w:spacing w:before="123"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136"/>
        </w:numPr>
        <w:tabs>
          <w:tab w:val="left" w:pos="2043"/>
        </w:tabs>
        <w:spacing w:before="2"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926"/>
      </w:pPr>
      <w:r>
        <w:t>评价结果由省人民政府政务服务中心统一向社会公布。</w:t>
      </w:r>
      <w:r>
        <w:rPr>
          <w:spacing w:val="-13"/>
        </w:rPr>
        <w:t>评价标准采用“非常满意”、“满意”、“基本满意”、</w:t>
      </w:r>
    </w:p>
    <w:p>
      <w:pPr>
        <w:pStyle w:val="4"/>
        <w:spacing w:before="1"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spacing w:before="42" w:line="520" w:lineRule="exact"/>
        <w:ind w:left="4132" w:right="1731" w:hanging="2420"/>
        <w:jc w:val="left"/>
      </w:pPr>
      <w:r>
        <mc:AlternateContent>
          <mc:Choice Requires="wpg">
            <w:drawing>
              <wp:anchor distT="0" distB="0" distL="114300" distR="114300" simplePos="0" relativeHeight="252181504" behindDoc="1" locked="0" layoutInCell="1" allowOverlap="1">
                <wp:simplePos x="0" y="0"/>
                <wp:positionH relativeFrom="page">
                  <wp:posOffset>1181100</wp:posOffset>
                </wp:positionH>
                <wp:positionV relativeFrom="paragraph">
                  <wp:posOffset>485775</wp:posOffset>
                </wp:positionV>
                <wp:extent cx="5501640" cy="6635750"/>
                <wp:effectExtent l="0" t="635" r="3810" b="12065"/>
                <wp:wrapNone/>
                <wp:docPr id="522" name="组合 1044"/>
                <wp:cNvGraphicFramePr/>
                <a:graphic xmlns:a="http://schemas.openxmlformats.org/drawingml/2006/main">
                  <a:graphicData uri="http://schemas.microsoft.com/office/word/2010/wordprocessingGroup">
                    <wpg:wgp>
                      <wpg:cNvGrpSpPr/>
                      <wpg:grpSpPr>
                        <a:xfrm>
                          <a:off x="0" y="0"/>
                          <a:ext cx="5501640" cy="6635750"/>
                          <a:chOff x="1860" y="766"/>
                          <a:chExt cx="8664" cy="10450"/>
                        </a:xfrm>
                      </wpg:grpSpPr>
                      <pic:pic xmlns:pic="http://schemas.openxmlformats.org/drawingml/2006/picture">
                        <pic:nvPicPr>
                          <pic:cNvPr id="520" name="图片 1045"/>
                          <pic:cNvPicPr>
                            <a:picLocks noChangeAspect="1"/>
                          </pic:cNvPicPr>
                        </pic:nvPicPr>
                        <pic:blipFill>
                          <a:blip r:embed="rId127"/>
                          <a:stretch>
                            <a:fillRect/>
                          </a:stretch>
                        </pic:blipFill>
                        <pic:spPr>
                          <a:xfrm>
                            <a:off x="1860" y="1715"/>
                            <a:ext cx="8638" cy="9500"/>
                          </a:xfrm>
                          <a:prstGeom prst="rect">
                            <a:avLst/>
                          </a:prstGeom>
                          <a:noFill/>
                          <a:ln>
                            <a:noFill/>
                          </a:ln>
                        </pic:spPr>
                      </pic:pic>
                      <wps:wsp>
                        <wps:cNvPr id="521" name="任意多边形 1046"/>
                        <wps:cNvSpPr/>
                        <wps:spPr>
                          <a:xfrm>
                            <a:off x="8096" y="765"/>
                            <a:ext cx="2428" cy="3880"/>
                          </a:xfrm>
                          <a:custGeom>
                            <a:avLst/>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a:noFill/>
                          </a:ln>
                        </wps:spPr>
                        <wps:bodyPr upright="1"/>
                      </wps:wsp>
                    </wpg:wgp>
                  </a:graphicData>
                </a:graphic>
              </wp:anchor>
            </w:drawing>
          </mc:Choice>
          <mc:Fallback>
            <w:pict>
              <v:group id="组合 1044" o:spid="_x0000_s1026" o:spt="203" style="position:absolute;left:0pt;margin-left:93pt;margin-top:38.25pt;height:522.5pt;width:433.2pt;mso-position-horizontal-relative:page;z-index:-251134976;mso-width-relative:page;mso-height-relative:page;" coordorigin="1860,766" coordsize="8664,10450" o:gfxdata="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">
                <o:lock v:ext="edit" aspectratio="f"/>
                <v:shape id="图片 1045" o:spid="_x0000_s1026" o:spt="75" type="#_x0000_t75" style="position:absolute;left:1860;top:1715;height:9500;width:8638;" filled="f" o:preferrelative="t" stroked="f" coordsize="21600,21600" o:gfxdata="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7ihrsAAADc&#10;AAAADwAAAAAAAAABACAAAAAiAAAAZHJzL2Rvd25yZXYueG1sUEsBAhQAFAAAAAgAh07iQDMvBZ47&#10;AAAAOQAAABAAAAAAAAAAAQAgAAAACgEAAGRycy9zaGFwZXhtbC54bWxQSwUGAAAAAAYABgBbAQAA&#10;tAMAAAAA&#10;">
                  <v:fill on="f" focussize="0,0"/>
                  <v:stroke on="f"/>
                  <v:imagedata r:id="rId127" o:title=""/>
                  <o:lock v:ext="edit" aspectratio="t"/>
                </v:shape>
                <v:shape id="任意多边形 1046" o:spid="_x0000_s1026" o:spt="100" style="position:absolute;left:8096;top:765;height:3880;width:2428;" fillcolor="#000000" filled="t" stroked="f" coordsize="2428,3880" o:gfxdata="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3cQ68AAAA&#10;3AAAAA8AAAAAAAAAAQAgAAAAIgAAAGRycy9kb3ducmV2LnhtbFBLAQIUABQAAAAIAIdO4kAzLwWe&#10;OwAAADkAAAAQAAAAAAAAAAEAIAAAAAsBAABkcnMvc2hhcGV4bWwueG1sUEsFBgAAAAAGAAYAWwEA&#10;ALUDA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group>
            </w:pict>
          </mc:Fallback>
        </mc:AlternateContent>
      </w:r>
      <w:r>
        <w:t>零售药店（诊所）申请定点协议管理办理流程图</w:t>
      </w:r>
    </w:p>
    <w:p>
      <w:pPr>
        <w:spacing w:after="0" w:line="520" w:lineRule="exact"/>
        <w:jc w:val="left"/>
        <w:sectPr>
          <w:pgSz w:w="11910" w:h="16840"/>
          <w:pgMar w:top="1380" w:right="700" w:bottom="1080" w:left="720" w:header="0" w:footer="881" w:gutter="0"/>
          <w:cols w:space="720" w:num="1"/>
        </w:sectPr>
      </w:pPr>
    </w:p>
    <w:p>
      <w:pPr>
        <w:pStyle w:val="4"/>
        <w:rPr>
          <w:rFonts w:ascii="黑体"/>
          <w:sz w:val="20"/>
        </w:rPr>
      </w:pPr>
    </w:p>
    <w:p>
      <w:pPr>
        <w:pStyle w:val="4"/>
        <w:rPr>
          <w:rFonts w:ascii="黑体"/>
          <w:sz w:val="20"/>
        </w:rPr>
      </w:pPr>
    </w:p>
    <w:p>
      <w:pPr>
        <w:pStyle w:val="4"/>
        <w:rPr>
          <w:rFonts w:ascii="黑体"/>
          <w:sz w:val="20"/>
        </w:rPr>
      </w:pPr>
    </w:p>
    <w:p>
      <w:pPr>
        <w:spacing w:before="0"/>
        <w:ind w:left="0" w:right="74" w:firstLine="0"/>
        <w:jc w:val="right"/>
        <w:rPr>
          <w:rFonts w:hint="eastAsia" w:ascii="宋体" w:eastAsia="宋体"/>
          <w:sz w:val="21"/>
        </w:rPr>
      </w:pPr>
      <w:r>
        <w:rPr>
          <w:rFonts w:hint="eastAsia" w:ascii="宋体" w:eastAsia="宋体"/>
          <w:w w:val="95"/>
          <w:sz w:val="21"/>
        </w:rPr>
        <w:t>申请</w:t>
      </w:r>
    </w:p>
    <w:p>
      <w:pPr>
        <w:pStyle w:val="4"/>
        <w:rPr>
          <w:rFonts w:ascii="宋体"/>
          <w:sz w:val="20"/>
        </w:rPr>
      </w:pPr>
    </w:p>
    <w:p>
      <w:pPr>
        <w:pStyle w:val="4"/>
        <w:rPr>
          <w:rFonts w:ascii="宋体"/>
          <w:sz w:val="20"/>
        </w:rPr>
      </w:pPr>
    </w:p>
    <w:p>
      <w:pPr>
        <w:pStyle w:val="4"/>
        <w:spacing w:before="6"/>
        <w:rPr>
          <w:rFonts w:ascii="宋体"/>
          <w:sz w:val="29"/>
        </w:rPr>
      </w:pPr>
    </w:p>
    <w:p>
      <w:pPr>
        <w:spacing w:before="0"/>
        <w:ind w:left="1341" w:right="2451" w:firstLine="0"/>
        <w:jc w:val="center"/>
        <w:rPr>
          <w:rFonts w:hint="eastAsia" w:ascii="宋体" w:eastAsia="宋体"/>
          <w:sz w:val="21"/>
        </w:rPr>
      </w:pPr>
      <w:r>
        <w:rPr>
          <w:rFonts w:hint="eastAsia" w:ascii="宋体" w:eastAsia="宋体"/>
          <w:sz w:val="21"/>
        </w:rPr>
        <w:t>材料不全的一次性</w:t>
      </w:r>
    </w:p>
    <w:p>
      <w:pPr>
        <w:tabs>
          <w:tab w:val="left" w:pos="5030"/>
        </w:tabs>
        <w:spacing w:before="3"/>
        <w:ind w:left="1360" w:right="0" w:firstLine="0"/>
        <w:jc w:val="left"/>
        <w:rPr>
          <w:rFonts w:hint="eastAsia" w:ascii="宋体" w:eastAsia="宋体"/>
          <w:sz w:val="22"/>
        </w:rPr>
      </w:pPr>
      <w:r>
        <w:rPr>
          <w:rFonts w:hint="eastAsia" w:ascii="宋体" w:eastAsia="宋体"/>
          <w:sz w:val="21"/>
        </w:rPr>
        <w:t>告知需补齐的材料</w:t>
      </w:r>
      <w:r>
        <w:rPr>
          <w:rFonts w:hint="eastAsia" w:ascii="宋体" w:eastAsia="宋体"/>
          <w:sz w:val="21"/>
        </w:rPr>
        <w:tab/>
      </w:r>
      <w:r>
        <w:rPr>
          <w:rFonts w:hint="eastAsia" w:ascii="宋体" w:eastAsia="宋体"/>
          <w:position w:val="3"/>
          <w:sz w:val="22"/>
        </w:rPr>
        <w:t>受理</w:t>
      </w:r>
    </w:p>
    <w:p>
      <w:pPr>
        <w:spacing w:before="43"/>
        <w:ind w:left="1341" w:right="2451" w:firstLine="0"/>
        <w:jc w:val="center"/>
        <w:rPr>
          <w:rFonts w:hint="eastAsia" w:ascii="宋体" w:eastAsia="宋体"/>
          <w:sz w:val="21"/>
        </w:rPr>
      </w:pPr>
      <w:r>
        <w:rPr>
          <w:rFonts w:hint="eastAsia" w:ascii="宋体" w:eastAsia="宋体"/>
          <w:sz w:val="21"/>
        </w:rPr>
        <w:t>产重新提交</w:t>
      </w:r>
    </w:p>
    <w:p>
      <w:pPr>
        <w:pStyle w:val="8"/>
        <w:numPr>
          <w:ilvl w:val="0"/>
          <w:numId w:val="137"/>
        </w:numPr>
        <w:tabs>
          <w:tab w:val="left" w:pos="1543"/>
        </w:tabs>
        <w:spacing w:before="0" w:after="0" w:line="68" w:lineRule="exact"/>
        <w:ind w:left="1542" w:right="0" w:hanging="183"/>
        <w:jc w:val="left"/>
        <w:rPr>
          <w:rFonts w:hint="eastAsia" w:ascii="宋体" w:eastAsia="宋体"/>
          <w:sz w:val="18"/>
        </w:rPr>
      </w:pPr>
      <w:r>
        <w:rPr>
          <w:rFonts w:hint="eastAsia" w:ascii="宋体" w:eastAsia="宋体"/>
          <w:sz w:val="18"/>
        </w:rPr>
        <w:br w:type="column"/>
      </w:r>
      <w:r>
        <w:rPr>
          <w:rFonts w:hint="eastAsia" w:ascii="宋体" w:eastAsia="宋体"/>
          <w:sz w:val="18"/>
        </w:rPr>
        <w:t>《湖南省省本级定点协议</w:t>
      </w:r>
    </w:p>
    <w:p>
      <w:pPr>
        <w:spacing w:before="69" w:line="312" w:lineRule="auto"/>
        <w:ind w:left="1360" w:right="754" w:firstLine="0"/>
        <w:jc w:val="left"/>
        <w:rPr>
          <w:rFonts w:hint="eastAsia" w:ascii="宋体" w:eastAsia="宋体"/>
          <w:sz w:val="18"/>
        </w:rPr>
      </w:pPr>
      <w:r>
        <w:rPr>
          <w:rFonts w:hint="eastAsia" w:ascii="宋体" w:eastAsia="宋体"/>
          <w:spacing w:val="-7"/>
          <w:sz w:val="18"/>
        </w:rPr>
        <w:t>零售药店申请表》、《湖南</w:t>
      </w:r>
      <w:r>
        <w:rPr>
          <w:rFonts w:hint="eastAsia" w:ascii="宋体" w:eastAsia="宋体"/>
          <w:spacing w:val="10"/>
          <w:sz w:val="18"/>
        </w:rPr>
        <w:t>省省本级定点协议诊所申请表</w:t>
      </w:r>
      <w:r>
        <w:rPr>
          <w:rFonts w:hint="eastAsia" w:ascii="宋体" w:eastAsia="宋体"/>
          <w:spacing w:val="-152"/>
          <w:sz w:val="18"/>
        </w:rPr>
        <w:t>》</w:t>
      </w:r>
      <w:r>
        <w:rPr>
          <w:rFonts w:hint="eastAsia" w:ascii="宋体" w:eastAsia="宋体"/>
          <w:sz w:val="18"/>
        </w:rPr>
        <w:t>（加盖申请单位公章</w:t>
      </w:r>
      <w:r>
        <w:rPr>
          <w:rFonts w:hint="eastAsia" w:ascii="宋体" w:eastAsia="宋体"/>
          <w:spacing w:val="-16"/>
          <w:sz w:val="18"/>
        </w:rPr>
        <w:t xml:space="preserve">） </w:t>
      </w:r>
      <w:r>
        <w:rPr>
          <w:rFonts w:hint="eastAsia" w:ascii="宋体" w:eastAsia="宋体"/>
          <w:spacing w:val="-32"/>
          <w:sz w:val="18"/>
        </w:rPr>
        <w:t>2</w:t>
      </w:r>
      <w:r>
        <w:rPr>
          <w:rFonts w:hint="eastAsia" w:ascii="宋体" w:eastAsia="宋体"/>
          <w:spacing w:val="-12"/>
          <w:sz w:val="18"/>
        </w:rPr>
        <w:t>.《药品经营许可证》</w:t>
      </w:r>
      <w:r>
        <w:rPr>
          <w:rFonts w:hint="eastAsia" w:ascii="宋体" w:eastAsia="宋体"/>
          <w:spacing w:val="-39"/>
          <w:sz w:val="18"/>
        </w:rPr>
        <w:t>、《营</w:t>
      </w:r>
      <w:r>
        <w:rPr>
          <w:rFonts w:hint="eastAsia" w:ascii="宋体" w:eastAsia="宋体"/>
          <w:spacing w:val="-50"/>
          <w:sz w:val="18"/>
        </w:rPr>
        <w:t>业执照》</w:t>
      </w:r>
      <w:r>
        <w:rPr>
          <w:rFonts w:hint="eastAsia" w:ascii="宋体" w:eastAsia="宋体"/>
          <w:sz w:val="18"/>
        </w:rPr>
        <w:t>（</w:t>
      </w:r>
      <w:r>
        <w:rPr>
          <w:rFonts w:hint="eastAsia" w:ascii="宋体" w:eastAsia="宋体"/>
          <w:spacing w:val="-11"/>
          <w:sz w:val="18"/>
        </w:rPr>
        <w:t>正、副本</w:t>
      </w:r>
      <w:r>
        <w:rPr>
          <w:rFonts w:hint="eastAsia" w:ascii="宋体" w:eastAsia="宋体"/>
          <w:spacing w:val="-41"/>
          <w:sz w:val="18"/>
        </w:rPr>
        <w:t>）</w:t>
      </w:r>
      <w:r>
        <w:rPr>
          <w:rFonts w:hint="eastAsia" w:ascii="宋体" w:eastAsia="宋体"/>
          <w:spacing w:val="-26"/>
          <w:sz w:val="18"/>
        </w:rPr>
        <w:t>、《医疗机构执业许可证》（正、副本</w:t>
      </w:r>
      <w:r>
        <w:rPr>
          <w:rFonts w:hint="eastAsia" w:ascii="宋体" w:eastAsia="宋体"/>
          <w:spacing w:val="-60"/>
          <w:sz w:val="18"/>
        </w:rPr>
        <w:t>）</w:t>
      </w:r>
      <w:r>
        <w:rPr>
          <w:rFonts w:hint="eastAsia" w:ascii="宋体" w:eastAsia="宋体"/>
          <w:sz w:val="18"/>
        </w:rPr>
        <w:t>复印件和法定代表人</w:t>
      </w:r>
      <w:r>
        <w:rPr>
          <w:rFonts w:hint="eastAsia" w:ascii="宋体" w:eastAsia="宋体"/>
          <w:spacing w:val="-10"/>
          <w:sz w:val="18"/>
        </w:rPr>
        <w:t>身份证复印件</w:t>
      </w:r>
      <w:r>
        <w:rPr>
          <w:rFonts w:hint="eastAsia" w:ascii="宋体" w:eastAsia="宋体"/>
          <w:sz w:val="18"/>
        </w:rPr>
        <w:t>（加盖申请单位公章）</w:t>
      </w:r>
    </w:p>
    <w:p>
      <w:pPr>
        <w:spacing w:after="0" w:line="312" w:lineRule="auto"/>
        <w:jc w:val="left"/>
        <w:rPr>
          <w:rFonts w:hint="eastAsia" w:ascii="宋体" w:eastAsia="宋体"/>
          <w:sz w:val="18"/>
        </w:rPr>
        <w:sectPr>
          <w:type w:val="continuous"/>
          <w:pgSz w:w="11910" w:h="16840"/>
          <w:pgMar w:top="1460" w:right="700" w:bottom="280" w:left="720" w:header="720" w:footer="720" w:gutter="0"/>
          <w:cols w:equalWidth="0" w:num="2">
            <w:col w:w="5513" w:space="667"/>
            <w:col w:w="4310"/>
          </w:cols>
        </w:sectPr>
      </w:pPr>
    </w:p>
    <w:p>
      <w:pPr>
        <w:pStyle w:val="4"/>
        <w:rPr>
          <w:rFonts w:ascii="宋体"/>
          <w:sz w:val="20"/>
        </w:rPr>
      </w:pPr>
    </w:p>
    <w:p>
      <w:pPr>
        <w:pStyle w:val="4"/>
        <w:rPr>
          <w:rFonts w:ascii="宋体"/>
          <w:sz w:val="20"/>
        </w:rPr>
      </w:pPr>
    </w:p>
    <w:p>
      <w:pPr>
        <w:pStyle w:val="4"/>
        <w:rPr>
          <w:rFonts w:ascii="宋体"/>
          <w:sz w:val="20"/>
        </w:rPr>
      </w:pPr>
    </w:p>
    <w:p>
      <w:pPr>
        <w:pStyle w:val="4"/>
        <w:spacing w:before="10"/>
        <w:rPr>
          <w:rFonts w:ascii="宋体"/>
          <w:sz w:val="14"/>
        </w:rPr>
      </w:pPr>
    </w:p>
    <w:p>
      <w:pPr>
        <w:spacing w:before="70" w:line="194" w:lineRule="exact"/>
        <w:ind w:left="2632" w:right="2599" w:firstLine="0"/>
        <w:jc w:val="center"/>
        <w:rPr>
          <w:rFonts w:hint="eastAsia" w:ascii="宋体" w:eastAsia="宋体"/>
          <w:sz w:val="21"/>
        </w:rPr>
      </w:pPr>
      <w:r>
        <w:rPr>
          <w:rFonts w:hint="eastAsia" w:ascii="宋体" w:eastAsia="宋体"/>
          <w:sz w:val="21"/>
        </w:rPr>
        <w:t>判断是否受</w:t>
      </w:r>
    </w:p>
    <w:p>
      <w:pPr>
        <w:tabs>
          <w:tab w:val="left" w:pos="5128"/>
        </w:tabs>
        <w:spacing w:before="0" w:line="190" w:lineRule="exact"/>
        <w:ind w:left="366" w:right="0" w:firstLine="0"/>
        <w:jc w:val="center"/>
        <w:rPr>
          <w:rFonts w:hint="eastAsia" w:ascii="宋体" w:eastAsia="宋体"/>
          <w:b/>
          <w:sz w:val="24"/>
        </w:rPr>
      </w:pPr>
      <w:r>
        <w:rPr>
          <w:rFonts w:hint="eastAsia" w:ascii="宋体" w:eastAsia="宋体"/>
          <w:b/>
          <w:position w:val="-2"/>
          <w:sz w:val="24"/>
        </w:rPr>
        <w:t>否</w:t>
      </w:r>
      <w:r>
        <w:rPr>
          <w:rFonts w:hint="eastAsia" w:ascii="宋体" w:eastAsia="宋体"/>
          <w:b/>
          <w:position w:val="-2"/>
          <w:sz w:val="24"/>
        </w:rPr>
        <w:tab/>
      </w:r>
      <w:r>
        <w:rPr>
          <w:rFonts w:hint="eastAsia" w:ascii="宋体" w:eastAsia="宋体"/>
          <w:b/>
          <w:sz w:val="24"/>
        </w:rPr>
        <w:t>否</w:t>
      </w:r>
    </w:p>
    <w:p>
      <w:pPr>
        <w:spacing w:before="0" w:line="197" w:lineRule="exact"/>
        <w:ind w:left="33" w:right="0" w:firstLine="0"/>
        <w:jc w:val="center"/>
        <w:rPr>
          <w:rFonts w:hint="eastAsia" w:ascii="宋体" w:eastAsia="宋体"/>
          <w:sz w:val="21"/>
        </w:rPr>
      </w:pPr>
      <w:r>
        <w:rPr>
          <w:rFonts w:hint="eastAsia" w:ascii="宋体" w:eastAsia="宋体"/>
          <w:w w:val="99"/>
          <w:sz w:val="21"/>
        </w:rPr>
        <w:t>理</w:t>
      </w:r>
    </w:p>
    <w:p>
      <w:pPr>
        <w:pStyle w:val="4"/>
        <w:rPr>
          <w:rFonts w:ascii="宋体"/>
          <w:sz w:val="20"/>
        </w:rPr>
      </w:pPr>
    </w:p>
    <w:p>
      <w:pPr>
        <w:pStyle w:val="4"/>
        <w:rPr>
          <w:rFonts w:ascii="宋体"/>
          <w:sz w:val="20"/>
        </w:rPr>
      </w:pPr>
    </w:p>
    <w:p>
      <w:pPr>
        <w:pStyle w:val="4"/>
        <w:rPr>
          <w:rFonts w:ascii="宋体"/>
          <w:sz w:val="20"/>
        </w:rPr>
      </w:pPr>
    </w:p>
    <w:p>
      <w:pPr>
        <w:pStyle w:val="4"/>
        <w:rPr>
          <w:rFonts w:ascii="宋体"/>
          <w:sz w:val="20"/>
        </w:rPr>
      </w:pPr>
    </w:p>
    <w:p>
      <w:pPr>
        <w:pStyle w:val="4"/>
        <w:spacing w:before="4"/>
        <w:rPr>
          <w:rFonts w:ascii="宋体"/>
          <w:sz w:val="17"/>
        </w:rPr>
      </w:pPr>
    </w:p>
    <w:p>
      <w:pPr>
        <w:spacing w:before="0"/>
        <w:ind w:left="2632" w:right="2580" w:firstLine="0"/>
        <w:jc w:val="center"/>
        <w:rPr>
          <w:rFonts w:hint="eastAsia" w:ascii="宋体" w:eastAsia="宋体"/>
          <w:sz w:val="22"/>
        </w:rPr>
      </w:pPr>
      <w:r>
        <w:rPr>
          <w:rFonts w:hint="eastAsia" w:ascii="宋体" w:eastAsia="宋体"/>
          <w:sz w:val="22"/>
        </w:rPr>
        <w:t>考察评估</w:t>
      </w:r>
    </w:p>
    <w:p>
      <w:pPr>
        <w:pStyle w:val="4"/>
        <w:rPr>
          <w:rFonts w:ascii="宋体"/>
          <w:sz w:val="17"/>
        </w:rPr>
      </w:pPr>
    </w:p>
    <w:p>
      <w:pPr>
        <w:spacing w:after="0"/>
        <w:rPr>
          <w:rFonts w:ascii="宋体"/>
          <w:sz w:val="17"/>
        </w:rPr>
        <w:sectPr>
          <w:type w:val="continuous"/>
          <w:pgSz w:w="11910" w:h="16840"/>
          <w:pgMar w:top="1460" w:right="700" w:bottom="280" w:left="720" w:header="720" w:footer="720" w:gutter="0"/>
          <w:cols w:space="720" w:num="1"/>
        </w:sectPr>
      </w:pPr>
    </w:p>
    <w:p>
      <w:pPr>
        <w:pStyle w:val="4"/>
        <w:rPr>
          <w:rFonts w:ascii="宋体"/>
          <w:sz w:val="22"/>
        </w:rPr>
      </w:pPr>
    </w:p>
    <w:p>
      <w:pPr>
        <w:pStyle w:val="4"/>
        <w:rPr>
          <w:rFonts w:ascii="宋体"/>
          <w:sz w:val="22"/>
        </w:rPr>
      </w:pPr>
    </w:p>
    <w:p>
      <w:pPr>
        <w:pStyle w:val="4"/>
        <w:rPr>
          <w:rFonts w:ascii="宋体"/>
          <w:sz w:val="17"/>
        </w:rPr>
      </w:pPr>
    </w:p>
    <w:p>
      <w:pPr>
        <w:spacing w:before="1"/>
        <w:ind w:left="0" w:right="0" w:firstLine="0"/>
        <w:jc w:val="right"/>
        <w:rPr>
          <w:rFonts w:hint="eastAsia" w:ascii="宋体" w:eastAsia="宋体"/>
          <w:sz w:val="22"/>
        </w:rPr>
      </w:pPr>
      <w:r>
        <w:rPr>
          <w:rFonts w:hint="eastAsia" w:ascii="宋体" w:eastAsia="宋体"/>
          <w:sz w:val="22"/>
        </w:rPr>
        <w:t>结果公示</w:t>
      </w:r>
    </w:p>
    <w:p>
      <w:pPr>
        <w:spacing w:before="70" w:line="278" w:lineRule="auto"/>
        <w:ind w:left="2357" w:right="883" w:firstLine="0"/>
        <w:jc w:val="center"/>
        <w:rPr>
          <w:rFonts w:hint="eastAsia" w:ascii="宋体" w:eastAsia="宋体"/>
          <w:sz w:val="21"/>
        </w:rPr>
      </w:pPr>
      <w:r>
        <w:br w:type="column"/>
      </w:r>
      <w:r>
        <w:rPr>
          <w:rFonts w:hint="eastAsia" w:ascii="宋体" w:eastAsia="宋体"/>
          <w:sz w:val="21"/>
        </w:rPr>
        <w:t>不属于受理范围的不予受理并告知原因</w:t>
      </w:r>
    </w:p>
    <w:p>
      <w:pPr>
        <w:spacing w:after="0" w:line="278" w:lineRule="auto"/>
        <w:jc w:val="center"/>
        <w:rPr>
          <w:rFonts w:hint="eastAsia" w:ascii="宋体" w:eastAsia="宋体"/>
          <w:sz w:val="21"/>
        </w:rPr>
        <w:sectPr>
          <w:type w:val="continuous"/>
          <w:pgSz w:w="11910" w:h="16840"/>
          <w:pgMar w:top="1460" w:right="700" w:bottom="280" w:left="720" w:header="720" w:footer="720" w:gutter="0"/>
          <w:cols w:equalWidth="0" w:num="2">
            <w:col w:w="5734" w:space="40"/>
            <w:col w:w="4716"/>
          </w:cols>
        </w:sectPr>
      </w:pPr>
    </w:p>
    <w:p>
      <w:pPr>
        <w:pStyle w:val="4"/>
        <w:rPr>
          <w:rFonts w:ascii="宋体"/>
          <w:sz w:val="20"/>
        </w:rPr>
      </w:pPr>
    </w:p>
    <w:p>
      <w:pPr>
        <w:pStyle w:val="4"/>
        <w:rPr>
          <w:rFonts w:ascii="宋体"/>
          <w:sz w:val="20"/>
        </w:rPr>
      </w:pPr>
    </w:p>
    <w:p>
      <w:pPr>
        <w:pStyle w:val="4"/>
        <w:rPr>
          <w:rFonts w:ascii="宋体"/>
          <w:sz w:val="20"/>
        </w:rPr>
      </w:pPr>
    </w:p>
    <w:p>
      <w:pPr>
        <w:pStyle w:val="4"/>
        <w:spacing w:before="4"/>
        <w:rPr>
          <w:rFonts w:ascii="宋体"/>
          <w:sz w:val="19"/>
        </w:rPr>
      </w:pPr>
    </w:p>
    <w:p>
      <w:pPr>
        <w:spacing w:before="0"/>
        <w:ind w:left="2632" w:right="2513" w:firstLine="0"/>
        <w:jc w:val="center"/>
        <w:rPr>
          <w:rFonts w:hint="eastAsia" w:ascii="宋体" w:eastAsia="宋体"/>
          <w:sz w:val="22"/>
        </w:rPr>
      </w:pPr>
      <w:r>
        <w:rPr>
          <w:rFonts w:hint="eastAsia" w:ascii="宋体" w:eastAsia="宋体"/>
          <w:sz w:val="22"/>
        </w:rPr>
        <w:t>签署协议</w:t>
      </w:r>
    </w:p>
    <w:p>
      <w:pPr>
        <w:pStyle w:val="4"/>
        <w:rPr>
          <w:rFonts w:ascii="宋体"/>
          <w:sz w:val="20"/>
        </w:rPr>
      </w:pPr>
    </w:p>
    <w:p>
      <w:pPr>
        <w:pStyle w:val="4"/>
        <w:rPr>
          <w:rFonts w:ascii="宋体"/>
          <w:sz w:val="20"/>
        </w:rPr>
      </w:pPr>
    </w:p>
    <w:p>
      <w:pPr>
        <w:pStyle w:val="4"/>
        <w:spacing w:before="4"/>
        <w:rPr>
          <w:rFonts w:ascii="宋体"/>
          <w:sz w:val="27"/>
        </w:rPr>
      </w:pPr>
    </w:p>
    <w:p>
      <w:pPr>
        <w:spacing w:before="71"/>
        <w:ind w:left="2632" w:right="2597" w:firstLine="0"/>
        <w:jc w:val="center"/>
        <w:rPr>
          <w:rFonts w:hint="eastAsia" w:ascii="宋体" w:eastAsia="宋体"/>
          <w:sz w:val="20"/>
        </w:rPr>
      </w:pPr>
      <w:r>
        <w:rPr>
          <w:rFonts w:hint="eastAsia" w:ascii="宋体" w:eastAsia="宋体"/>
          <w:sz w:val="20"/>
        </w:rPr>
        <w:t>办结</w:t>
      </w:r>
    </w:p>
    <w:p>
      <w:pPr>
        <w:spacing w:after="0"/>
        <w:jc w:val="center"/>
        <w:rPr>
          <w:rFonts w:hint="eastAsia" w:ascii="宋体" w:eastAsia="宋体"/>
          <w:sz w:val="20"/>
        </w:rPr>
        <w:sectPr>
          <w:type w:val="continuous"/>
          <w:pgSz w:w="11910" w:h="16840"/>
          <w:pgMar w:top="1460" w:right="700" w:bottom="280" w:left="720" w:header="720" w:footer="720" w:gutter="0"/>
          <w:cols w:space="720" w:num="1"/>
        </w:sectPr>
      </w:pPr>
    </w:p>
    <w:p>
      <w:pPr>
        <w:pStyle w:val="4"/>
        <w:spacing w:line="546" w:lineRule="exact"/>
        <w:ind w:left="1332" w:right="1323"/>
        <w:jc w:val="center"/>
        <w:rPr>
          <w:rFonts w:hint="eastAsia" w:ascii="方正小标宋简体" w:eastAsia="方正小标宋简体"/>
        </w:rPr>
      </w:pPr>
      <w:r>
        <mc:AlternateContent>
          <mc:Choice Requires="wps">
            <w:drawing>
              <wp:anchor distT="0" distB="0" distL="114300" distR="114300" simplePos="0" relativeHeight="252252160" behindDoc="0" locked="0" layoutInCell="1" allowOverlap="1">
                <wp:simplePos x="0" y="0"/>
                <wp:positionH relativeFrom="page">
                  <wp:posOffset>815340</wp:posOffset>
                </wp:positionH>
                <wp:positionV relativeFrom="page">
                  <wp:posOffset>1231900</wp:posOffset>
                </wp:positionV>
                <wp:extent cx="5928995" cy="8210550"/>
                <wp:effectExtent l="0" t="0" r="0" b="0"/>
                <wp:wrapNone/>
                <wp:docPr id="1157" name="文本框 1047"/>
                <wp:cNvGraphicFramePr/>
                <a:graphic xmlns:a="http://schemas.openxmlformats.org/drawingml/2006/main">
                  <a:graphicData uri="http://schemas.microsoft.com/office/word/2010/wordprocessingShape">
                    <wps:wsp>
                      <wps:cNvSpPr txBox="1"/>
                      <wps:spPr>
                        <a:xfrm>
                          <a:off x="0" y="0"/>
                          <a:ext cx="5928995" cy="821055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4"/>
                              <w:gridCol w:w="990"/>
                              <w:gridCol w:w="1641"/>
                              <w:gridCol w:w="1557"/>
                              <w:gridCol w:w="1623"/>
                              <w:gridCol w:w="1272"/>
                              <w:gridCol w:w="1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4"/>
                                    <w:ind w:left="241"/>
                                    <w:rPr>
                                      <w:rFonts w:hint="eastAsia" w:ascii="方正仿宋简体" w:eastAsia="方正仿宋简体"/>
                                      <w:sz w:val="24"/>
                                    </w:rPr>
                                  </w:pPr>
                                  <w:r>
                                    <w:rPr>
                                      <w:rFonts w:hint="eastAsia" w:ascii="方正仿宋简体" w:eastAsia="方正仿宋简体"/>
                                      <w:sz w:val="24"/>
                                    </w:rPr>
                                    <w:t>零售药店名称</w:t>
                                  </w:r>
                                </w:p>
                              </w:tc>
                              <w:tc>
                                <w:tcPr>
                                  <w:tcW w:w="3198" w:type="dxa"/>
                                  <w:gridSpan w:val="2"/>
                                </w:tcPr>
                                <w:p>
                                  <w:pPr>
                                    <w:pStyle w:val="9"/>
                                    <w:rPr>
                                      <w:rFonts w:ascii="Times New Roman"/>
                                      <w:sz w:val="24"/>
                                    </w:rPr>
                                  </w:pPr>
                                </w:p>
                              </w:tc>
                              <w:tc>
                                <w:tcPr>
                                  <w:tcW w:w="1623" w:type="dxa"/>
                                </w:tcPr>
                                <w:p>
                                  <w:pPr>
                                    <w:pStyle w:val="9"/>
                                    <w:spacing w:before="224"/>
                                    <w:ind w:left="7"/>
                                    <w:jc w:val="center"/>
                                    <w:rPr>
                                      <w:rFonts w:hint="eastAsia" w:ascii="方正仿宋简体" w:eastAsia="方正仿宋简体"/>
                                      <w:sz w:val="24"/>
                                    </w:rPr>
                                  </w:pPr>
                                  <w:r>
                                    <w:rPr>
                                      <w:rFonts w:hint="eastAsia" w:ascii="方正仿宋简体" w:eastAsia="方正仿宋简体"/>
                                      <w:sz w:val="24"/>
                                    </w:rPr>
                                    <w:t>经营方式</w:t>
                                  </w:r>
                                </w:p>
                              </w:tc>
                              <w:tc>
                                <w:tcPr>
                                  <w:tcW w:w="2577"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5"/>
                                    <w:ind w:left="701" w:right="692"/>
                                    <w:jc w:val="center"/>
                                    <w:rPr>
                                      <w:rFonts w:hint="eastAsia" w:ascii="方正仿宋简体" w:eastAsia="方正仿宋简体"/>
                                      <w:sz w:val="24"/>
                                    </w:rPr>
                                  </w:pPr>
                                  <w:r>
                                    <w:rPr>
                                      <w:rFonts w:hint="eastAsia" w:ascii="方正仿宋简体" w:eastAsia="方正仿宋简体"/>
                                      <w:sz w:val="24"/>
                                    </w:rPr>
                                    <w:t>地址</w:t>
                                  </w:r>
                                </w:p>
                              </w:tc>
                              <w:tc>
                                <w:tcPr>
                                  <w:tcW w:w="3198" w:type="dxa"/>
                                  <w:gridSpan w:val="2"/>
                                </w:tcPr>
                                <w:p>
                                  <w:pPr>
                                    <w:pStyle w:val="9"/>
                                    <w:rPr>
                                      <w:rFonts w:ascii="Times New Roman"/>
                                      <w:sz w:val="24"/>
                                    </w:rPr>
                                  </w:pPr>
                                </w:p>
                              </w:tc>
                              <w:tc>
                                <w:tcPr>
                                  <w:tcW w:w="1623" w:type="dxa"/>
                                </w:tcPr>
                                <w:p>
                                  <w:pPr>
                                    <w:pStyle w:val="9"/>
                                    <w:tabs>
                                      <w:tab w:val="left" w:pos="487"/>
                                    </w:tabs>
                                    <w:spacing w:before="225"/>
                                    <w:ind w:left="7"/>
                                    <w:jc w:val="center"/>
                                    <w:rPr>
                                      <w:rFonts w:hint="eastAsia" w:ascii="方正仿宋简体" w:eastAsia="方正仿宋简体"/>
                                      <w:sz w:val="24"/>
                                    </w:rPr>
                                  </w:pPr>
                                  <w:r>
                                    <w:rPr>
                                      <w:rFonts w:hint="eastAsia" w:ascii="方正仿宋简体" w:eastAsia="方正仿宋简体"/>
                                      <w:sz w:val="24"/>
                                    </w:rPr>
                                    <w:t>邮</w:t>
                                  </w:r>
                                  <w:r>
                                    <w:rPr>
                                      <w:rFonts w:hint="eastAsia" w:ascii="方正仿宋简体" w:eastAsia="方正仿宋简体"/>
                                      <w:sz w:val="24"/>
                                    </w:rPr>
                                    <w:tab/>
                                  </w:r>
                                  <w:r>
                                    <w:rPr>
                                      <w:rFonts w:hint="eastAsia" w:ascii="方正仿宋简体" w:eastAsia="方正仿宋简体"/>
                                      <w:sz w:val="24"/>
                                    </w:rPr>
                                    <w:t>编</w:t>
                                  </w:r>
                                </w:p>
                              </w:tc>
                              <w:tc>
                                <w:tcPr>
                                  <w:tcW w:w="2577"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6"/>
                                    <w:ind w:left="481"/>
                                    <w:rPr>
                                      <w:rFonts w:hint="eastAsia" w:ascii="方正仿宋简体" w:eastAsia="方正仿宋简体"/>
                                      <w:sz w:val="24"/>
                                    </w:rPr>
                                  </w:pPr>
                                  <w:r>
                                    <w:rPr>
                                      <w:rFonts w:hint="eastAsia" w:ascii="方正仿宋简体" w:eastAsia="方正仿宋简体"/>
                                      <w:sz w:val="24"/>
                                    </w:rPr>
                                    <w:t>营业时间</w:t>
                                  </w:r>
                                </w:p>
                              </w:tc>
                              <w:tc>
                                <w:tcPr>
                                  <w:tcW w:w="7398"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4"/>
                                    <w:ind w:left="701" w:right="692"/>
                                    <w:jc w:val="center"/>
                                    <w:rPr>
                                      <w:rFonts w:hint="eastAsia" w:ascii="方正仿宋简体" w:eastAsia="方正仿宋简体"/>
                                      <w:sz w:val="24"/>
                                    </w:rPr>
                                  </w:pPr>
                                  <w:r>
                                    <w:rPr>
                                      <w:rFonts w:hint="eastAsia" w:ascii="方正仿宋简体" w:eastAsia="方正仿宋简体"/>
                                      <w:sz w:val="24"/>
                                    </w:rPr>
                                    <w:t>类型</w:t>
                                  </w:r>
                                </w:p>
                              </w:tc>
                              <w:tc>
                                <w:tcPr>
                                  <w:tcW w:w="1641" w:type="dxa"/>
                                </w:tcPr>
                                <w:p>
                                  <w:pPr>
                                    <w:pStyle w:val="9"/>
                                    <w:rPr>
                                      <w:rFonts w:ascii="Times New Roman"/>
                                      <w:sz w:val="24"/>
                                    </w:rPr>
                                  </w:pPr>
                                </w:p>
                              </w:tc>
                              <w:tc>
                                <w:tcPr>
                                  <w:tcW w:w="1557" w:type="dxa"/>
                                </w:tcPr>
                                <w:p>
                                  <w:pPr>
                                    <w:pStyle w:val="9"/>
                                    <w:spacing w:before="224"/>
                                    <w:ind w:left="276"/>
                                    <w:rPr>
                                      <w:rFonts w:hint="eastAsia" w:ascii="方正仿宋简体" w:eastAsia="方正仿宋简体"/>
                                      <w:sz w:val="24"/>
                                    </w:rPr>
                                  </w:pPr>
                                  <w:r>
                                    <w:rPr>
                                      <w:rFonts w:hint="eastAsia" w:ascii="方正仿宋简体" w:eastAsia="方正仿宋简体"/>
                                      <w:sz w:val="24"/>
                                    </w:rPr>
                                    <w:t>法定代表人</w:t>
                                  </w:r>
                                </w:p>
                              </w:tc>
                              <w:tc>
                                <w:tcPr>
                                  <w:tcW w:w="1623" w:type="dxa"/>
                                </w:tcPr>
                                <w:p>
                                  <w:pPr>
                                    <w:pStyle w:val="9"/>
                                    <w:rPr>
                                      <w:rFonts w:ascii="Times New Roman"/>
                                      <w:sz w:val="24"/>
                                    </w:rPr>
                                  </w:pPr>
                                </w:p>
                              </w:tc>
                              <w:tc>
                                <w:tcPr>
                                  <w:tcW w:w="1272" w:type="dxa"/>
                                </w:tcPr>
                                <w:p>
                                  <w:pPr>
                                    <w:pStyle w:val="9"/>
                                    <w:spacing w:before="224"/>
                                    <w:ind w:left="236"/>
                                    <w:rPr>
                                      <w:rFonts w:hint="eastAsia" w:ascii="方正仿宋简体" w:eastAsia="方正仿宋简体"/>
                                      <w:sz w:val="24"/>
                                    </w:rPr>
                                  </w:pPr>
                                  <w:r>
                                    <w:rPr>
                                      <w:rFonts w:hint="eastAsia" w:ascii="方正仿宋简体" w:eastAsia="方正仿宋简体"/>
                                      <w:sz w:val="24"/>
                                    </w:rPr>
                                    <w:t>联系电话</w:t>
                                  </w:r>
                                </w:p>
                              </w:tc>
                              <w:tc>
                                <w:tcPr>
                                  <w:tcW w:w="1305"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5"/>
                                    <w:ind w:left="481"/>
                                    <w:rPr>
                                      <w:rFonts w:hint="eastAsia" w:ascii="方正仿宋简体" w:eastAsia="方正仿宋简体"/>
                                      <w:sz w:val="24"/>
                                    </w:rPr>
                                  </w:pPr>
                                  <w:r>
                                    <w:rPr>
                                      <w:rFonts w:hint="eastAsia" w:ascii="方正仿宋简体" w:eastAsia="方正仿宋简体"/>
                                      <w:sz w:val="24"/>
                                    </w:rPr>
                                    <w:t>经营范围</w:t>
                                  </w:r>
                                </w:p>
                              </w:tc>
                              <w:tc>
                                <w:tcPr>
                                  <w:tcW w:w="7398"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6"/>
                                    <w:ind w:left="361"/>
                                    <w:rPr>
                                      <w:rFonts w:hint="eastAsia" w:ascii="方正仿宋简体" w:eastAsia="方正仿宋简体"/>
                                      <w:sz w:val="24"/>
                                    </w:rPr>
                                  </w:pPr>
                                  <w:r>
                                    <w:rPr>
                                      <w:rFonts w:hint="eastAsia" w:ascii="方正仿宋简体" w:eastAsia="方正仿宋简体"/>
                                      <w:sz w:val="24"/>
                                    </w:rPr>
                                    <w:t>医保负责人</w:t>
                                  </w:r>
                                </w:p>
                              </w:tc>
                              <w:tc>
                                <w:tcPr>
                                  <w:tcW w:w="3198" w:type="dxa"/>
                                  <w:gridSpan w:val="2"/>
                                </w:tcPr>
                                <w:p>
                                  <w:pPr>
                                    <w:pStyle w:val="9"/>
                                    <w:rPr>
                                      <w:rFonts w:ascii="Times New Roman"/>
                                      <w:sz w:val="24"/>
                                    </w:rPr>
                                  </w:pPr>
                                </w:p>
                              </w:tc>
                              <w:tc>
                                <w:tcPr>
                                  <w:tcW w:w="1623" w:type="dxa"/>
                                </w:tcPr>
                                <w:p>
                                  <w:pPr>
                                    <w:pStyle w:val="9"/>
                                    <w:spacing w:before="226"/>
                                    <w:ind w:left="7"/>
                                    <w:jc w:val="center"/>
                                    <w:rPr>
                                      <w:rFonts w:hint="eastAsia" w:ascii="方正仿宋简体" w:eastAsia="方正仿宋简体"/>
                                      <w:sz w:val="24"/>
                                    </w:rPr>
                                  </w:pPr>
                                  <w:r>
                                    <w:rPr>
                                      <w:rFonts w:hint="eastAsia" w:ascii="方正仿宋简体" w:eastAsia="方正仿宋简体"/>
                                      <w:sz w:val="24"/>
                                    </w:rPr>
                                    <w:t>联系电话</w:t>
                                  </w:r>
                                </w:p>
                              </w:tc>
                              <w:tc>
                                <w:tcPr>
                                  <w:tcW w:w="2577"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4"/>
                                    <w:ind w:left="261"/>
                                    <w:rPr>
                                      <w:rFonts w:hint="eastAsia" w:ascii="方正仿宋简体" w:eastAsia="方正仿宋简体"/>
                                      <w:sz w:val="24"/>
                                    </w:rPr>
                                  </w:pPr>
                                  <w:r>
                                    <w:rPr>
                                      <w:rFonts w:hint="eastAsia" w:ascii="方正仿宋简体" w:eastAsia="方正仿宋简体"/>
                                      <w:spacing w:val="-36"/>
                                      <w:sz w:val="24"/>
                                    </w:rPr>
                                    <w:t>申请事项办理人</w:t>
                                  </w:r>
                                </w:p>
                              </w:tc>
                              <w:tc>
                                <w:tcPr>
                                  <w:tcW w:w="3198" w:type="dxa"/>
                                  <w:gridSpan w:val="2"/>
                                </w:tcPr>
                                <w:p>
                                  <w:pPr>
                                    <w:pStyle w:val="9"/>
                                    <w:rPr>
                                      <w:rFonts w:ascii="Times New Roman"/>
                                      <w:sz w:val="24"/>
                                    </w:rPr>
                                  </w:pPr>
                                </w:p>
                              </w:tc>
                              <w:tc>
                                <w:tcPr>
                                  <w:tcW w:w="1623" w:type="dxa"/>
                                </w:tcPr>
                                <w:p>
                                  <w:pPr>
                                    <w:pStyle w:val="9"/>
                                    <w:spacing w:before="224"/>
                                    <w:ind w:left="7"/>
                                    <w:jc w:val="center"/>
                                    <w:rPr>
                                      <w:rFonts w:hint="eastAsia" w:ascii="方正仿宋简体" w:eastAsia="方正仿宋简体"/>
                                      <w:sz w:val="24"/>
                                    </w:rPr>
                                  </w:pPr>
                                  <w:r>
                                    <w:rPr>
                                      <w:rFonts w:hint="eastAsia" w:ascii="方正仿宋简体" w:eastAsia="方正仿宋简体"/>
                                      <w:sz w:val="24"/>
                                    </w:rPr>
                                    <w:t>联系电话</w:t>
                                  </w:r>
                                </w:p>
                              </w:tc>
                              <w:tc>
                                <w:tcPr>
                                  <w:tcW w:w="2577"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5122" w:type="dxa"/>
                                  <w:gridSpan w:val="4"/>
                                </w:tcPr>
                                <w:p>
                                  <w:pPr>
                                    <w:pStyle w:val="9"/>
                                    <w:spacing w:before="225"/>
                                    <w:ind w:left="1700" w:right="1692"/>
                                    <w:jc w:val="center"/>
                                    <w:rPr>
                                      <w:rFonts w:hint="eastAsia" w:ascii="方正仿宋简体" w:eastAsia="方正仿宋简体"/>
                                      <w:sz w:val="24"/>
                                    </w:rPr>
                                  </w:pPr>
                                  <w:r>
                                    <w:rPr>
                                      <w:rFonts w:hint="eastAsia" w:ascii="方正仿宋简体" w:eastAsia="方正仿宋简体"/>
                                      <w:sz w:val="24"/>
                                    </w:rPr>
                                    <w:t>营业执照注册号</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5122" w:type="dxa"/>
                                  <w:gridSpan w:val="4"/>
                                </w:tcPr>
                                <w:p>
                                  <w:pPr>
                                    <w:pStyle w:val="9"/>
                                    <w:spacing w:before="226"/>
                                    <w:ind w:left="1600"/>
                                    <w:rPr>
                                      <w:rFonts w:hint="eastAsia" w:ascii="方正仿宋简体" w:eastAsia="方正仿宋简体"/>
                                      <w:sz w:val="24"/>
                                    </w:rPr>
                                  </w:pPr>
                                  <w:r>
                                    <w:rPr>
                                      <w:rFonts w:hint="eastAsia" w:ascii="方正仿宋简体" w:eastAsia="方正仿宋简体"/>
                                      <w:sz w:val="24"/>
                                    </w:rPr>
                                    <w:t>药品经营许可证号</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5122" w:type="dxa"/>
                                  <w:gridSpan w:val="4"/>
                                </w:tcPr>
                                <w:p>
                                  <w:pPr>
                                    <w:pStyle w:val="9"/>
                                    <w:spacing w:before="224"/>
                                    <w:ind w:left="1480"/>
                                    <w:rPr>
                                      <w:rFonts w:hint="eastAsia" w:ascii="方正仿宋简体" w:eastAsia="方正仿宋简体"/>
                                      <w:sz w:val="24"/>
                                    </w:rPr>
                                  </w:pPr>
                                  <w:r>
                                    <w:rPr>
                                      <w:rFonts w:hint="eastAsia" w:ascii="方正仿宋简体" w:eastAsia="方正仿宋简体"/>
                                      <w:sz w:val="24"/>
                                    </w:rPr>
                                    <w:t>刷卡商户号及终端号</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restart"/>
                                </w:tcPr>
                                <w:p>
                                  <w:pPr>
                                    <w:pStyle w:val="9"/>
                                    <w:rPr>
                                      <w:rFonts w:ascii="方正小标宋简体"/>
                                      <w:sz w:val="26"/>
                                    </w:rPr>
                                  </w:pPr>
                                </w:p>
                                <w:p>
                                  <w:pPr>
                                    <w:pStyle w:val="9"/>
                                    <w:rPr>
                                      <w:rFonts w:ascii="方正小标宋简体"/>
                                      <w:sz w:val="26"/>
                                    </w:rPr>
                                  </w:pPr>
                                </w:p>
                                <w:p>
                                  <w:pPr>
                                    <w:pStyle w:val="9"/>
                                    <w:rPr>
                                      <w:rFonts w:ascii="方正小标宋简体"/>
                                      <w:sz w:val="33"/>
                                    </w:rPr>
                                  </w:pPr>
                                </w:p>
                                <w:p>
                                  <w:pPr>
                                    <w:pStyle w:val="9"/>
                                    <w:spacing w:line="249" w:lineRule="auto"/>
                                    <w:ind w:left="227" w:right="214"/>
                                    <w:jc w:val="both"/>
                                    <w:rPr>
                                      <w:rFonts w:hint="eastAsia" w:ascii="方正仿宋简体" w:eastAsia="方正仿宋简体"/>
                                      <w:sz w:val="24"/>
                                    </w:rPr>
                                  </w:pPr>
                                  <w:r>
                                    <w:rPr>
                                      <w:rFonts w:hint="eastAsia" w:ascii="方正仿宋简体" w:eastAsia="方正仿宋简体"/>
                                      <w:sz w:val="24"/>
                                    </w:rPr>
                                    <w:t>连锁药店总部医药公司信息</w:t>
                                  </w:r>
                                </w:p>
                              </w:tc>
                              <w:tc>
                                <w:tcPr>
                                  <w:tcW w:w="4188" w:type="dxa"/>
                                  <w:gridSpan w:val="3"/>
                                </w:tcPr>
                                <w:p>
                                  <w:pPr>
                                    <w:pStyle w:val="9"/>
                                    <w:spacing w:before="225"/>
                                    <w:ind w:left="1834" w:right="1824"/>
                                    <w:jc w:val="center"/>
                                    <w:rPr>
                                      <w:rFonts w:hint="eastAsia" w:ascii="方正仿宋简体" w:eastAsia="方正仿宋简体"/>
                                      <w:sz w:val="24"/>
                                    </w:rPr>
                                  </w:pPr>
                                  <w:r>
                                    <w:rPr>
                                      <w:rFonts w:hint="eastAsia" w:ascii="方正仿宋简体" w:eastAsia="方正仿宋简体"/>
                                      <w:sz w:val="24"/>
                                    </w:rPr>
                                    <w:t>名称</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sz w:val="2"/>
                                      <w:szCs w:val="2"/>
                                    </w:rPr>
                                  </w:pPr>
                                </w:p>
                              </w:tc>
                              <w:tc>
                                <w:tcPr>
                                  <w:tcW w:w="4188" w:type="dxa"/>
                                  <w:gridSpan w:val="3"/>
                                </w:tcPr>
                                <w:p>
                                  <w:pPr>
                                    <w:pStyle w:val="9"/>
                                    <w:spacing w:before="226"/>
                                    <w:ind w:left="1834" w:right="1824"/>
                                    <w:jc w:val="center"/>
                                    <w:rPr>
                                      <w:rFonts w:hint="eastAsia" w:ascii="方正仿宋简体" w:eastAsia="方正仿宋简体"/>
                                      <w:sz w:val="24"/>
                                    </w:rPr>
                                  </w:pPr>
                                  <w:r>
                                    <w:rPr>
                                      <w:rFonts w:hint="eastAsia" w:ascii="方正仿宋简体" w:eastAsia="方正仿宋简体"/>
                                      <w:sz w:val="24"/>
                                    </w:rPr>
                                    <w:t>地址</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sz w:val="2"/>
                                      <w:szCs w:val="2"/>
                                    </w:rPr>
                                  </w:pPr>
                                </w:p>
                              </w:tc>
                              <w:tc>
                                <w:tcPr>
                                  <w:tcW w:w="4188" w:type="dxa"/>
                                  <w:gridSpan w:val="3"/>
                                </w:tcPr>
                                <w:p>
                                  <w:pPr>
                                    <w:pStyle w:val="9"/>
                                    <w:spacing w:before="224"/>
                                    <w:ind w:left="1254"/>
                                    <w:rPr>
                                      <w:rFonts w:hint="eastAsia" w:ascii="方正仿宋简体" w:eastAsia="方正仿宋简体"/>
                                      <w:sz w:val="24"/>
                                    </w:rPr>
                                  </w:pPr>
                                  <w:r>
                                    <w:rPr>
                                      <w:rFonts w:hint="eastAsia" w:ascii="方正仿宋简体" w:eastAsia="方正仿宋简体"/>
                                      <w:sz w:val="24"/>
                                    </w:rPr>
                                    <w:t>营业执照注册号</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sz w:val="2"/>
                                      <w:szCs w:val="2"/>
                                    </w:rPr>
                                  </w:pPr>
                                </w:p>
                              </w:tc>
                              <w:tc>
                                <w:tcPr>
                                  <w:tcW w:w="4188" w:type="dxa"/>
                                  <w:gridSpan w:val="3"/>
                                </w:tcPr>
                                <w:p>
                                  <w:pPr>
                                    <w:pStyle w:val="9"/>
                                    <w:spacing w:before="225"/>
                                    <w:ind w:left="1134"/>
                                    <w:rPr>
                                      <w:rFonts w:hint="eastAsia" w:ascii="方正仿宋简体" w:eastAsia="方正仿宋简体"/>
                                      <w:sz w:val="24"/>
                                    </w:rPr>
                                  </w:pPr>
                                  <w:r>
                                    <w:rPr>
                                      <w:rFonts w:hint="eastAsia" w:ascii="方正仿宋简体" w:eastAsia="方正仿宋简体"/>
                                      <w:sz w:val="24"/>
                                    </w:rPr>
                                    <w:t>药品经营许可证号</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sz w:val="2"/>
                                      <w:szCs w:val="2"/>
                                    </w:rPr>
                                  </w:pPr>
                                </w:p>
                              </w:tc>
                              <w:tc>
                                <w:tcPr>
                                  <w:tcW w:w="4188" w:type="dxa"/>
                                  <w:gridSpan w:val="3"/>
                                </w:tcPr>
                                <w:p>
                                  <w:pPr>
                                    <w:pStyle w:val="9"/>
                                    <w:spacing w:before="37" w:line="400" w:lineRule="atLeast"/>
                                    <w:ind w:left="1494" w:right="161" w:hanging="1320"/>
                                    <w:rPr>
                                      <w:rFonts w:hint="eastAsia" w:ascii="方正仿宋简体" w:eastAsia="方正仿宋简体"/>
                                      <w:sz w:val="24"/>
                                    </w:rPr>
                                  </w:pPr>
                                  <w:r>
                                    <w:rPr>
                                      <w:rFonts w:hint="eastAsia" w:ascii="方正仿宋简体" w:eastAsia="方正仿宋简体"/>
                                      <w:sz w:val="24"/>
                                    </w:rPr>
                                    <w:t>药品经营质量管理规范认证证书编号及取得时间</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934" w:type="dxa"/>
                                  <w:vMerge w:val="continue"/>
                                  <w:tcBorders>
                                    <w:top w:val="nil"/>
                                  </w:tcBorders>
                                </w:tcPr>
                                <w:p>
                                  <w:pPr>
                                    <w:rPr>
                                      <w:sz w:val="2"/>
                                      <w:szCs w:val="2"/>
                                    </w:rPr>
                                  </w:pPr>
                                </w:p>
                              </w:tc>
                              <w:tc>
                                <w:tcPr>
                                  <w:tcW w:w="4188" w:type="dxa"/>
                                  <w:gridSpan w:val="3"/>
                                </w:tcPr>
                                <w:p>
                                  <w:pPr>
                                    <w:pStyle w:val="9"/>
                                    <w:spacing w:before="137"/>
                                    <w:ind w:left="894"/>
                                    <w:rPr>
                                      <w:rFonts w:hint="eastAsia" w:ascii="方正仿宋简体" w:eastAsia="方正仿宋简体"/>
                                      <w:sz w:val="24"/>
                                    </w:rPr>
                                  </w:pPr>
                                  <w:r>
                                    <w:rPr>
                                      <w:rFonts w:hint="eastAsia" w:ascii="方正仿宋简体" w:eastAsia="方正仿宋简体"/>
                                      <w:sz w:val="24"/>
                                    </w:rPr>
                                    <w:t>法定代表人姓名、电话</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sz w:val="2"/>
                                      <w:szCs w:val="2"/>
                                    </w:rPr>
                                  </w:pPr>
                                </w:p>
                              </w:tc>
                              <w:tc>
                                <w:tcPr>
                                  <w:tcW w:w="4188" w:type="dxa"/>
                                  <w:gridSpan w:val="3"/>
                                </w:tcPr>
                                <w:p>
                                  <w:pPr>
                                    <w:pStyle w:val="9"/>
                                    <w:spacing w:before="225"/>
                                    <w:ind w:left="534"/>
                                    <w:rPr>
                                      <w:rFonts w:hint="eastAsia" w:ascii="方正仿宋简体" w:eastAsia="方正仿宋简体"/>
                                      <w:sz w:val="24"/>
                                    </w:rPr>
                                  </w:pPr>
                                  <w:r>
                                    <w:rPr>
                                      <w:rFonts w:hint="eastAsia" w:ascii="方正仿宋简体" w:eastAsia="方正仿宋简体"/>
                                      <w:sz w:val="24"/>
                                    </w:rPr>
                                    <w:t>医疗保险工作人员姓名、电话</w:t>
                                  </w:r>
                                </w:p>
                              </w:tc>
                              <w:tc>
                                <w:tcPr>
                                  <w:tcW w:w="4200" w:type="dxa"/>
                                  <w:gridSpan w:val="3"/>
                                </w:tcPr>
                                <w:p>
                                  <w:pPr>
                                    <w:pStyle w:val="9"/>
                                    <w:rPr>
                                      <w:rFonts w:ascii="Times New Roman"/>
                                      <w:sz w:val="24"/>
                                    </w:rPr>
                                  </w:pPr>
                                </w:p>
                              </w:tc>
                            </w:tr>
                          </w:tbl>
                          <w:p>
                            <w:pPr>
                              <w:pStyle w:val="4"/>
                            </w:pPr>
                          </w:p>
                        </w:txbxContent>
                      </wps:txbx>
                      <wps:bodyPr lIns="0" tIns="0" rIns="0" bIns="0" upright="1"/>
                    </wps:wsp>
                  </a:graphicData>
                </a:graphic>
              </wp:anchor>
            </w:drawing>
          </mc:Choice>
          <mc:Fallback>
            <w:pict>
              <v:shape id="文本框 1047" o:spid="_x0000_s1026" o:spt="202" type="#_x0000_t202" style="position:absolute;left:0pt;margin-left:64.2pt;margin-top:97pt;height:646.5pt;width:466.85pt;mso-position-horizontal-relative:page;mso-position-vertical-relative:page;z-index:252252160;mso-width-relative:page;mso-height-relative:page;" filled="f" stroked="f" coordsize="21600,21600" o:gfxdata="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N3w59kAAAANAQAADwAAAAAAAAABACAAAAAiAAAAZHJzL2Rvd25yZXYu&#10;eG1sUEsBAhQAFAAAAAgAh07iQIZw7A/BAQAAeQMAAA4AAAAAAAAAAQAgAAAAKA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4"/>
                        <w:gridCol w:w="990"/>
                        <w:gridCol w:w="1641"/>
                        <w:gridCol w:w="1557"/>
                        <w:gridCol w:w="1623"/>
                        <w:gridCol w:w="1272"/>
                        <w:gridCol w:w="1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4"/>
                              <w:ind w:left="241"/>
                              <w:rPr>
                                <w:rFonts w:hint="eastAsia" w:ascii="方正仿宋简体" w:eastAsia="方正仿宋简体"/>
                                <w:sz w:val="24"/>
                              </w:rPr>
                            </w:pPr>
                            <w:r>
                              <w:rPr>
                                <w:rFonts w:hint="eastAsia" w:ascii="方正仿宋简体" w:eastAsia="方正仿宋简体"/>
                                <w:sz w:val="24"/>
                              </w:rPr>
                              <w:t>零售药店名称</w:t>
                            </w:r>
                          </w:p>
                        </w:tc>
                        <w:tc>
                          <w:tcPr>
                            <w:tcW w:w="3198" w:type="dxa"/>
                            <w:gridSpan w:val="2"/>
                          </w:tcPr>
                          <w:p>
                            <w:pPr>
                              <w:pStyle w:val="9"/>
                              <w:rPr>
                                <w:rFonts w:ascii="Times New Roman"/>
                                <w:sz w:val="24"/>
                              </w:rPr>
                            </w:pPr>
                          </w:p>
                        </w:tc>
                        <w:tc>
                          <w:tcPr>
                            <w:tcW w:w="1623" w:type="dxa"/>
                          </w:tcPr>
                          <w:p>
                            <w:pPr>
                              <w:pStyle w:val="9"/>
                              <w:spacing w:before="224"/>
                              <w:ind w:left="7"/>
                              <w:jc w:val="center"/>
                              <w:rPr>
                                <w:rFonts w:hint="eastAsia" w:ascii="方正仿宋简体" w:eastAsia="方正仿宋简体"/>
                                <w:sz w:val="24"/>
                              </w:rPr>
                            </w:pPr>
                            <w:r>
                              <w:rPr>
                                <w:rFonts w:hint="eastAsia" w:ascii="方正仿宋简体" w:eastAsia="方正仿宋简体"/>
                                <w:sz w:val="24"/>
                              </w:rPr>
                              <w:t>经营方式</w:t>
                            </w:r>
                          </w:p>
                        </w:tc>
                        <w:tc>
                          <w:tcPr>
                            <w:tcW w:w="2577"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5"/>
                              <w:ind w:left="701" w:right="692"/>
                              <w:jc w:val="center"/>
                              <w:rPr>
                                <w:rFonts w:hint="eastAsia" w:ascii="方正仿宋简体" w:eastAsia="方正仿宋简体"/>
                                <w:sz w:val="24"/>
                              </w:rPr>
                            </w:pPr>
                            <w:r>
                              <w:rPr>
                                <w:rFonts w:hint="eastAsia" w:ascii="方正仿宋简体" w:eastAsia="方正仿宋简体"/>
                                <w:sz w:val="24"/>
                              </w:rPr>
                              <w:t>地址</w:t>
                            </w:r>
                          </w:p>
                        </w:tc>
                        <w:tc>
                          <w:tcPr>
                            <w:tcW w:w="3198" w:type="dxa"/>
                            <w:gridSpan w:val="2"/>
                          </w:tcPr>
                          <w:p>
                            <w:pPr>
                              <w:pStyle w:val="9"/>
                              <w:rPr>
                                <w:rFonts w:ascii="Times New Roman"/>
                                <w:sz w:val="24"/>
                              </w:rPr>
                            </w:pPr>
                          </w:p>
                        </w:tc>
                        <w:tc>
                          <w:tcPr>
                            <w:tcW w:w="1623" w:type="dxa"/>
                          </w:tcPr>
                          <w:p>
                            <w:pPr>
                              <w:pStyle w:val="9"/>
                              <w:tabs>
                                <w:tab w:val="left" w:pos="487"/>
                              </w:tabs>
                              <w:spacing w:before="225"/>
                              <w:ind w:left="7"/>
                              <w:jc w:val="center"/>
                              <w:rPr>
                                <w:rFonts w:hint="eastAsia" w:ascii="方正仿宋简体" w:eastAsia="方正仿宋简体"/>
                                <w:sz w:val="24"/>
                              </w:rPr>
                            </w:pPr>
                            <w:r>
                              <w:rPr>
                                <w:rFonts w:hint="eastAsia" w:ascii="方正仿宋简体" w:eastAsia="方正仿宋简体"/>
                                <w:sz w:val="24"/>
                              </w:rPr>
                              <w:t>邮</w:t>
                            </w:r>
                            <w:r>
                              <w:rPr>
                                <w:rFonts w:hint="eastAsia" w:ascii="方正仿宋简体" w:eastAsia="方正仿宋简体"/>
                                <w:sz w:val="24"/>
                              </w:rPr>
                              <w:tab/>
                            </w:r>
                            <w:r>
                              <w:rPr>
                                <w:rFonts w:hint="eastAsia" w:ascii="方正仿宋简体" w:eastAsia="方正仿宋简体"/>
                                <w:sz w:val="24"/>
                              </w:rPr>
                              <w:t>编</w:t>
                            </w:r>
                          </w:p>
                        </w:tc>
                        <w:tc>
                          <w:tcPr>
                            <w:tcW w:w="2577"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6"/>
                              <w:ind w:left="481"/>
                              <w:rPr>
                                <w:rFonts w:hint="eastAsia" w:ascii="方正仿宋简体" w:eastAsia="方正仿宋简体"/>
                                <w:sz w:val="24"/>
                              </w:rPr>
                            </w:pPr>
                            <w:r>
                              <w:rPr>
                                <w:rFonts w:hint="eastAsia" w:ascii="方正仿宋简体" w:eastAsia="方正仿宋简体"/>
                                <w:sz w:val="24"/>
                              </w:rPr>
                              <w:t>营业时间</w:t>
                            </w:r>
                          </w:p>
                        </w:tc>
                        <w:tc>
                          <w:tcPr>
                            <w:tcW w:w="7398"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4"/>
                              <w:ind w:left="701" w:right="692"/>
                              <w:jc w:val="center"/>
                              <w:rPr>
                                <w:rFonts w:hint="eastAsia" w:ascii="方正仿宋简体" w:eastAsia="方正仿宋简体"/>
                                <w:sz w:val="24"/>
                              </w:rPr>
                            </w:pPr>
                            <w:r>
                              <w:rPr>
                                <w:rFonts w:hint="eastAsia" w:ascii="方正仿宋简体" w:eastAsia="方正仿宋简体"/>
                                <w:sz w:val="24"/>
                              </w:rPr>
                              <w:t>类型</w:t>
                            </w:r>
                          </w:p>
                        </w:tc>
                        <w:tc>
                          <w:tcPr>
                            <w:tcW w:w="1641" w:type="dxa"/>
                          </w:tcPr>
                          <w:p>
                            <w:pPr>
                              <w:pStyle w:val="9"/>
                              <w:rPr>
                                <w:rFonts w:ascii="Times New Roman"/>
                                <w:sz w:val="24"/>
                              </w:rPr>
                            </w:pPr>
                          </w:p>
                        </w:tc>
                        <w:tc>
                          <w:tcPr>
                            <w:tcW w:w="1557" w:type="dxa"/>
                          </w:tcPr>
                          <w:p>
                            <w:pPr>
                              <w:pStyle w:val="9"/>
                              <w:spacing w:before="224"/>
                              <w:ind w:left="276"/>
                              <w:rPr>
                                <w:rFonts w:hint="eastAsia" w:ascii="方正仿宋简体" w:eastAsia="方正仿宋简体"/>
                                <w:sz w:val="24"/>
                              </w:rPr>
                            </w:pPr>
                            <w:r>
                              <w:rPr>
                                <w:rFonts w:hint="eastAsia" w:ascii="方正仿宋简体" w:eastAsia="方正仿宋简体"/>
                                <w:sz w:val="24"/>
                              </w:rPr>
                              <w:t>法定代表人</w:t>
                            </w:r>
                          </w:p>
                        </w:tc>
                        <w:tc>
                          <w:tcPr>
                            <w:tcW w:w="1623" w:type="dxa"/>
                          </w:tcPr>
                          <w:p>
                            <w:pPr>
                              <w:pStyle w:val="9"/>
                              <w:rPr>
                                <w:rFonts w:ascii="Times New Roman"/>
                                <w:sz w:val="24"/>
                              </w:rPr>
                            </w:pPr>
                          </w:p>
                        </w:tc>
                        <w:tc>
                          <w:tcPr>
                            <w:tcW w:w="1272" w:type="dxa"/>
                          </w:tcPr>
                          <w:p>
                            <w:pPr>
                              <w:pStyle w:val="9"/>
                              <w:spacing w:before="224"/>
                              <w:ind w:left="236"/>
                              <w:rPr>
                                <w:rFonts w:hint="eastAsia" w:ascii="方正仿宋简体" w:eastAsia="方正仿宋简体"/>
                                <w:sz w:val="24"/>
                              </w:rPr>
                            </w:pPr>
                            <w:r>
                              <w:rPr>
                                <w:rFonts w:hint="eastAsia" w:ascii="方正仿宋简体" w:eastAsia="方正仿宋简体"/>
                                <w:sz w:val="24"/>
                              </w:rPr>
                              <w:t>联系电话</w:t>
                            </w:r>
                          </w:p>
                        </w:tc>
                        <w:tc>
                          <w:tcPr>
                            <w:tcW w:w="1305"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5"/>
                              <w:ind w:left="481"/>
                              <w:rPr>
                                <w:rFonts w:hint="eastAsia" w:ascii="方正仿宋简体" w:eastAsia="方正仿宋简体"/>
                                <w:sz w:val="24"/>
                              </w:rPr>
                            </w:pPr>
                            <w:r>
                              <w:rPr>
                                <w:rFonts w:hint="eastAsia" w:ascii="方正仿宋简体" w:eastAsia="方正仿宋简体"/>
                                <w:sz w:val="24"/>
                              </w:rPr>
                              <w:t>经营范围</w:t>
                            </w:r>
                          </w:p>
                        </w:tc>
                        <w:tc>
                          <w:tcPr>
                            <w:tcW w:w="7398" w:type="dxa"/>
                            <w:gridSpan w:val="5"/>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6"/>
                              <w:ind w:left="361"/>
                              <w:rPr>
                                <w:rFonts w:hint="eastAsia" w:ascii="方正仿宋简体" w:eastAsia="方正仿宋简体"/>
                                <w:sz w:val="24"/>
                              </w:rPr>
                            </w:pPr>
                            <w:r>
                              <w:rPr>
                                <w:rFonts w:hint="eastAsia" w:ascii="方正仿宋简体" w:eastAsia="方正仿宋简体"/>
                                <w:sz w:val="24"/>
                              </w:rPr>
                              <w:t>医保负责人</w:t>
                            </w:r>
                          </w:p>
                        </w:tc>
                        <w:tc>
                          <w:tcPr>
                            <w:tcW w:w="3198" w:type="dxa"/>
                            <w:gridSpan w:val="2"/>
                          </w:tcPr>
                          <w:p>
                            <w:pPr>
                              <w:pStyle w:val="9"/>
                              <w:rPr>
                                <w:rFonts w:ascii="Times New Roman"/>
                                <w:sz w:val="24"/>
                              </w:rPr>
                            </w:pPr>
                          </w:p>
                        </w:tc>
                        <w:tc>
                          <w:tcPr>
                            <w:tcW w:w="1623" w:type="dxa"/>
                          </w:tcPr>
                          <w:p>
                            <w:pPr>
                              <w:pStyle w:val="9"/>
                              <w:spacing w:before="226"/>
                              <w:ind w:left="7"/>
                              <w:jc w:val="center"/>
                              <w:rPr>
                                <w:rFonts w:hint="eastAsia" w:ascii="方正仿宋简体" w:eastAsia="方正仿宋简体"/>
                                <w:sz w:val="24"/>
                              </w:rPr>
                            </w:pPr>
                            <w:r>
                              <w:rPr>
                                <w:rFonts w:hint="eastAsia" w:ascii="方正仿宋简体" w:eastAsia="方正仿宋简体"/>
                                <w:sz w:val="24"/>
                              </w:rPr>
                              <w:t>联系电话</w:t>
                            </w:r>
                          </w:p>
                        </w:tc>
                        <w:tc>
                          <w:tcPr>
                            <w:tcW w:w="2577"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9"/>
                              <w:spacing w:before="224"/>
                              <w:ind w:left="261"/>
                              <w:rPr>
                                <w:rFonts w:hint="eastAsia" w:ascii="方正仿宋简体" w:eastAsia="方正仿宋简体"/>
                                <w:sz w:val="24"/>
                              </w:rPr>
                            </w:pPr>
                            <w:r>
                              <w:rPr>
                                <w:rFonts w:hint="eastAsia" w:ascii="方正仿宋简体" w:eastAsia="方正仿宋简体"/>
                                <w:spacing w:val="-36"/>
                                <w:sz w:val="24"/>
                              </w:rPr>
                              <w:t>申请事项办理人</w:t>
                            </w:r>
                          </w:p>
                        </w:tc>
                        <w:tc>
                          <w:tcPr>
                            <w:tcW w:w="3198" w:type="dxa"/>
                            <w:gridSpan w:val="2"/>
                          </w:tcPr>
                          <w:p>
                            <w:pPr>
                              <w:pStyle w:val="9"/>
                              <w:rPr>
                                <w:rFonts w:ascii="Times New Roman"/>
                                <w:sz w:val="24"/>
                              </w:rPr>
                            </w:pPr>
                          </w:p>
                        </w:tc>
                        <w:tc>
                          <w:tcPr>
                            <w:tcW w:w="1623" w:type="dxa"/>
                          </w:tcPr>
                          <w:p>
                            <w:pPr>
                              <w:pStyle w:val="9"/>
                              <w:spacing w:before="224"/>
                              <w:ind w:left="7"/>
                              <w:jc w:val="center"/>
                              <w:rPr>
                                <w:rFonts w:hint="eastAsia" w:ascii="方正仿宋简体" w:eastAsia="方正仿宋简体"/>
                                <w:sz w:val="24"/>
                              </w:rPr>
                            </w:pPr>
                            <w:r>
                              <w:rPr>
                                <w:rFonts w:hint="eastAsia" w:ascii="方正仿宋简体" w:eastAsia="方正仿宋简体"/>
                                <w:sz w:val="24"/>
                              </w:rPr>
                              <w:t>联系电话</w:t>
                            </w:r>
                          </w:p>
                        </w:tc>
                        <w:tc>
                          <w:tcPr>
                            <w:tcW w:w="2577"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5122" w:type="dxa"/>
                            <w:gridSpan w:val="4"/>
                          </w:tcPr>
                          <w:p>
                            <w:pPr>
                              <w:pStyle w:val="9"/>
                              <w:spacing w:before="225"/>
                              <w:ind w:left="1700" w:right="1692"/>
                              <w:jc w:val="center"/>
                              <w:rPr>
                                <w:rFonts w:hint="eastAsia" w:ascii="方正仿宋简体" w:eastAsia="方正仿宋简体"/>
                                <w:sz w:val="24"/>
                              </w:rPr>
                            </w:pPr>
                            <w:r>
                              <w:rPr>
                                <w:rFonts w:hint="eastAsia" w:ascii="方正仿宋简体" w:eastAsia="方正仿宋简体"/>
                                <w:sz w:val="24"/>
                              </w:rPr>
                              <w:t>营业执照注册号</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5122" w:type="dxa"/>
                            <w:gridSpan w:val="4"/>
                          </w:tcPr>
                          <w:p>
                            <w:pPr>
                              <w:pStyle w:val="9"/>
                              <w:spacing w:before="226"/>
                              <w:ind w:left="1600"/>
                              <w:rPr>
                                <w:rFonts w:hint="eastAsia" w:ascii="方正仿宋简体" w:eastAsia="方正仿宋简体"/>
                                <w:sz w:val="24"/>
                              </w:rPr>
                            </w:pPr>
                            <w:r>
                              <w:rPr>
                                <w:rFonts w:hint="eastAsia" w:ascii="方正仿宋简体" w:eastAsia="方正仿宋简体"/>
                                <w:sz w:val="24"/>
                              </w:rPr>
                              <w:t>药品经营许可证号</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5122" w:type="dxa"/>
                            <w:gridSpan w:val="4"/>
                          </w:tcPr>
                          <w:p>
                            <w:pPr>
                              <w:pStyle w:val="9"/>
                              <w:spacing w:before="224"/>
                              <w:ind w:left="1480"/>
                              <w:rPr>
                                <w:rFonts w:hint="eastAsia" w:ascii="方正仿宋简体" w:eastAsia="方正仿宋简体"/>
                                <w:sz w:val="24"/>
                              </w:rPr>
                            </w:pPr>
                            <w:r>
                              <w:rPr>
                                <w:rFonts w:hint="eastAsia" w:ascii="方正仿宋简体" w:eastAsia="方正仿宋简体"/>
                                <w:sz w:val="24"/>
                              </w:rPr>
                              <w:t>刷卡商户号及终端号</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restart"/>
                          </w:tcPr>
                          <w:p>
                            <w:pPr>
                              <w:pStyle w:val="9"/>
                              <w:rPr>
                                <w:rFonts w:ascii="方正小标宋简体"/>
                                <w:sz w:val="26"/>
                              </w:rPr>
                            </w:pPr>
                          </w:p>
                          <w:p>
                            <w:pPr>
                              <w:pStyle w:val="9"/>
                              <w:rPr>
                                <w:rFonts w:ascii="方正小标宋简体"/>
                                <w:sz w:val="26"/>
                              </w:rPr>
                            </w:pPr>
                          </w:p>
                          <w:p>
                            <w:pPr>
                              <w:pStyle w:val="9"/>
                              <w:rPr>
                                <w:rFonts w:ascii="方正小标宋简体"/>
                                <w:sz w:val="33"/>
                              </w:rPr>
                            </w:pPr>
                          </w:p>
                          <w:p>
                            <w:pPr>
                              <w:pStyle w:val="9"/>
                              <w:spacing w:line="249" w:lineRule="auto"/>
                              <w:ind w:left="227" w:right="214"/>
                              <w:jc w:val="both"/>
                              <w:rPr>
                                <w:rFonts w:hint="eastAsia" w:ascii="方正仿宋简体" w:eastAsia="方正仿宋简体"/>
                                <w:sz w:val="24"/>
                              </w:rPr>
                            </w:pPr>
                            <w:r>
                              <w:rPr>
                                <w:rFonts w:hint="eastAsia" w:ascii="方正仿宋简体" w:eastAsia="方正仿宋简体"/>
                                <w:sz w:val="24"/>
                              </w:rPr>
                              <w:t>连锁药店总部医药公司信息</w:t>
                            </w:r>
                          </w:p>
                        </w:tc>
                        <w:tc>
                          <w:tcPr>
                            <w:tcW w:w="4188" w:type="dxa"/>
                            <w:gridSpan w:val="3"/>
                          </w:tcPr>
                          <w:p>
                            <w:pPr>
                              <w:pStyle w:val="9"/>
                              <w:spacing w:before="225"/>
                              <w:ind w:left="1834" w:right="1824"/>
                              <w:jc w:val="center"/>
                              <w:rPr>
                                <w:rFonts w:hint="eastAsia" w:ascii="方正仿宋简体" w:eastAsia="方正仿宋简体"/>
                                <w:sz w:val="24"/>
                              </w:rPr>
                            </w:pPr>
                            <w:r>
                              <w:rPr>
                                <w:rFonts w:hint="eastAsia" w:ascii="方正仿宋简体" w:eastAsia="方正仿宋简体"/>
                                <w:sz w:val="24"/>
                              </w:rPr>
                              <w:t>名称</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sz w:val="2"/>
                                <w:szCs w:val="2"/>
                              </w:rPr>
                            </w:pPr>
                          </w:p>
                        </w:tc>
                        <w:tc>
                          <w:tcPr>
                            <w:tcW w:w="4188" w:type="dxa"/>
                            <w:gridSpan w:val="3"/>
                          </w:tcPr>
                          <w:p>
                            <w:pPr>
                              <w:pStyle w:val="9"/>
                              <w:spacing w:before="226"/>
                              <w:ind w:left="1834" w:right="1824"/>
                              <w:jc w:val="center"/>
                              <w:rPr>
                                <w:rFonts w:hint="eastAsia" w:ascii="方正仿宋简体" w:eastAsia="方正仿宋简体"/>
                                <w:sz w:val="24"/>
                              </w:rPr>
                            </w:pPr>
                            <w:r>
                              <w:rPr>
                                <w:rFonts w:hint="eastAsia" w:ascii="方正仿宋简体" w:eastAsia="方正仿宋简体"/>
                                <w:sz w:val="24"/>
                              </w:rPr>
                              <w:t>地址</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sz w:val="2"/>
                                <w:szCs w:val="2"/>
                              </w:rPr>
                            </w:pPr>
                          </w:p>
                        </w:tc>
                        <w:tc>
                          <w:tcPr>
                            <w:tcW w:w="4188" w:type="dxa"/>
                            <w:gridSpan w:val="3"/>
                          </w:tcPr>
                          <w:p>
                            <w:pPr>
                              <w:pStyle w:val="9"/>
                              <w:spacing w:before="224"/>
                              <w:ind w:left="1254"/>
                              <w:rPr>
                                <w:rFonts w:hint="eastAsia" w:ascii="方正仿宋简体" w:eastAsia="方正仿宋简体"/>
                                <w:sz w:val="24"/>
                              </w:rPr>
                            </w:pPr>
                            <w:r>
                              <w:rPr>
                                <w:rFonts w:hint="eastAsia" w:ascii="方正仿宋简体" w:eastAsia="方正仿宋简体"/>
                                <w:sz w:val="24"/>
                              </w:rPr>
                              <w:t>营业执照注册号</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sz w:val="2"/>
                                <w:szCs w:val="2"/>
                              </w:rPr>
                            </w:pPr>
                          </w:p>
                        </w:tc>
                        <w:tc>
                          <w:tcPr>
                            <w:tcW w:w="4188" w:type="dxa"/>
                            <w:gridSpan w:val="3"/>
                          </w:tcPr>
                          <w:p>
                            <w:pPr>
                              <w:pStyle w:val="9"/>
                              <w:spacing w:before="225"/>
                              <w:ind w:left="1134"/>
                              <w:rPr>
                                <w:rFonts w:hint="eastAsia" w:ascii="方正仿宋简体" w:eastAsia="方正仿宋简体"/>
                                <w:sz w:val="24"/>
                              </w:rPr>
                            </w:pPr>
                            <w:r>
                              <w:rPr>
                                <w:rFonts w:hint="eastAsia" w:ascii="方正仿宋简体" w:eastAsia="方正仿宋简体"/>
                                <w:sz w:val="24"/>
                              </w:rPr>
                              <w:t>药品经营许可证号</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sz w:val="2"/>
                                <w:szCs w:val="2"/>
                              </w:rPr>
                            </w:pPr>
                          </w:p>
                        </w:tc>
                        <w:tc>
                          <w:tcPr>
                            <w:tcW w:w="4188" w:type="dxa"/>
                            <w:gridSpan w:val="3"/>
                          </w:tcPr>
                          <w:p>
                            <w:pPr>
                              <w:pStyle w:val="9"/>
                              <w:spacing w:before="37" w:line="400" w:lineRule="atLeast"/>
                              <w:ind w:left="1494" w:right="161" w:hanging="1320"/>
                              <w:rPr>
                                <w:rFonts w:hint="eastAsia" w:ascii="方正仿宋简体" w:eastAsia="方正仿宋简体"/>
                                <w:sz w:val="24"/>
                              </w:rPr>
                            </w:pPr>
                            <w:r>
                              <w:rPr>
                                <w:rFonts w:hint="eastAsia" w:ascii="方正仿宋简体" w:eastAsia="方正仿宋简体"/>
                                <w:sz w:val="24"/>
                              </w:rPr>
                              <w:t>药品经营质量管理规范认证证书编号及取得时间</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934" w:type="dxa"/>
                            <w:vMerge w:val="continue"/>
                            <w:tcBorders>
                              <w:top w:val="nil"/>
                            </w:tcBorders>
                          </w:tcPr>
                          <w:p>
                            <w:pPr>
                              <w:rPr>
                                <w:sz w:val="2"/>
                                <w:szCs w:val="2"/>
                              </w:rPr>
                            </w:pPr>
                          </w:p>
                        </w:tc>
                        <w:tc>
                          <w:tcPr>
                            <w:tcW w:w="4188" w:type="dxa"/>
                            <w:gridSpan w:val="3"/>
                          </w:tcPr>
                          <w:p>
                            <w:pPr>
                              <w:pStyle w:val="9"/>
                              <w:spacing w:before="137"/>
                              <w:ind w:left="894"/>
                              <w:rPr>
                                <w:rFonts w:hint="eastAsia" w:ascii="方正仿宋简体" w:eastAsia="方正仿宋简体"/>
                                <w:sz w:val="24"/>
                              </w:rPr>
                            </w:pPr>
                            <w:r>
                              <w:rPr>
                                <w:rFonts w:hint="eastAsia" w:ascii="方正仿宋简体" w:eastAsia="方正仿宋简体"/>
                                <w:sz w:val="24"/>
                              </w:rPr>
                              <w:t>法定代表人姓名、电话</w:t>
                            </w:r>
                          </w:p>
                        </w:tc>
                        <w:tc>
                          <w:tcPr>
                            <w:tcW w:w="4200" w:type="dxa"/>
                            <w:gridSpan w:val="3"/>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sz w:val="2"/>
                                <w:szCs w:val="2"/>
                              </w:rPr>
                            </w:pPr>
                          </w:p>
                        </w:tc>
                        <w:tc>
                          <w:tcPr>
                            <w:tcW w:w="4188" w:type="dxa"/>
                            <w:gridSpan w:val="3"/>
                          </w:tcPr>
                          <w:p>
                            <w:pPr>
                              <w:pStyle w:val="9"/>
                              <w:spacing w:before="225"/>
                              <w:ind w:left="534"/>
                              <w:rPr>
                                <w:rFonts w:hint="eastAsia" w:ascii="方正仿宋简体" w:eastAsia="方正仿宋简体"/>
                                <w:sz w:val="24"/>
                              </w:rPr>
                            </w:pPr>
                            <w:r>
                              <w:rPr>
                                <w:rFonts w:hint="eastAsia" w:ascii="方正仿宋简体" w:eastAsia="方正仿宋简体"/>
                                <w:sz w:val="24"/>
                              </w:rPr>
                              <w:t>医疗保险工作人员姓名、电话</w:t>
                            </w:r>
                          </w:p>
                        </w:tc>
                        <w:tc>
                          <w:tcPr>
                            <w:tcW w:w="4200" w:type="dxa"/>
                            <w:gridSpan w:val="3"/>
                          </w:tcPr>
                          <w:p>
                            <w:pPr>
                              <w:pStyle w:val="9"/>
                              <w:rPr>
                                <w:rFonts w:ascii="Times New Roman"/>
                                <w:sz w:val="24"/>
                              </w:rPr>
                            </w:pPr>
                          </w:p>
                        </w:tc>
                      </w:tr>
                    </w:tbl>
                    <w:p>
                      <w:pPr>
                        <w:pStyle w:val="4"/>
                      </w:pPr>
                    </w:p>
                  </w:txbxContent>
                </v:textbox>
              </v:shape>
            </w:pict>
          </mc:Fallback>
        </mc:AlternateContent>
      </w:r>
      <w:r>
        <w:rPr>
          <w:rFonts w:hint="eastAsia" w:ascii="方正小标宋简体" w:eastAsia="方正小标宋简体"/>
        </w:rPr>
        <w:t>湖南省省本级定点协议零售药店申请表（表20）</w:t>
      </w:r>
    </w:p>
    <w:p>
      <w:pPr>
        <w:spacing w:after="0" w:line="546" w:lineRule="exact"/>
        <w:jc w:val="center"/>
        <w:rPr>
          <w:rFonts w:hint="eastAsia" w:ascii="方正小标宋简体" w:eastAsia="方正小标宋简体"/>
        </w:rPr>
        <w:sectPr>
          <w:pgSz w:w="11910" w:h="16840"/>
          <w:pgMar w:top="1460" w:right="700" w:bottom="1080" w:left="720" w:header="0" w:footer="881" w:gutter="0"/>
          <w:cols w:space="720" w:num="1"/>
        </w:sectPr>
      </w:pPr>
    </w:p>
    <w:tbl>
      <w:tblPr>
        <w:tblStyle w:val="5"/>
        <w:tblW w:w="0" w:type="auto"/>
        <w:tblInd w:w="7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4"/>
        <w:gridCol w:w="1528"/>
        <w:gridCol w:w="1708"/>
        <w:gridCol w:w="1308"/>
        <w:gridCol w:w="1428"/>
        <w:gridCol w:w="14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880" w:type="dxa"/>
            <w:gridSpan w:val="6"/>
          </w:tcPr>
          <w:p>
            <w:pPr>
              <w:pStyle w:val="9"/>
              <w:spacing w:before="158"/>
              <w:ind w:left="3698" w:right="3691"/>
              <w:jc w:val="center"/>
              <w:rPr>
                <w:rFonts w:hint="eastAsia" w:ascii="方正仿宋简体" w:eastAsia="方正仿宋简体"/>
                <w:sz w:val="24"/>
              </w:rPr>
            </w:pPr>
            <w:r>
              <w:rPr>
                <w:rFonts w:hint="eastAsia" w:ascii="方正仿宋简体" w:eastAsia="方正仿宋简体"/>
                <w:sz w:val="24"/>
              </w:rPr>
              <w:t>经营药品种类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1454" w:type="dxa"/>
          </w:tcPr>
          <w:p>
            <w:pPr>
              <w:pStyle w:val="9"/>
              <w:spacing w:before="192"/>
              <w:ind w:left="465" w:right="458"/>
              <w:jc w:val="center"/>
              <w:rPr>
                <w:rFonts w:hint="eastAsia" w:ascii="方正仿宋简体" w:eastAsia="方正仿宋简体"/>
                <w:sz w:val="24"/>
              </w:rPr>
            </w:pPr>
            <w:r>
              <w:rPr>
                <w:rFonts w:hint="eastAsia" w:ascii="方正仿宋简体" w:eastAsia="方正仿宋简体"/>
                <w:sz w:val="24"/>
              </w:rPr>
              <w:t>西药</w:t>
            </w:r>
          </w:p>
        </w:tc>
        <w:tc>
          <w:tcPr>
            <w:tcW w:w="1528" w:type="dxa"/>
          </w:tcPr>
          <w:p>
            <w:pPr>
              <w:pStyle w:val="9"/>
              <w:spacing w:before="1" w:line="360" w:lineRule="exact"/>
              <w:ind w:left="524" w:right="511"/>
              <w:jc w:val="center"/>
              <w:rPr>
                <w:rFonts w:hint="eastAsia" w:ascii="方正仿宋简体" w:eastAsia="方正仿宋简体"/>
                <w:sz w:val="24"/>
              </w:rPr>
            </w:pPr>
            <w:r>
              <w:rPr>
                <w:rFonts w:hint="eastAsia" w:ascii="方正仿宋简体" w:eastAsia="方正仿宋简体"/>
                <w:sz w:val="24"/>
              </w:rPr>
              <w:t>医保西药</w:t>
            </w:r>
          </w:p>
        </w:tc>
        <w:tc>
          <w:tcPr>
            <w:tcW w:w="1708" w:type="dxa"/>
          </w:tcPr>
          <w:p>
            <w:pPr>
              <w:pStyle w:val="9"/>
              <w:spacing w:before="192"/>
              <w:ind w:left="494"/>
              <w:rPr>
                <w:rFonts w:hint="eastAsia" w:ascii="方正仿宋简体" w:eastAsia="方正仿宋简体"/>
                <w:sz w:val="24"/>
              </w:rPr>
            </w:pPr>
            <w:r>
              <w:rPr>
                <w:rFonts w:hint="eastAsia" w:ascii="方正仿宋简体" w:eastAsia="方正仿宋简体"/>
                <w:sz w:val="24"/>
              </w:rPr>
              <w:t>中成药</w:t>
            </w:r>
          </w:p>
        </w:tc>
        <w:tc>
          <w:tcPr>
            <w:tcW w:w="1308" w:type="dxa"/>
          </w:tcPr>
          <w:p>
            <w:pPr>
              <w:pStyle w:val="9"/>
              <w:spacing w:before="1" w:line="360" w:lineRule="exact"/>
              <w:ind w:left="293" w:right="282" w:firstLine="120"/>
              <w:rPr>
                <w:rFonts w:hint="eastAsia" w:ascii="方正仿宋简体" w:eastAsia="方正仿宋简体"/>
                <w:sz w:val="24"/>
              </w:rPr>
            </w:pPr>
            <w:r>
              <w:rPr>
                <w:rFonts w:hint="eastAsia" w:ascii="方正仿宋简体" w:eastAsia="方正仿宋简体"/>
                <w:sz w:val="24"/>
              </w:rPr>
              <w:t>医保中成药</w:t>
            </w:r>
          </w:p>
        </w:tc>
        <w:tc>
          <w:tcPr>
            <w:tcW w:w="1428" w:type="dxa"/>
          </w:tcPr>
          <w:p>
            <w:pPr>
              <w:pStyle w:val="9"/>
              <w:spacing w:before="192"/>
              <w:ind w:left="213" w:right="204"/>
              <w:jc w:val="center"/>
              <w:rPr>
                <w:rFonts w:hint="eastAsia" w:ascii="方正仿宋简体" w:eastAsia="方正仿宋简体"/>
                <w:sz w:val="24"/>
              </w:rPr>
            </w:pPr>
            <w:r>
              <w:rPr>
                <w:rFonts w:hint="eastAsia" w:ascii="方正仿宋简体" w:eastAsia="方正仿宋简体"/>
                <w:sz w:val="24"/>
              </w:rPr>
              <w:t>中药饮片</w:t>
            </w:r>
          </w:p>
        </w:tc>
        <w:tc>
          <w:tcPr>
            <w:tcW w:w="1454" w:type="dxa"/>
          </w:tcPr>
          <w:p>
            <w:pPr>
              <w:pStyle w:val="9"/>
              <w:spacing w:before="1" w:line="360" w:lineRule="exact"/>
              <w:ind w:left="245" w:right="236" w:firstLine="240"/>
              <w:rPr>
                <w:rFonts w:hint="eastAsia" w:ascii="方正仿宋简体" w:eastAsia="方正仿宋简体"/>
                <w:sz w:val="24"/>
              </w:rPr>
            </w:pPr>
            <w:r>
              <w:rPr>
                <w:rFonts w:hint="eastAsia" w:ascii="方正仿宋简体" w:eastAsia="方正仿宋简体"/>
                <w:sz w:val="24"/>
              </w:rPr>
              <w:t>医 保 中药饮片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1708" w:type="dxa"/>
          </w:tcPr>
          <w:p>
            <w:pPr>
              <w:pStyle w:val="9"/>
              <w:rPr>
                <w:rFonts w:ascii="Times New Roman"/>
                <w:sz w:val="24"/>
              </w:rPr>
            </w:pPr>
          </w:p>
        </w:tc>
        <w:tc>
          <w:tcPr>
            <w:tcW w:w="1308" w:type="dxa"/>
          </w:tcPr>
          <w:p>
            <w:pPr>
              <w:pStyle w:val="9"/>
              <w:rPr>
                <w:rFonts w:ascii="Times New Roman"/>
                <w:sz w:val="24"/>
              </w:rPr>
            </w:pPr>
          </w:p>
        </w:tc>
        <w:tc>
          <w:tcPr>
            <w:tcW w:w="1428" w:type="dxa"/>
          </w:tcPr>
          <w:p>
            <w:pPr>
              <w:pStyle w:val="9"/>
              <w:rPr>
                <w:rFonts w:ascii="Times New Roman"/>
                <w:sz w:val="24"/>
              </w:rPr>
            </w:pPr>
          </w:p>
        </w:tc>
        <w:tc>
          <w:tcPr>
            <w:tcW w:w="1454"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880" w:type="dxa"/>
            <w:gridSpan w:val="6"/>
          </w:tcPr>
          <w:p>
            <w:pPr>
              <w:pStyle w:val="9"/>
              <w:spacing w:before="159"/>
              <w:ind w:left="3698" w:right="3691"/>
              <w:jc w:val="center"/>
              <w:rPr>
                <w:rFonts w:hint="eastAsia" w:ascii="方正仿宋简体" w:eastAsia="方正仿宋简体"/>
                <w:sz w:val="24"/>
              </w:rPr>
            </w:pPr>
            <w:r>
              <w:rPr>
                <w:rFonts w:hint="eastAsia" w:ascii="方正仿宋简体" w:eastAsia="方正仿宋简体"/>
                <w:sz w:val="24"/>
              </w:rPr>
              <w:t>工作人员数量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454" w:type="dxa"/>
          </w:tcPr>
          <w:p>
            <w:pPr>
              <w:pStyle w:val="9"/>
              <w:spacing w:before="2"/>
              <w:rPr>
                <w:rFonts w:ascii="方正小标宋简体"/>
                <w:sz w:val="14"/>
              </w:rPr>
            </w:pPr>
          </w:p>
          <w:p>
            <w:pPr>
              <w:pStyle w:val="9"/>
              <w:ind w:left="465" w:right="458"/>
              <w:jc w:val="center"/>
              <w:rPr>
                <w:rFonts w:hint="eastAsia" w:ascii="方正仿宋简体" w:eastAsia="方正仿宋简体"/>
                <w:sz w:val="24"/>
              </w:rPr>
            </w:pPr>
            <w:r>
              <w:rPr>
                <w:rFonts w:hint="eastAsia" w:ascii="方正仿宋简体" w:eastAsia="方正仿宋简体"/>
                <w:sz w:val="24"/>
              </w:rPr>
              <w:t>总数</w:t>
            </w:r>
          </w:p>
        </w:tc>
        <w:tc>
          <w:tcPr>
            <w:tcW w:w="1528" w:type="dxa"/>
          </w:tcPr>
          <w:p>
            <w:pPr>
              <w:pStyle w:val="9"/>
              <w:spacing w:before="2"/>
              <w:rPr>
                <w:rFonts w:ascii="方正小标宋简体"/>
                <w:sz w:val="14"/>
              </w:rPr>
            </w:pPr>
          </w:p>
          <w:p>
            <w:pPr>
              <w:pStyle w:val="9"/>
              <w:ind w:left="264" w:right="253"/>
              <w:jc w:val="center"/>
              <w:rPr>
                <w:rFonts w:hint="eastAsia" w:ascii="方正仿宋简体" w:eastAsia="方正仿宋简体"/>
                <w:sz w:val="24"/>
              </w:rPr>
            </w:pPr>
            <w:r>
              <w:rPr>
                <w:rFonts w:hint="eastAsia" w:ascii="方正仿宋简体" w:eastAsia="方正仿宋简体"/>
                <w:sz w:val="24"/>
              </w:rPr>
              <w:t>执业药师</w:t>
            </w:r>
          </w:p>
        </w:tc>
        <w:tc>
          <w:tcPr>
            <w:tcW w:w="1708" w:type="dxa"/>
          </w:tcPr>
          <w:p>
            <w:pPr>
              <w:pStyle w:val="9"/>
              <w:spacing w:before="37" w:line="400" w:lineRule="atLeast"/>
              <w:ind w:left="494" w:right="121" w:hanging="360"/>
              <w:rPr>
                <w:rFonts w:hint="eastAsia" w:ascii="方正仿宋简体" w:eastAsia="方正仿宋简体"/>
                <w:sz w:val="24"/>
              </w:rPr>
            </w:pPr>
            <w:r>
              <w:rPr>
                <w:rFonts w:hint="eastAsia" w:ascii="方正仿宋简体" w:eastAsia="方正仿宋简体"/>
                <w:sz w:val="24"/>
              </w:rPr>
              <w:t>从业药师或其他药师</w:t>
            </w:r>
          </w:p>
        </w:tc>
        <w:tc>
          <w:tcPr>
            <w:tcW w:w="1308" w:type="dxa"/>
          </w:tcPr>
          <w:p>
            <w:pPr>
              <w:pStyle w:val="9"/>
              <w:spacing w:before="2"/>
              <w:rPr>
                <w:rFonts w:ascii="方正小标宋简体"/>
                <w:sz w:val="14"/>
              </w:rPr>
            </w:pPr>
          </w:p>
          <w:p>
            <w:pPr>
              <w:pStyle w:val="9"/>
              <w:ind w:left="413"/>
              <w:rPr>
                <w:rFonts w:hint="eastAsia" w:ascii="方正仿宋简体" w:eastAsia="方正仿宋简体"/>
                <w:sz w:val="24"/>
              </w:rPr>
            </w:pPr>
            <w:r>
              <w:rPr>
                <w:rFonts w:hint="eastAsia" w:ascii="方正仿宋简体" w:eastAsia="方正仿宋简体"/>
                <w:sz w:val="24"/>
              </w:rPr>
              <w:t>药士</w:t>
            </w:r>
          </w:p>
        </w:tc>
        <w:tc>
          <w:tcPr>
            <w:tcW w:w="1428" w:type="dxa"/>
          </w:tcPr>
          <w:p>
            <w:pPr>
              <w:pStyle w:val="9"/>
              <w:spacing w:before="2"/>
              <w:rPr>
                <w:rFonts w:ascii="方正小标宋简体"/>
                <w:sz w:val="14"/>
              </w:rPr>
            </w:pPr>
          </w:p>
          <w:p>
            <w:pPr>
              <w:pStyle w:val="9"/>
              <w:ind w:left="213" w:right="204"/>
              <w:jc w:val="center"/>
              <w:rPr>
                <w:rFonts w:hint="eastAsia" w:ascii="方正仿宋简体" w:eastAsia="方正仿宋简体"/>
                <w:sz w:val="24"/>
              </w:rPr>
            </w:pPr>
            <w:r>
              <w:rPr>
                <w:rFonts w:hint="eastAsia" w:ascii="方正仿宋简体" w:eastAsia="方正仿宋简体"/>
                <w:sz w:val="24"/>
              </w:rPr>
              <w:t>营业员</w:t>
            </w:r>
          </w:p>
        </w:tc>
        <w:tc>
          <w:tcPr>
            <w:tcW w:w="1454" w:type="dxa"/>
          </w:tcPr>
          <w:p>
            <w:pPr>
              <w:pStyle w:val="9"/>
              <w:spacing w:before="37" w:line="400" w:lineRule="atLeast"/>
              <w:ind w:left="327" w:right="274" w:firstLine="199"/>
              <w:rPr>
                <w:rFonts w:hint="eastAsia" w:ascii="方正仿宋简体" w:eastAsia="方正仿宋简体"/>
                <w:sz w:val="24"/>
              </w:rPr>
            </w:pPr>
            <w:r>
              <w:rPr>
                <w:rFonts w:hint="eastAsia" w:ascii="方正仿宋简体" w:eastAsia="方正仿宋简体"/>
                <w:spacing w:val="-28"/>
                <w:sz w:val="24"/>
              </w:rPr>
              <w:t xml:space="preserve">其 他 </w:t>
            </w:r>
            <w:r>
              <w:rPr>
                <w:rFonts w:hint="eastAsia" w:ascii="方正仿宋简体" w:eastAsia="方正仿宋简体"/>
                <w:spacing w:val="-35"/>
                <w:sz w:val="24"/>
              </w:rPr>
              <w:t>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1708" w:type="dxa"/>
          </w:tcPr>
          <w:p>
            <w:pPr>
              <w:pStyle w:val="9"/>
              <w:rPr>
                <w:rFonts w:ascii="Times New Roman"/>
                <w:sz w:val="24"/>
              </w:rPr>
            </w:pPr>
          </w:p>
        </w:tc>
        <w:tc>
          <w:tcPr>
            <w:tcW w:w="1308" w:type="dxa"/>
          </w:tcPr>
          <w:p>
            <w:pPr>
              <w:pStyle w:val="9"/>
              <w:rPr>
                <w:rFonts w:ascii="Times New Roman"/>
                <w:sz w:val="24"/>
              </w:rPr>
            </w:pPr>
          </w:p>
        </w:tc>
        <w:tc>
          <w:tcPr>
            <w:tcW w:w="1428" w:type="dxa"/>
          </w:tcPr>
          <w:p>
            <w:pPr>
              <w:pStyle w:val="9"/>
              <w:rPr>
                <w:rFonts w:ascii="Times New Roman"/>
                <w:sz w:val="24"/>
              </w:rPr>
            </w:pPr>
          </w:p>
        </w:tc>
        <w:tc>
          <w:tcPr>
            <w:tcW w:w="1454"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880" w:type="dxa"/>
            <w:gridSpan w:val="6"/>
          </w:tcPr>
          <w:p>
            <w:pPr>
              <w:pStyle w:val="9"/>
              <w:spacing w:before="158"/>
              <w:ind w:left="3698" w:right="3691"/>
              <w:jc w:val="center"/>
              <w:rPr>
                <w:rFonts w:hint="eastAsia" w:ascii="方正仿宋简体" w:eastAsia="方正仿宋简体"/>
                <w:sz w:val="24"/>
              </w:rPr>
            </w:pPr>
            <w:r>
              <w:rPr>
                <w:rFonts w:hint="eastAsia" w:ascii="方正仿宋简体" w:eastAsia="方正仿宋简体"/>
                <w:sz w:val="24"/>
              </w:rPr>
              <w:t>工作人员名单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spacing w:before="125"/>
              <w:ind w:left="465" w:right="458"/>
              <w:jc w:val="center"/>
              <w:rPr>
                <w:rFonts w:hint="eastAsia" w:ascii="方正仿宋简体" w:eastAsia="方正仿宋简体"/>
                <w:sz w:val="24"/>
              </w:rPr>
            </w:pPr>
            <w:r>
              <w:rPr>
                <w:rFonts w:hint="eastAsia" w:ascii="方正仿宋简体" w:eastAsia="方正仿宋简体"/>
                <w:sz w:val="24"/>
              </w:rPr>
              <w:t>姓名</w:t>
            </w:r>
          </w:p>
        </w:tc>
        <w:tc>
          <w:tcPr>
            <w:tcW w:w="1528" w:type="dxa"/>
          </w:tcPr>
          <w:p>
            <w:pPr>
              <w:pStyle w:val="9"/>
              <w:spacing w:before="125"/>
              <w:ind w:left="264" w:right="253"/>
              <w:jc w:val="center"/>
              <w:rPr>
                <w:rFonts w:hint="eastAsia" w:ascii="方正仿宋简体" w:eastAsia="方正仿宋简体"/>
                <w:sz w:val="24"/>
              </w:rPr>
            </w:pPr>
            <w:r>
              <w:rPr>
                <w:rFonts w:hint="eastAsia" w:ascii="方正仿宋简体" w:eastAsia="方正仿宋简体"/>
                <w:sz w:val="24"/>
              </w:rPr>
              <w:t>岗位</w:t>
            </w:r>
          </w:p>
        </w:tc>
        <w:tc>
          <w:tcPr>
            <w:tcW w:w="3016" w:type="dxa"/>
            <w:gridSpan w:val="2"/>
          </w:tcPr>
          <w:p>
            <w:pPr>
              <w:pStyle w:val="9"/>
              <w:spacing w:before="125"/>
              <w:ind w:left="427"/>
              <w:rPr>
                <w:rFonts w:hint="eastAsia" w:ascii="方正仿宋简体" w:eastAsia="方正仿宋简体"/>
                <w:sz w:val="24"/>
              </w:rPr>
            </w:pPr>
            <w:r>
              <w:rPr>
                <w:rFonts w:hint="eastAsia" w:ascii="方正仿宋简体" w:eastAsia="方正仿宋简体"/>
                <w:sz w:val="24"/>
              </w:rPr>
              <w:t>执业药师资格证编号</w:t>
            </w:r>
          </w:p>
        </w:tc>
        <w:tc>
          <w:tcPr>
            <w:tcW w:w="2882" w:type="dxa"/>
            <w:gridSpan w:val="2"/>
          </w:tcPr>
          <w:p>
            <w:pPr>
              <w:pStyle w:val="9"/>
              <w:spacing w:before="125"/>
              <w:ind w:left="960"/>
              <w:rPr>
                <w:rFonts w:hint="eastAsia" w:ascii="方正仿宋简体" w:eastAsia="方正仿宋简体"/>
                <w:sz w:val="24"/>
              </w:rPr>
            </w:pPr>
            <w:r>
              <w:rPr>
                <w:rFonts w:hint="eastAsia" w:ascii="方正仿宋简体" w:eastAsia="方正仿宋简体"/>
                <w:sz w:val="24"/>
              </w:rPr>
              <w:t>本人签名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454" w:type="dxa"/>
          </w:tcPr>
          <w:p>
            <w:pPr>
              <w:pStyle w:val="9"/>
              <w:rPr>
                <w:rFonts w:ascii="Times New Roman"/>
                <w:sz w:val="24"/>
              </w:rPr>
            </w:pPr>
          </w:p>
        </w:tc>
        <w:tc>
          <w:tcPr>
            <w:tcW w:w="1528" w:type="dxa"/>
          </w:tcPr>
          <w:p>
            <w:pPr>
              <w:pStyle w:val="9"/>
              <w:rPr>
                <w:rFonts w:ascii="Times New Roman"/>
                <w:sz w:val="24"/>
              </w:rPr>
            </w:pPr>
          </w:p>
        </w:tc>
        <w:tc>
          <w:tcPr>
            <w:tcW w:w="3016" w:type="dxa"/>
            <w:gridSpan w:val="2"/>
          </w:tcPr>
          <w:p>
            <w:pPr>
              <w:pStyle w:val="9"/>
              <w:rPr>
                <w:rFonts w:ascii="Times New Roman"/>
                <w:sz w:val="24"/>
              </w:rPr>
            </w:pPr>
          </w:p>
        </w:tc>
        <w:tc>
          <w:tcPr>
            <w:tcW w:w="2882" w:type="dxa"/>
            <w:gridSpan w:val="2"/>
          </w:tcPr>
          <w:p>
            <w:pPr>
              <w:pStyle w:val="9"/>
              <w:rPr>
                <w:rFonts w:ascii="Times New Roman"/>
                <w:sz w:val="24"/>
              </w:rPr>
            </w:pPr>
          </w:p>
        </w:tc>
      </w:tr>
    </w:tbl>
    <w:p>
      <w:pPr>
        <w:spacing w:after="0"/>
        <w:rPr>
          <w:rFonts w:ascii="Times New Roman"/>
          <w:sz w:val="24"/>
        </w:rPr>
        <w:sectPr>
          <w:pgSz w:w="11910" w:h="16840"/>
          <w:pgMar w:top="1420" w:right="700" w:bottom="1000" w:left="720" w:header="0" w:footer="881" w:gutter="0"/>
          <w:cols w:space="720" w:num="1"/>
        </w:sectPr>
      </w:pPr>
    </w:p>
    <w:tbl>
      <w:tblPr>
        <w:tblStyle w:val="5"/>
        <w:tblW w:w="0" w:type="auto"/>
        <w:tblInd w:w="7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0"/>
        <w:gridCol w:w="8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920" w:type="dxa"/>
            <w:tcBorders>
              <w:bottom w:val="nil"/>
            </w:tcBorders>
          </w:tcPr>
          <w:p>
            <w:pPr>
              <w:pStyle w:val="9"/>
              <w:rPr>
                <w:rFonts w:ascii="Times New Roman"/>
                <w:sz w:val="24"/>
              </w:rPr>
            </w:pPr>
          </w:p>
        </w:tc>
        <w:tc>
          <w:tcPr>
            <w:tcW w:w="8001" w:type="dxa"/>
            <w:tcBorders>
              <w:bottom w:val="nil"/>
            </w:tcBorders>
          </w:tcPr>
          <w:p>
            <w:pPr>
              <w:pStyle w:val="9"/>
              <w:spacing w:before="7"/>
              <w:rPr>
                <w:rFonts w:ascii="方正小标宋简体"/>
                <w:sz w:val="21"/>
              </w:rPr>
            </w:pPr>
          </w:p>
          <w:p>
            <w:pPr>
              <w:pStyle w:val="9"/>
              <w:tabs>
                <w:tab w:val="left" w:pos="3172"/>
              </w:tabs>
              <w:spacing w:line="353" w:lineRule="exact"/>
              <w:ind w:right="98"/>
              <w:jc w:val="right"/>
              <w:rPr>
                <w:rFonts w:hint="eastAsia" w:ascii="方正仿宋简体" w:eastAsia="方正仿宋简体"/>
                <w:sz w:val="24"/>
              </w:rPr>
            </w:pPr>
            <w:r>
              <w:rPr>
                <w:rFonts w:hint="eastAsia" w:ascii="方正仿宋简体" w:eastAsia="方正仿宋简体"/>
                <w:sz w:val="24"/>
              </w:rPr>
              <w:t>自</w:t>
            </w:r>
            <w:r>
              <w:rPr>
                <w:rFonts w:hint="eastAsia" w:ascii="方正仿宋简体" w:eastAsia="方正仿宋简体"/>
                <w:spacing w:val="4"/>
                <w:sz w:val="24"/>
              </w:rPr>
              <w:t>愿</w:t>
            </w:r>
            <w:r>
              <w:rPr>
                <w:rFonts w:hint="eastAsia" w:ascii="方正仿宋简体" w:eastAsia="方正仿宋简体"/>
                <w:sz w:val="24"/>
              </w:rPr>
              <w:t>申请</w:t>
            </w:r>
            <w:r>
              <w:rPr>
                <w:rFonts w:hint="eastAsia" w:ascii="方正仿宋简体" w:eastAsia="方正仿宋简体"/>
                <w:spacing w:val="4"/>
                <w:sz w:val="24"/>
              </w:rPr>
              <w:t>成</w:t>
            </w:r>
            <w:r>
              <w:rPr>
                <w:rFonts w:hint="eastAsia" w:ascii="方正仿宋简体" w:eastAsia="方正仿宋简体"/>
                <w:sz w:val="24"/>
              </w:rPr>
              <w:t>为湖</w:t>
            </w:r>
            <w:r>
              <w:rPr>
                <w:rFonts w:hint="eastAsia" w:ascii="方正仿宋简体" w:eastAsia="方正仿宋简体"/>
                <w:spacing w:val="4"/>
                <w:sz w:val="24"/>
              </w:rPr>
              <w:t>南</w:t>
            </w:r>
            <w:r>
              <w:rPr>
                <w:rFonts w:hint="eastAsia" w:ascii="方正仿宋简体" w:eastAsia="方正仿宋简体"/>
                <w:sz w:val="24"/>
              </w:rPr>
              <w:t>省</w:t>
            </w:r>
            <w:r>
              <w:rPr>
                <w:rFonts w:hint="eastAsia" w:ascii="方正仿宋简体" w:eastAsia="方正仿宋简体"/>
                <w:sz w:val="24"/>
                <w:u w:val="single"/>
              </w:rPr>
              <w:t xml:space="preserve"> </w:t>
            </w:r>
            <w:r>
              <w:rPr>
                <w:rFonts w:hint="eastAsia" w:ascii="方正仿宋简体" w:eastAsia="方正仿宋简体"/>
                <w:sz w:val="24"/>
                <w:u w:val="single"/>
              </w:rPr>
              <w:tab/>
            </w:r>
            <w:r>
              <w:rPr>
                <w:rFonts w:hint="eastAsia" w:ascii="方正仿宋简体" w:eastAsia="方正仿宋简体"/>
                <w:sz w:val="24"/>
              </w:rPr>
              <w:t>医</w:t>
            </w:r>
            <w:r>
              <w:rPr>
                <w:rFonts w:hint="eastAsia" w:ascii="方正仿宋简体" w:eastAsia="方正仿宋简体"/>
                <w:spacing w:val="4"/>
                <w:sz w:val="24"/>
              </w:rPr>
              <w:t>疗</w:t>
            </w:r>
            <w:r>
              <w:rPr>
                <w:rFonts w:hint="eastAsia" w:ascii="方正仿宋简体" w:eastAsia="方正仿宋简体"/>
                <w:sz w:val="24"/>
              </w:rPr>
              <w:t>保险</w:t>
            </w:r>
            <w:r>
              <w:rPr>
                <w:rFonts w:hint="eastAsia" w:ascii="方正仿宋简体" w:eastAsia="方正仿宋简体"/>
                <w:spacing w:val="4"/>
                <w:sz w:val="24"/>
              </w:rPr>
              <w:t>协</w:t>
            </w:r>
            <w:r>
              <w:rPr>
                <w:rFonts w:hint="eastAsia" w:ascii="方正仿宋简体" w:eastAsia="方正仿宋简体"/>
                <w:sz w:val="24"/>
              </w:rPr>
              <w:t>议零</w:t>
            </w:r>
            <w:r>
              <w:rPr>
                <w:rFonts w:hint="eastAsia" w:ascii="方正仿宋简体" w:eastAsia="方正仿宋简体"/>
                <w:spacing w:val="4"/>
                <w:sz w:val="24"/>
              </w:rPr>
              <w:t>售</w:t>
            </w:r>
            <w:r>
              <w:rPr>
                <w:rFonts w:hint="eastAsia" w:ascii="方正仿宋简体" w:eastAsia="方正仿宋简体"/>
                <w:sz w:val="24"/>
              </w:rPr>
              <w:t>药店</w:t>
            </w:r>
            <w:r>
              <w:rPr>
                <w:rFonts w:hint="eastAsia" w:ascii="方正仿宋简体" w:eastAsia="方正仿宋简体"/>
                <w:spacing w:val="4"/>
                <w:sz w:val="24"/>
              </w:rPr>
              <w:t>，</w:t>
            </w:r>
            <w:r>
              <w:rPr>
                <w:rFonts w:hint="eastAsia" w:ascii="方正仿宋简体" w:eastAsia="方正仿宋简体"/>
                <w:sz w:val="24"/>
              </w:rPr>
              <w:t>并对</w:t>
            </w:r>
            <w:r>
              <w:rPr>
                <w:rFonts w:hint="eastAsia" w:ascii="方正仿宋简体" w:eastAsia="方正仿宋简体"/>
                <w:spacing w:val="4"/>
                <w:sz w:val="24"/>
              </w:rPr>
              <w:t>以</w:t>
            </w:r>
            <w:r>
              <w:rPr>
                <w:rFonts w:hint="eastAsia" w:ascii="方正仿宋简体" w:eastAsia="方正仿宋简体"/>
                <w:sz w:val="24"/>
              </w:rPr>
              <w:t>下事项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line="340" w:lineRule="exact"/>
              <w:ind w:left="107"/>
              <w:rPr>
                <w:rFonts w:hint="eastAsia" w:ascii="方正仿宋简体" w:eastAsia="方正仿宋简体"/>
                <w:sz w:val="24"/>
              </w:rPr>
            </w:pPr>
            <w:r>
              <w:rPr>
                <w:rFonts w:hint="eastAsia" w:ascii="方正仿宋简体" w:eastAsia="方正仿宋简体"/>
                <w:sz w:val="24"/>
              </w:rPr>
              <w:t>作出承诺：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line="340" w:lineRule="exact"/>
              <w:ind w:left="587"/>
              <w:rPr>
                <w:rFonts w:hint="eastAsia" w:ascii="方正仿宋简体" w:eastAsia="方正仿宋简体"/>
                <w:sz w:val="24"/>
              </w:rPr>
            </w:pPr>
            <w:r>
              <w:rPr>
                <w:rFonts w:hint="eastAsia" w:ascii="方正仿宋简体" w:eastAsia="方正仿宋简体"/>
                <w:sz w:val="24"/>
              </w:rPr>
              <w:t>1.承诺所提供的资料真实完整。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line="340" w:lineRule="exact"/>
              <w:ind w:right="95"/>
              <w:jc w:val="right"/>
              <w:rPr>
                <w:rFonts w:hint="eastAsia" w:ascii="方正仿宋简体" w:eastAsia="方正仿宋简体"/>
                <w:sz w:val="24"/>
              </w:rPr>
            </w:pPr>
            <w:r>
              <w:rPr>
                <w:rFonts w:hint="eastAsia" w:ascii="方正仿宋简体" w:eastAsia="方正仿宋简体"/>
                <w:sz w:val="24"/>
              </w:rPr>
              <w:t>2.承诺本零售药店自提出申请之日起前一年内（不足一年的自开办之日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line="340" w:lineRule="exact"/>
              <w:ind w:left="107"/>
              <w:rPr>
                <w:rFonts w:hint="eastAsia" w:ascii="方正仿宋简体" w:eastAsia="方正仿宋简体"/>
                <w:sz w:val="24"/>
              </w:rPr>
            </w:pPr>
            <w:r>
              <w:rPr>
                <w:rFonts w:hint="eastAsia" w:ascii="方正仿宋简体" w:eastAsia="方正仿宋简体"/>
                <w:sz w:val="24"/>
              </w:rPr>
              <w:t>起计算）没有被市场监管部门行政处罚的记录，且未发生过重大药品质量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line="340" w:lineRule="exact"/>
              <w:ind w:right="-29"/>
              <w:jc w:val="right"/>
              <w:rPr>
                <w:rFonts w:hint="eastAsia" w:ascii="方正仿宋简体" w:eastAsia="方正仿宋简体"/>
                <w:sz w:val="24"/>
              </w:rPr>
            </w:pPr>
            <w:r>
              <w:rPr>
                <w:rFonts w:hint="eastAsia" w:ascii="方正仿宋简体" w:eastAsia="方正仿宋简体"/>
                <w:sz w:val="24"/>
              </w:rPr>
              <w:t>事故。如提供的材料与事实不符，将承担提供虚假材料所造成的一切后果。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line="340" w:lineRule="exact"/>
              <w:ind w:right="95"/>
              <w:jc w:val="right"/>
              <w:rPr>
                <w:rFonts w:hint="eastAsia" w:ascii="方正仿宋简体" w:eastAsia="方正仿宋简体"/>
                <w:sz w:val="24"/>
              </w:rPr>
            </w:pPr>
            <w:r>
              <w:rPr>
                <w:rFonts w:hint="eastAsia" w:ascii="方正仿宋简体" w:eastAsia="方正仿宋简体"/>
                <w:sz w:val="24"/>
              </w:rPr>
              <w:t>3.承诺建立规范财务制度并完善药品及医疗服务管理制度，并安装了规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line="340" w:lineRule="exact"/>
              <w:ind w:left="107"/>
              <w:rPr>
                <w:rFonts w:hint="eastAsia" w:ascii="方正仿宋简体" w:eastAsia="方正仿宋简体"/>
                <w:sz w:val="24"/>
              </w:rPr>
            </w:pPr>
            <w:r>
              <w:rPr>
                <w:rFonts w:hint="eastAsia" w:ascii="方正仿宋简体" w:eastAsia="方正仿宋简体"/>
                <w:sz w:val="24"/>
              </w:rPr>
              <w:t>范的零售药店管理系统。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line="340" w:lineRule="exact"/>
              <w:ind w:right="95"/>
              <w:jc w:val="right"/>
              <w:rPr>
                <w:rFonts w:hint="eastAsia" w:ascii="方正仿宋简体" w:eastAsia="方正仿宋简体"/>
                <w:sz w:val="24"/>
              </w:rPr>
            </w:pPr>
            <w:r>
              <w:rPr>
                <w:rFonts w:hint="eastAsia" w:ascii="方正仿宋简体" w:eastAsia="方正仿宋简体"/>
                <w:sz w:val="24"/>
              </w:rPr>
              <w:t>4.承诺严格按医疗保险政策和协议要求规范提供医疗保险服务，如有违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line="329" w:lineRule="exact"/>
              <w:ind w:left="107"/>
              <w:rPr>
                <w:rFonts w:hint="eastAsia" w:ascii="方正仿宋简体" w:eastAsia="方正仿宋简体"/>
                <w:sz w:val="24"/>
              </w:rPr>
            </w:pPr>
            <w:r>
              <w:rPr>
                <w:rFonts w:hint="eastAsia" w:ascii="方正仿宋简体" w:eastAsia="方正仿宋简体"/>
                <w:sz w:val="24"/>
              </w:rPr>
              <w:t>规行为，将承担相应责任。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trPr>
        <w:tc>
          <w:tcPr>
            <w:tcW w:w="920" w:type="dxa"/>
            <w:tcBorders>
              <w:top w:val="nil"/>
              <w:bottom w:val="nil"/>
            </w:tcBorders>
          </w:tcPr>
          <w:p>
            <w:pPr>
              <w:pStyle w:val="9"/>
              <w:spacing w:before="22" w:line="199" w:lineRule="auto"/>
              <w:ind w:left="218" w:right="209"/>
              <w:rPr>
                <w:rFonts w:hint="eastAsia" w:ascii="方正仿宋简体" w:eastAsia="方正仿宋简体"/>
                <w:sz w:val="24"/>
              </w:rPr>
            </w:pPr>
            <w:r>
              <w:rPr>
                <w:rFonts w:hint="eastAsia" w:ascii="方正仿宋简体" w:eastAsia="方正仿宋简体"/>
                <w:spacing w:val="-9"/>
                <w:sz w:val="24"/>
              </w:rPr>
              <w:t>申请单位</w:t>
            </w:r>
          </w:p>
          <w:p>
            <w:pPr>
              <w:pStyle w:val="9"/>
              <w:spacing w:line="301" w:lineRule="exact"/>
              <w:ind w:left="218"/>
              <w:rPr>
                <w:rFonts w:hint="eastAsia" w:ascii="方正仿宋简体" w:eastAsia="方正仿宋简体"/>
                <w:sz w:val="24"/>
              </w:rPr>
            </w:pPr>
            <w:r>
              <w:rPr>
                <w:rFonts w:hint="eastAsia" w:ascii="方正仿宋简体" w:eastAsia="方正仿宋简体"/>
                <w:sz w:val="24"/>
              </w:rPr>
              <w:t>意见</w:t>
            </w:r>
          </w:p>
        </w:tc>
        <w:tc>
          <w:tcPr>
            <w:tcW w:w="8001" w:type="dxa"/>
            <w:tcBorders>
              <w:top w:val="nil"/>
              <w:bottom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line="367" w:lineRule="exact"/>
              <w:ind w:left="2027"/>
              <w:rPr>
                <w:rFonts w:hint="eastAsia" w:ascii="方正仿宋简体" w:eastAsia="方正仿宋简体"/>
                <w:sz w:val="24"/>
              </w:rPr>
            </w:pPr>
            <w:r>
              <w:rPr>
                <w:rFonts w:hint="eastAsia" w:ascii="方正仿宋简体" w:eastAsia="方正仿宋简体"/>
                <w:sz w:val="24"/>
              </w:rPr>
              <w:t>（单位印章）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9"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before="4"/>
              <w:rPr>
                <w:rFonts w:ascii="方正小标宋简体"/>
                <w:sz w:val="25"/>
              </w:rPr>
            </w:pPr>
          </w:p>
          <w:p>
            <w:pPr>
              <w:pStyle w:val="9"/>
              <w:ind w:left="2027"/>
              <w:rPr>
                <w:rFonts w:hint="eastAsia" w:ascii="方正仿宋简体" w:eastAsia="方正仿宋简体"/>
                <w:sz w:val="24"/>
              </w:rPr>
            </w:pPr>
            <w:r>
              <w:rPr>
                <w:rFonts w:hint="eastAsia" w:ascii="方正仿宋简体" w:eastAsia="方正仿宋简体"/>
                <w:sz w:val="24"/>
              </w:rPr>
              <w:t>（法人代表章）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920" w:type="dxa"/>
            <w:tcBorders>
              <w:top w:val="nil"/>
              <w:bottom w:val="nil"/>
            </w:tcBorders>
          </w:tcPr>
          <w:p>
            <w:pPr>
              <w:pStyle w:val="9"/>
              <w:rPr>
                <w:rFonts w:ascii="Times New Roman"/>
                <w:sz w:val="24"/>
              </w:rPr>
            </w:pPr>
          </w:p>
        </w:tc>
        <w:tc>
          <w:tcPr>
            <w:tcW w:w="8001" w:type="dxa"/>
            <w:tcBorders>
              <w:top w:val="nil"/>
              <w:bottom w:val="nil"/>
            </w:tcBorders>
          </w:tcPr>
          <w:p>
            <w:pPr>
              <w:pStyle w:val="9"/>
              <w:spacing w:before="3"/>
              <w:rPr>
                <w:rFonts w:ascii="方正小标宋简体"/>
                <w:sz w:val="16"/>
              </w:rPr>
            </w:pPr>
          </w:p>
          <w:p>
            <w:pPr>
              <w:pStyle w:val="9"/>
              <w:ind w:left="2267"/>
              <w:rPr>
                <w:rFonts w:hint="eastAsia" w:ascii="方正仿宋简体" w:eastAsia="方正仿宋简体"/>
                <w:sz w:val="24"/>
              </w:rPr>
            </w:pPr>
            <w:r>
              <w:rPr>
                <w:rFonts w:hint="eastAsia" w:ascii="方正仿宋简体" w:eastAsia="方正仿宋简体"/>
                <w:sz w:val="24"/>
              </w:rPr>
              <w:t>经办人签字：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atLeast"/>
        </w:trPr>
        <w:tc>
          <w:tcPr>
            <w:tcW w:w="920" w:type="dxa"/>
            <w:tcBorders>
              <w:top w:val="nil"/>
            </w:tcBorders>
          </w:tcPr>
          <w:p>
            <w:pPr>
              <w:pStyle w:val="9"/>
              <w:rPr>
                <w:rFonts w:ascii="Times New Roman"/>
                <w:sz w:val="24"/>
              </w:rPr>
            </w:pPr>
          </w:p>
        </w:tc>
        <w:tc>
          <w:tcPr>
            <w:tcW w:w="8001" w:type="dxa"/>
            <w:tcBorders>
              <w:top w:val="nil"/>
            </w:tcBorders>
          </w:tcPr>
          <w:p>
            <w:pPr>
              <w:pStyle w:val="9"/>
              <w:tabs>
                <w:tab w:val="left" w:pos="5267"/>
                <w:tab w:val="left" w:pos="5867"/>
                <w:tab w:val="left" w:pos="6467"/>
              </w:tabs>
              <w:spacing w:before="143"/>
              <w:ind w:left="3227"/>
              <w:rPr>
                <w:rFonts w:hint="eastAsia" w:ascii="方正仿宋简体" w:eastAsia="方正仿宋简体"/>
                <w:sz w:val="24"/>
              </w:rPr>
            </w:pPr>
            <w:r>
              <w:rPr>
                <w:rFonts w:hint="eastAsia" w:ascii="方正仿宋简体" w:eastAsia="方正仿宋简体"/>
                <w:sz w:val="24"/>
              </w:rPr>
              <w:t>申请时间：</w:t>
            </w:r>
            <w:r>
              <w:rPr>
                <w:rFonts w:hint="eastAsia" w:ascii="方正仿宋简体" w:eastAsia="方正仿宋简体"/>
                <w:sz w:val="24"/>
              </w:rPr>
              <w:tab/>
            </w:r>
            <w:r>
              <w:rPr>
                <w:rFonts w:hint="eastAsia" w:ascii="方正仿宋简体" w:eastAsia="方正仿宋简体"/>
                <w:sz w:val="24"/>
              </w:rPr>
              <w:t>年</w:t>
            </w:r>
            <w:r>
              <w:rPr>
                <w:rFonts w:hint="eastAsia" w:ascii="方正仿宋简体" w:eastAsia="方正仿宋简体"/>
                <w:sz w:val="24"/>
              </w:rPr>
              <w:tab/>
            </w:r>
            <w:r>
              <w:rPr>
                <w:rFonts w:hint="eastAsia" w:ascii="方正仿宋简体" w:eastAsia="方正仿宋简体"/>
                <w:sz w:val="24"/>
              </w:rPr>
              <w:t>月</w:t>
            </w:r>
            <w:r>
              <w:rPr>
                <w:rFonts w:hint="eastAsia" w:ascii="方正仿宋简体" w:eastAsia="方正仿宋简体"/>
                <w:sz w:val="24"/>
              </w:rPr>
              <w:tab/>
            </w:r>
            <w:r>
              <w:rPr>
                <w:rFonts w:hint="eastAsia" w:ascii="方正仿宋简体" w:eastAsia="方正仿宋简体"/>
                <w:sz w:val="24"/>
              </w:rPr>
              <w:t>日</w:t>
            </w:r>
          </w:p>
        </w:tc>
      </w:tr>
    </w:tbl>
    <w:p>
      <w:pPr>
        <w:pStyle w:val="4"/>
        <w:spacing w:before="2"/>
        <w:rPr>
          <w:rFonts w:ascii="方正小标宋简体"/>
          <w:sz w:val="19"/>
        </w:rPr>
      </w:pPr>
    </w:p>
    <w:p>
      <w:pPr>
        <w:spacing w:before="61" w:line="223" w:lineRule="auto"/>
        <w:ind w:left="1080" w:right="1097" w:firstLine="480"/>
        <w:jc w:val="left"/>
        <w:rPr>
          <w:rFonts w:hint="eastAsia" w:ascii="方正仿宋简体" w:eastAsia="方正仿宋简体"/>
          <w:sz w:val="24"/>
        </w:rPr>
      </w:pPr>
      <w:r>
        <w:rPr>
          <w:rFonts w:hint="eastAsia" w:ascii="方正仿宋简体" w:eastAsia="方正仿宋简体"/>
          <w:spacing w:val="-10"/>
          <w:sz w:val="24"/>
        </w:rPr>
        <w:t>备注：经营医疗保险药品种数按照国家药品目录中的药品种类为准，西药种</w:t>
      </w:r>
      <w:r>
        <w:rPr>
          <w:rFonts w:hint="eastAsia" w:ascii="方正仿宋简体" w:eastAsia="方正仿宋简体"/>
          <w:sz w:val="24"/>
        </w:rPr>
        <w:t>类按通用名计算、中成药种类按目录中的类别计算。</w:t>
      </w:r>
    </w:p>
    <w:p>
      <w:pPr>
        <w:spacing w:after="0" w:line="223" w:lineRule="auto"/>
        <w:jc w:val="left"/>
        <w:rPr>
          <w:rFonts w:hint="eastAsia" w:ascii="方正仿宋简体" w:eastAsia="方正仿宋简体"/>
          <w:sz w:val="24"/>
        </w:rPr>
        <w:sectPr>
          <w:pgSz w:w="11910" w:h="16840"/>
          <w:pgMar w:top="1420" w:right="700" w:bottom="1080" w:left="720" w:header="0" w:footer="881" w:gutter="0"/>
          <w:cols w:space="720" w:num="1"/>
        </w:sectPr>
      </w:pPr>
    </w:p>
    <w:p>
      <w:pPr>
        <w:pStyle w:val="4"/>
        <w:spacing w:after="30" w:line="556" w:lineRule="exact"/>
        <w:ind w:left="1332" w:right="783"/>
        <w:jc w:val="center"/>
        <w:rPr>
          <w:rFonts w:hint="eastAsia" w:ascii="方正小标宋简体" w:eastAsia="方正小标宋简体"/>
        </w:rPr>
      </w:pPr>
      <w:r>
        <w:rPr>
          <w:rFonts w:hint="eastAsia" w:ascii="方正小标宋简体" w:eastAsia="方正小标宋简体"/>
        </w:rPr>
        <w:t>湖南省省本级定点协议诊所申请表（表 21）</w:t>
      </w:r>
    </w:p>
    <w:tbl>
      <w:tblPr>
        <w:tblStyle w:val="5"/>
        <w:tblW w:w="0" w:type="auto"/>
        <w:tblInd w:w="907" w:type="dxa"/>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Layout w:type="fixed"/>
        <w:tblCellMar>
          <w:top w:w="0" w:type="dxa"/>
          <w:left w:w="0" w:type="dxa"/>
          <w:bottom w:w="0" w:type="dxa"/>
          <w:right w:w="0" w:type="dxa"/>
        </w:tblCellMar>
      </w:tblPr>
      <w:tblGrid>
        <w:gridCol w:w="700"/>
        <w:gridCol w:w="1301"/>
        <w:gridCol w:w="391"/>
        <w:gridCol w:w="1534"/>
        <w:gridCol w:w="535"/>
        <w:gridCol w:w="1455"/>
        <w:gridCol w:w="986"/>
        <w:gridCol w:w="227"/>
        <w:gridCol w:w="1790"/>
      </w:tblGrid>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9" w:hRule="atLeast"/>
        </w:trPr>
        <w:tc>
          <w:tcPr>
            <w:tcW w:w="2392" w:type="dxa"/>
            <w:gridSpan w:val="3"/>
            <w:tcBorders>
              <w:left w:val="single" w:color="000000" w:sz="4" w:space="0"/>
              <w:bottom w:val="single" w:color="1C1F22" w:sz="8" w:space="0"/>
              <w:right w:val="single" w:color="1F1C28" w:sz="6" w:space="0"/>
            </w:tcBorders>
          </w:tcPr>
          <w:p>
            <w:pPr>
              <w:pStyle w:val="9"/>
              <w:spacing w:before="117"/>
              <w:ind w:left="448"/>
              <w:rPr>
                <w:rFonts w:hint="eastAsia" w:ascii="方正仿宋简体" w:eastAsia="方正仿宋简体"/>
                <w:sz w:val="24"/>
              </w:rPr>
            </w:pPr>
            <w:r>
              <w:rPr>
                <w:rFonts w:hint="eastAsia" w:ascii="方正仿宋简体" w:eastAsia="方正仿宋简体"/>
                <w:color w:val="23222C"/>
                <w:w w:val="105"/>
                <w:sz w:val="24"/>
              </w:rPr>
              <w:t>医疗机构名称</w:t>
            </w:r>
          </w:p>
        </w:tc>
        <w:tc>
          <w:tcPr>
            <w:tcW w:w="6527" w:type="dxa"/>
            <w:gridSpan w:val="6"/>
            <w:tcBorders>
              <w:left w:val="single" w:color="1F1C28" w:sz="6" w:space="0"/>
              <w:bottom w:val="single" w:color="1C1F22" w:sz="8" w:space="0"/>
              <w:right w:val="single" w:color="221F2B"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392" w:type="dxa"/>
            <w:gridSpan w:val="3"/>
            <w:tcBorders>
              <w:top w:val="single" w:color="1C1F22" w:sz="8" w:space="0"/>
              <w:left w:val="single" w:color="000000" w:sz="4" w:space="0"/>
              <w:bottom w:val="single" w:color="1F2228" w:sz="8" w:space="0"/>
              <w:right w:val="single" w:color="1F1C28" w:sz="6" w:space="0"/>
            </w:tcBorders>
          </w:tcPr>
          <w:p>
            <w:pPr>
              <w:pStyle w:val="9"/>
              <w:spacing w:before="118"/>
              <w:ind w:left="876" w:right="847"/>
              <w:jc w:val="center"/>
              <w:rPr>
                <w:rFonts w:hint="eastAsia" w:ascii="方正仿宋简体" w:eastAsia="方正仿宋简体"/>
                <w:sz w:val="24"/>
              </w:rPr>
            </w:pPr>
            <w:r>
              <w:rPr>
                <w:rFonts w:hint="eastAsia" w:ascii="方正仿宋简体" w:eastAsia="方正仿宋简体"/>
                <w:color w:val="23222C"/>
                <w:w w:val="105"/>
                <w:sz w:val="24"/>
              </w:rPr>
              <w:t>地 址</w:t>
            </w:r>
          </w:p>
        </w:tc>
        <w:tc>
          <w:tcPr>
            <w:tcW w:w="6527" w:type="dxa"/>
            <w:gridSpan w:val="6"/>
            <w:tcBorders>
              <w:top w:val="single" w:color="1C1F22" w:sz="8" w:space="0"/>
              <w:left w:val="single" w:color="1F1C28" w:sz="6" w:space="0"/>
              <w:bottom w:val="single" w:color="1F2228"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392" w:type="dxa"/>
            <w:gridSpan w:val="3"/>
            <w:tcBorders>
              <w:top w:val="single" w:color="1F2228" w:sz="8" w:space="0"/>
              <w:left w:val="single" w:color="000000" w:sz="4" w:space="0"/>
              <w:bottom w:val="single" w:color="22222B" w:sz="8" w:space="0"/>
              <w:right w:val="single" w:color="1F1C28" w:sz="6" w:space="0"/>
            </w:tcBorders>
          </w:tcPr>
          <w:p>
            <w:pPr>
              <w:pStyle w:val="9"/>
              <w:spacing w:before="117"/>
              <w:ind w:left="59"/>
              <w:rPr>
                <w:rFonts w:hint="eastAsia" w:ascii="方正仿宋简体" w:eastAsia="方正仿宋简体"/>
                <w:sz w:val="24"/>
              </w:rPr>
            </w:pPr>
            <w:r>
              <w:rPr>
                <w:rFonts w:hint="eastAsia" w:ascii="方正仿宋简体" w:eastAsia="方正仿宋简体"/>
                <w:color w:val="23222C"/>
                <w:w w:val="105"/>
                <w:sz w:val="24"/>
              </w:rPr>
              <w:t>机构类型及经营性质</w:t>
            </w:r>
          </w:p>
        </w:tc>
        <w:tc>
          <w:tcPr>
            <w:tcW w:w="2069" w:type="dxa"/>
            <w:gridSpan w:val="2"/>
            <w:tcBorders>
              <w:top w:val="single" w:color="1F2228" w:sz="8" w:space="0"/>
              <w:left w:val="single" w:color="1F1C28" w:sz="6" w:space="0"/>
              <w:bottom w:val="single" w:color="22222B" w:sz="8" w:space="0"/>
              <w:right w:val="single" w:color="1F1F28" w:sz="6" w:space="0"/>
            </w:tcBorders>
          </w:tcPr>
          <w:p>
            <w:pPr>
              <w:pStyle w:val="9"/>
              <w:rPr>
                <w:rFonts w:ascii="Times New Roman"/>
                <w:sz w:val="26"/>
              </w:rPr>
            </w:pPr>
          </w:p>
        </w:tc>
        <w:tc>
          <w:tcPr>
            <w:tcW w:w="2668" w:type="dxa"/>
            <w:gridSpan w:val="3"/>
            <w:tcBorders>
              <w:top w:val="single" w:color="1F2228" w:sz="8" w:space="0"/>
              <w:left w:val="single" w:color="1F1F28" w:sz="6" w:space="0"/>
              <w:bottom w:val="single" w:color="22222B" w:sz="8" w:space="0"/>
              <w:right w:val="single" w:color="1F1C28" w:sz="6" w:space="0"/>
            </w:tcBorders>
          </w:tcPr>
          <w:p>
            <w:pPr>
              <w:pStyle w:val="9"/>
              <w:spacing w:before="117"/>
              <w:ind w:left="578"/>
              <w:rPr>
                <w:rFonts w:hint="eastAsia" w:ascii="方正仿宋简体" w:eastAsia="方正仿宋简体"/>
                <w:sz w:val="24"/>
              </w:rPr>
            </w:pPr>
            <w:r>
              <w:rPr>
                <w:rFonts w:hint="eastAsia" w:ascii="方正仿宋简体" w:eastAsia="方正仿宋简体"/>
                <w:color w:val="23222C"/>
                <w:w w:val="105"/>
                <w:sz w:val="24"/>
              </w:rPr>
              <w:t>医疗机构等级</w:t>
            </w:r>
          </w:p>
        </w:tc>
        <w:tc>
          <w:tcPr>
            <w:tcW w:w="1790" w:type="dxa"/>
            <w:tcBorders>
              <w:top w:val="single" w:color="1F2228" w:sz="8" w:space="0"/>
              <w:left w:val="single" w:color="1F1C28" w:sz="6" w:space="0"/>
              <w:bottom w:val="single" w:color="22222B"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392" w:type="dxa"/>
            <w:gridSpan w:val="3"/>
            <w:tcBorders>
              <w:top w:val="single" w:color="22222B" w:sz="8" w:space="0"/>
              <w:left w:val="single" w:color="000000" w:sz="4" w:space="0"/>
              <w:bottom w:val="single" w:color="222228" w:sz="8" w:space="0"/>
              <w:right w:val="single" w:color="1F1C28" w:sz="6" w:space="0"/>
            </w:tcBorders>
          </w:tcPr>
          <w:p>
            <w:pPr>
              <w:pStyle w:val="9"/>
              <w:spacing w:before="118"/>
              <w:ind w:left="366"/>
              <w:rPr>
                <w:rFonts w:hint="eastAsia" w:ascii="方正仿宋简体" w:eastAsia="方正仿宋简体"/>
                <w:sz w:val="24"/>
              </w:rPr>
            </w:pPr>
            <w:r>
              <w:rPr>
                <w:rFonts w:hint="eastAsia" w:ascii="方正仿宋简体" w:eastAsia="方正仿宋简体"/>
                <w:sz w:val="24"/>
              </w:rPr>
              <w:t>营业执照注册号</w:t>
            </w:r>
          </w:p>
        </w:tc>
        <w:tc>
          <w:tcPr>
            <w:tcW w:w="2069" w:type="dxa"/>
            <w:gridSpan w:val="2"/>
            <w:tcBorders>
              <w:top w:val="single" w:color="22222B" w:sz="8" w:space="0"/>
              <w:left w:val="single" w:color="1F1C28" w:sz="6" w:space="0"/>
              <w:bottom w:val="single" w:color="222228" w:sz="8" w:space="0"/>
              <w:right w:val="single" w:color="1F1F28" w:sz="6" w:space="0"/>
            </w:tcBorders>
          </w:tcPr>
          <w:p>
            <w:pPr>
              <w:pStyle w:val="9"/>
              <w:rPr>
                <w:rFonts w:ascii="Times New Roman"/>
                <w:sz w:val="26"/>
              </w:rPr>
            </w:pPr>
          </w:p>
        </w:tc>
        <w:tc>
          <w:tcPr>
            <w:tcW w:w="2668" w:type="dxa"/>
            <w:gridSpan w:val="3"/>
            <w:tcBorders>
              <w:top w:val="single" w:color="22222B" w:sz="8" w:space="0"/>
              <w:left w:val="single" w:color="1F1F28" w:sz="6" w:space="0"/>
              <w:bottom w:val="single" w:color="222228" w:sz="8" w:space="0"/>
              <w:right w:val="single" w:color="1F1C28" w:sz="6" w:space="0"/>
            </w:tcBorders>
          </w:tcPr>
          <w:p>
            <w:pPr>
              <w:pStyle w:val="9"/>
              <w:spacing w:before="118"/>
              <w:ind w:left="864"/>
              <w:rPr>
                <w:rFonts w:hint="eastAsia" w:ascii="方正仿宋简体" w:eastAsia="方正仿宋简体"/>
                <w:sz w:val="24"/>
              </w:rPr>
            </w:pPr>
            <w:r>
              <w:rPr>
                <w:rFonts w:hint="eastAsia" w:ascii="方正仿宋简体" w:eastAsia="方正仿宋简体"/>
                <w:sz w:val="24"/>
              </w:rPr>
              <w:t>经营范围</w:t>
            </w:r>
          </w:p>
        </w:tc>
        <w:tc>
          <w:tcPr>
            <w:tcW w:w="1790" w:type="dxa"/>
            <w:tcBorders>
              <w:top w:val="single" w:color="22222B" w:sz="8" w:space="0"/>
              <w:left w:val="single" w:color="1F1C28" w:sz="6" w:space="0"/>
              <w:bottom w:val="single" w:color="222228"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392" w:type="dxa"/>
            <w:gridSpan w:val="3"/>
            <w:tcBorders>
              <w:top w:val="single" w:color="222228" w:sz="8" w:space="0"/>
              <w:left w:val="single" w:color="000000" w:sz="4" w:space="0"/>
              <w:bottom w:val="single" w:color="222228" w:sz="8" w:space="0"/>
              <w:right w:val="single" w:color="1F1C28" w:sz="6" w:space="0"/>
            </w:tcBorders>
          </w:tcPr>
          <w:p>
            <w:pPr>
              <w:pStyle w:val="9"/>
              <w:spacing w:before="117"/>
              <w:ind w:left="194"/>
              <w:rPr>
                <w:rFonts w:hint="eastAsia" w:ascii="方正仿宋简体" w:eastAsia="方正仿宋简体"/>
                <w:sz w:val="24"/>
              </w:rPr>
            </w:pPr>
            <w:r>
              <w:rPr>
                <w:rFonts w:hint="eastAsia" w:ascii="方正仿宋简体" w:eastAsia="方正仿宋简体"/>
                <w:color w:val="23222C"/>
                <w:w w:val="105"/>
                <w:sz w:val="24"/>
              </w:rPr>
              <w:t>执业许可证登记号</w:t>
            </w:r>
          </w:p>
        </w:tc>
        <w:tc>
          <w:tcPr>
            <w:tcW w:w="2069" w:type="dxa"/>
            <w:gridSpan w:val="2"/>
            <w:tcBorders>
              <w:top w:val="single" w:color="222228" w:sz="8" w:space="0"/>
              <w:left w:val="single" w:color="1F1C28" w:sz="6" w:space="0"/>
              <w:bottom w:val="single" w:color="222228" w:sz="8" w:space="0"/>
              <w:right w:val="single" w:color="1F1F28" w:sz="6" w:space="0"/>
            </w:tcBorders>
          </w:tcPr>
          <w:p>
            <w:pPr>
              <w:pStyle w:val="9"/>
              <w:rPr>
                <w:rFonts w:ascii="Times New Roman"/>
                <w:sz w:val="26"/>
              </w:rPr>
            </w:pPr>
          </w:p>
        </w:tc>
        <w:tc>
          <w:tcPr>
            <w:tcW w:w="2668" w:type="dxa"/>
            <w:gridSpan w:val="3"/>
            <w:tcBorders>
              <w:top w:val="single" w:color="222228" w:sz="8" w:space="0"/>
              <w:left w:val="single" w:color="1F1F28" w:sz="6" w:space="0"/>
              <w:bottom w:val="single" w:color="222228" w:sz="8" w:space="0"/>
              <w:right w:val="single" w:color="1F1C28" w:sz="6" w:space="0"/>
            </w:tcBorders>
          </w:tcPr>
          <w:p>
            <w:pPr>
              <w:pStyle w:val="9"/>
              <w:spacing w:before="117"/>
              <w:ind w:left="828"/>
              <w:rPr>
                <w:rFonts w:hint="eastAsia" w:ascii="方正仿宋简体" w:eastAsia="方正仿宋简体"/>
                <w:sz w:val="24"/>
              </w:rPr>
            </w:pPr>
            <w:r>
              <w:rPr>
                <w:rFonts w:hint="eastAsia" w:ascii="方正仿宋简体" w:eastAsia="方正仿宋简体"/>
                <w:color w:val="23222C"/>
                <w:w w:val="110"/>
                <w:sz w:val="24"/>
              </w:rPr>
              <w:t>执业范围</w:t>
            </w:r>
          </w:p>
        </w:tc>
        <w:tc>
          <w:tcPr>
            <w:tcW w:w="1790" w:type="dxa"/>
            <w:tcBorders>
              <w:top w:val="single" w:color="222228" w:sz="8" w:space="0"/>
              <w:left w:val="single" w:color="1F1C28" w:sz="6" w:space="0"/>
              <w:bottom w:val="single" w:color="222228"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392" w:type="dxa"/>
            <w:gridSpan w:val="3"/>
            <w:tcBorders>
              <w:top w:val="single" w:color="222228" w:sz="8" w:space="0"/>
              <w:left w:val="single" w:color="000000" w:sz="4" w:space="0"/>
              <w:bottom w:val="single" w:color="1C1C1F" w:sz="8" w:space="0"/>
              <w:right w:val="single" w:color="1F1C28" w:sz="6" w:space="0"/>
            </w:tcBorders>
          </w:tcPr>
          <w:p>
            <w:pPr>
              <w:pStyle w:val="9"/>
              <w:spacing w:before="119"/>
              <w:ind w:left="494"/>
              <w:rPr>
                <w:rFonts w:hint="eastAsia" w:ascii="方正仿宋简体" w:eastAsia="方正仿宋简体"/>
                <w:sz w:val="24"/>
              </w:rPr>
            </w:pPr>
            <w:r>
              <w:rPr>
                <w:rFonts w:hint="eastAsia" w:ascii="方正仿宋简体" w:eastAsia="方正仿宋简体"/>
                <w:color w:val="23222C"/>
                <w:w w:val="105"/>
                <w:sz w:val="24"/>
              </w:rPr>
              <w:t>Pos 机商户号</w:t>
            </w:r>
          </w:p>
        </w:tc>
        <w:tc>
          <w:tcPr>
            <w:tcW w:w="2069" w:type="dxa"/>
            <w:gridSpan w:val="2"/>
            <w:tcBorders>
              <w:top w:val="single" w:color="222228" w:sz="8" w:space="0"/>
              <w:left w:val="single" w:color="1F1C28" w:sz="6" w:space="0"/>
              <w:bottom w:val="single" w:color="1C1C1F" w:sz="8" w:space="0"/>
              <w:right w:val="single" w:color="1F1F28" w:sz="6" w:space="0"/>
            </w:tcBorders>
          </w:tcPr>
          <w:p>
            <w:pPr>
              <w:pStyle w:val="9"/>
              <w:rPr>
                <w:rFonts w:ascii="Times New Roman"/>
                <w:sz w:val="26"/>
              </w:rPr>
            </w:pPr>
          </w:p>
        </w:tc>
        <w:tc>
          <w:tcPr>
            <w:tcW w:w="2668" w:type="dxa"/>
            <w:gridSpan w:val="3"/>
            <w:tcBorders>
              <w:top w:val="single" w:color="222228" w:sz="8" w:space="0"/>
              <w:left w:val="single" w:color="1F1F28" w:sz="6" w:space="0"/>
              <w:bottom w:val="single" w:color="1C1C1F" w:sz="8" w:space="0"/>
              <w:right w:val="single" w:color="1F1C28" w:sz="6" w:space="0"/>
            </w:tcBorders>
          </w:tcPr>
          <w:p>
            <w:pPr>
              <w:pStyle w:val="9"/>
              <w:spacing w:before="119"/>
              <w:ind w:left="943" w:right="913"/>
              <w:jc w:val="center"/>
              <w:rPr>
                <w:rFonts w:hint="eastAsia" w:ascii="方正仿宋简体" w:eastAsia="方正仿宋简体"/>
                <w:sz w:val="24"/>
              </w:rPr>
            </w:pPr>
            <w:r>
              <w:rPr>
                <w:rFonts w:hint="eastAsia" w:ascii="方正仿宋简体" w:eastAsia="方正仿宋简体"/>
                <w:color w:val="23222C"/>
                <w:w w:val="105"/>
                <w:sz w:val="24"/>
              </w:rPr>
              <w:t>终端号</w:t>
            </w:r>
          </w:p>
        </w:tc>
        <w:tc>
          <w:tcPr>
            <w:tcW w:w="1790" w:type="dxa"/>
            <w:tcBorders>
              <w:top w:val="single" w:color="222228" w:sz="8" w:space="0"/>
              <w:left w:val="single" w:color="1F1C28" w:sz="6" w:space="0"/>
              <w:bottom w:val="single" w:color="1C1C1F"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392" w:type="dxa"/>
            <w:gridSpan w:val="3"/>
            <w:tcBorders>
              <w:top w:val="single" w:color="1C1C1F" w:sz="8" w:space="0"/>
              <w:left w:val="single" w:color="000000" w:sz="4" w:space="0"/>
              <w:bottom w:val="single" w:color="1C1F22" w:sz="8" w:space="0"/>
              <w:right w:val="single" w:color="1F1C28" w:sz="6" w:space="0"/>
            </w:tcBorders>
          </w:tcPr>
          <w:p>
            <w:pPr>
              <w:pStyle w:val="9"/>
              <w:spacing w:before="118"/>
              <w:ind w:left="568"/>
              <w:rPr>
                <w:rFonts w:hint="eastAsia" w:ascii="方正仿宋简体" w:eastAsia="方正仿宋简体"/>
                <w:sz w:val="24"/>
              </w:rPr>
            </w:pPr>
            <w:r>
              <w:rPr>
                <w:rFonts w:hint="eastAsia" w:ascii="方正仿宋简体" w:eastAsia="方正仿宋简体"/>
                <w:color w:val="23222C"/>
                <w:w w:val="105"/>
                <w:sz w:val="24"/>
              </w:rPr>
              <w:t>法定代表人</w:t>
            </w:r>
          </w:p>
        </w:tc>
        <w:tc>
          <w:tcPr>
            <w:tcW w:w="2069" w:type="dxa"/>
            <w:gridSpan w:val="2"/>
            <w:tcBorders>
              <w:top w:val="single" w:color="1C1C1F" w:sz="8" w:space="0"/>
              <w:left w:val="single" w:color="1F1C28" w:sz="6" w:space="0"/>
              <w:bottom w:val="single" w:color="1C1F22" w:sz="8" w:space="0"/>
              <w:right w:val="single" w:color="1F1F28" w:sz="6" w:space="0"/>
            </w:tcBorders>
          </w:tcPr>
          <w:p>
            <w:pPr>
              <w:pStyle w:val="9"/>
              <w:rPr>
                <w:rFonts w:ascii="Times New Roman"/>
                <w:sz w:val="26"/>
              </w:rPr>
            </w:pPr>
          </w:p>
        </w:tc>
        <w:tc>
          <w:tcPr>
            <w:tcW w:w="2668" w:type="dxa"/>
            <w:gridSpan w:val="3"/>
            <w:tcBorders>
              <w:top w:val="single" w:color="1C1C1F" w:sz="8" w:space="0"/>
              <w:left w:val="single" w:color="1F1F28" w:sz="6" w:space="0"/>
              <w:bottom w:val="single" w:color="1C1F22" w:sz="8" w:space="0"/>
              <w:right w:val="single" w:color="1F1C28" w:sz="6" w:space="0"/>
            </w:tcBorders>
          </w:tcPr>
          <w:p>
            <w:pPr>
              <w:pStyle w:val="9"/>
              <w:spacing w:before="118"/>
              <w:ind w:left="833"/>
              <w:rPr>
                <w:rFonts w:hint="eastAsia" w:ascii="方正仿宋简体" w:eastAsia="方正仿宋简体"/>
                <w:sz w:val="24"/>
              </w:rPr>
            </w:pPr>
            <w:r>
              <w:rPr>
                <w:rFonts w:hint="eastAsia" w:ascii="方正仿宋简体" w:eastAsia="方正仿宋简体"/>
                <w:color w:val="23222C"/>
                <w:w w:val="105"/>
                <w:sz w:val="24"/>
              </w:rPr>
              <w:t>联系电话</w:t>
            </w:r>
          </w:p>
        </w:tc>
        <w:tc>
          <w:tcPr>
            <w:tcW w:w="1790" w:type="dxa"/>
            <w:tcBorders>
              <w:top w:val="single" w:color="1C1C1F" w:sz="8" w:space="0"/>
              <w:left w:val="single" w:color="1F1C28" w:sz="6" w:space="0"/>
              <w:bottom w:val="single" w:color="1C1F22"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392" w:type="dxa"/>
            <w:gridSpan w:val="3"/>
            <w:tcBorders>
              <w:top w:val="single" w:color="1C1F22" w:sz="8" w:space="0"/>
              <w:left w:val="single" w:color="000000" w:sz="4" w:space="0"/>
              <w:bottom w:val="single" w:color="1F1F28" w:sz="8" w:space="0"/>
              <w:right w:val="single" w:color="1F1C28" w:sz="6" w:space="0"/>
            </w:tcBorders>
          </w:tcPr>
          <w:p>
            <w:pPr>
              <w:pStyle w:val="9"/>
              <w:spacing w:before="117"/>
              <w:ind w:left="568"/>
              <w:rPr>
                <w:rFonts w:hint="eastAsia" w:ascii="方正仿宋简体" w:eastAsia="方正仿宋简体"/>
                <w:sz w:val="24"/>
              </w:rPr>
            </w:pPr>
            <w:r>
              <w:rPr>
                <w:rFonts w:hint="eastAsia" w:ascii="方正仿宋简体" w:eastAsia="方正仿宋简体"/>
                <w:color w:val="23222C"/>
                <w:w w:val="105"/>
                <w:sz w:val="24"/>
              </w:rPr>
              <w:t>联系人姓名</w:t>
            </w:r>
          </w:p>
        </w:tc>
        <w:tc>
          <w:tcPr>
            <w:tcW w:w="2069" w:type="dxa"/>
            <w:gridSpan w:val="2"/>
            <w:tcBorders>
              <w:top w:val="single" w:color="1C1F22" w:sz="8" w:space="0"/>
              <w:left w:val="single" w:color="1F1C28" w:sz="6" w:space="0"/>
              <w:bottom w:val="single" w:color="1F1F28" w:sz="8" w:space="0"/>
              <w:right w:val="single" w:color="1F1F28" w:sz="6" w:space="0"/>
            </w:tcBorders>
          </w:tcPr>
          <w:p>
            <w:pPr>
              <w:pStyle w:val="9"/>
              <w:rPr>
                <w:rFonts w:ascii="Times New Roman"/>
                <w:sz w:val="26"/>
              </w:rPr>
            </w:pPr>
          </w:p>
        </w:tc>
        <w:tc>
          <w:tcPr>
            <w:tcW w:w="2668" w:type="dxa"/>
            <w:gridSpan w:val="3"/>
            <w:tcBorders>
              <w:top w:val="single" w:color="1C1F22" w:sz="8" w:space="0"/>
              <w:left w:val="single" w:color="1F1F28" w:sz="6" w:space="0"/>
              <w:bottom w:val="single" w:color="1F1F28" w:sz="8" w:space="0"/>
              <w:right w:val="single" w:color="1F1C28" w:sz="6" w:space="0"/>
            </w:tcBorders>
          </w:tcPr>
          <w:p>
            <w:pPr>
              <w:pStyle w:val="9"/>
              <w:spacing w:before="117"/>
              <w:ind w:left="833"/>
              <w:rPr>
                <w:rFonts w:hint="eastAsia" w:ascii="方正仿宋简体" w:eastAsia="方正仿宋简体"/>
                <w:sz w:val="24"/>
              </w:rPr>
            </w:pPr>
            <w:r>
              <w:rPr>
                <w:rFonts w:hint="eastAsia" w:ascii="方正仿宋简体" w:eastAsia="方正仿宋简体"/>
                <w:color w:val="23222C"/>
                <w:w w:val="105"/>
                <w:sz w:val="24"/>
              </w:rPr>
              <w:t>联系电话</w:t>
            </w:r>
          </w:p>
        </w:tc>
        <w:tc>
          <w:tcPr>
            <w:tcW w:w="1790" w:type="dxa"/>
            <w:tcBorders>
              <w:top w:val="single" w:color="1C1F22" w:sz="8" w:space="0"/>
              <w:left w:val="single" w:color="1F1C28" w:sz="6"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4" w:hRule="atLeast"/>
        </w:trPr>
        <w:tc>
          <w:tcPr>
            <w:tcW w:w="2392" w:type="dxa"/>
            <w:gridSpan w:val="3"/>
            <w:tcBorders>
              <w:top w:val="single" w:color="1F1F28" w:sz="8" w:space="0"/>
              <w:left w:val="single" w:color="000000" w:sz="4" w:space="0"/>
              <w:bottom w:val="single" w:color="22222B" w:sz="8" w:space="0"/>
              <w:right w:val="single" w:color="1F1C28" w:sz="6" w:space="0"/>
            </w:tcBorders>
          </w:tcPr>
          <w:p>
            <w:pPr>
              <w:pStyle w:val="9"/>
              <w:spacing w:before="118"/>
              <w:ind w:left="186"/>
              <w:rPr>
                <w:rFonts w:hint="eastAsia" w:ascii="方正仿宋简体" w:eastAsia="方正仿宋简体"/>
                <w:sz w:val="24"/>
              </w:rPr>
            </w:pPr>
            <w:r>
              <w:rPr>
                <w:rFonts w:hint="eastAsia" w:ascii="方正仿宋简体" w:eastAsia="方正仿宋简体"/>
                <w:color w:val="23222C"/>
                <w:w w:val="105"/>
                <w:sz w:val="24"/>
              </w:rPr>
              <w:t>使用信息系统名称</w:t>
            </w:r>
          </w:p>
        </w:tc>
        <w:tc>
          <w:tcPr>
            <w:tcW w:w="2069" w:type="dxa"/>
            <w:gridSpan w:val="2"/>
            <w:tcBorders>
              <w:top w:val="single" w:color="1F1F28" w:sz="8" w:space="0"/>
              <w:left w:val="single" w:color="1F1C28" w:sz="6" w:space="0"/>
              <w:bottom w:val="single" w:color="22222B" w:sz="8" w:space="0"/>
              <w:right w:val="single" w:color="1F1F28" w:sz="6" w:space="0"/>
            </w:tcBorders>
          </w:tcPr>
          <w:p>
            <w:pPr>
              <w:pStyle w:val="9"/>
              <w:rPr>
                <w:rFonts w:ascii="Times New Roman"/>
                <w:sz w:val="26"/>
              </w:rPr>
            </w:pPr>
          </w:p>
        </w:tc>
        <w:tc>
          <w:tcPr>
            <w:tcW w:w="2668" w:type="dxa"/>
            <w:gridSpan w:val="3"/>
            <w:tcBorders>
              <w:top w:val="single" w:color="1F1F28" w:sz="8" w:space="0"/>
              <w:left w:val="single" w:color="1F1F28" w:sz="6" w:space="0"/>
              <w:bottom w:val="single" w:color="22222B" w:sz="8" w:space="0"/>
              <w:right w:val="single" w:color="1F1C28" w:sz="6" w:space="0"/>
            </w:tcBorders>
          </w:tcPr>
          <w:p>
            <w:pPr>
              <w:pStyle w:val="9"/>
              <w:spacing w:before="118"/>
              <w:ind w:left="569"/>
              <w:rPr>
                <w:rFonts w:hint="eastAsia" w:ascii="方正仿宋简体" w:eastAsia="方正仿宋简体"/>
                <w:sz w:val="24"/>
              </w:rPr>
            </w:pPr>
            <w:r>
              <w:rPr>
                <w:rFonts w:hint="eastAsia" w:ascii="方正仿宋简体" w:eastAsia="方正仿宋简体"/>
                <w:color w:val="23222C"/>
                <w:w w:val="110"/>
                <w:sz w:val="24"/>
              </w:rPr>
              <w:t>业务用房面积</w:t>
            </w:r>
          </w:p>
        </w:tc>
        <w:tc>
          <w:tcPr>
            <w:tcW w:w="1790" w:type="dxa"/>
            <w:tcBorders>
              <w:left w:val="single" w:color="1F1C28" w:sz="6" w:space="0"/>
              <w:bottom w:val="single" w:color="22222B" w:sz="8" w:space="0"/>
              <w:right w:val="single" w:color="1C1F2E" w:sz="6"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700" w:type="dxa"/>
            <w:vMerge w:val="restart"/>
            <w:tcBorders>
              <w:top w:val="single" w:color="22222B" w:sz="8" w:space="0"/>
              <w:left w:val="single" w:color="1F1C22" w:sz="6" w:space="0"/>
              <w:bottom w:val="single" w:color="222228" w:sz="8" w:space="0"/>
              <w:right w:val="single" w:color="000000" w:sz="2" w:space="0"/>
            </w:tcBorders>
          </w:tcPr>
          <w:p>
            <w:pPr>
              <w:pStyle w:val="9"/>
              <w:spacing w:before="117" w:line="388" w:lineRule="auto"/>
              <w:ind w:left="172" w:right="251" w:firstLine="4"/>
              <w:jc w:val="both"/>
              <w:rPr>
                <w:rFonts w:hint="eastAsia" w:ascii="方正仿宋简体" w:eastAsia="方正仿宋简体"/>
                <w:sz w:val="24"/>
              </w:rPr>
            </w:pPr>
            <w:r>
              <w:rPr>
                <w:rFonts w:hint="eastAsia" w:ascii="方正仿宋简体" w:eastAsia="方正仿宋简体"/>
                <w:color w:val="23222C"/>
                <w:w w:val="105"/>
                <w:sz w:val="24"/>
              </w:rPr>
              <w:t>卫技人员</w:t>
            </w:r>
          </w:p>
        </w:tc>
        <w:tc>
          <w:tcPr>
            <w:tcW w:w="1692" w:type="dxa"/>
            <w:gridSpan w:val="2"/>
            <w:tcBorders>
              <w:top w:val="single" w:color="22222B" w:sz="8" w:space="0"/>
              <w:left w:val="single" w:color="000000" w:sz="2" w:space="0"/>
              <w:bottom w:val="single" w:color="1F1F28" w:sz="8" w:space="0"/>
              <w:right w:val="single" w:color="1C1722" w:sz="6" w:space="0"/>
            </w:tcBorders>
          </w:tcPr>
          <w:p>
            <w:pPr>
              <w:pStyle w:val="9"/>
              <w:rPr>
                <w:rFonts w:ascii="Times New Roman"/>
                <w:sz w:val="26"/>
              </w:rPr>
            </w:pPr>
          </w:p>
        </w:tc>
        <w:tc>
          <w:tcPr>
            <w:tcW w:w="2069" w:type="dxa"/>
            <w:gridSpan w:val="2"/>
            <w:tcBorders>
              <w:top w:val="single" w:color="22222B" w:sz="8" w:space="0"/>
              <w:left w:val="single" w:color="1C1722" w:sz="6" w:space="0"/>
              <w:bottom w:val="single" w:color="1F1F28" w:sz="8" w:space="0"/>
              <w:right w:val="single" w:color="000000" w:sz="4" w:space="0"/>
            </w:tcBorders>
          </w:tcPr>
          <w:p>
            <w:pPr>
              <w:pStyle w:val="9"/>
              <w:spacing w:before="117"/>
              <w:ind w:left="667"/>
              <w:rPr>
                <w:rFonts w:hint="eastAsia" w:ascii="方正仿宋简体" w:eastAsia="方正仿宋简体"/>
                <w:sz w:val="24"/>
              </w:rPr>
            </w:pPr>
            <w:r>
              <w:rPr>
                <w:rFonts w:hint="eastAsia" w:ascii="方正仿宋简体" w:eastAsia="方正仿宋简体"/>
                <w:color w:val="23222C"/>
                <w:w w:val="105"/>
                <w:sz w:val="24"/>
              </w:rPr>
              <w:t>总人数</w:t>
            </w:r>
          </w:p>
        </w:tc>
        <w:tc>
          <w:tcPr>
            <w:tcW w:w="1455" w:type="dxa"/>
            <w:tcBorders>
              <w:top w:val="single" w:color="22222B" w:sz="8" w:space="0"/>
              <w:left w:val="single" w:color="000000" w:sz="4" w:space="0"/>
              <w:bottom w:val="single" w:color="1F1F28" w:sz="8" w:space="0"/>
              <w:right w:val="single" w:color="000000" w:sz="4" w:space="0"/>
            </w:tcBorders>
          </w:tcPr>
          <w:p>
            <w:pPr>
              <w:pStyle w:val="9"/>
              <w:spacing w:before="117"/>
              <w:ind w:left="228"/>
              <w:rPr>
                <w:rFonts w:hint="eastAsia" w:ascii="方正仿宋简体" w:eastAsia="方正仿宋简体"/>
                <w:sz w:val="24"/>
              </w:rPr>
            </w:pPr>
            <w:r>
              <w:rPr>
                <w:rFonts w:hint="eastAsia" w:ascii="方正仿宋简体" w:eastAsia="方正仿宋简体"/>
                <w:color w:val="38363E"/>
                <w:w w:val="105"/>
                <w:sz w:val="24"/>
              </w:rPr>
              <w:t>高级职称</w:t>
            </w:r>
          </w:p>
        </w:tc>
        <w:tc>
          <w:tcPr>
            <w:tcW w:w="1213" w:type="dxa"/>
            <w:gridSpan w:val="2"/>
            <w:tcBorders>
              <w:top w:val="single" w:color="22222B" w:sz="8" w:space="0"/>
              <w:left w:val="single" w:color="000000" w:sz="4" w:space="0"/>
              <w:bottom w:val="single" w:color="1F1F28" w:sz="8" w:space="0"/>
              <w:right w:val="single" w:color="000000" w:sz="4" w:space="0"/>
            </w:tcBorders>
          </w:tcPr>
          <w:p>
            <w:pPr>
              <w:pStyle w:val="9"/>
              <w:spacing w:before="117"/>
              <w:ind w:left="102"/>
              <w:rPr>
                <w:rFonts w:hint="eastAsia" w:ascii="方正仿宋简体" w:eastAsia="方正仿宋简体"/>
                <w:sz w:val="24"/>
              </w:rPr>
            </w:pPr>
            <w:r>
              <w:rPr>
                <w:rFonts w:hint="eastAsia" w:ascii="方正仿宋简体" w:eastAsia="方正仿宋简体"/>
                <w:color w:val="23222C"/>
                <w:w w:val="110"/>
                <w:sz w:val="24"/>
              </w:rPr>
              <w:t>中级职称</w:t>
            </w:r>
          </w:p>
        </w:tc>
        <w:tc>
          <w:tcPr>
            <w:tcW w:w="1790" w:type="dxa"/>
            <w:tcBorders>
              <w:top w:val="single" w:color="22222B" w:sz="8" w:space="0"/>
              <w:left w:val="single" w:color="000000" w:sz="4" w:space="0"/>
              <w:bottom w:val="single" w:color="1F1F28" w:sz="8" w:space="0"/>
              <w:right w:val="single" w:color="1F171C" w:sz="2" w:space="0"/>
            </w:tcBorders>
          </w:tcPr>
          <w:p>
            <w:pPr>
              <w:pStyle w:val="9"/>
              <w:spacing w:before="117"/>
              <w:ind w:left="416"/>
              <w:rPr>
                <w:rFonts w:hint="eastAsia" w:ascii="方正仿宋简体" w:eastAsia="方正仿宋简体"/>
                <w:sz w:val="24"/>
              </w:rPr>
            </w:pPr>
            <w:r>
              <w:rPr>
                <w:rFonts w:hint="eastAsia" w:ascii="方正仿宋简体" w:eastAsia="方正仿宋简体"/>
                <w:color w:val="23222C"/>
                <w:w w:val="105"/>
                <w:sz w:val="24"/>
              </w:rPr>
              <w:t>初级职称</w:t>
            </w: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37" w:hRule="atLeast"/>
        </w:trPr>
        <w:tc>
          <w:tcPr>
            <w:tcW w:w="700" w:type="dxa"/>
            <w:vMerge w:val="continue"/>
            <w:tcBorders>
              <w:top w:val="nil"/>
              <w:left w:val="single" w:color="1F1C22" w:sz="6" w:space="0"/>
              <w:bottom w:val="single" w:color="222228" w:sz="8" w:space="0"/>
              <w:right w:val="single" w:color="000000" w:sz="2" w:space="0"/>
            </w:tcBorders>
          </w:tcPr>
          <w:p>
            <w:pPr>
              <w:rPr>
                <w:sz w:val="2"/>
                <w:szCs w:val="2"/>
              </w:rPr>
            </w:pPr>
          </w:p>
        </w:tc>
        <w:tc>
          <w:tcPr>
            <w:tcW w:w="1692" w:type="dxa"/>
            <w:gridSpan w:val="2"/>
            <w:tcBorders>
              <w:top w:val="single" w:color="1F1F28" w:sz="8" w:space="0"/>
              <w:left w:val="single" w:color="000000" w:sz="2" w:space="0"/>
              <w:bottom w:val="single" w:color="000000" w:sz="4" w:space="0"/>
              <w:right w:val="single" w:color="1F1C28" w:sz="6" w:space="0"/>
            </w:tcBorders>
          </w:tcPr>
          <w:p>
            <w:pPr>
              <w:pStyle w:val="9"/>
              <w:spacing w:before="119"/>
              <w:ind w:left="533"/>
              <w:rPr>
                <w:rFonts w:hint="eastAsia" w:ascii="方正仿宋简体" w:eastAsia="方正仿宋简体"/>
                <w:sz w:val="24"/>
              </w:rPr>
            </w:pPr>
            <w:r>
              <w:rPr>
                <w:rFonts w:hint="eastAsia" w:ascii="方正仿宋简体" w:eastAsia="方正仿宋简体"/>
                <w:color w:val="23222C"/>
                <w:w w:val="110"/>
                <w:sz w:val="24"/>
              </w:rPr>
              <w:t>医 生</w:t>
            </w:r>
          </w:p>
        </w:tc>
        <w:tc>
          <w:tcPr>
            <w:tcW w:w="2069" w:type="dxa"/>
            <w:gridSpan w:val="2"/>
            <w:tcBorders>
              <w:top w:val="single" w:color="1F1F28" w:sz="8" w:space="0"/>
              <w:left w:val="single" w:color="1F1C28" w:sz="6" w:space="0"/>
              <w:bottom w:val="single" w:color="171C1F" w:sz="2" w:space="0"/>
              <w:right w:val="single" w:color="000000" w:sz="4" w:space="0"/>
            </w:tcBorders>
          </w:tcPr>
          <w:p>
            <w:pPr>
              <w:pStyle w:val="9"/>
              <w:rPr>
                <w:rFonts w:ascii="Times New Roman"/>
                <w:sz w:val="26"/>
              </w:rPr>
            </w:pPr>
          </w:p>
        </w:tc>
        <w:tc>
          <w:tcPr>
            <w:tcW w:w="1455" w:type="dxa"/>
            <w:tcBorders>
              <w:top w:val="single" w:color="1F1F28" w:sz="8" w:space="0"/>
              <w:left w:val="single" w:color="000000" w:sz="4" w:space="0"/>
              <w:bottom w:val="single" w:color="171C1F" w:sz="2" w:space="0"/>
              <w:right w:val="single" w:color="000000" w:sz="4" w:space="0"/>
            </w:tcBorders>
          </w:tcPr>
          <w:p>
            <w:pPr>
              <w:pStyle w:val="9"/>
              <w:rPr>
                <w:rFonts w:ascii="Times New Roman"/>
                <w:sz w:val="26"/>
              </w:rPr>
            </w:pPr>
          </w:p>
        </w:tc>
        <w:tc>
          <w:tcPr>
            <w:tcW w:w="1213" w:type="dxa"/>
            <w:gridSpan w:val="2"/>
            <w:tcBorders>
              <w:top w:val="single" w:color="1F1F28" w:sz="8" w:space="0"/>
              <w:left w:val="single" w:color="000000" w:sz="4" w:space="0"/>
              <w:bottom w:val="single" w:color="171C1F" w:sz="2" w:space="0"/>
              <w:right w:val="single" w:color="000000" w:sz="4" w:space="0"/>
            </w:tcBorders>
          </w:tcPr>
          <w:p>
            <w:pPr>
              <w:pStyle w:val="9"/>
              <w:rPr>
                <w:rFonts w:ascii="Times New Roman"/>
                <w:sz w:val="26"/>
              </w:rPr>
            </w:pPr>
          </w:p>
        </w:tc>
        <w:tc>
          <w:tcPr>
            <w:tcW w:w="1790" w:type="dxa"/>
            <w:tcBorders>
              <w:top w:val="single" w:color="1F1F28" w:sz="8" w:space="0"/>
              <w:left w:val="single" w:color="000000" w:sz="4" w:space="0"/>
              <w:bottom w:val="single" w:color="2B2B2E" w:sz="2"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52" w:hRule="atLeast"/>
        </w:trPr>
        <w:tc>
          <w:tcPr>
            <w:tcW w:w="700" w:type="dxa"/>
            <w:vMerge w:val="continue"/>
            <w:tcBorders>
              <w:top w:val="nil"/>
              <w:left w:val="single" w:color="1F1C22" w:sz="6" w:space="0"/>
              <w:bottom w:val="single" w:color="222228" w:sz="8" w:space="0"/>
              <w:right w:val="single" w:color="000000" w:sz="2" w:space="0"/>
            </w:tcBorders>
          </w:tcPr>
          <w:p>
            <w:pPr>
              <w:rPr>
                <w:sz w:val="2"/>
                <w:szCs w:val="2"/>
              </w:rPr>
            </w:pPr>
          </w:p>
        </w:tc>
        <w:tc>
          <w:tcPr>
            <w:tcW w:w="1692" w:type="dxa"/>
            <w:gridSpan w:val="2"/>
            <w:tcBorders>
              <w:top w:val="single" w:color="000000" w:sz="4" w:space="0"/>
              <w:left w:val="single" w:color="000000" w:sz="2" w:space="0"/>
              <w:bottom w:val="single" w:color="1C1C1F" w:sz="8" w:space="0"/>
              <w:right w:val="single" w:color="1F1C28" w:sz="6" w:space="0"/>
            </w:tcBorders>
          </w:tcPr>
          <w:p>
            <w:pPr>
              <w:pStyle w:val="9"/>
              <w:spacing w:before="115"/>
              <w:ind w:left="538"/>
              <w:rPr>
                <w:rFonts w:hint="eastAsia" w:ascii="方正仿宋简体" w:eastAsia="方正仿宋简体"/>
                <w:sz w:val="24"/>
              </w:rPr>
            </w:pPr>
            <w:r>
              <w:rPr>
                <w:rFonts w:hint="eastAsia" w:ascii="方正仿宋简体" w:eastAsia="方正仿宋简体"/>
                <w:color w:val="23222C"/>
                <w:w w:val="105"/>
                <w:sz w:val="24"/>
              </w:rPr>
              <w:t>护 士</w:t>
            </w:r>
          </w:p>
        </w:tc>
        <w:tc>
          <w:tcPr>
            <w:tcW w:w="2069" w:type="dxa"/>
            <w:gridSpan w:val="2"/>
            <w:tcBorders>
              <w:top w:val="single" w:color="171C1F" w:sz="2" w:space="0"/>
              <w:left w:val="single" w:color="1F1C28" w:sz="6" w:space="0"/>
              <w:bottom w:val="single" w:color="1C1C1F" w:sz="8" w:space="0"/>
              <w:right w:val="single" w:color="000000" w:sz="4" w:space="0"/>
            </w:tcBorders>
          </w:tcPr>
          <w:p>
            <w:pPr>
              <w:pStyle w:val="9"/>
              <w:rPr>
                <w:rFonts w:ascii="Times New Roman"/>
                <w:sz w:val="26"/>
              </w:rPr>
            </w:pPr>
          </w:p>
        </w:tc>
        <w:tc>
          <w:tcPr>
            <w:tcW w:w="1455" w:type="dxa"/>
            <w:tcBorders>
              <w:top w:val="single" w:color="171C1F" w:sz="2" w:space="0"/>
              <w:left w:val="single" w:color="000000" w:sz="4" w:space="0"/>
              <w:bottom w:val="single" w:color="1C1C1F" w:sz="8" w:space="0"/>
              <w:right w:val="single" w:color="000000" w:sz="4" w:space="0"/>
            </w:tcBorders>
          </w:tcPr>
          <w:p>
            <w:pPr>
              <w:pStyle w:val="9"/>
              <w:rPr>
                <w:rFonts w:ascii="Times New Roman"/>
                <w:sz w:val="26"/>
              </w:rPr>
            </w:pPr>
          </w:p>
        </w:tc>
        <w:tc>
          <w:tcPr>
            <w:tcW w:w="1213" w:type="dxa"/>
            <w:gridSpan w:val="2"/>
            <w:tcBorders>
              <w:top w:val="single" w:color="171C1F" w:sz="2" w:space="0"/>
              <w:left w:val="single" w:color="000000" w:sz="4" w:space="0"/>
              <w:bottom w:val="single" w:color="1C1C1F" w:sz="8" w:space="0"/>
              <w:right w:val="single" w:color="000000" w:sz="4" w:space="0"/>
            </w:tcBorders>
          </w:tcPr>
          <w:p>
            <w:pPr>
              <w:pStyle w:val="9"/>
              <w:rPr>
                <w:rFonts w:ascii="Times New Roman"/>
                <w:sz w:val="26"/>
              </w:rPr>
            </w:pPr>
          </w:p>
        </w:tc>
        <w:tc>
          <w:tcPr>
            <w:tcW w:w="1790" w:type="dxa"/>
            <w:tcBorders>
              <w:top w:val="single" w:color="2B2B2E" w:sz="2" w:space="0"/>
              <w:left w:val="single" w:color="000000" w:sz="4" w:space="0"/>
              <w:bottom w:val="single" w:color="1C1C1F"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700" w:type="dxa"/>
            <w:vMerge w:val="continue"/>
            <w:tcBorders>
              <w:top w:val="nil"/>
              <w:left w:val="single" w:color="1F1C22" w:sz="6" w:space="0"/>
              <w:bottom w:val="single" w:color="222228" w:sz="8" w:space="0"/>
              <w:right w:val="single" w:color="000000" w:sz="2" w:space="0"/>
            </w:tcBorders>
          </w:tcPr>
          <w:p>
            <w:pPr>
              <w:rPr>
                <w:sz w:val="2"/>
                <w:szCs w:val="2"/>
              </w:rPr>
            </w:pPr>
          </w:p>
        </w:tc>
        <w:tc>
          <w:tcPr>
            <w:tcW w:w="1692" w:type="dxa"/>
            <w:gridSpan w:val="2"/>
            <w:tcBorders>
              <w:top w:val="single" w:color="1C1C1F" w:sz="8" w:space="0"/>
              <w:left w:val="single" w:color="000000" w:sz="2" w:space="0"/>
              <w:bottom w:val="single" w:color="22282B" w:sz="8" w:space="0"/>
              <w:right w:val="single" w:color="1F1C28" w:sz="6" w:space="0"/>
            </w:tcBorders>
          </w:tcPr>
          <w:p>
            <w:pPr>
              <w:pStyle w:val="9"/>
              <w:spacing w:before="119"/>
              <w:ind w:left="348"/>
              <w:rPr>
                <w:rFonts w:hint="eastAsia" w:ascii="方正仿宋简体" w:eastAsia="方正仿宋简体"/>
                <w:sz w:val="24"/>
              </w:rPr>
            </w:pPr>
            <w:r>
              <w:rPr>
                <w:rFonts w:hint="eastAsia" w:ascii="方正仿宋简体" w:eastAsia="方正仿宋简体"/>
                <w:color w:val="23222C"/>
                <w:w w:val="105"/>
                <w:sz w:val="24"/>
              </w:rPr>
              <w:t>技术人员</w:t>
            </w:r>
          </w:p>
        </w:tc>
        <w:tc>
          <w:tcPr>
            <w:tcW w:w="2069" w:type="dxa"/>
            <w:gridSpan w:val="2"/>
            <w:tcBorders>
              <w:top w:val="single" w:color="1C1C1F" w:sz="8" w:space="0"/>
              <w:left w:val="single" w:color="1F1C28" w:sz="6" w:space="0"/>
              <w:bottom w:val="single" w:color="22282B" w:sz="8" w:space="0"/>
              <w:right w:val="single" w:color="000000" w:sz="4" w:space="0"/>
            </w:tcBorders>
          </w:tcPr>
          <w:p>
            <w:pPr>
              <w:pStyle w:val="9"/>
              <w:rPr>
                <w:rFonts w:ascii="Times New Roman"/>
                <w:sz w:val="26"/>
              </w:rPr>
            </w:pPr>
          </w:p>
        </w:tc>
        <w:tc>
          <w:tcPr>
            <w:tcW w:w="1455" w:type="dxa"/>
            <w:tcBorders>
              <w:top w:val="single" w:color="1C1C1F" w:sz="8" w:space="0"/>
              <w:left w:val="single" w:color="000000" w:sz="4" w:space="0"/>
              <w:bottom w:val="single" w:color="22282B" w:sz="8" w:space="0"/>
              <w:right w:val="single" w:color="000000" w:sz="4" w:space="0"/>
            </w:tcBorders>
          </w:tcPr>
          <w:p>
            <w:pPr>
              <w:pStyle w:val="9"/>
              <w:rPr>
                <w:rFonts w:ascii="Times New Roman"/>
                <w:sz w:val="26"/>
              </w:rPr>
            </w:pPr>
          </w:p>
        </w:tc>
        <w:tc>
          <w:tcPr>
            <w:tcW w:w="1213" w:type="dxa"/>
            <w:gridSpan w:val="2"/>
            <w:tcBorders>
              <w:top w:val="single" w:color="1C1C1F" w:sz="8" w:space="0"/>
              <w:left w:val="single" w:color="000000" w:sz="4" w:space="0"/>
              <w:bottom w:val="single" w:color="22282B" w:sz="8" w:space="0"/>
              <w:right w:val="single" w:color="000000" w:sz="4" w:space="0"/>
            </w:tcBorders>
          </w:tcPr>
          <w:p>
            <w:pPr>
              <w:pStyle w:val="9"/>
              <w:rPr>
                <w:rFonts w:ascii="Times New Roman"/>
                <w:sz w:val="26"/>
              </w:rPr>
            </w:pPr>
          </w:p>
        </w:tc>
        <w:tc>
          <w:tcPr>
            <w:tcW w:w="1790" w:type="dxa"/>
            <w:tcBorders>
              <w:top w:val="single" w:color="1C1C1F" w:sz="8" w:space="0"/>
              <w:left w:val="single" w:color="000000" w:sz="4" w:space="0"/>
              <w:bottom w:val="single" w:color="22282B"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700" w:type="dxa"/>
            <w:vMerge w:val="continue"/>
            <w:tcBorders>
              <w:top w:val="nil"/>
              <w:left w:val="single" w:color="1F1C22" w:sz="6" w:space="0"/>
              <w:bottom w:val="single" w:color="222228" w:sz="8" w:space="0"/>
              <w:right w:val="single" w:color="000000" w:sz="2" w:space="0"/>
            </w:tcBorders>
          </w:tcPr>
          <w:p>
            <w:pPr>
              <w:rPr>
                <w:sz w:val="2"/>
                <w:szCs w:val="2"/>
              </w:rPr>
            </w:pPr>
          </w:p>
        </w:tc>
        <w:tc>
          <w:tcPr>
            <w:tcW w:w="1692" w:type="dxa"/>
            <w:gridSpan w:val="2"/>
            <w:tcBorders>
              <w:top w:val="single" w:color="22282B" w:sz="8" w:space="0"/>
              <w:left w:val="single" w:color="000000" w:sz="2" w:space="0"/>
              <w:bottom w:val="single" w:color="222228" w:sz="8" w:space="0"/>
              <w:right w:val="single" w:color="130F17" w:sz="4" w:space="0"/>
            </w:tcBorders>
          </w:tcPr>
          <w:p>
            <w:pPr>
              <w:pStyle w:val="9"/>
              <w:spacing w:before="118"/>
              <w:ind w:left="535"/>
              <w:rPr>
                <w:rFonts w:hint="eastAsia" w:ascii="方正仿宋简体" w:eastAsia="方正仿宋简体"/>
                <w:sz w:val="24"/>
              </w:rPr>
            </w:pPr>
            <w:r>
              <w:rPr>
                <w:rFonts w:hint="eastAsia" w:ascii="方正仿宋简体" w:eastAsia="方正仿宋简体"/>
                <w:color w:val="23222C"/>
                <w:w w:val="110"/>
                <w:sz w:val="24"/>
              </w:rPr>
              <w:t>合 计</w:t>
            </w:r>
          </w:p>
        </w:tc>
        <w:tc>
          <w:tcPr>
            <w:tcW w:w="2069" w:type="dxa"/>
            <w:gridSpan w:val="2"/>
            <w:tcBorders>
              <w:top w:val="single" w:color="22282B" w:sz="8" w:space="0"/>
              <w:left w:val="single" w:color="130F17" w:sz="4" w:space="0"/>
              <w:bottom w:val="single" w:color="222228" w:sz="8" w:space="0"/>
              <w:right w:val="single" w:color="000000" w:sz="4" w:space="0"/>
            </w:tcBorders>
          </w:tcPr>
          <w:p>
            <w:pPr>
              <w:pStyle w:val="9"/>
              <w:rPr>
                <w:rFonts w:ascii="Times New Roman"/>
                <w:sz w:val="26"/>
              </w:rPr>
            </w:pPr>
          </w:p>
        </w:tc>
        <w:tc>
          <w:tcPr>
            <w:tcW w:w="1455" w:type="dxa"/>
            <w:tcBorders>
              <w:top w:val="single" w:color="22282B" w:sz="8" w:space="0"/>
              <w:left w:val="single" w:color="000000" w:sz="4" w:space="0"/>
              <w:bottom w:val="single" w:color="222228" w:sz="8" w:space="0"/>
              <w:right w:val="single" w:color="000000" w:sz="4" w:space="0"/>
            </w:tcBorders>
          </w:tcPr>
          <w:p>
            <w:pPr>
              <w:pStyle w:val="9"/>
              <w:rPr>
                <w:rFonts w:ascii="Times New Roman"/>
                <w:sz w:val="26"/>
              </w:rPr>
            </w:pPr>
          </w:p>
        </w:tc>
        <w:tc>
          <w:tcPr>
            <w:tcW w:w="1213" w:type="dxa"/>
            <w:gridSpan w:val="2"/>
            <w:tcBorders>
              <w:top w:val="single" w:color="22282B" w:sz="8" w:space="0"/>
              <w:left w:val="single" w:color="000000" w:sz="4" w:space="0"/>
              <w:bottom w:val="single" w:color="222228" w:sz="8" w:space="0"/>
              <w:right w:val="single" w:color="000000" w:sz="4" w:space="0"/>
            </w:tcBorders>
          </w:tcPr>
          <w:p>
            <w:pPr>
              <w:pStyle w:val="9"/>
              <w:rPr>
                <w:rFonts w:ascii="Times New Roman"/>
                <w:sz w:val="26"/>
              </w:rPr>
            </w:pPr>
          </w:p>
        </w:tc>
        <w:tc>
          <w:tcPr>
            <w:tcW w:w="1790" w:type="dxa"/>
            <w:tcBorders>
              <w:top w:val="single" w:color="22282B" w:sz="8" w:space="0"/>
              <w:left w:val="single" w:color="000000" w:sz="4" w:space="0"/>
              <w:bottom w:val="single" w:color="222228"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4" w:hRule="atLeast"/>
        </w:trPr>
        <w:tc>
          <w:tcPr>
            <w:tcW w:w="8919" w:type="dxa"/>
            <w:gridSpan w:val="9"/>
            <w:tcBorders>
              <w:top w:val="single" w:color="222228" w:sz="8" w:space="0"/>
              <w:left w:val="single" w:color="1C1722" w:sz="6" w:space="0"/>
              <w:bottom w:val="single" w:color="222228" w:sz="8" w:space="0"/>
              <w:right w:val="single" w:color="000000" w:sz="4" w:space="0"/>
            </w:tcBorders>
          </w:tcPr>
          <w:p>
            <w:pPr>
              <w:pStyle w:val="9"/>
              <w:spacing w:before="117"/>
              <w:ind w:left="3742" w:right="3683"/>
              <w:jc w:val="center"/>
              <w:rPr>
                <w:rFonts w:hint="eastAsia" w:ascii="方正仿宋简体" w:eastAsia="方正仿宋简体"/>
                <w:sz w:val="24"/>
              </w:rPr>
            </w:pPr>
            <w:r>
              <w:rPr>
                <w:rFonts w:hint="eastAsia" w:ascii="方正仿宋简体" w:eastAsia="方正仿宋简体"/>
                <w:sz w:val="24"/>
              </w:rPr>
              <w:t>工作人员名单</w:t>
            </w: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001" w:type="dxa"/>
            <w:gridSpan w:val="2"/>
            <w:tcBorders>
              <w:top w:val="single" w:color="222228" w:sz="8" w:space="0"/>
              <w:left w:val="single" w:color="1C1722" w:sz="6" w:space="0"/>
              <w:bottom w:val="single" w:color="000000" w:sz="4" w:space="0"/>
              <w:right w:val="single" w:color="341F17" w:sz="2" w:space="0"/>
            </w:tcBorders>
          </w:tcPr>
          <w:p>
            <w:pPr>
              <w:pStyle w:val="9"/>
              <w:spacing w:before="118"/>
              <w:ind w:left="688"/>
              <w:rPr>
                <w:rFonts w:hint="eastAsia" w:ascii="方正仿宋简体" w:eastAsia="方正仿宋简体"/>
                <w:sz w:val="24"/>
              </w:rPr>
            </w:pPr>
            <w:r>
              <w:rPr>
                <w:rFonts w:hint="eastAsia" w:ascii="方正仿宋简体" w:eastAsia="方正仿宋简体"/>
                <w:color w:val="23222C"/>
                <w:w w:val="110"/>
                <w:sz w:val="24"/>
              </w:rPr>
              <w:t>姓 名</w:t>
            </w:r>
          </w:p>
        </w:tc>
        <w:tc>
          <w:tcPr>
            <w:tcW w:w="1925" w:type="dxa"/>
            <w:gridSpan w:val="2"/>
            <w:tcBorders>
              <w:top w:val="single" w:color="222228" w:sz="8" w:space="0"/>
              <w:left w:val="single" w:color="341F17" w:sz="2" w:space="0"/>
              <w:bottom w:val="single" w:color="1C1C1F" w:sz="8" w:space="0"/>
              <w:right w:val="single" w:color="341C17" w:sz="6" w:space="0"/>
            </w:tcBorders>
          </w:tcPr>
          <w:p>
            <w:pPr>
              <w:pStyle w:val="9"/>
              <w:spacing w:before="118"/>
              <w:ind w:left="658"/>
              <w:rPr>
                <w:rFonts w:hint="eastAsia" w:ascii="方正仿宋简体" w:eastAsia="方正仿宋简体"/>
                <w:sz w:val="24"/>
              </w:rPr>
            </w:pPr>
            <w:r>
              <w:rPr>
                <w:rFonts w:hint="eastAsia" w:ascii="方正仿宋简体" w:eastAsia="方正仿宋简体"/>
                <w:color w:val="23222C"/>
                <w:w w:val="105"/>
                <w:sz w:val="24"/>
              </w:rPr>
              <w:t>岗 位</w:t>
            </w:r>
          </w:p>
        </w:tc>
        <w:tc>
          <w:tcPr>
            <w:tcW w:w="2976" w:type="dxa"/>
            <w:gridSpan w:val="3"/>
            <w:tcBorders>
              <w:top w:val="single" w:color="222228" w:sz="8" w:space="0"/>
              <w:left w:val="single" w:color="341C17" w:sz="6" w:space="0"/>
              <w:bottom w:val="single" w:color="1C1C1F" w:sz="8" w:space="0"/>
              <w:right w:val="single" w:color="341C17" w:sz="2" w:space="0"/>
            </w:tcBorders>
          </w:tcPr>
          <w:p>
            <w:pPr>
              <w:pStyle w:val="9"/>
              <w:spacing w:before="118"/>
              <w:ind w:left="597"/>
              <w:rPr>
                <w:rFonts w:hint="eastAsia" w:ascii="方正仿宋简体" w:eastAsia="方正仿宋简体"/>
                <w:sz w:val="24"/>
              </w:rPr>
            </w:pPr>
            <w:r>
              <w:rPr>
                <w:rFonts w:hint="eastAsia" w:ascii="方正仿宋简体" w:eastAsia="方正仿宋简体"/>
                <w:color w:val="23222C"/>
                <w:w w:val="105"/>
                <w:sz w:val="24"/>
              </w:rPr>
              <w:t>执业资格证编号</w:t>
            </w:r>
          </w:p>
        </w:tc>
        <w:tc>
          <w:tcPr>
            <w:tcW w:w="2017" w:type="dxa"/>
            <w:gridSpan w:val="2"/>
            <w:tcBorders>
              <w:top w:val="single" w:color="222228" w:sz="8" w:space="0"/>
              <w:left w:val="single" w:color="341C17" w:sz="2" w:space="0"/>
              <w:bottom w:val="single" w:color="1C1C1F" w:sz="8" w:space="0"/>
              <w:right w:val="single" w:color="000000" w:sz="4" w:space="0"/>
            </w:tcBorders>
          </w:tcPr>
          <w:p>
            <w:pPr>
              <w:pStyle w:val="9"/>
              <w:spacing w:before="118"/>
              <w:ind w:left="528"/>
              <w:rPr>
                <w:rFonts w:hint="eastAsia" w:ascii="方正仿宋简体" w:eastAsia="方正仿宋简体"/>
                <w:sz w:val="24"/>
              </w:rPr>
            </w:pPr>
            <w:r>
              <w:rPr>
                <w:rFonts w:hint="eastAsia" w:ascii="方正仿宋简体" w:eastAsia="方正仿宋简体"/>
                <w:color w:val="23222C"/>
                <w:w w:val="105"/>
                <w:sz w:val="24"/>
              </w:rPr>
              <w:t>本人签名</w:t>
            </w: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001" w:type="dxa"/>
            <w:gridSpan w:val="2"/>
            <w:tcBorders>
              <w:top w:val="single" w:color="000000" w:sz="4" w:space="0"/>
              <w:left w:val="single" w:color="1C1722" w:sz="6" w:space="0"/>
              <w:bottom w:val="single" w:color="000000" w:sz="4" w:space="0"/>
              <w:right w:val="single" w:color="1F1F22" w:sz="2" w:space="0"/>
            </w:tcBorders>
          </w:tcPr>
          <w:p>
            <w:pPr>
              <w:pStyle w:val="9"/>
              <w:rPr>
                <w:rFonts w:ascii="Times New Roman"/>
                <w:sz w:val="26"/>
              </w:rPr>
            </w:pPr>
          </w:p>
        </w:tc>
        <w:tc>
          <w:tcPr>
            <w:tcW w:w="1925" w:type="dxa"/>
            <w:gridSpan w:val="2"/>
            <w:tcBorders>
              <w:top w:val="single" w:color="1C1C1F" w:sz="8" w:space="0"/>
              <w:left w:val="single" w:color="1F1F22" w:sz="2" w:space="0"/>
              <w:bottom w:val="single" w:color="1C1F22" w:sz="8" w:space="0"/>
              <w:right w:val="single" w:color="1C1C1F" w:sz="2" w:space="0"/>
            </w:tcBorders>
          </w:tcPr>
          <w:p>
            <w:pPr>
              <w:pStyle w:val="9"/>
              <w:rPr>
                <w:rFonts w:ascii="Times New Roman"/>
                <w:sz w:val="26"/>
              </w:rPr>
            </w:pPr>
          </w:p>
        </w:tc>
        <w:tc>
          <w:tcPr>
            <w:tcW w:w="2976" w:type="dxa"/>
            <w:gridSpan w:val="3"/>
            <w:tcBorders>
              <w:top w:val="single" w:color="1C1C1F" w:sz="8" w:space="0"/>
              <w:left w:val="single" w:color="1C1C1F" w:sz="2" w:space="0"/>
              <w:bottom w:val="single" w:color="1C1F22" w:sz="8" w:space="0"/>
              <w:right w:val="single" w:color="1F2228" w:sz="2" w:space="0"/>
            </w:tcBorders>
          </w:tcPr>
          <w:p>
            <w:pPr>
              <w:pStyle w:val="9"/>
              <w:rPr>
                <w:rFonts w:ascii="Times New Roman"/>
                <w:sz w:val="26"/>
              </w:rPr>
            </w:pPr>
          </w:p>
        </w:tc>
        <w:tc>
          <w:tcPr>
            <w:tcW w:w="2017" w:type="dxa"/>
            <w:gridSpan w:val="2"/>
            <w:tcBorders>
              <w:top w:val="single" w:color="1C1C1F" w:sz="8" w:space="0"/>
              <w:left w:val="single" w:color="1F2228" w:sz="2" w:space="0"/>
              <w:bottom w:val="single" w:color="1C1F22"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001" w:type="dxa"/>
            <w:gridSpan w:val="2"/>
            <w:tcBorders>
              <w:top w:val="single" w:color="000000" w:sz="4" w:space="0"/>
              <w:left w:val="single" w:color="1C1722" w:sz="6" w:space="0"/>
              <w:bottom w:val="single" w:color="000000" w:sz="4" w:space="0"/>
              <w:right w:val="single" w:color="1F1F22" w:sz="2" w:space="0"/>
            </w:tcBorders>
          </w:tcPr>
          <w:p>
            <w:pPr>
              <w:pStyle w:val="9"/>
              <w:rPr>
                <w:rFonts w:ascii="Times New Roman"/>
                <w:sz w:val="26"/>
              </w:rPr>
            </w:pPr>
          </w:p>
        </w:tc>
        <w:tc>
          <w:tcPr>
            <w:tcW w:w="1925" w:type="dxa"/>
            <w:gridSpan w:val="2"/>
            <w:tcBorders>
              <w:top w:val="single" w:color="1C1F22" w:sz="8" w:space="0"/>
              <w:left w:val="single" w:color="1F1F22" w:sz="2" w:space="0"/>
              <w:bottom w:val="single" w:color="1F1F28" w:sz="8" w:space="0"/>
              <w:right w:val="single" w:color="1C1C1F" w:sz="2" w:space="0"/>
            </w:tcBorders>
          </w:tcPr>
          <w:p>
            <w:pPr>
              <w:pStyle w:val="9"/>
              <w:rPr>
                <w:rFonts w:ascii="Times New Roman"/>
                <w:sz w:val="26"/>
              </w:rPr>
            </w:pPr>
          </w:p>
        </w:tc>
        <w:tc>
          <w:tcPr>
            <w:tcW w:w="2976" w:type="dxa"/>
            <w:gridSpan w:val="3"/>
            <w:tcBorders>
              <w:top w:val="single" w:color="1C1F22" w:sz="8" w:space="0"/>
              <w:left w:val="single" w:color="1C1C1F" w:sz="2" w:space="0"/>
              <w:bottom w:val="single" w:color="1F1F28" w:sz="8" w:space="0"/>
              <w:right w:val="single" w:color="1F2228" w:sz="2" w:space="0"/>
            </w:tcBorders>
          </w:tcPr>
          <w:p>
            <w:pPr>
              <w:pStyle w:val="9"/>
              <w:rPr>
                <w:rFonts w:ascii="Times New Roman"/>
                <w:sz w:val="26"/>
              </w:rPr>
            </w:pPr>
          </w:p>
        </w:tc>
        <w:tc>
          <w:tcPr>
            <w:tcW w:w="2017" w:type="dxa"/>
            <w:gridSpan w:val="2"/>
            <w:tcBorders>
              <w:top w:val="single" w:color="1C1F22" w:sz="8" w:space="0"/>
              <w:left w:val="single" w:color="1F2228" w:sz="2" w:space="0"/>
              <w:bottom w:val="single" w:color="1F1F28" w:sz="8"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45" w:hRule="atLeast"/>
        </w:trPr>
        <w:tc>
          <w:tcPr>
            <w:tcW w:w="2001" w:type="dxa"/>
            <w:gridSpan w:val="2"/>
            <w:tcBorders>
              <w:top w:val="single" w:color="000000" w:sz="4" w:space="0"/>
              <w:left w:val="single" w:color="1C1722" w:sz="6" w:space="0"/>
              <w:bottom w:val="single" w:color="000000" w:sz="4" w:space="0"/>
              <w:right w:val="single" w:color="000000" w:sz="4" w:space="0"/>
            </w:tcBorders>
          </w:tcPr>
          <w:p>
            <w:pPr>
              <w:pStyle w:val="9"/>
              <w:rPr>
                <w:rFonts w:ascii="Times New Roman"/>
                <w:sz w:val="26"/>
              </w:rPr>
            </w:pPr>
          </w:p>
        </w:tc>
        <w:tc>
          <w:tcPr>
            <w:tcW w:w="1925" w:type="dxa"/>
            <w:gridSpan w:val="2"/>
            <w:tcBorders>
              <w:top w:val="single" w:color="1F1F28" w:sz="8" w:space="0"/>
              <w:left w:val="single" w:color="000000" w:sz="4" w:space="0"/>
              <w:bottom w:val="single" w:color="1F1F22" w:sz="6" w:space="0"/>
              <w:right w:val="single" w:color="000000" w:sz="4" w:space="0"/>
            </w:tcBorders>
          </w:tcPr>
          <w:p>
            <w:pPr>
              <w:pStyle w:val="9"/>
              <w:rPr>
                <w:rFonts w:ascii="Times New Roman"/>
                <w:sz w:val="26"/>
              </w:rPr>
            </w:pPr>
          </w:p>
        </w:tc>
        <w:tc>
          <w:tcPr>
            <w:tcW w:w="2976" w:type="dxa"/>
            <w:gridSpan w:val="3"/>
            <w:tcBorders>
              <w:top w:val="single" w:color="1F1F28" w:sz="8" w:space="0"/>
              <w:left w:val="single" w:color="000000" w:sz="4" w:space="0"/>
              <w:bottom w:val="single" w:color="1F1F22" w:sz="6" w:space="0"/>
              <w:right w:val="single" w:color="000000" w:sz="4" w:space="0"/>
            </w:tcBorders>
          </w:tcPr>
          <w:p>
            <w:pPr>
              <w:pStyle w:val="9"/>
              <w:rPr>
                <w:rFonts w:ascii="Times New Roman"/>
                <w:sz w:val="26"/>
              </w:rPr>
            </w:pPr>
          </w:p>
        </w:tc>
        <w:tc>
          <w:tcPr>
            <w:tcW w:w="2017" w:type="dxa"/>
            <w:gridSpan w:val="2"/>
            <w:tcBorders>
              <w:top w:val="single" w:color="1F1F28" w:sz="8" w:space="0"/>
              <w:left w:val="single" w:color="000000" w:sz="4" w:space="0"/>
              <w:bottom w:val="single" w:color="1F1F22" w:sz="6"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50" w:hRule="atLeast"/>
        </w:trPr>
        <w:tc>
          <w:tcPr>
            <w:tcW w:w="2001" w:type="dxa"/>
            <w:gridSpan w:val="2"/>
            <w:tcBorders>
              <w:top w:val="single" w:color="000000" w:sz="4" w:space="0"/>
              <w:left w:val="single" w:color="1C1722" w:sz="6" w:space="0"/>
              <w:bottom w:val="single" w:color="000000" w:sz="4" w:space="0"/>
              <w:right w:val="single" w:color="000000" w:sz="4" w:space="0"/>
            </w:tcBorders>
          </w:tcPr>
          <w:p>
            <w:pPr>
              <w:pStyle w:val="9"/>
              <w:rPr>
                <w:rFonts w:ascii="Times New Roman"/>
                <w:sz w:val="26"/>
              </w:rPr>
            </w:pPr>
          </w:p>
        </w:tc>
        <w:tc>
          <w:tcPr>
            <w:tcW w:w="1925" w:type="dxa"/>
            <w:gridSpan w:val="2"/>
            <w:tcBorders>
              <w:top w:val="single" w:color="1F1F22" w:sz="6" w:space="0"/>
              <w:left w:val="single" w:color="000000" w:sz="4" w:space="0"/>
              <w:bottom w:val="single" w:color="000000" w:sz="4" w:space="0"/>
              <w:right w:val="single" w:color="000000" w:sz="4" w:space="0"/>
            </w:tcBorders>
          </w:tcPr>
          <w:p>
            <w:pPr>
              <w:pStyle w:val="9"/>
              <w:rPr>
                <w:rFonts w:ascii="Times New Roman"/>
                <w:sz w:val="26"/>
              </w:rPr>
            </w:pPr>
          </w:p>
        </w:tc>
        <w:tc>
          <w:tcPr>
            <w:tcW w:w="2976" w:type="dxa"/>
            <w:gridSpan w:val="3"/>
            <w:tcBorders>
              <w:top w:val="single" w:color="1F1F22" w:sz="6" w:space="0"/>
              <w:left w:val="single" w:color="000000" w:sz="4" w:space="0"/>
              <w:bottom w:val="single" w:color="000000" w:sz="4" w:space="0"/>
              <w:right w:val="single" w:color="000000" w:sz="4" w:space="0"/>
            </w:tcBorders>
          </w:tcPr>
          <w:p>
            <w:pPr>
              <w:pStyle w:val="9"/>
              <w:rPr>
                <w:rFonts w:ascii="Times New Roman"/>
                <w:sz w:val="26"/>
              </w:rPr>
            </w:pPr>
          </w:p>
        </w:tc>
        <w:tc>
          <w:tcPr>
            <w:tcW w:w="2017" w:type="dxa"/>
            <w:gridSpan w:val="2"/>
            <w:tcBorders>
              <w:top w:val="single" w:color="1F1F22" w:sz="6" w:space="0"/>
              <w:left w:val="single" w:color="000000" w:sz="4" w:space="0"/>
              <w:bottom w:val="single" w:color="000000" w:sz="4" w:space="0"/>
              <w:right w:val="single" w:color="000000" w:sz="4" w:space="0"/>
            </w:tcBorders>
          </w:tcPr>
          <w:p>
            <w:pPr>
              <w:pStyle w:val="9"/>
              <w:rPr>
                <w:rFonts w:ascii="Times New Roman"/>
                <w:sz w:val="26"/>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65" w:hRule="atLeast"/>
        </w:trPr>
        <w:tc>
          <w:tcPr>
            <w:tcW w:w="2001" w:type="dxa"/>
            <w:gridSpan w:val="2"/>
            <w:tcBorders>
              <w:top w:val="single" w:color="000000" w:sz="4" w:space="0"/>
              <w:left w:val="single" w:color="1C1722" w:sz="6" w:space="0"/>
              <w:bottom w:val="single" w:color="000000" w:sz="4" w:space="0"/>
              <w:right w:val="single" w:color="000000" w:sz="4" w:space="0"/>
            </w:tcBorders>
          </w:tcPr>
          <w:p>
            <w:pPr>
              <w:pStyle w:val="9"/>
              <w:rPr>
                <w:rFonts w:ascii="Times New Roman"/>
                <w:sz w:val="26"/>
              </w:rPr>
            </w:pPr>
          </w:p>
        </w:tc>
        <w:tc>
          <w:tcPr>
            <w:tcW w:w="1925" w:type="dxa"/>
            <w:gridSpan w:val="2"/>
            <w:tcBorders>
              <w:top w:val="single" w:color="000000" w:sz="4" w:space="0"/>
              <w:left w:val="single" w:color="000000" w:sz="4" w:space="0"/>
              <w:bottom w:val="single" w:color="000000" w:sz="4" w:space="0"/>
              <w:right w:val="single" w:color="000000" w:sz="4" w:space="0"/>
            </w:tcBorders>
          </w:tcPr>
          <w:p>
            <w:pPr>
              <w:pStyle w:val="9"/>
              <w:rPr>
                <w:rFonts w:ascii="Times New Roman"/>
                <w:sz w:val="26"/>
              </w:rPr>
            </w:pPr>
          </w:p>
        </w:tc>
        <w:tc>
          <w:tcPr>
            <w:tcW w:w="2976" w:type="dxa"/>
            <w:gridSpan w:val="3"/>
            <w:tcBorders>
              <w:top w:val="single" w:color="000000" w:sz="4" w:space="0"/>
              <w:left w:val="single" w:color="000000" w:sz="4" w:space="0"/>
              <w:bottom w:val="single" w:color="000000" w:sz="4" w:space="0"/>
              <w:right w:val="single" w:color="000000" w:sz="4" w:space="0"/>
            </w:tcBorders>
          </w:tcPr>
          <w:p>
            <w:pPr>
              <w:pStyle w:val="9"/>
              <w:rPr>
                <w:rFonts w:ascii="Times New Roman"/>
                <w:sz w:val="26"/>
              </w:rPr>
            </w:pPr>
          </w:p>
        </w:tc>
        <w:tc>
          <w:tcPr>
            <w:tcW w:w="2017" w:type="dxa"/>
            <w:gridSpan w:val="2"/>
            <w:tcBorders>
              <w:top w:val="single" w:color="000000" w:sz="4" w:space="0"/>
              <w:left w:val="single" w:color="000000" w:sz="4" w:space="0"/>
              <w:bottom w:val="single" w:color="000000" w:sz="4" w:space="0"/>
              <w:right w:val="single" w:color="000000" w:sz="4" w:space="0"/>
            </w:tcBorders>
          </w:tcPr>
          <w:p>
            <w:pPr>
              <w:pStyle w:val="9"/>
              <w:rPr>
                <w:rFonts w:ascii="Times New Roman"/>
                <w:sz w:val="26"/>
              </w:rPr>
            </w:pPr>
          </w:p>
        </w:tc>
      </w:tr>
    </w:tbl>
    <w:p>
      <w:pPr>
        <w:spacing w:after="0"/>
        <w:rPr>
          <w:rFonts w:ascii="Times New Roman"/>
          <w:sz w:val="26"/>
        </w:rPr>
        <w:sectPr>
          <w:pgSz w:w="11910" w:h="16840"/>
          <w:pgMar w:top="1460" w:right="700" w:bottom="1000" w:left="720" w:header="0" w:footer="881" w:gutter="0"/>
          <w:cols w:space="720" w:num="1"/>
        </w:sectPr>
      </w:pPr>
    </w:p>
    <w:p>
      <w:pPr>
        <w:pStyle w:val="4"/>
        <w:ind w:left="1070"/>
        <w:rPr>
          <w:rFonts w:ascii="方正小标宋简体"/>
          <w:sz w:val="20"/>
        </w:rPr>
      </w:pPr>
      <w:r>
        <w:rPr>
          <w:rFonts w:ascii="方正小标宋简体"/>
          <w:sz w:val="20"/>
        </w:rPr>
        <mc:AlternateContent>
          <mc:Choice Requires="wpg">
            <w:drawing>
              <wp:inline distT="0" distB="0" distL="114300" distR="114300">
                <wp:extent cx="5382260" cy="7477125"/>
                <wp:effectExtent l="2540" t="1905" r="6350" b="7620"/>
                <wp:docPr id="534" name="组合 1048"/>
                <wp:cNvGraphicFramePr/>
                <a:graphic xmlns:a="http://schemas.openxmlformats.org/drawingml/2006/main">
                  <a:graphicData uri="http://schemas.microsoft.com/office/word/2010/wordprocessingGroup">
                    <wpg:wgp>
                      <wpg:cNvGrpSpPr/>
                      <wpg:grpSpPr>
                        <a:xfrm>
                          <a:off x="0" y="0"/>
                          <a:ext cx="5382260" cy="7477125"/>
                          <a:chOff x="0" y="0"/>
                          <a:chExt cx="8476" cy="11775"/>
                        </a:xfrm>
                      </wpg:grpSpPr>
                      <wps:wsp>
                        <wps:cNvPr id="523" name="直线 1049"/>
                        <wps:cNvCnPr/>
                        <wps:spPr>
                          <a:xfrm>
                            <a:off x="0" y="5"/>
                            <a:ext cx="8476" cy="0"/>
                          </a:xfrm>
                          <a:prstGeom prst="line">
                            <a:avLst/>
                          </a:prstGeom>
                          <a:ln w="6096" cap="flat" cmpd="sng">
                            <a:solidFill>
                              <a:srgbClr val="000000"/>
                            </a:solidFill>
                            <a:prstDash val="solid"/>
                            <a:headEnd type="none" w="med" len="med"/>
                            <a:tailEnd type="none" w="med" len="med"/>
                          </a:ln>
                        </wps:spPr>
                        <wps:bodyPr upright="1"/>
                      </wps:wsp>
                      <wps:wsp>
                        <wps:cNvPr id="524" name="直线 1050"/>
                        <wps:cNvCnPr/>
                        <wps:spPr>
                          <a:xfrm>
                            <a:off x="0" y="11770"/>
                            <a:ext cx="8476" cy="0"/>
                          </a:xfrm>
                          <a:prstGeom prst="line">
                            <a:avLst/>
                          </a:prstGeom>
                          <a:ln w="6096" cap="flat" cmpd="sng">
                            <a:solidFill>
                              <a:srgbClr val="000000"/>
                            </a:solidFill>
                            <a:prstDash val="solid"/>
                            <a:headEnd type="none" w="med" len="med"/>
                            <a:tailEnd type="none" w="med" len="med"/>
                          </a:ln>
                        </wps:spPr>
                        <wps:bodyPr upright="1"/>
                      </wps:wsp>
                      <wps:wsp>
                        <wps:cNvPr id="525" name="直线 1051"/>
                        <wps:cNvCnPr/>
                        <wps:spPr>
                          <a:xfrm>
                            <a:off x="707" y="0"/>
                            <a:ext cx="0" cy="11765"/>
                          </a:xfrm>
                          <a:prstGeom prst="line">
                            <a:avLst/>
                          </a:prstGeom>
                          <a:ln w="6096" cap="flat" cmpd="sng">
                            <a:solidFill>
                              <a:srgbClr val="000000"/>
                            </a:solidFill>
                            <a:prstDash val="solid"/>
                            <a:headEnd type="none" w="med" len="med"/>
                            <a:tailEnd type="none" w="med" len="med"/>
                          </a:ln>
                        </wps:spPr>
                        <wps:bodyPr upright="1"/>
                      </wps:wsp>
                      <wps:wsp>
                        <wps:cNvPr id="526" name="直线 1052"/>
                        <wps:cNvCnPr/>
                        <wps:spPr>
                          <a:xfrm>
                            <a:off x="8471" y="0"/>
                            <a:ext cx="0" cy="11765"/>
                          </a:xfrm>
                          <a:prstGeom prst="line">
                            <a:avLst/>
                          </a:prstGeom>
                          <a:ln w="6096" cap="flat" cmpd="sng">
                            <a:solidFill>
                              <a:srgbClr val="000000"/>
                            </a:solidFill>
                            <a:prstDash val="solid"/>
                            <a:headEnd type="none" w="med" len="med"/>
                            <a:tailEnd type="none" w="med" len="med"/>
                          </a:ln>
                        </wps:spPr>
                        <wps:bodyPr upright="1"/>
                      </wps:wsp>
                      <wps:wsp>
                        <wps:cNvPr id="527" name="文本框 1053"/>
                        <wps:cNvSpPr txBox="1"/>
                        <wps:spPr>
                          <a:xfrm>
                            <a:off x="5973" y="8337"/>
                            <a:ext cx="1460" cy="270"/>
                          </a:xfrm>
                          <a:prstGeom prst="rect">
                            <a:avLst/>
                          </a:prstGeom>
                          <a:noFill/>
                          <a:ln>
                            <a:noFill/>
                          </a:ln>
                        </wps:spPr>
                        <wps:txbx>
                          <w:txbxContent>
                            <w:p>
                              <w:pPr>
                                <w:tabs>
                                  <w:tab w:val="left" w:pos="599"/>
                                  <w:tab w:val="left" w:pos="1199"/>
                                </w:tabs>
                                <w:spacing w:before="0" w:line="270" w:lineRule="exact"/>
                                <w:ind w:left="0" w:right="0" w:firstLine="0"/>
                                <w:jc w:val="left"/>
                                <w:rPr>
                                  <w:rFonts w:hint="eastAsia" w:ascii="方正仿宋简体" w:eastAsia="方正仿宋简体"/>
                                  <w:sz w:val="24"/>
                                </w:rPr>
                              </w:pPr>
                              <w:r>
                                <w:rPr>
                                  <w:rFonts w:hint="eastAsia" w:ascii="方正仿宋简体" w:eastAsia="方正仿宋简体"/>
                                  <w:sz w:val="24"/>
                                </w:rPr>
                                <w:t>年</w:t>
                              </w:r>
                              <w:r>
                                <w:rPr>
                                  <w:rFonts w:hint="eastAsia" w:ascii="方正仿宋简体" w:eastAsia="方正仿宋简体"/>
                                  <w:sz w:val="24"/>
                                </w:rPr>
                                <w:tab/>
                              </w:r>
                              <w:r>
                                <w:rPr>
                                  <w:rFonts w:hint="eastAsia" w:ascii="方正仿宋简体" w:eastAsia="方正仿宋简体"/>
                                  <w:sz w:val="24"/>
                                </w:rPr>
                                <w:t>月</w:t>
                              </w:r>
                              <w:r>
                                <w:rPr>
                                  <w:rFonts w:hint="eastAsia" w:ascii="方正仿宋简体" w:eastAsia="方正仿宋简体"/>
                                  <w:sz w:val="24"/>
                                </w:rPr>
                                <w:tab/>
                              </w:r>
                              <w:r>
                                <w:rPr>
                                  <w:rFonts w:hint="eastAsia" w:ascii="方正仿宋简体" w:eastAsia="方正仿宋简体"/>
                                  <w:sz w:val="24"/>
                                </w:rPr>
                                <w:t>日</w:t>
                              </w:r>
                            </w:p>
                          </w:txbxContent>
                        </wps:txbx>
                        <wps:bodyPr lIns="0" tIns="0" rIns="0" bIns="0" upright="1"/>
                      </wps:wsp>
                      <wps:wsp>
                        <wps:cNvPr id="528" name="文本框 1054"/>
                        <wps:cNvSpPr txBox="1"/>
                        <wps:spPr>
                          <a:xfrm>
                            <a:off x="3933" y="8337"/>
                            <a:ext cx="1220" cy="270"/>
                          </a:xfrm>
                          <a:prstGeom prst="rect">
                            <a:avLst/>
                          </a:prstGeom>
                          <a:noFill/>
                          <a:ln>
                            <a:noFill/>
                          </a:ln>
                        </wps:spPr>
                        <wps:txbx>
                          <w:txbxContent>
                            <w:p>
                              <w:pPr>
                                <w:spacing w:before="0" w:line="270" w:lineRule="exact"/>
                                <w:ind w:left="0" w:right="0" w:firstLine="0"/>
                                <w:jc w:val="left"/>
                                <w:rPr>
                                  <w:rFonts w:hint="eastAsia" w:ascii="方正仿宋简体" w:eastAsia="方正仿宋简体"/>
                                  <w:sz w:val="24"/>
                                </w:rPr>
                              </w:pPr>
                              <w:r>
                                <w:rPr>
                                  <w:rFonts w:hint="eastAsia" w:ascii="方正仿宋简体" w:eastAsia="方正仿宋简体"/>
                                  <w:sz w:val="24"/>
                                </w:rPr>
                                <w:t>申请时间：</w:t>
                              </w:r>
                            </w:p>
                          </w:txbxContent>
                        </wps:txbx>
                        <wps:bodyPr lIns="0" tIns="0" rIns="0" bIns="0" upright="1"/>
                      </wps:wsp>
                      <wps:wsp>
                        <wps:cNvPr id="529" name="文本框 1055"/>
                        <wps:cNvSpPr txBox="1"/>
                        <wps:spPr>
                          <a:xfrm>
                            <a:off x="2973" y="7253"/>
                            <a:ext cx="1460" cy="270"/>
                          </a:xfrm>
                          <a:prstGeom prst="rect">
                            <a:avLst/>
                          </a:prstGeom>
                          <a:noFill/>
                          <a:ln>
                            <a:noFill/>
                          </a:ln>
                        </wps:spPr>
                        <wps:txbx>
                          <w:txbxContent>
                            <w:p>
                              <w:pPr>
                                <w:spacing w:before="0" w:line="270" w:lineRule="exact"/>
                                <w:ind w:left="0" w:right="0" w:firstLine="0"/>
                                <w:jc w:val="left"/>
                                <w:rPr>
                                  <w:rFonts w:hint="eastAsia" w:ascii="方正仿宋简体" w:eastAsia="方正仿宋简体"/>
                                  <w:sz w:val="24"/>
                                </w:rPr>
                              </w:pPr>
                              <w:r>
                                <w:rPr>
                                  <w:rFonts w:hint="eastAsia" w:ascii="方正仿宋简体" w:eastAsia="方正仿宋简体"/>
                                  <w:sz w:val="24"/>
                                </w:rPr>
                                <w:t>经办人签字：</w:t>
                              </w:r>
                            </w:p>
                          </w:txbxContent>
                        </wps:txbx>
                        <wps:bodyPr lIns="0" tIns="0" rIns="0" bIns="0" upright="1"/>
                      </wps:wsp>
                      <wps:wsp>
                        <wps:cNvPr id="530" name="文本框 1056"/>
                        <wps:cNvSpPr txBox="1"/>
                        <wps:spPr>
                          <a:xfrm>
                            <a:off x="2733" y="6293"/>
                            <a:ext cx="1700" cy="270"/>
                          </a:xfrm>
                          <a:prstGeom prst="rect">
                            <a:avLst/>
                          </a:prstGeom>
                          <a:noFill/>
                          <a:ln>
                            <a:noFill/>
                          </a:ln>
                        </wps:spPr>
                        <wps:txbx>
                          <w:txbxContent>
                            <w:p>
                              <w:pPr>
                                <w:spacing w:before="0" w:line="270" w:lineRule="exact"/>
                                <w:ind w:left="0" w:right="0" w:firstLine="0"/>
                                <w:jc w:val="left"/>
                                <w:rPr>
                                  <w:rFonts w:hint="eastAsia" w:ascii="方正仿宋简体" w:eastAsia="方正仿宋简体"/>
                                  <w:sz w:val="24"/>
                                </w:rPr>
                              </w:pPr>
                              <w:r>
                                <w:rPr>
                                  <w:rFonts w:hint="eastAsia" w:ascii="方正仿宋简体" w:eastAsia="方正仿宋简体"/>
                                  <w:sz w:val="24"/>
                                </w:rPr>
                                <w:t>（法人代表章）</w:t>
                              </w:r>
                            </w:p>
                          </w:txbxContent>
                        </wps:txbx>
                        <wps:bodyPr lIns="0" tIns="0" rIns="0" bIns="0" upright="1"/>
                      </wps:wsp>
                      <wps:wsp>
                        <wps:cNvPr id="531" name="文本框 1057"/>
                        <wps:cNvSpPr txBox="1"/>
                        <wps:spPr>
                          <a:xfrm>
                            <a:off x="2733" y="5013"/>
                            <a:ext cx="1460" cy="270"/>
                          </a:xfrm>
                          <a:prstGeom prst="rect">
                            <a:avLst/>
                          </a:prstGeom>
                          <a:noFill/>
                          <a:ln>
                            <a:noFill/>
                          </a:ln>
                        </wps:spPr>
                        <wps:txbx>
                          <w:txbxContent>
                            <w:p>
                              <w:pPr>
                                <w:spacing w:before="0" w:line="270" w:lineRule="exact"/>
                                <w:ind w:left="0" w:right="0" w:firstLine="0"/>
                                <w:jc w:val="left"/>
                                <w:rPr>
                                  <w:rFonts w:hint="eastAsia" w:ascii="方正仿宋简体" w:eastAsia="方正仿宋简体"/>
                                  <w:sz w:val="24"/>
                                </w:rPr>
                              </w:pPr>
                              <w:r>
                                <w:rPr>
                                  <w:rFonts w:hint="eastAsia" w:ascii="方正仿宋简体" w:eastAsia="方正仿宋简体"/>
                                  <w:sz w:val="24"/>
                                </w:rPr>
                                <w:t>（单位印章）</w:t>
                              </w:r>
                            </w:p>
                          </w:txbxContent>
                        </wps:txbx>
                        <wps:bodyPr lIns="0" tIns="0" rIns="0" bIns="0" upright="1"/>
                      </wps:wsp>
                      <wps:wsp>
                        <wps:cNvPr id="532" name="文本框 1058"/>
                        <wps:cNvSpPr txBox="1"/>
                        <wps:spPr>
                          <a:xfrm>
                            <a:off x="813" y="446"/>
                            <a:ext cx="7568" cy="3510"/>
                          </a:xfrm>
                          <a:prstGeom prst="rect">
                            <a:avLst/>
                          </a:prstGeom>
                          <a:noFill/>
                          <a:ln>
                            <a:noFill/>
                          </a:ln>
                        </wps:spPr>
                        <wps:txbx>
                          <w:txbxContent>
                            <w:p>
                              <w:pPr>
                                <w:spacing w:before="0" w:line="315" w:lineRule="exact"/>
                                <w:ind w:left="480" w:right="0" w:firstLine="0"/>
                                <w:jc w:val="left"/>
                                <w:rPr>
                                  <w:rFonts w:hint="eastAsia" w:ascii="方正仿宋简体" w:eastAsia="方正仿宋简体"/>
                                  <w:sz w:val="24"/>
                                </w:rPr>
                              </w:pPr>
                              <w:r>
                                <w:rPr>
                                  <w:rFonts w:hint="eastAsia" w:ascii="方正仿宋简体" w:eastAsia="方正仿宋简体"/>
                                  <w:sz w:val="24"/>
                                </w:rPr>
                                <w:t>自愿申请成为湖南省省本级医保刷卡协议医疗机构，并对以下事项</w:t>
                              </w:r>
                            </w:p>
                            <w:p>
                              <w:pPr>
                                <w:spacing w:before="0" w:line="360" w:lineRule="exact"/>
                                <w:ind w:left="0" w:right="0" w:firstLine="0"/>
                                <w:jc w:val="left"/>
                                <w:rPr>
                                  <w:rFonts w:hint="eastAsia" w:ascii="方正仿宋简体" w:eastAsia="方正仿宋简体"/>
                                  <w:sz w:val="24"/>
                                </w:rPr>
                              </w:pPr>
                              <w:r>
                                <w:rPr>
                                  <w:rFonts w:hint="eastAsia" w:ascii="方正仿宋简体" w:eastAsia="方正仿宋简体"/>
                                  <w:sz w:val="24"/>
                                </w:rPr>
                                <w:t>作出承诺：</w:t>
                              </w:r>
                            </w:p>
                            <w:p>
                              <w:pPr>
                                <w:numPr>
                                  <w:ilvl w:val="0"/>
                                  <w:numId w:val="138"/>
                                </w:numPr>
                                <w:tabs>
                                  <w:tab w:val="left" w:pos="706"/>
                                </w:tabs>
                                <w:spacing w:before="0" w:line="360" w:lineRule="exact"/>
                                <w:ind w:left="705" w:right="0" w:hanging="226"/>
                                <w:jc w:val="left"/>
                                <w:rPr>
                                  <w:rFonts w:hint="eastAsia" w:ascii="方正仿宋简体" w:eastAsia="方正仿宋简体"/>
                                  <w:sz w:val="24"/>
                                </w:rPr>
                              </w:pPr>
                              <w:r>
                                <w:rPr>
                                  <w:rFonts w:hint="eastAsia" w:ascii="方正仿宋简体" w:eastAsia="方正仿宋简体"/>
                                  <w:sz w:val="24"/>
                                </w:rPr>
                                <w:t>承诺所提供的资料真实完整。</w:t>
                              </w:r>
                            </w:p>
                            <w:p>
                              <w:pPr>
                                <w:numPr>
                                  <w:ilvl w:val="0"/>
                                  <w:numId w:val="138"/>
                                </w:numPr>
                                <w:tabs>
                                  <w:tab w:val="left" w:pos="670"/>
                                </w:tabs>
                                <w:spacing w:before="5" w:line="223" w:lineRule="auto"/>
                                <w:ind w:left="0" w:right="18" w:firstLine="480"/>
                                <w:jc w:val="both"/>
                                <w:rPr>
                                  <w:rFonts w:hint="eastAsia" w:ascii="方正仿宋简体" w:eastAsia="方正仿宋简体"/>
                                  <w:sz w:val="24"/>
                                </w:rPr>
                              </w:pPr>
                              <w:r>
                                <w:rPr>
                                  <w:rFonts w:hint="eastAsia" w:ascii="方正仿宋简体" w:eastAsia="方正仿宋简体"/>
                                  <w:spacing w:val="-5"/>
                                  <w:sz w:val="24"/>
                                </w:rPr>
                                <w:t>承诺本医疗机构自提出申请之日起前一年内</w:t>
                              </w:r>
                              <w:r>
                                <w:rPr>
                                  <w:rFonts w:hint="eastAsia" w:ascii="方正仿宋简体" w:eastAsia="方正仿宋简体"/>
                                  <w:spacing w:val="-3"/>
                                  <w:sz w:val="24"/>
                                </w:rPr>
                                <w:t>（</w:t>
                              </w:r>
                              <w:r>
                                <w:rPr>
                                  <w:rFonts w:hint="eastAsia" w:ascii="方正仿宋简体" w:eastAsia="方正仿宋简体"/>
                                  <w:sz w:val="24"/>
                                </w:rPr>
                                <w:t>不足一年的自开办之日起计算）没有被卫计、药监部门行政处罚的记录，且未发生过重大医疗事故。如提供的材料与事实不符，将承担提供虚假材料所造成的一切后果。</w:t>
                              </w:r>
                            </w:p>
                            <w:p>
                              <w:pPr>
                                <w:numPr>
                                  <w:ilvl w:val="0"/>
                                  <w:numId w:val="138"/>
                                </w:numPr>
                                <w:tabs>
                                  <w:tab w:val="left" w:pos="673"/>
                                </w:tabs>
                                <w:spacing w:before="0" w:line="357" w:lineRule="exact"/>
                                <w:ind w:left="672" w:right="0" w:hanging="193"/>
                                <w:jc w:val="left"/>
                                <w:rPr>
                                  <w:rFonts w:hint="eastAsia" w:ascii="方正仿宋简体" w:eastAsia="方正仿宋简体"/>
                                  <w:sz w:val="24"/>
                                </w:rPr>
                              </w:pPr>
                              <w:r>
                                <w:rPr>
                                  <w:rFonts w:hint="eastAsia" w:ascii="方正仿宋简体" w:eastAsia="方正仿宋简体"/>
                                  <w:sz w:val="24"/>
                                </w:rPr>
                                <w:t>承诺建立规范财务制度和完善的药品及医疗服务管理制度。</w:t>
                              </w:r>
                            </w:p>
                            <w:p>
                              <w:pPr>
                                <w:numPr>
                                  <w:ilvl w:val="0"/>
                                  <w:numId w:val="138"/>
                                </w:numPr>
                                <w:tabs>
                                  <w:tab w:val="left" w:pos="682"/>
                                </w:tabs>
                                <w:spacing w:before="0" w:line="360" w:lineRule="exact"/>
                                <w:ind w:left="681" w:right="0" w:hanging="202"/>
                                <w:jc w:val="left"/>
                                <w:rPr>
                                  <w:rFonts w:hint="eastAsia" w:ascii="方正仿宋简体" w:eastAsia="方正仿宋简体"/>
                                  <w:sz w:val="24"/>
                                </w:rPr>
                              </w:pPr>
                              <w:r>
                                <w:rPr>
                                  <w:rFonts w:hint="eastAsia" w:ascii="方正仿宋简体" w:eastAsia="方正仿宋简体"/>
                                  <w:spacing w:val="-4"/>
                                  <w:sz w:val="24"/>
                                </w:rPr>
                                <w:t>承诺严格按医疗保险政策和协议要求规范提供医疗保险服务，如有</w:t>
                              </w:r>
                            </w:p>
                            <w:p>
                              <w:pPr>
                                <w:spacing w:before="0" w:line="315" w:lineRule="exact"/>
                                <w:ind w:left="0" w:right="0" w:firstLine="0"/>
                                <w:jc w:val="left"/>
                                <w:rPr>
                                  <w:rFonts w:hint="eastAsia" w:ascii="方正仿宋简体" w:eastAsia="方正仿宋简体"/>
                                  <w:sz w:val="24"/>
                                </w:rPr>
                              </w:pPr>
                              <w:r>
                                <w:rPr>
                                  <w:rFonts w:hint="eastAsia" w:ascii="方正仿宋简体" w:eastAsia="方正仿宋简体"/>
                                  <w:sz w:val="24"/>
                                </w:rPr>
                                <w:t>违规行为，将承担相应责任。</w:t>
                              </w:r>
                            </w:p>
                          </w:txbxContent>
                        </wps:txbx>
                        <wps:bodyPr lIns="0" tIns="0" rIns="0" bIns="0" upright="1"/>
                      </wps:wsp>
                      <wps:wsp>
                        <wps:cNvPr id="533" name="文本框 1059"/>
                        <wps:cNvSpPr txBox="1"/>
                        <wps:spPr>
                          <a:xfrm>
                            <a:off x="4" y="4"/>
                            <a:ext cx="702" cy="11765"/>
                          </a:xfrm>
                          <a:prstGeom prst="rect">
                            <a:avLst/>
                          </a:prstGeom>
                          <a:noFill/>
                          <a:ln w="6096" cap="flat" cmpd="sng">
                            <a:solidFill>
                              <a:srgbClr val="000000"/>
                            </a:solidFill>
                            <a:prstDash val="solid"/>
                            <a:miter/>
                            <a:headEnd type="none" w="med" len="med"/>
                            <a:tailEnd type="none" w="med" len="med"/>
                          </a:ln>
                        </wps:spPr>
                        <wps:txbx>
                          <w:txbxContent>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17" w:line="240" w:lineRule="auto"/>
                                <w:rPr>
                                  <w:rFonts w:ascii="方正小标宋简体"/>
                                  <w:sz w:val="24"/>
                                </w:rPr>
                              </w:pPr>
                            </w:p>
                            <w:p>
                              <w:pPr>
                                <w:spacing w:before="0" w:line="388" w:lineRule="auto"/>
                                <w:ind w:left="225" w:right="224" w:firstLine="0"/>
                                <w:jc w:val="both"/>
                                <w:rPr>
                                  <w:rFonts w:hint="eastAsia" w:ascii="方正仿宋简体" w:eastAsia="方正仿宋简体"/>
                                  <w:sz w:val="24"/>
                                </w:rPr>
                              </w:pPr>
                              <w:r>
                                <w:rPr>
                                  <w:rFonts w:hint="eastAsia" w:ascii="方正仿宋简体" w:eastAsia="方正仿宋简体"/>
                                  <w:sz w:val="24"/>
                                </w:rPr>
                                <w:t>申请单位意见</w:t>
                              </w:r>
                            </w:p>
                          </w:txbxContent>
                        </wps:txbx>
                        <wps:bodyPr lIns="0" tIns="0" rIns="0" bIns="0" upright="1"/>
                      </wps:wsp>
                    </wpg:wgp>
                  </a:graphicData>
                </a:graphic>
              </wp:inline>
            </w:drawing>
          </mc:Choice>
          <mc:Fallback>
            <w:pict>
              <v:group id="组合 1048" o:spid="_x0000_s1026" o:spt="203" style="height:588.75pt;width:423.8pt;" coordsize="8476,11775" o:gfxdata="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CJRFI+1wAAAAYBAAAPAAAAAAAAAAEAIAAAACIAAABkcnMvZG93bnJldi54&#10;bWxQSwECFAAUAAAACACHTuJAdeu4j/wDAAD+FgAADgAAAAAAAAABACAAAAAmAQAAZHJzL2Uyb0Rv&#10;Yy54bWxQSwUGAAAAAAYABgBZAQAAlAcAAAAA&#10;">
                <o:lock v:ext="edit" aspectratio="f"/>
                <v:line id="直线 1049" o:spid="_x0000_s1026" o:spt="20" style="position:absolute;left:0;top:5;height:0;width:8476;" filled="f" stroked="t" coordsize="21600,21600" o:gfxdata="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GWd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050" o:spid="_x0000_s1026" o:spt="20" style="position:absolute;left:0;top:11770;height:0;width:8476;" filled="f" stroked="t" coordsize="21600,21600" o:gfxdata="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gOA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051" o:spid="_x0000_s1026" o:spt="20" style="position:absolute;left:707;top:0;height:11765;width:0;" filled="f" stroked="t" coordsize="21600,21600" o:gfxdata="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Srm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052" o:spid="_x0000_s1026" o:spt="20" style="position:absolute;left:8471;top:0;height:11765;width:0;" filled="f" stroked="t" coordsize="21600,21600" o:gfxdata="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GN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shape id="文本框 1053" o:spid="_x0000_s1026" o:spt="202" type="#_x0000_t202" style="position:absolute;left:5973;top:8337;height:270;width:1460;" filled="f" stroked="f" coordsize="21600,21600" o:gfxdata="UEsDBAoAAAAAAIdO4kAAAAAAAAAAAAAAAAAEAAAAZHJzL1BLAwQUAAAACACHTuJAeFM+b78AAADc&#10;AAAADwAAAGRycy9kb3ducmV2LnhtbEWPT2sCMRTE7wW/Q3iCt5ooa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T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99"/>
                            <w:tab w:val="left" w:pos="1199"/>
                          </w:tabs>
                          <w:spacing w:before="0" w:line="270" w:lineRule="exact"/>
                          <w:ind w:left="0" w:right="0" w:firstLine="0"/>
                          <w:jc w:val="left"/>
                          <w:rPr>
                            <w:rFonts w:hint="eastAsia" w:ascii="方正仿宋简体" w:eastAsia="方正仿宋简体"/>
                            <w:sz w:val="24"/>
                          </w:rPr>
                        </w:pPr>
                        <w:r>
                          <w:rPr>
                            <w:rFonts w:hint="eastAsia" w:ascii="方正仿宋简体" w:eastAsia="方正仿宋简体"/>
                            <w:sz w:val="24"/>
                          </w:rPr>
                          <w:t>年</w:t>
                        </w:r>
                        <w:r>
                          <w:rPr>
                            <w:rFonts w:hint="eastAsia" w:ascii="方正仿宋简体" w:eastAsia="方正仿宋简体"/>
                            <w:sz w:val="24"/>
                          </w:rPr>
                          <w:tab/>
                        </w:r>
                        <w:r>
                          <w:rPr>
                            <w:rFonts w:hint="eastAsia" w:ascii="方正仿宋简体" w:eastAsia="方正仿宋简体"/>
                            <w:sz w:val="24"/>
                          </w:rPr>
                          <w:t>月</w:t>
                        </w:r>
                        <w:r>
                          <w:rPr>
                            <w:rFonts w:hint="eastAsia" w:ascii="方正仿宋简体" w:eastAsia="方正仿宋简体"/>
                            <w:sz w:val="24"/>
                          </w:rPr>
                          <w:tab/>
                        </w:r>
                        <w:r>
                          <w:rPr>
                            <w:rFonts w:hint="eastAsia" w:ascii="方正仿宋简体" w:eastAsia="方正仿宋简体"/>
                            <w:sz w:val="24"/>
                          </w:rPr>
                          <w:t>日</w:t>
                        </w:r>
                      </w:p>
                    </w:txbxContent>
                  </v:textbox>
                </v:shape>
                <v:shape id="文本框 1054" o:spid="_x0000_s1026" o:spt="202" type="#_x0000_t202" style="position:absolute;left:3933;top:8337;height:270;width:1220;"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70" w:lineRule="exact"/>
                          <w:ind w:left="0" w:right="0" w:firstLine="0"/>
                          <w:jc w:val="left"/>
                          <w:rPr>
                            <w:rFonts w:hint="eastAsia" w:ascii="方正仿宋简体" w:eastAsia="方正仿宋简体"/>
                            <w:sz w:val="24"/>
                          </w:rPr>
                        </w:pPr>
                        <w:r>
                          <w:rPr>
                            <w:rFonts w:hint="eastAsia" w:ascii="方正仿宋简体" w:eastAsia="方正仿宋简体"/>
                            <w:sz w:val="24"/>
                          </w:rPr>
                          <w:t>申请时间：</w:t>
                        </w:r>
                      </w:p>
                    </w:txbxContent>
                  </v:textbox>
                </v:shape>
                <v:shape id="文本框 1055" o:spid="_x0000_s1026" o:spt="202" type="#_x0000_t202" style="position:absolute;left:2973;top:7253;height:270;width:1460;"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70" w:lineRule="exact"/>
                          <w:ind w:left="0" w:right="0" w:firstLine="0"/>
                          <w:jc w:val="left"/>
                          <w:rPr>
                            <w:rFonts w:hint="eastAsia" w:ascii="方正仿宋简体" w:eastAsia="方正仿宋简体"/>
                            <w:sz w:val="24"/>
                          </w:rPr>
                        </w:pPr>
                        <w:r>
                          <w:rPr>
                            <w:rFonts w:hint="eastAsia" w:ascii="方正仿宋简体" w:eastAsia="方正仿宋简体"/>
                            <w:sz w:val="24"/>
                          </w:rPr>
                          <w:t>经办人签字：</w:t>
                        </w:r>
                      </w:p>
                    </w:txbxContent>
                  </v:textbox>
                </v:shape>
                <v:shape id="文本框 1056" o:spid="_x0000_s1026" o:spt="202" type="#_x0000_t202" style="position:absolute;left:2733;top:6293;height:270;width:1700;"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70" w:lineRule="exact"/>
                          <w:ind w:left="0" w:right="0" w:firstLine="0"/>
                          <w:jc w:val="left"/>
                          <w:rPr>
                            <w:rFonts w:hint="eastAsia" w:ascii="方正仿宋简体" w:eastAsia="方正仿宋简体"/>
                            <w:sz w:val="24"/>
                          </w:rPr>
                        </w:pPr>
                        <w:r>
                          <w:rPr>
                            <w:rFonts w:hint="eastAsia" w:ascii="方正仿宋简体" w:eastAsia="方正仿宋简体"/>
                            <w:sz w:val="24"/>
                          </w:rPr>
                          <w:t>（法人代表章）</w:t>
                        </w:r>
                      </w:p>
                    </w:txbxContent>
                  </v:textbox>
                </v:shape>
                <v:shape id="文本框 1057" o:spid="_x0000_s1026" o:spt="202" type="#_x0000_t202" style="position:absolute;left:2733;top:5013;height:270;width:1460;"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70" w:lineRule="exact"/>
                          <w:ind w:left="0" w:right="0" w:firstLine="0"/>
                          <w:jc w:val="left"/>
                          <w:rPr>
                            <w:rFonts w:hint="eastAsia" w:ascii="方正仿宋简体" w:eastAsia="方正仿宋简体"/>
                            <w:sz w:val="24"/>
                          </w:rPr>
                        </w:pPr>
                        <w:r>
                          <w:rPr>
                            <w:rFonts w:hint="eastAsia" w:ascii="方正仿宋简体" w:eastAsia="方正仿宋简体"/>
                            <w:sz w:val="24"/>
                          </w:rPr>
                          <w:t>（单位印章）</w:t>
                        </w:r>
                      </w:p>
                    </w:txbxContent>
                  </v:textbox>
                </v:shape>
                <v:shape id="文本框 1058" o:spid="_x0000_s1026" o:spt="202" type="#_x0000_t202" style="position:absolute;left:813;top:446;height:3510;width:7568;"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15" w:lineRule="exact"/>
                          <w:ind w:left="480" w:right="0" w:firstLine="0"/>
                          <w:jc w:val="left"/>
                          <w:rPr>
                            <w:rFonts w:hint="eastAsia" w:ascii="方正仿宋简体" w:eastAsia="方正仿宋简体"/>
                            <w:sz w:val="24"/>
                          </w:rPr>
                        </w:pPr>
                        <w:r>
                          <w:rPr>
                            <w:rFonts w:hint="eastAsia" w:ascii="方正仿宋简体" w:eastAsia="方正仿宋简体"/>
                            <w:sz w:val="24"/>
                          </w:rPr>
                          <w:t>自愿申请成为湖南省省本级医保刷卡协议医疗机构，并对以下事项</w:t>
                        </w:r>
                      </w:p>
                      <w:p>
                        <w:pPr>
                          <w:spacing w:before="0" w:line="360" w:lineRule="exact"/>
                          <w:ind w:left="0" w:right="0" w:firstLine="0"/>
                          <w:jc w:val="left"/>
                          <w:rPr>
                            <w:rFonts w:hint="eastAsia" w:ascii="方正仿宋简体" w:eastAsia="方正仿宋简体"/>
                            <w:sz w:val="24"/>
                          </w:rPr>
                        </w:pPr>
                        <w:r>
                          <w:rPr>
                            <w:rFonts w:hint="eastAsia" w:ascii="方正仿宋简体" w:eastAsia="方正仿宋简体"/>
                            <w:sz w:val="24"/>
                          </w:rPr>
                          <w:t>作出承诺：</w:t>
                        </w:r>
                      </w:p>
                      <w:p>
                        <w:pPr>
                          <w:numPr>
                            <w:ilvl w:val="0"/>
                            <w:numId w:val="138"/>
                          </w:numPr>
                          <w:tabs>
                            <w:tab w:val="left" w:pos="706"/>
                          </w:tabs>
                          <w:spacing w:before="0" w:line="360" w:lineRule="exact"/>
                          <w:ind w:left="705" w:right="0" w:hanging="226"/>
                          <w:jc w:val="left"/>
                          <w:rPr>
                            <w:rFonts w:hint="eastAsia" w:ascii="方正仿宋简体" w:eastAsia="方正仿宋简体"/>
                            <w:sz w:val="24"/>
                          </w:rPr>
                        </w:pPr>
                        <w:r>
                          <w:rPr>
                            <w:rFonts w:hint="eastAsia" w:ascii="方正仿宋简体" w:eastAsia="方正仿宋简体"/>
                            <w:sz w:val="24"/>
                          </w:rPr>
                          <w:t>承诺所提供的资料真实完整。</w:t>
                        </w:r>
                      </w:p>
                      <w:p>
                        <w:pPr>
                          <w:numPr>
                            <w:ilvl w:val="0"/>
                            <w:numId w:val="138"/>
                          </w:numPr>
                          <w:tabs>
                            <w:tab w:val="left" w:pos="670"/>
                          </w:tabs>
                          <w:spacing w:before="5" w:line="223" w:lineRule="auto"/>
                          <w:ind w:left="0" w:right="18" w:firstLine="480"/>
                          <w:jc w:val="both"/>
                          <w:rPr>
                            <w:rFonts w:hint="eastAsia" w:ascii="方正仿宋简体" w:eastAsia="方正仿宋简体"/>
                            <w:sz w:val="24"/>
                          </w:rPr>
                        </w:pPr>
                        <w:r>
                          <w:rPr>
                            <w:rFonts w:hint="eastAsia" w:ascii="方正仿宋简体" w:eastAsia="方正仿宋简体"/>
                            <w:spacing w:val="-5"/>
                            <w:sz w:val="24"/>
                          </w:rPr>
                          <w:t>承诺本医疗机构自提出申请之日起前一年内</w:t>
                        </w:r>
                        <w:r>
                          <w:rPr>
                            <w:rFonts w:hint="eastAsia" w:ascii="方正仿宋简体" w:eastAsia="方正仿宋简体"/>
                            <w:spacing w:val="-3"/>
                            <w:sz w:val="24"/>
                          </w:rPr>
                          <w:t>（</w:t>
                        </w:r>
                        <w:r>
                          <w:rPr>
                            <w:rFonts w:hint="eastAsia" w:ascii="方正仿宋简体" w:eastAsia="方正仿宋简体"/>
                            <w:sz w:val="24"/>
                          </w:rPr>
                          <w:t>不足一年的自开办之日起计算）没有被卫计、药监部门行政处罚的记录，且未发生过重大医疗事故。如提供的材料与事实不符，将承担提供虚假材料所造成的一切后果。</w:t>
                        </w:r>
                      </w:p>
                      <w:p>
                        <w:pPr>
                          <w:numPr>
                            <w:ilvl w:val="0"/>
                            <w:numId w:val="138"/>
                          </w:numPr>
                          <w:tabs>
                            <w:tab w:val="left" w:pos="673"/>
                          </w:tabs>
                          <w:spacing w:before="0" w:line="357" w:lineRule="exact"/>
                          <w:ind w:left="672" w:right="0" w:hanging="193"/>
                          <w:jc w:val="left"/>
                          <w:rPr>
                            <w:rFonts w:hint="eastAsia" w:ascii="方正仿宋简体" w:eastAsia="方正仿宋简体"/>
                            <w:sz w:val="24"/>
                          </w:rPr>
                        </w:pPr>
                        <w:r>
                          <w:rPr>
                            <w:rFonts w:hint="eastAsia" w:ascii="方正仿宋简体" w:eastAsia="方正仿宋简体"/>
                            <w:sz w:val="24"/>
                          </w:rPr>
                          <w:t>承诺建立规范财务制度和完善的药品及医疗服务管理制度。</w:t>
                        </w:r>
                      </w:p>
                      <w:p>
                        <w:pPr>
                          <w:numPr>
                            <w:ilvl w:val="0"/>
                            <w:numId w:val="138"/>
                          </w:numPr>
                          <w:tabs>
                            <w:tab w:val="left" w:pos="682"/>
                          </w:tabs>
                          <w:spacing w:before="0" w:line="360" w:lineRule="exact"/>
                          <w:ind w:left="681" w:right="0" w:hanging="202"/>
                          <w:jc w:val="left"/>
                          <w:rPr>
                            <w:rFonts w:hint="eastAsia" w:ascii="方正仿宋简体" w:eastAsia="方正仿宋简体"/>
                            <w:sz w:val="24"/>
                          </w:rPr>
                        </w:pPr>
                        <w:r>
                          <w:rPr>
                            <w:rFonts w:hint="eastAsia" w:ascii="方正仿宋简体" w:eastAsia="方正仿宋简体"/>
                            <w:spacing w:val="-4"/>
                            <w:sz w:val="24"/>
                          </w:rPr>
                          <w:t>承诺严格按医疗保险政策和协议要求规范提供医疗保险服务，如有</w:t>
                        </w:r>
                      </w:p>
                      <w:p>
                        <w:pPr>
                          <w:spacing w:before="0" w:line="315" w:lineRule="exact"/>
                          <w:ind w:left="0" w:right="0" w:firstLine="0"/>
                          <w:jc w:val="left"/>
                          <w:rPr>
                            <w:rFonts w:hint="eastAsia" w:ascii="方正仿宋简体" w:eastAsia="方正仿宋简体"/>
                            <w:sz w:val="24"/>
                          </w:rPr>
                        </w:pPr>
                        <w:r>
                          <w:rPr>
                            <w:rFonts w:hint="eastAsia" w:ascii="方正仿宋简体" w:eastAsia="方正仿宋简体"/>
                            <w:sz w:val="24"/>
                          </w:rPr>
                          <w:t>违规行为，将承担相应责任。</w:t>
                        </w:r>
                      </w:p>
                    </w:txbxContent>
                  </v:textbox>
                </v:shape>
                <v:shape id="文本框 1059" o:spid="_x0000_s1026" o:spt="202" type="#_x0000_t202" style="position:absolute;left:4;top:4;height:11765;width:702;" filled="f" stroked="t" coordsize="21600,21600" o:gfxdata="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Tcre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0" w:line="240" w:lineRule="auto"/>
                          <w:rPr>
                            <w:rFonts w:ascii="方正小标宋简体"/>
                            <w:sz w:val="26"/>
                          </w:rPr>
                        </w:pPr>
                      </w:p>
                      <w:p>
                        <w:pPr>
                          <w:spacing w:before="17" w:line="240" w:lineRule="auto"/>
                          <w:rPr>
                            <w:rFonts w:ascii="方正小标宋简体"/>
                            <w:sz w:val="24"/>
                          </w:rPr>
                        </w:pPr>
                      </w:p>
                      <w:p>
                        <w:pPr>
                          <w:spacing w:before="0" w:line="388" w:lineRule="auto"/>
                          <w:ind w:left="225" w:right="224" w:firstLine="0"/>
                          <w:jc w:val="both"/>
                          <w:rPr>
                            <w:rFonts w:hint="eastAsia" w:ascii="方正仿宋简体" w:eastAsia="方正仿宋简体"/>
                            <w:sz w:val="24"/>
                          </w:rPr>
                        </w:pPr>
                        <w:r>
                          <w:rPr>
                            <w:rFonts w:hint="eastAsia" w:ascii="方正仿宋简体" w:eastAsia="方正仿宋简体"/>
                            <w:sz w:val="24"/>
                          </w:rPr>
                          <w:t>申请单位意见</w:t>
                        </w:r>
                      </w:p>
                    </w:txbxContent>
                  </v:textbox>
                </v:shape>
                <w10:wrap type="none"/>
                <w10:anchorlock/>
              </v:group>
            </w:pict>
          </mc:Fallback>
        </mc:AlternateContent>
      </w:r>
    </w:p>
    <w:p>
      <w:pPr>
        <w:spacing w:after="0"/>
        <w:rPr>
          <w:rFonts w:ascii="方正小标宋简体"/>
          <w:sz w:val="20"/>
        </w:rPr>
        <w:sectPr>
          <w:pgSz w:w="11910" w:h="16840"/>
          <w:pgMar w:top="1420" w:right="700" w:bottom="1080" w:left="720" w:header="0" w:footer="881" w:gutter="0"/>
          <w:cols w:space="720" w:num="1"/>
        </w:sect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1"/>
        </w:rPr>
      </w:pPr>
    </w:p>
    <w:p>
      <w:pPr>
        <w:pStyle w:val="2"/>
        <w:spacing w:before="0" w:line="871" w:lineRule="exact"/>
      </w:pPr>
      <w:r>
        <w:t>第九部分：</w:t>
      </w:r>
    </w:p>
    <w:p>
      <w:pPr>
        <w:spacing w:before="16"/>
        <w:ind w:left="1332" w:right="1349" w:firstLine="0"/>
        <w:jc w:val="center"/>
        <w:rPr>
          <w:rFonts w:hint="eastAsia" w:ascii="方正小标宋简体" w:eastAsia="方正小标宋简体"/>
          <w:sz w:val="52"/>
        </w:rPr>
      </w:pPr>
      <w:r>
        <w:rPr>
          <w:rFonts w:hint="eastAsia" w:ascii="方正小标宋简体" w:eastAsia="方正小标宋简体"/>
          <w:sz w:val="52"/>
        </w:rPr>
        <w:t>定点医药机构费用结算</w:t>
      </w:r>
    </w:p>
    <w:p>
      <w:pPr>
        <w:spacing w:before="15"/>
        <w:ind w:left="2632" w:right="2649" w:firstLine="0"/>
        <w:jc w:val="center"/>
        <w:rPr>
          <w:rFonts w:hint="eastAsia" w:ascii="方正小标宋简体" w:eastAsia="方正小标宋简体"/>
          <w:sz w:val="52"/>
        </w:rPr>
      </w:pPr>
      <w:r>
        <w:rPr>
          <w:rFonts w:hint="eastAsia" w:ascii="方正小标宋简体" w:eastAsia="方正小标宋简体"/>
          <w:sz w:val="52"/>
        </w:rPr>
        <w:t>（00203601000Y）</w:t>
      </w:r>
    </w:p>
    <w:p>
      <w:pPr>
        <w:spacing w:after="0"/>
        <w:jc w:val="center"/>
        <w:rPr>
          <w:rFonts w:hint="eastAsia" w:ascii="方正小标宋简体" w:eastAsia="方正小标宋简体"/>
          <w:sz w:val="52"/>
        </w:rPr>
        <w:sectPr>
          <w:pgSz w:w="11910" w:h="16840"/>
          <w:pgMar w:top="1580" w:right="700" w:bottom="1080" w:left="720" w:header="0" w:footer="881" w:gutter="0"/>
          <w:cols w:space="720" w:num="1"/>
        </w:sectPr>
      </w:pPr>
    </w:p>
    <w:p>
      <w:pPr>
        <w:pStyle w:val="4"/>
        <w:spacing w:before="30"/>
        <w:ind w:left="1720"/>
        <w:rPr>
          <w:rFonts w:hint="eastAsia" w:ascii="黑体" w:eastAsia="黑体"/>
        </w:rPr>
      </w:pPr>
      <w:r>
        <w:rPr>
          <w:rFonts w:hint="eastAsia" w:ascii="黑体" w:eastAsia="黑体"/>
        </w:rPr>
        <w:t>一、基本医疗保险定点医疗机构费用结算（002036010001）</w:t>
      </w:r>
    </w:p>
    <w:p>
      <w:pPr>
        <w:pStyle w:val="4"/>
        <w:spacing w:before="214"/>
        <w:ind w:left="1720"/>
      </w:pPr>
      <w:r>
        <w:rPr>
          <w:rFonts w:hint="eastAsia" w:ascii="楷体_GB2312" w:eastAsia="楷体_GB2312"/>
        </w:rPr>
        <w:t>（一）事项名称：</w:t>
      </w:r>
      <w:r>
        <w:t>基本医疗保险定点医疗机构费用结算</w:t>
      </w:r>
    </w:p>
    <w:p>
      <w:pPr>
        <w:pStyle w:val="4"/>
        <w:spacing w:before="214" w:line="364" w:lineRule="auto"/>
        <w:ind w:left="1080" w:right="1100" w:firstLine="640"/>
      </w:pPr>
      <w:r>
        <w:rPr>
          <w:rFonts w:hint="eastAsia" w:ascii="楷体_GB2312" w:hAnsi="楷体_GB2312" w:eastAsia="楷体_GB2312"/>
          <w:w w:val="95"/>
        </w:rPr>
        <w:t>（二</w:t>
      </w:r>
      <w:r>
        <w:rPr>
          <w:rFonts w:hint="eastAsia" w:ascii="楷体_GB2312" w:hAnsi="楷体_GB2312" w:eastAsia="楷体_GB2312"/>
          <w:spacing w:val="-3"/>
          <w:w w:val="95"/>
        </w:rPr>
        <w:t>）</w:t>
      </w:r>
      <w:r>
        <w:rPr>
          <w:rFonts w:hint="eastAsia" w:ascii="楷体_GB2312" w:hAnsi="楷体_GB2312" w:eastAsia="楷体_GB2312"/>
          <w:spacing w:val="-1"/>
          <w:w w:val="95"/>
        </w:rPr>
        <w:t>受理单位：</w:t>
      </w:r>
      <w:r>
        <w:rPr>
          <w:spacing w:val="-1"/>
          <w:w w:val="95"/>
        </w:rPr>
        <w:t>湖南省医疗生育保险服务中心</w:t>
      </w:r>
      <w:r>
        <w:rPr>
          <w:w w:val="95"/>
        </w:rPr>
        <w:t xml:space="preserve">（以下 </w:t>
      </w:r>
      <w:r>
        <w:t>简称“省医保中心”）。</w:t>
      </w:r>
    </w:p>
    <w:p>
      <w:pPr>
        <w:pStyle w:val="4"/>
        <w:spacing w:before="1" w:line="364" w:lineRule="auto"/>
        <w:ind w:left="1080" w:right="1100" w:firstLine="640"/>
      </w:pPr>
      <w:r>
        <w:rPr>
          <w:rFonts w:hint="eastAsia" w:ascii="楷体_GB2312" w:eastAsia="楷体_GB2312"/>
        </w:rPr>
        <w:t>（三</w:t>
      </w:r>
      <w:r>
        <w:rPr>
          <w:rFonts w:hint="eastAsia" w:ascii="楷体_GB2312" w:eastAsia="楷体_GB2312"/>
          <w:spacing w:val="-5"/>
        </w:rPr>
        <w:t>）</w:t>
      </w:r>
      <w:r>
        <w:rPr>
          <w:rFonts w:hint="eastAsia" w:ascii="楷体_GB2312" w:eastAsia="楷体_GB2312"/>
          <w:spacing w:val="-2"/>
        </w:rPr>
        <w:t>服务对象：</w:t>
      </w:r>
      <w:r>
        <w:rPr>
          <w:spacing w:val="-1"/>
        </w:rPr>
        <w:t>与省医保中心签订协议且产生了结算</w:t>
      </w:r>
      <w:r>
        <w:t>费用的定点医疗机构。</w:t>
      </w:r>
    </w:p>
    <w:p>
      <w:pPr>
        <w:pStyle w:val="4"/>
        <w:spacing w:before="2"/>
        <w:ind w:left="1720"/>
        <w:rPr>
          <w:rFonts w:hint="eastAsia" w:ascii="楷体_GB2312" w:eastAsia="楷体_GB2312"/>
        </w:rPr>
      </w:pPr>
      <w:r>
        <w:rPr>
          <w:rFonts w:hint="eastAsia" w:ascii="楷体_GB2312" w:eastAsia="楷体_GB2312"/>
          <w:w w:val="95"/>
        </w:rPr>
        <w:t>（四）办理渠道：</w:t>
      </w:r>
    </w:p>
    <w:p>
      <w:pPr>
        <w:pStyle w:val="4"/>
        <w:spacing w:before="214"/>
        <w:ind w:left="1720"/>
      </w:pPr>
      <w:r>
        <w:t>现场办理：湖南省政府政务服务大厅 3 楼医保服务窗</w:t>
      </w:r>
    </w:p>
    <w:p>
      <w:pPr>
        <w:pStyle w:val="4"/>
        <w:spacing w:before="214"/>
        <w:ind w:left="1080"/>
      </w:pPr>
      <w:r>
        <w:t>口（湖南省长沙市天心区银杏路 6 号）。</w:t>
      </w:r>
    </w:p>
    <w:p>
      <w:pPr>
        <w:pStyle w:val="4"/>
        <w:spacing w:before="214"/>
        <w:ind w:left="1720"/>
        <w:rPr>
          <w:rFonts w:hint="eastAsia" w:ascii="楷体_GB2312" w:eastAsia="楷体_GB2312"/>
        </w:rPr>
      </w:pPr>
      <w:r>
        <w:rPr>
          <w:rFonts w:hint="eastAsia" w:ascii="楷体_GB2312" w:eastAsia="楷体_GB2312"/>
        </w:rPr>
        <w:t>（五）办理流程：</w:t>
      </w:r>
    </w:p>
    <w:p>
      <w:pPr>
        <w:pStyle w:val="8"/>
        <w:numPr>
          <w:ilvl w:val="1"/>
          <w:numId w:val="137"/>
        </w:numPr>
        <w:tabs>
          <w:tab w:val="left" w:pos="2043"/>
        </w:tabs>
        <w:spacing w:before="214" w:after="0" w:line="240" w:lineRule="auto"/>
        <w:ind w:left="2042" w:right="0" w:hanging="323"/>
        <w:jc w:val="left"/>
        <w:rPr>
          <w:sz w:val="32"/>
        </w:rPr>
      </w:pPr>
      <w:r>
        <w:rPr>
          <w:sz w:val="32"/>
        </w:rPr>
        <w:t>申请。申请人现场向省医保中心进行申报。</w:t>
      </w:r>
    </w:p>
    <w:p>
      <w:pPr>
        <w:pStyle w:val="8"/>
        <w:numPr>
          <w:ilvl w:val="1"/>
          <w:numId w:val="137"/>
        </w:numPr>
        <w:tabs>
          <w:tab w:val="left" w:pos="2043"/>
        </w:tabs>
        <w:spacing w:before="214" w:after="0" w:line="364" w:lineRule="auto"/>
        <w:ind w:left="1080" w:right="1100" w:firstLine="640"/>
        <w:jc w:val="both"/>
        <w:rPr>
          <w:sz w:val="32"/>
        </w:rPr>
      </w:pPr>
      <w:r>
        <w:rPr>
          <w:spacing w:val="-4"/>
          <w:w w:val="95"/>
          <w:sz w:val="32"/>
        </w:rPr>
        <w:t xml:space="preserve">受理。省医保中心工作人员受理申请人提交的申请材 料，确认其是否属于受理范围、材料是否齐全。属于受理范 </w:t>
      </w:r>
      <w:r>
        <w:rPr>
          <w:spacing w:val="-5"/>
          <w:sz w:val="32"/>
        </w:rPr>
        <w:t>围且材料齐全的当场受理，材料不全的一次性告知需补齐的材料并重新提交；不予受理的应告知理由。</w:t>
      </w:r>
    </w:p>
    <w:p>
      <w:pPr>
        <w:pStyle w:val="8"/>
        <w:numPr>
          <w:ilvl w:val="1"/>
          <w:numId w:val="137"/>
        </w:numPr>
        <w:tabs>
          <w:tab w:val="left" w:pos="2045"/>
        </w:tabs>
        <w:spacing w:before="3" w:after="0" w:line="364" w:lineRule="auto"/>
        <w:ind w:left="1080" w:right="1310" w:firstLine="640"/>
        <w:jc w:val="left"/>
        <w:rPr>
          <w:sz w:val="32"/>
        </w:rPr>
      </w:pPr>
      <w:r>
        <w:rPr>
          <w:spacing w:val="4"/>
          <w:w w:val="95"/>
          <w:sz w:val="32"/>
        </w:rPr>
        <w:t xml:space="preserve">审核。省医保中心对提交的材料进行审核，计算待 </w:t>
      </w:r>
      <w:r>
        <w:rPr>
          <w:sz w:val="32"/>
        </w:rPr>
        <w:t>遇金额。</w:t>
      </w:r>
    </w:p>
    <w:p>
      <w:pPr>
        <w:pStyle w:val="8"/>
        <w:numPr>
          <w:ilvl w:val="1"/>
          <w:numId w:val="137"/>
        </w:numPr>
        <w:tabs>
          <w:tab w:val="left" w:pos="2043"/>
        </w:tabs>
        <w:spacing w:before="2" w:after="0" w:line="240" w:lineRule="auto"/>
        <w:ind w:left="2042" w:right="0" w:hanging="323"/>
        <w:jc w:val="left"/>
        <w:rPr>
          <w:sz w:val="32"/>
        </w:rPr>
      </w:pPr>
      <w:r>
        <w:rPr>
          <w:sz w:val="32"/>
        </w:rPr>
        <w:t>拨付。对确认的待遇金额进行财务拨付。</w:t>
      </w:r>
    </w:p>
    <w:p>
      <w:pPr>
        <w:pStyle w:val="8"/>
        <w:numPr>
          <w:ilvl w:val="1"/>
          <w:numId w:val="137"/>
        </w:numPr>
        <w:tabs>
          <w:tab w:val="left" w:pos="2043"/>
        </w:tabs>
        <w:spacing w:before="214" w:after="0" w:line="240" w:lineRule="auto"/>
        <w:ind w:left="2042" w:right="0" w:hanging="323"/>
        <w:jc w:val="left"/>
        <w:rPr>
          <w:sz w:val="32"/>
        </w:rPr>
      </w:pPr>
      <w:r>
        <w:rPr>
          <w:sz w:val="32"/>
        </w:rPr>
        <w:t>办结。</w:t>
      </w:r>
    </w:p>
    <w:p>
      <w:pPr>
        <w:pStyle w:val="4"/>
        <w:spacing w:before="214" w:line="364" w:lineRule="auto"/>
        <w:ind w:left="1080" w:right="1311" w:firstLine="640"/>
      </w:pPr>
      <w:r>
        <w:rPr>
          <w:rFonts w:hint="eastAsia" w:ascii="楷体_GB2312" w:eastAsia="楷体_GB2312"/>
          <w:spacing w:val="5"/>
          <w:w w:val="95"/>
        </w:rPr>
        <w:t>（六）</w:t>
      </w:r>
      <w:r>
        <w:rPr>
          <w:rFonts w:hint="eastAsia" w:ascii="楷体_GB2312" w:eastAsia="楷体_GB2312"/>
          <w:spacing w:val="4"/>
          <w:w w:val="95"/>
        </w:rPr>
        <w:t>办理材料：</w:t>
      </w:r>
      <w:r>
        <w:rPr>
          <w:spacing w:val="3"/>
          <w:w w:val="95"/>
        </w:rPr>
        <w:t xml:space="preserve">《湖南省定点医疗机构医疗费用结 </w:t>
      </w:r>
      <w:r>
        <w:t>算申报表》。</w:t>
      </w:r>
    </w:p>
    <w:p>
      <w:pPr>
        <w:pStyle w:val="4"/>
        <w:spacing w:before="1"/>
        <w:ind w:left="1720"/>
      </w:pPr>
      <w:r>
        <w:rPr>
          <w:rFonts w:hint="eastAsia" w:ascii="楷体_GB2312" w:eastAsia="楷体_GB2312"/>
        </w:rPr>
        <w:t>（七）办理时限：</w:t>
      </w:r>
      <w:r>
        <w:t>不超过 30 个工作日。</w:t>
      </w:r>
    </w:p>
    <w:p>
      <w:pPr>
        <w:spacing w:after="0"/>
        <w:sectPr>
          <w:pgSz w:w="11910" w:h="16840"/>
          <w:pgMar w:top="1500" w:right="700" w:bottom="1080" w:left="720" w:header="0" w:footer="881" w:gutter="0"/>
          <w:cols w:space="720" w:num="1"/>
        </w:sectPr>
      </w:pPr>
    </w:p>
    <w:p>
      <w:pPr>
        <w:pStyle w:val="4"/>
        <w:spacing w:before="30"/>
        <w:ind w:left="1720"/>
        <w:rPr>
          <w:rFonts w:hint="eastAsia" w:ascii="楷体_GB2312" w:eastAsia="楷体_GB2312"/>
        </w:rPr>
      </w:pPr>
      <w:r>
        <w:rPr>
          <w:rFonts w:hint="eastAsia" w:ascii="楷体_GB2312" w:eastAsia="楷体_GB2312"/>
        </w:rPr>
        <w:t>（八）查询方式：</w:t>
      </w:r>
    </w:p>
    <w:p>
      <w:pPr>
        <w:pStyle w:val="4"/>
        <w:spacing w:before="214"/>
        <w:ind w:left="1720"/>
      </w:pPr>
      <w:r>
        <w:t>1.现场查询：湖南省政府政务服务大厅 3 楼医保服务</w:t>
      </w:r>
    </w:p>
    <w:p>
      <w:pPr>
        <w:pStyle w:val="4"/>
        <w:spacing w:before="214"/>
        <w:ind w:left="1080"/>
        <w:jc w:val="both"/>
      </w:pPr>
      <w:r>
        <w:t>窗口（湖南省长沙市天心区银杏路 6 号）；</w:t>
      </w:r>
    </w:p>
    <w:p>
      <w:pPr>
        <w:pStyle w:val="4"/>
        <w:spacing w:before="214"/>
        <w:ind w:left="1720"/>
      </w:pPr>
      <w:r>
        <w:t>2.线上查询：电话查询：0731-84900256。</w:t>
      </w:r>
    </w:p>
    <w:p>
      <w:pPr>
        <w:pStyle w:val="4"/>
        <w:spacing w:before="214"/>
        <w:ind w:left="1720"/>
      </w:pPr>
      <w:r>
        <w:rPr>
          <w:rFonts w:hint="eastAsia" w:ascii="楷体_GB2312" w:eastAsia="楷体_GB2312"/>
        </w:rPr>
        <w:t>（九）监督电话：</w:t>
      </w:r>
      <w:r>
        <w:t>0731-84900375。</w:t>
      </w:r>
    </w:p>
    <w:p>
      <w:pPr>
        <w:pStyle w:val="4"/>
        <w:spacing w:before="214"/>
        <w:ind w:left="1720"/>
        <w:rPr>
          <w:rFonts w:hint="eastAsia" w:ascii="楷体_GB2312" w:eastAsia="楷体_GB2312"/>
        </w:rPr>
      </w:pPr>
      <w:r>
        <w:rPr>
          <w:rFonts w:hint="eastAsia" w:ascii="楷体_GB2312" w:eastAsia="楷体_GB2312"/>
        </w:rPr>
        <w:t>（十）评价渠道：</w:t>
      </w:r>
    </w:p>
    <w:p>
      <w:pPr>
        <w:pStyle w:val="8"/>
        <w:numPr>
          <w:ilvl w:val="0"/>
          <w:numId w:val="139"/>
        </w:numPr>
        <w:tabs>
          <w:tab w:val="left" w:pos="2043"/>
        </w:tabs>
        <w:spacing w:before="214" w:after="0" w:line="364" w:lineRule="auto"/>
        <w:ind w:left="1080" w:right="1097" w:firstLine="640"/>
        <w:jc w:val="left"/>
        <w:rPr>
          <w:sz w:val="32"/>
        </w:rPr>
      </w:pPr>
      <w:r>
        <w:rPr>
          <w:spacing w:val="-3"/>
          <w:w w:val="95"/>
          <w:sz w:val="32"/>
        </w:rPr>
        <w:t xml:space="preserve">现场评价：服务对象通过政务服务大厅现场评价器进 </w:t>
      </w:r>
      <w:r>
        <w:rPr>
          <w:spacing w:val="-3"/>
          <w:sz w:val="32"/>
        </w:rPr>
        <w:t>行评价；</w:t>
      </w:r>
    </w:p>
    <w:p>
      <w:pPr>
        <w:pStyle w:val="8"/>
        <w:numPr>
          <w:ilvl w:val="0"/>
          <w:numId w:val="139"/>
        </w:numPr>
        <w:tabs>
          <w:tab w:val="left" w:pos="2043"/>
        </w:tabs>
        <w:spacing w:before="1" w:after="0" w:line="364" w:lineRule="auto"/>
        <w:ind w:left="1080" w:right="1100" w:firstLine="640"/>
        <w:jc w:val="left"/>
        <w:rPr>
          <w:sz w:val="32"/>
        </w:rPr>
      </w:pPr>
      <w:r>
        <w:rPr>
          <w:spacing w:val="-3"/>
          <w:w w:val="95"/>
          <w:sz w:val="32"/>
        </w:rPr>
        <w:t xml:space="preserve">第三方评价：根据省人民政府政务服务中心的统一安 </w:t>
      </w:r>
      <w:r>
        <w:rPr>
          <w:spacing w:val="-3"/>
          <w:sz w:val="32"/>
        </w:rPr>
        <w:t>排进行。</w:t>
      </w:r>
    </w:p>
    <w:p>
      <w:pPr>
        <w:pStyle w:val="4"/>
        <w:spacing w:before="2" w:line="364" w:lineRule="auto"/>
        <w:ind w:left="1720" w:right="926"/>
      </w:pPr>
      <w:r>
        <w:t>评价结果由省人民政府政务服务中心统一向社会公布。</w:t>
      </w:r>
      <w:r>
        <w:rPr>
          <w:spacing w:val="-13"/>
        </w:rPr>
        <w:t>评价标准采用“非常满意”、“满意”、“基本满意”、</w:t>
      </w:r>
    </w:p>
    <w:p>
      <w:pPr>
        <w:pStyle w:val="4"/>
        <w:spacing w:before="2" w:line="364" w:lineRule="auto"/>
        <w:ind w:left="1080" w:right="1097"/>
        <w:jc w:val="both"/>
      </w:pPr>
      <w:r>
        <w:rPr>
          <w:spacing w:val="-4"/>
        </w:rPr>
        <w:t>“不满意”和“非常不满意”五个评价等级，后两个等级为</w:t>
      </w:r>
      <w:r>
        <w:rPr>
          <w:spacing w:val="-5"/>
        </w:rPr>
        <w:t>差评。评价内容主要在实践的基础上，围绕具体政务服务事项管理、办事流程、服务规范、服务质量、监督管理等方面进行评价。</w:t>
      </w:r>
    </w:p>
    <w:p>
      <w:pPr>
        <w:spacing w:after="0" w:line="364" w:lineRule="auto"/>
        <w:jc w:val="both"/>
        <w:sectPr>
          <w:pgSz w:w="11910" w:h="16840"/>
          <w:pgMar w:top="1500" w:right="700" w:bottom="1080" w:left="720" w:header="0" w:footer="881" w:gutter="0"/>
          <w:cols w:space="720" w:num="1"/>
        </w:sectPr>
      </w:pPr>
    </w:p>
    <w:p>
      <w:pPr>
        <w:pStyle w:val="3"/>
        <w:spacing w:line="266" w:lineRule="auto"/>
        <w:ind w:left="4132" w:right="1731" w:hanging="2420"/>
        <w:jc w:val="left"/>
      </w:pPr>
      <w:r>
        <w:t>基本医疗保险定点医疗机构费用结算办理流程图</w:t>
      </w:r>
    </w:p>
    <w:p>
      <w:pPr>
        <w:pStyle w:val="4"/>
        <w:rPr>
          <w:rFonts w:ascii="黑体"/>
          <w:sz w:val="20"/>
        </w:rPr>
      </w:pPr>
    </w:p>
    <w:p>
      <w:pPr>
        <w:pStyle w:val="4"/>
        <w:rPr>
          <w:rFonts w:ascii="黑体"/>
          <w:sz w:val="20"/>
        </w:rPr>
      </w:pPr>
    </w:p>
    <w:p>
      <w:pPr>
        <w:pStyle w:val="4"/>
        <w:spacing w:before="10"/>
        <w:rPr>
          <w:rFonts w:ascii="黑体"/>
          <w:sz w:val="14"/>
        </w:rPr>
      </w:pPr>
      <w:r>
        <mc:AlternateContent>
          <mc:Choice Requires="wpg">
            <w:drawing>
              <wp:anchor distT="0" distB="0" distL="0" distR="0" simplePos="0" relativeHeight="252253184" behindDoc="1" locked="0" layoutInCell="1" allowOverlap="1">
                <wp:simplePos x="0" y="0"/>
                <wp:positionH relativeFrom="page">
                  <wp:posOffset>1340485</wp:posOffset>
                </wp:positionH>
                <wp:positionV relativeFrom="paragraph">
                  <wp:posOffset>144780</wp:posOffset>
                </wp:positionV>
                <wp:extent cx="4878070" cy="6347460"/>
                <wp:effectExtent l="0" t="635" r="17780" b="14605"/>
                <wp:wrapTopAndBottom/>
                <wp:docPr id="1170" name="组合 1060"/>
                <wp:cNvGraphicFramePr/>
                <a:graphic xmlns:a="http://schemas.openxmlformats.org/drawingml/2006/main">
                  <a:graphicData uri="http://schemas.microsoft.com/office/word/2010/wordprocessingGroup">
                    <wpg:wgp>
                      <wpg:cNvGrpSpPr/>
                      <wpg:grpSpPr>
                        <a:xfrm>
                          <a:off x="0" y="0"/>
                          <a:ext cx="4878070" cy="6347460"/>
                          <a:chOff x="2112" y="229"/>
                          <a:chExt cx="7682" cy="9996"/>
                        </a:xfrm>
                      </wpg:grpSpPr>
                      <pic:pic xmlns:pic="http://schemas.openxmlformats.org/drawingml/2006/picture">
                        <pic:nvPicPr>
                          <pic:cNvPr id="1158" name="图片 1061"/>
                          <pic:cNvPicPr>
                            <a:picLocks noChangeAspect="1"/>
                          </pic:cNvPicPr>
                        </pic:nvPicPr>
                        <pic:blipFill>
                          <a:blip r:embed="rId128"/>
                          <a:stretch>
                            <a:fillRect/>
                          </a:stretch>
                        </pic:blipFill>
                        <pic:spPr>
                          <a:xfrm>
                            <a:off x="2112" y="228"/>
                            <a:ext cx="7682" cy="9996"/>
                          </a:xfrm>
                          <a:prstGeom prst="rect">
                            <a:avLst/>
                          </a:prstGeom>
                          <a:noFill/>
                          <a:ln>
                            <a:noFill/>
                          </a:ln>
                        </pic:spPr>
                      </pic:pic>
                      <wps:wsp>
                        <wps:cNvPr id="1159" name="文本框 1062"/>
                        <wps:cNvSpPr txBox="1"/>
                        <wps:spPr>
                          <a:xfrm>
                            <a:off x="5524" y="517"/>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1160" name="文本框 1063"/>
                        <wps:cNvSpPr txBox="1"/>
                        <wps:spPr>
                          <a:xfrm>
                            <a:off x="7723" y="376"/>
                            <a:ext cx="1926"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《湖南省定点医疗机</w:t>
                              </w:r>
                            </w:p>
                            <w:p>
                              <w:pPr>
                                <w:spacing w:before="2" w:line="310" w:lineRule="atLeast"/>
                                <w:ind w:left="0" w:right="18" w:firstLine="0"/>
                                <w:jc w:val="left"/>
                                <w:rPr>
                                  <w:rFonts w:hint="eastAsia" w:ascii="宋体" w:eastAsia="宋体"/>
                                  <w:sz w:val="20"/>
                                </w:rPr>
                              </w:pPr>
                              <w:r>
                                <w:rPr>
                                  <w:rFonts w:hint="eastAsia" w:ascii="宋体" w:eastAsia="宋体"/>
                                  <w:sz w:val="20"/>
                                </w:rPr>
                                <w:t>构医疗费用结算申报表》</w:t>
                              </w:r>
                            </w:p>
                          </w:txbxContent>
                        </wps:txbx>
                        <wps:bodyPr lIns="0" tIns="0" rIns="0" bIns="0" upright="1"/>
                      </wps:wsp>
                      <wps:wsp>
                        <wps:cNvPr id="1161" name="文本框 1064"/>
                        <wps:cNvSpPr txBox="1"/>
                        <wps:spPr>
                          <a:xfrm>
                            <a:off x="2284" y="1936"/>
                            <a:ext cx="16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材料不全的一次性</w:t>
                              </w:r>
                            </w:p>
                            <w:p>
                              <w:pPr>
                                <w:spacing w:before="2" w:line="310" w:lineRule="atLeast"/>
                                <w:ind w:left="300" w:right="18" w:hanging="300"/>
                                <w:jc w:val="left"/>
                                <w:rPr>
                                  <w:rFonts w:hint="eastAsia" w:ascii="宋体" w:eastAsia="宋体"/>
                                  <w:sz w:val="20"/>
                                </w:rPr>
                              </w:pPr>
                              <w:r>
                                <w:rPr>
                                  <w:rFonts w:hint="eastAsia" w:ascii="宋体" w:eastAsia="宋体"/>
                                  <w:sz w:val="20"/>
                                </w:rPr>
                                <w:t>告知需补齐的材料并重新提交</w:t>
                              </w:r>
                            </w:p>
                          </w:txbxContent>
                        </wps:txbx>
                        <wps:bodyPr lIns="0" tIns="0" rIns="0" bIns="0" upright="1"/>
                      </wps:wsp>
                      <wps:wsp>
                        <wps:cNvPr id="1162" name="文本框 1065"/>
                        <wps:cNvSpPr txBox="1"/>
                        <wps:spPr>
                          <a:xfrm>
                            <a:off x="5536" y="219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1163" name="文本框 1066"/>
                        <wps:cNvSpPr txBox="1"/>
                        <wps:spPr>
                          <a:xfrm>
                            <a:off x="3636" y="4281"/>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164" name="文本框 1067"/>
                        <wps:cNvSpPr txBox="1"/>
                        <wps:spPr>
                          <a:xfrm>
                            <a:off x="5402" y="4108"/>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1165" name="文本框 1068"/>
                        <wps:cNvSpPr txBox="1"/>
                        <wps:spPr>
                          <a:xfrm>
                            <a:off x="7816" y="4281"/>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166" name="文本框 1069"/>
                        <wps:cNvSpPr txBox="1"/>
                        <wps:spPr>
                          <a:xfrm>
                            <a:off x="5536" y="6220"/>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1167" name="文本框 1070"/>
                        <wps:cNvSpPr txBox="1"/>
                        <wps:spPr>
                          <a:xfrm>
                            <a:off x="8001" y="6828"/>
                            <a:ext cx="1220"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wps:txbx>
                        <wps:bodyPr lIns="0" tIns="0" rIns="0" bIns="0" upright="1"/>
                      </wps:wsp>
                      <wps:wsp>
                        <wps:cNvPr id="1168" name="文本框 1071"/>
                        <wps:cNvSpPr txBox="1"/>
                        <wps:spPr>
                          <a:xfrm>
                            <a:off x="5520" y="791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wps:txbx>
                        <wps:bodyPr lIns="0" tIns="0" rIns="0" bIns="0" upright="1"/>
                      </wps:wsp>
                      <wps:wsp>
                        <wps:cNvPr id="1169" name="文本框 1072"/>
                        <wps:cNvSpPr txBox="1"/>
                        <wps:spPr>
                          <a:xfrm>
                            <a:off x="5505" y="9644"/>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1060" o:spid="_x0000_s1026" o:spt="203" style="position:absolute;left:0pt;margin-left:105.55pt;margin-top:11.4pt;height:499.8pt;width:384.1pt;mso-position-horizontal-relative:page;mso-wrap-distance-bottom:0pt;mso-wrap-distance-top:0pt;z-index:-251063296;mso-width-relative:page;mso-height-relative:page;" coordorigin="2112,229" coordsize="7682,9996" o:gfxdata="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">
                <o:lock v:ext="edit" aspectratio="f"/>
                <v:shape id="图片 1061" o:spid="_x0000_s1026" o:spt="75" type="#_x0000_t75" style="position:absolute;left:2112;top:228;height:9996;width:7682;" filled="f" o:preferrelative="t" stroked="f" coordsize="21600,21600" o:gfxdata="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bSvW/&#10;AAAA3QAAAA8AAAAAAAAAAQAgAAAAIgAAAGRycy9kb3ducmV2LnhtbFBLAQIUABQAAAAIAIdO4kAz&#10;LwWeOwAAADkAAAAQAAAAAAAAAAEAIAAAAA4BAABkcnMvc2hhcGV4bWwueG1sUEsFBgAAAAAGAAYA&#10;WwEAALgDAAAAAA==&#10;">
                  <v:fill on="f" focussize="0,0"/>
                  <v:stroke on="f"/>
                  <v:imagedata r:id="rId128" o:title=""/>
                  <o:lock v:ext="edit" aspectratio="t"/>
                </v:shape>
                <v:shape id="文本框 1062" o:spid="_x0000_s1026" o:spt="202" type="#_x0000_t202" style="position:absolute;left:5524;top:517;height:281;width:582;" filled="f" stroked="f" coordsize="21600,21600" o:gfxdata="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kGL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1063" o:spid="_x0000_s1026" o:spt="202" type="#_x0000_t202" style="position:absolute;left:7723;top:376;height:823;width:1926;" filled="f" stroked="f" coordsize="21600,21600" o:gfxdata="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gH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《湖南省定点医疗机</w:t>
                        </w:r>
                      </w:p>
                      <w:p>
                        <w:pPr>
                          <w:spacing w:before="2" w:line="310" w:lineRule="atLeast"/>
                          <w:ind w:left="0" w:right="18" w:firstLine="0"/>
                          <w:jc w:val="left"/>
                          <w:rPr>
                            <w:rFonts w:hint="eastAsia" w:ascii="宋体" w:eastAsia="宋体"/>
                            <w:sz w:val="20"/>
                          </w:rPr>
                        </w:pPr>
                        <w:r>
                          <w:rPr>
                            <w:rFonts w:hint="eastAsia" w:ascii="宋体" w:eastAsia="宋体"/>
                            <w:sz w:val="20"/>
                          </w:rPr>
                          <w:t>构医疗费用结算申报表》</w:t>
                        </w:r>
                      </w:p>
                    </w:txbxContent>
                  </v:textbox>
                </v:shape>
                <v:shape id="文本框 1064" o:spid="_x0000_s1026" o:spt="202" type="#_x0000_t202" style="position:absolute;left:2284;top:1936;height:823;width:1619;" filled="f" stroked="f" coordsize="21600,21600" o:gfxdata="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qR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材料不全的一次性</w:t>
                        </w:r>
                      </w:p>
                      <w:p>
                        <w:pPr>
                          <w:spacing w:before="2" w:line="310" w:lineRule="atLeast"/>
                          <w:ind w:left="300" w:right="18" w:hanging="300"/>
                          <w:jc w:val="left"/>
                          <w:rPr>
                            <w:rFonts w:hint="eastAsia" w:ascii="宋体" w:eastAsia="宋体"/>
                            <w:sz w:val="20"/>
                          </w:rPr>
                        </w:pPr>
                        <w:r>
                          <w:rPr>
                            <w:rFonts w:hint="eastAsia" w:ascii="宋体" w:eastAsia="宋体"/>
                            <w:sz w:val="20"/>
                          </w:rPr>
                          <w:t>告知需补齐的材料并重新提交</w:t>
                        </w:r>
                      </w:p>
                    </w:txbxContent>
                  </v:textbox>
                </v:shape>
                <v:shape id="文本框 1065" o:spid="_x0000_s1026" o:spt="202" type="#_x0000_t202" style="position:absolute;left:5536;top:2195;height:281;width:582;" filled="f" stroked="f" coordsize="21600,21600" o:gfxdata="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Do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1066" o:spid="_x0000_s1026" o:spt="202" type="#_x0000_t202" style="position:absolute;left:3636;top:4281;height:199;width:219;" filled="f" stroked="f" coordsize="21600,21600" o:gfxdata="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J+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1067" o:spid="_x0000_s1026" o:spt="202" type="#_x0000_t202" style="position:absolute;left:5402;top:4108;height:511;width:819;" filled="f" stroked="f" coordsize="21600,21600" o:gfxdata="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f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1068" o:spid="_x0000_s1026" o:spt="202" type="#_x0000_t202" style="position:absolute;left:7816;top:4281;height:199;width:219;" filled="f" stroked="f" coordsize="21600,21600" o:gfxdata="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aJ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1069" o:spid="_x0000_s1026" o:spt="202" type="#_x0000_t202" style="position:absolute;left:5536;top:6220;height:281;width:582;" filled="f" stroked="f" coordsize="21600,21600" o:gfxdata="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zw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1070" o:spid="_x0000_s1026" o:spt="202" type="#_x0000_t202" style="position:absolute;left:8001;top:6828;height:823;width:1220;" filled="f" stroked="f" coordsize="21600,21600" o:gfxdata="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Zg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w:t>
                        </w:r>
                      </w:p>
                      <w:p>
                        <w:pPr>
                          <w:spacing w:before="2" w:line="310" w:lineRule="atLeast"/>
                          <w:ind w:left="100" w:right="18" w:hanging="101"/>
                          <w:jc w:val="left"/>
                          <w:rPr>
                            <w:rFonts w:hint="eastAsia" w:ascii="宋体" w:eastAsia="宋体"/>
                            <w:sz w:val="20"/>
                          </w:rPr>
                        </w:pPr>
                        <w:r>
                          <w:rPr>
                            <w:rFonts w:hint="eastAsia" w:ascii="宋体" w:eastAsia="宋体"/>
                            <w:sz w:val="20"/>
                          </w:rPr>
                          <w:t>围的不予受理并告知原因</w:t>
                        </w:r>
                      </w:p>
                    </w:txbxContent>
                  </v:textbox>
                </v:shape>
                <v:shape id="文本框 1071" o:spid="_x0000_s1026" o:spt="202" type="#_x0000_t202" style="position:absolute;left:5520;top:7919;height:281;width:582;" filled="f" stroked="f" coordsize="21600,21600" o:gfxdata="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sA3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v:textbox>
                </v:shape>
                <v:shape id="文本框 1072" o:spid="_x0000_s1026" o:spt="202" type="#_x0000_t202" style="position:absolute;left:5505;top:9644;height:281;width:582;" filled="f" stroked="f" coordsize="21600,21600" o:gfxdata="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h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4"/>
        </w:rPr>
        <w:sectPr>
          <w:pgSz w:w="11910" w:h="16840"/>
          <w:pgMar w:top="1440" w:right="700" w:bottom="1080" w:left="720" w:header="0" w:footer="881" w:gutter="0"/>
          <w:cols w:space="720" w:num="1"/>
        </w:sect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spacing w:before="164" w:after="31"/>
        <w:ind w:left="3859"/>
        <w:rPr>
          <w:rFonts w:hint="eastAsia" w:ascii="方正小标宋简体" w:eastAsia="方正小标宋简体"/>
        </w:rPr>
      </w:pPr>
      <w:r>
        <w:rPr>
          <w:rFonts w:hint="eastAsia" w:ascii="方正小标宋简体" w:eastAsia="方正小标宋简体"/>
        </w:rPr>
        <w:t>湖南省定点医疗机构医疗费用结算申报表（表 22）</w:t>
      </w:r>
    </w:p>
    <w:tbl>
      <w:tblPr>
        <w:tblStyle w:val="5"/>
        <w:tblW w:w="0" w:type="auto"/>
        <w:tblInd w:w="112"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1160"/>
        <w:gridCol w:w="580"/>
        <w:gridCol w:w="744"/>
        <w:gridCol w:w="866"/>
        <w:gridCol w:w="867"/>
        <w:gridCol w:w="783"/>
        <w:gridCol w:w="784"/>
        <w:gridCol w:w="583"/>
        <w:gridCol w:w="683"/>
        <w:gridCol w:w="667"/>
        <w:gridCol w:w="583"/>
        <w:gridCol w:w="600"/>
        <w:gridCol w:w="580"/>
        <w:gridCol w:w="704"/>
        <w:gridCol w:w="676"/>
        <w:gridCol w:w="890"/>
        <w:gridCol w:w="667"/>
        <w:gridCol w:w="118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43" w:hRule="atLeast"/>
        </w:trPr>
        <w:tc>
          <w:tcPr>
            <w:tcW w:w="13600" w:type="dxa"/>
            <w:gridSpan w:val="18"/>
            <w:tcBorders>
              <w:top w:val="nil"/>
              <w:bottom w:val="single" w:color="000000" w:sz="4" w:space="0"/>
            </w:tcBorders>
          </w:tcPr>
          <w:p>
            <w:pPr>
              <w:pStyle w:val="9"/>
              <w:spacing w:before="51"/>
              <w:ind w:right="1171"/>
              <w:jc w:val="center"/>
              <w:rPr>
                <w:sz w:val="18"/>
              </w:rPr>
            </w:pPr>
            <w:r>
              <w:rPr>
                <w:sz w:val="18"/>
              </w:rPr>
              <w:t>结算日期：</w:t>
            </w:r>
          </w:p>
          <w:p>
            <w:pPr>
              <w:pStyle w:val="9"/>
              <w:tabs>
                <w:tab w:val="left" w:pos="11747"/>
              </w:tabs>
              <w:spacing w:before="91"/>
              <w:ind w:right="902"/>
              <w:jc w:val="center"/>
              <w:rPr>
                <w:sz w:val="18"/>
              </w:rPr>
            </w:pPr>
            <w:r>
              <w:rPr>
                <w:sz w:val="18"/>
              </w:rPr>
              <w:t>定点医疗机构盖：</w:t>
            </w:r>
            <w:r>
              <w:rPr>
                <w:sz w:val="18"/>
              </w:rPr>
              <w:tab/>
            </w:r>
            <w:r>
              <w:rPr>
                <w:sz w:val="18"/>
              </w:rPr>
              <w:t>单位：元</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24" w:hRule="atLeast"/>
        </w:trPr>
        <w:tc>
          <w:tcPr>
            <w:tcW w:w="1160" w:type="dxa"/>
            <w:vMerge w:val="restart"/>
            <w:tcBorders>
              <w:top w:val="single" w:color="000000" w:sz="4" w:space="0"/>
              <w:left w:val="single" w:color="000000" w:sz="4" w:space="0"/>
              <w:bottom w:val="single" w:color="000000" w:sz="4" w:space="0"/>
              <w:right w:val="single" w:color="000000" w:sz="4" w:space="0"/>
            </w:tcBorders>
          </w:tcPr>
          <w:p>
            <w:pPr>
              <w:pStyle w:val="9"/>
              <w:rPr>
                <w:rFonts w:ascii="方正小标宋简体"/>
                <w:sz w:val="18"/>
              </w:rPr>
            </w:pPr>
          </w:p>
          <w:p>
            <w:pPr>
              <w:pStyle w:val="9"/>
              <w:rPr>
                <w:rFonts w:ascii="方正小标宋简体"/>
                <w:sz w:val="11"/>
              </w:rPr>
            </w:pPr>
          </w:p>
          <w:p>
            <w:pPr>
              <w:pStyle w:val="9"/>
              <w:ind w:left="219"/>
              <w:rPr>
                <w:sz w:val="18"/>
              </w:rPr>
            </w:pPr>
            <w:r>
              <w:rPr>
                <w:sz w:val="18"/>
              </w:rPr>
              <w:t>疾病归类</w:t>
            </w:r>
          </w:p>
        </w:tc>
        <w:tc>
          <w:tcPr>
            <w:tcW w:w="580" w:type="dxa"/>
            <w:vMerge w:val="restart"/>
            <w:tcBorders>
              <w:top w:val="single" w:color="000000" w:sz="4" w:space="0"/>
              <w:left w:val="single" w:color="000000" w:sz="4" w:space="0"/>
              <w:bottom w:val="single" w:color="000000" w:sz="4" w:space="0"/>
              <w:right w:val="single" w:color="000000" w:sz="4" w:space="0"/>
            </w:tcBorders>
          </w:tcPr>
          <w:p>
            <w:pPr>
              <w:pStyle w:val="9"/>
              <w:spacing w:before="3"/>
              <w:rPr>
                <w:rFonts w:ascii="方正小标宋简体"/>
                <w:sz w:val="20"/>
              </w:rPr>
            </w:pPr>
          </w:p>
          <w:p>
            <w:pPr>
              <w:pStyle w:val="9"/>
              <w:spacing w:line="324" w:lineRule="auto"/>
              <w:ind w:left="110" w:right="97"/>
              <w:rPr>
                <w:sz w:val="18"/>
              </w:rPr>
            </w:pPr>
            <w:r>
              <w:rPr>
                <w:sz w:val="18"/>
              </w:rPr>
              <w:t>住院人次</w:t>
            </w:r>
          </w:p>
        </w:tc>
        <w:tc>
          <w:tcPr>
            <w:tcW w:w="744" w:type="dxa"/>
            <w:vMerge w:val="restart"/>
            <w:tcBorders>
              <w:top w:val="single" w:color="000000" w:sz="4" w:space="0"/>
              <w:left w:val="single" w:color="000000" w:sz="4" w:space="0"/>
              <w:bottom w:val="single" w:color="000000" w:sz="4" w:space="0"/>
              <w:right w:val="single" w:color="000000" w:sz="4" w:space="0"/>
            </w:tcBorders>
          </w:tcPr>
          <w:p>
            <w:pPr>
              <w:pStyle w:val="9"/>
              <w:spacing w:before="3"/>
              <w:rPr>
                <w:rFonts w:ascii="方正小标宋简体"/>
                <w:sz w:val="20"/>
              </w:rPr>
            </w:pPr>
          </w:p>
          <w:p>
            <w:pPr>
              <w:pStyle w:val="9"/>
              <w:spacing w:line="324" w:lineRule="auto"/>
              <w:ind w:left="192" w:right="179"/>
              <w:rPr>
                <w:sz w:val="18"/>
              </w:rPr>
            </w:pPr>
            <w:r>
              <w:rPr>
                <w:sz w:val="18"/>
              </w:rPr>
              <w:t>住院床日</w:t>
            </w:r>
          </w:p>
        </w:tc>
        <w:tc>
          <w:tcPr>
            <w:tcW w:w="866" w:type="dxa"/>
            <w:vMerge w:val="restart"/>
            <w:tcBorders>
              <w:top w:val="single" w:color="000000" w:sz="4" w:space="0"/>
              <w:left w:val="single" w:color="000000" w:sz="4" w:space="0"/>
              <w:bottom w:val="single" w:color="000000" w:sz="4" w:space="0"/>
              <w:right w:val="single" w:color="000000" w:sz="4" w:space="0"/>
            </w:tcBorders>
          </w:tcPr>
          <w:p>
            <w:pPr>
              <w:pStyle w:val="9"/>
              <w:spacing w:before="6"/>
              <w:rPr>
                <w:rFonts w:ascii="方正小标宋简体"/>
                <w:sz w:val="11"/>
              </w:rPr>
            </w:pPr>
          </w:p>
          <w:p>
            <w:pPr>
              <w:pStyle w:val="9"/>
              <w:spacing w:before="1" w:line="324" w:lineRule="auto"/>
              <w:ind w:left="161" w:right="152"/>
              <w:jc w:val="both"/>
              <w:rPr>
                <w:sz w:val="18"/>
              </w:rPr>
            </w:pPr>
            <w:r>
              <w:rPr>
                <w:sz w:val="18"/>
              </w:rPr>
              <w:t>住院医疗费总金额</w:t>
            </w:r>
          </w:p>
        </w:tc>
        <w:tc>
          <w:tcPr>
            <w:tcW w:w="867" w:type="dxa"/>
            <w:vMerge w:val="restart"/>
            <w:tcBorders>
              <w:top w:val="single" w:color="000000" w:sz="4" w:space="0"/>
              <w:left w:val="single" w:color="000000" w:sz="4" w:space="0"/>
              <w:bottom w:val="single" w:color="000000" w:sz="4" w:space="0"/>
              <w:right w:val="single" w:color="000000" w:sz="4" w:space="0"/>
            </w:tcBorders>
          </w:tcPr>
          <w:p>
            <w:pPr>
              <w:pStyle w:val="9"/>
              <w:spacing w:before="6"/>
              <w:rPr>
                <w:rFonts w:ascii="方正小标宋简体"/>
                <w:sz w:val="11"/>
              </w:rPr>
            </w:pPr>
          </w:p>
          <w:p>
            <w:pPr>
              <w:pStyle w:val="9"/>
              <w:spacing w:before="1" w:line="324" w:lineRule="auto"/>
              <w:ind w:left="161" w:right="95" w:hanging="56"/>
              <w:jc w:val="both"/>
              <w:rPr>
                <w:sz w:val="18"/>
              </w:rPr>
            </w:pPr>
            <w:r>
              <w:rPr>
                <w:spacing w:val="-21"/>
                <w:sz w:val="18"/>
              </w:rPr>
              <w:t>其中：药</w:t>
            </w:r>
            <w:r>
              <w:rPr>
                <w:sz w:val="18"/>
              </w:rPr>
              <w:t>品费用金额</w:t>
            </w:r>
          </w:p>
        </w:tc>
        <w:tc>
          <w:tcPr>
            <w:tcW w:w="783" w:type="dxa"/>
            <w:vMerge w:val="restart"/>
            <w:tcBorders>
              <w:top w:val="single" w:color="000000" w:sz="4" w:space="0"/>
              <w:left w:val="single" w:color="000000" w:sz="4" w:space="0"/>
              <w:bottom w:val="single" w:color="000000" w:sz="4" w:space="0"/>
              <w:right w:val="single" w:color="000000" w:sz="4" w:space="0"/>
            </w:tcBorders>
          </w:tcPr>
          <w:p>
            <w:pPr>
              <w:pStyle w:val="9"/>
              <w:spacing w:before="3"/>
              <w:rPr>
                <w:rFonts w:ascii="方正小标宋简体"/>
                <w:sz w:val="20"/>
              </w:rPr>
            </w:pPr>
          </w:p>
          <w:p>
            <w:pPr>
              <w:pStyle w:val="9"/>
              <w:spacing w:line="324" w:lineRule="auto"/>
              <w:ind w:left="120" w:right="110"/>
              <w:rPr>
                <w:sz w:val="18"/>
              </w:rPr>
            </w:pPr>
            <w:r>
              <w:rPr>
                <w:sz w:val="18"/>
              </w:rPr>
              <w:t>完全自费金额</w:t>
            </w:r>
          </w:p>
        </w:tc>
        <w:tc>
          <w:tcPr>
            <w:tcW w:w="784" w:type="dxa"/>
            <w:vMerge w:val="restart"/>
            <w:tcBorders>
              <w:top w:val="single" w:color="000000" w:sz="4" w:space="0"/>
              <w:left w:val="single" w:color="000000" w:sz="4" w:space="0"/>
              <w:bottom w:val="single" w:color="000000" w:sz="4" w:space="0"/>
              <w:right w:val="single" w:color="000000" w:sz="4" w:space="0"/>
            </w:tcBorders>
          </w:tcPr>
          <w:p>
            <w:pPr>
              <w:pStyle w:val="9"/>
              <w:spacing w:before="3"/>
              <w:rPr>
                <w:rFonts w:ascii="方正小标宋简体"/>
                <w:sz w:val="20"/>
              </w:rPr>
            </w:pPr>
          </w:p>
          <w:p>
            <w:pPr>
              <w:pStyle w:val="9"/>
              <w:spacing w:line="324" w:lineRule="auto"/>
              <w:ind w:left="122" w:right="109"/>
              <w:rPr>
                <w:sz w:val="18"/>
              </w:rPr>
            </w:pPr>
            <w:r>
              <w:rPr>
                <w:sz w:val="18"/>
              </w:rPr>
              <w:t>部分自费金额</w:t>
            </w:r>
          </w:p>
        </w:tc>
        <w:tc>
          <w:tcPr>
            <w:tcW w:w="583" w:type="dxa"/>
            <w:vMerge w:val="restart"/>
            <w:tcBorders>
              <w:top w:val="single" w:color="000000" w:sz="4" w:space="0"/>
              <w:left w:val="single" w:color="000000" w:sz="4" w:space="0"/>
              <w:bottom w:val="single" w:color="000000" w:sz="4" w:space="0"/>
              <w:right w:val="single" w:color="000000" w:sz="4" w:space="0"/>
            </w:tcBorders>
          </w:tcPr>
          <w:p>
            <w:pPr>
              <w:pStyle w:val="9"/>
              <w:spacing w:before="6"/>
              <w:rPr>
                <w:rFonts w:ascii="方正小标宋简体"/>
                <w:sz w:val="11"/>
              </w:rPr>
            </w:pPr>
          </w:p>
          <w:p>
            <w:pPr>
              <w:pStyle w:val="9"/>
              <w:spacing w:before="1" w:line="324" w:lineRule="auto"/>
              <w:ind w:left="111" w:right="99"/>
              <w:jc w:val="both"/>
              <w:rPr>
                <w:sz w:val="18"/>
              </w:rPr>
            </w:pPr>
            <w:r>
              <w:rPr>
                <w:sz w:val="18"/>
              </w:rPr>
              <w:t>个人自付比例</w:t>
            </w:r>
          </w:p>
        </w:tc>
        <w:tc>
          <w:tcPr>
            <w:tcW w:w="683" w:type="dxa"/>
            <w:vMerge w:val="restart"/>
            <w:tcBorders>
              <w:top w:val="single" w:color="000000" w:sz="4" w:space="0"/>
              <w:left w:val="single" w:color="000000" w:sz="4" w:space="0"/>
              <w:bottom w:val="single" w:color="000000" w:sz="4" w:space="0"/>
              <w:right w:val="single" w:color="000000" w:sz="4" w:space="0"/>
            </w:tcBorders>
          </w:tcPr>
          <w:p>
            <w:pPr>
              <w:pStyle w:val="9"/>
              <w:spacing w:before="6"/>
              <w:rPr>
                <w:rFonts w:ascii="方正小标宋简体"/>
                <w:sz w:val="11"/>
              </w:rPr>
            </w:pPr>
          </w:p>
          <w:p>
            <w:pPr>
              <w:pStyle w:val="9"/>
              <w:spacing w:before="1" w:line="324" w:lineRule="auto"/>
              <w:ind w:left="161" w:right="149"/>
              <w:jc w:val="both"/>
              <w:rPr>
                <w:sz w:val="18"/>
              </w:rPr>
            </w:pPr>
            <w:r>
              <w:rPr>
                <w:sz w:val="18"/>
              </w:rPr>
              <w:t>起付标准金额</w:t>
            </w:r>
          </w:p>
        </w:tc>
        <w:tc>
          <w:tcPr>
            <w:tcW w:w="1250" w:type="dxa"/>
            <w:gridSpan w:val="2"/>
            <w:tcBorders>
              <w:top w:val="single" w:color="000000" w:sz="4" w:space="0"/>
              <w:left w:val="single" w:color="000000" w:sz="4" w:space="0"/>
              <w:bottom w:val="single" w:color="000000" w:sz="4" w:space="0"/>
              <w:right w:val="single" w:color="000000" w:sz="4" w:space="0"/>
            </w:tcBorders>
          </w:tcPr>
          <w:p>
            <w:pPr>
              <w:pStyle w:val="9"/>
              <w:spacing w:before="41"/>
              <w:ind w:left="154" w:right="145"/>
              <w:jc w:val="center"/>
              <w:rPr>
                <w:sz w:val="18"/>
              </w:rPr>
            </w:pPr>
            <w:r>
              <w:rPr>
                <w:sz w:val="18"/>
              </w:rPr>
              <w:t>基本医疗保</w:t>
            </w:r>
          </w:p>
          <w:p>
            <w:pPr>
              <w:pStyle w:val="9"/>
              <w:spacing w:before="81"/>
              <w:ind w:left="9"/>
              <w:jc w:val="center"/>
              <w:rPr>
                <w:sz w:val="18"/>
              </w:rPr>
            </w:pPr>
            <w:r>
              <w:rPr>
                <w:sz w:val="18"/>
              </w:rPr>
              <w:t>险</w:t>
            </w:r>
          </w:p>
        </w:tc>
        <w:tc>
          <w:tcPr>
            <w:tcW w:w="1180" w:type="dxa"/>
            <w:gridSpan w:val="2"/>
            <w:tcBorders>
              <w:top w:val="single" w:color="000000" w:sz="4" w:space="0"/>
              <w:left w:val="single" w:color="000000" w:sz="4" w:space="0"/>
              <w:bottom w:val="single" w:color="000000" w:sz="4" w:space="0"/>
              <w:right w:val="single" w:color="000000" w:sz="4" w:space="0"/>
            </w:tcBorders>
          </w:tcPr>
          <w:p>
            <w:pPr>
              <w:pStyle w:val="9"/>
              <w:spacing w:before="2"/>
              <w:rPr>
                <w:rFonts w:ascii="方正小标宋简体"/>
                <w:sz w:val="11"/>
              </w:rPr>
            </w:pPr>
          </w:p>
          <w:p>
            <w:pPr>
              <w:pStyle w:val="9"/>
              <w:ind w:left="230"/>
              <w:rPr>
                <w:sz w:val="18"/>
              </w:rPr>
            </w:pPr>
            <w:r>
              <w:rPr>
                <w:sz w:val="18"/>
              </w:rPr>
              <w:t>大病互助</w:t>
            </w:r>
          </w:p>
        </w:tc>
        <w:tc>
          <w:tcPr>
            <w:tcW w:w="1380" w:type="dxa"/>
            <w:gridSpan w:val="2"/>
            <w:tcBorders>
              <w:top w:val="single" w:color="000000" w:sz="4" w:space="0"/>
              <w:left w:val="single" w:color="000000" w:sz="4" w:space="0"/>
              <w:bottom w:val="single" w:color="000000" w:sz="4" w:space="0"/>
              <w:right w:val="single" w:color="000000" w:sz="4" w:space="0"/>
            </w:tcBorders>
          </w:tcPr>
          <w:p>
            <w:pPr>
              <w:pStyle w:val="9"/>
              <w:spacing w:before="2"/>
              <w:rPr>
                <w:rFonts w:ascii="方正小标宋简体"/>
                <w:sz w:val="11"/>
              </w:rPr>
            </w:pPr>
          </w:p>
          <w:p>
            <w:pPr>
              <w:pStyle w:val="9"/>
              <w:ind w:left="240"/>
              <w:rPr>
                <w:sz w:val="18"/>
              </w:rPr>
            </w:pPr>
            <w:r>
              <w:rPr>
                <w:sz w:val="18"/>
              </w:rPr>
              <w:t>公务员补助</w:t>
            </w:r>
          </w:p>
        </w:tc>
        <w:tc>
          <w:tcPr>
            <w:tcW w:w="890" w:type="dxa"/>
            <w:vMerge w:val="restart"/>
            <w:tcBorders>
              <w:top w:val="single" w:color="000000" w:sz="4" w:space="0"/>
              <w:left w:val="single" w:color="000000" w:sz="4" w:space="0"/>
              <w:bottom w:val="single" w:color="000000" w:sz="4" w:space="0"/>
              <w:right w:val="single" w:color="000000" w:sz="4" w:space="0"/>
            </w:tcBorders>
          </w:tcPr>
          <w:p>
            <w:pPr>
              <w:pStyle w:val="9"/>
              <w:spacing w:before="3"/>
              <w:rPr>
                <w:rFonts w:ascii="方正小标宋简体"/>
                <w:sz w:val="20"/>
              </w:rPr>
            </w:pPr>
          </w:p>
          <w:p>
            <w:pPr>
              <w:pStyle w:val="9"/>
              <w:spacing w:line="324" w:lineRule="auto"/>
              <w:ind w:left="173" w:right="164"/>
              <w:rPr>
                <w:sz w:val="18"/>
              </w:rPr>
            </w:pPr>
            <w:r>
              <w:rPr>
                <w:sz w:val="18"/>
              </w:rPr>
              <w:t>超大病段金额</w:t>
            </w:r>
          </w:p>
        </w:tc>
        <w:tc>
          <w:tcPr>
            <w:tcW w:w="667" w:type="dxa"/>
            <w:vMerge w:val="restart"/>
            <w:tcBorders>
              <w:top w:val="single" w:color="000000" w:sz="4" w:space="0"/>
              <w:left w:val="single" w:color="000000" w:sz="4" w:space="0"/>
              <w:bottom w:val="single" w:color="000000" w:sz="4" w:space="0"/>
              <w:right w:val="single" w:color="000000" w:sz="4" w:space="0"/>
            </w:tcBorders>
          </w:tcPr>
          <w:p>
            <w:pPr>
              <w:pStyle w:val="9"/>
              <w:spacing w:before="3"/>
              <w:rPr>
                <w:rFonts w:ascii="方正小标宋简体"/>
                <w:sz w:val="20"/>
              </w:rPr>
            </w:pPr>
          </w:p>
          <w:p>
            <w:pPr>
              <w:pStyle w:val="9"/>
              <w:spacing w:line="324" w:lineRule="auto"/>
              <w:ind w:left="152" w:right="142"/>
              <w:rPr>
                <w:sz w:val="18"/>
              </w:rPr>
            </w:pPr>
            <w:r>
              <w:rPr>
                <w:sz w:val="18"/>
              </w:rPr>
              <w:t>拒付金额</w:t>
            </w:r>
          </w:p>
        </w:tc>
        <w:tc>
          <w:tcPr>
            <w:tcW w:w="1183" w:type="dxa"/>
            <w:vMerge w:val="restart"/>
            <w:tcBorders>
              <w:top w:val="single" w:color="000000" w:sz="4" w:space="0"/>
              <w:left w:val="single" w:color="000000" w:sz="4" w:space="0"/>
              <w:bottom w:val="single" w:color="000000" w:sz="4" w:space="0"/>
              <w:right w:val="single" w:color="000000" w:sz="4" w:space="0"/>
            </w:tcBorders>
          </w:tcPr>
          <w:p>
            <w:pPr>
              <w:pStyle w:val="9"/>
              <w:spacing w:before="3"/>
              <w:rPr>
                <w:rFonts w:ascii="方正小标宋简体"/>
                <w:sz w:val="20"/>
              </w:rPr>
            </w:pPr>
          </w:p>
          <w:p>
            <w:pPr>
              <w:pStyle w:val="9"/>
              <w:spacing w:line="324" w:lineRule="auto"/>
              <w:ind w:left="320" w:right="130" w:hanging="180"/>
              <w:rPr>
                <w:sz w:val="18"/>
              </w:rPr>
            </w:pPr>
            <w:r>
              <w:rPr>
                <w:sz w:val="18"/>
              </w:rPr>
              <w:t>个人账户刷卡金额</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23" w:hRule="atLeast"/>
        </w:trPr>
        <w:tc>
          <w:tcPr>
            <w:tcW w:w="1160" w:type="dxa"/>
            <w:vMerge w:val="continue"/>
            <w:tcBorders>
              <w:top w:val="nil"/>
              <w:left w:val="single" w:color="000000" w:sz="4" w:space="0"/>
              <w:bottom w:val="single" w:color="000000" w:sz="4" w:space="0"/>
              <w:right w:val="single" w:color="000000" w:sz="4" w:space="0"/>
            </w:tcBorders>
          </w:tcPr>
          <w:p>
            <w:pPr>
              <w:rPr>
                <w:sz w:val="2"/>
                <w:szCs w:val="2"/>
              </w:rPr>
            </w:pPr>
          </w:p>
        </w:tc>
        <w:tc>
          <w:tcPr>
            <w:tcW w:w="580" w:type="dxa"/>
            <w:vMerge w:val="continue"/>
            <w:tcBorders>
              <w:top w:val="nil"/>
              <w:left w:val="single" w:color="000000" w:sz="4" w:space="0"/>
              <w:bottom w:val="single" w:color="000000" w:sz="4" w:space="0"/>
              <w:right w:val="single" w:color="000000" w:sz="4" w:space="0"/>
            </w:tcBorders>
          </w:tcPr>
          <w:p>
            <w:pPr>
              <w:rPr>
                <w:sz w:val="2"/>
                <w:szCs w:val="2"/>
              </w:rPr>
            </w:pPr>
          </w:p>
        </w:tc>
        <w:tc>
          <w:tcPr>
            <w:tcW w:w="744" w:type="dxa"/>
            <w:vMerge w:val="continue"/>
            <w:tcBorders>
              <w:top w:val="nil"/>
              <w:left w:val="single" w:color="000000" w:sz="4" w:space="0"/>
              <w:bottom w:val="single" w:color="000000" w:sz="4" w:space="0"/>
              <w:right w:val="single" w:color="000000" w:sz="4" w:space="0"/>
            </w:tcBorders>
          </w:tcPr>
          <w:p>
            <w:pPr>
              <w:rPr>
                <w:sz w:val="2"/>
                <w:szCs w:val="2"/>
              </w:rPr>
            </w:pPr>
          </w:p>
        </w:tc>
        <w:tc>
          <w:tcPr>
            <w:tcW w:w="866" w:type="dxa"/>
            <w:vMerge w:val="continue"/>
            <w:tcBorders>
              <w:top w:val="nil"/>
              <w:left w:val="single" w:color="000000" w:sz="4" w:space="0"/>
              <w:bottom w:val="single" w:color="000000" w:sz="4" w:space="0"/>
              <w:right w:val="single" w:color="000000" w:sz="4" w:space="0"/>
            </w:tcBorders>
          </w:tcPr>
          <w:p>
            <w:pPr>
              <w:rPr>
                <w:sz w:val="2"/>
                <w:szCs w:val="2"/>
              </w:rPr>
            </w:pPr>
          </w:p>
        </w:tc>
        <w:tc>
          <w:tcPr>
            <w:tcW w:w="867" w:type="dxa"/>
            <w:vMerge w:val="continue"/>
            <w:tcBorders>
              <w:top w:val="nil"/>
              <w:left w:val="single" w:color="000000" w:sz="4" w:space="0"/>
              <w:bottom w:val="single" w:color="000000" w:sz="4" w:space="0"/>
              <w:right w:val="single" w:color="000000" w:sz="4" w:space="0"/>
            </w:tcBorders>
          </w:tcPr>
          <w:p>
            <w:pPr>
              <w:rPr>
                <w:sz w:val="2"/>
                <w:szCs w:val="2"/>
              </w:rPr>
            </w:pPr>
          </w:p>
        </w:tc>
        <w:tc>
          <w:tcPr>
            <w:tcW w:w="783" w:type="dxa"/>
            <w:vMerge w:val="continue"/>
            <w:tcBorders>
              <w:top w:val="nil"/>
              <w:left w:val="single" w:color="000000" w:sz="4" w:space="0"/>
              <w:bottom w:val="single" w:color="000000" w:sz="4" w:space="0"/>
              <w:right w:val="single" w:color="000000" w:sz="4" w:space="0"/>
            </w:tcBorders>
          </w:tcPr>
          <w:p>
            <w:pPr>
              <w:rPr>
                <w:sz w:val="2"/>
                <w:szCs w:val="2"/>
              </w:rPr>
            </w:pPr>
          </w:p>
        </w:tc>
        <w:tc>
          <w:tcPr>
            <w:tcW w:w="784" w:type="dxa"/>
            <w:vMerge w:val="continue"/>
            <w:tcBorders>
              <w:top w:val="nil"/>
              <w:left w:val="single" w:color="000000" w:sz="4" w:space="0"/>
              <w:bottom w:val="single" w:color="000000" w:sz="4" w:space="0"/>
              <w:right w:val="single" w:color="000000" w:sz="4" w:space="0"/>
            </w:tcBorders>
          </w:tcPr>
          <w:p>
            <w:pPr>
              <w:rPr>
                <w:sz w:val="2"/>
                <w:szCs w:val="2"/>
              </w:rPr>
            </w:pPr>
          </w:p>
        </w:tc>
        <w:tc>
          <w:tcPr>
            <w:tcW w:w="583" w:type="dxa"/>
            <w:vMerge w:val="continue"/>
            <w:tcBorders>
              <w:top w:val="nil"/>
              <w:left w:val="single" w:color="000000" w:sz="4" w:space="0"/>
              <w:bottom w:val="single" w:color="000000" w:sz="4" w:space="0"/>
              <w:right w:val="single" w:color="000000" w:sz="4" w:space="0"/>
            </w:tcBorders>
          </w:tcPr>
          <w:p>
            <w:pPr>
              <w:rPr>
                <w:sz w:val="2"/>
                <w:szCs w:val="2"/>
              </w:rPr>
            </w:pPr>
          </w:p>
        </w:tc>
        <w:tc>
          <w:tcPr>
            <w:tcW w:w="683" w:type="dxa"/>
            <w:vMerge w:val="continue"/>
            <w:tcBorders>
              <w:top w:val="nil"/>
              <w:left w:val="single" w:color="000000" w:sz="4" w:space="0"/>
              <w:bottom w:val="single" w:color="000000" w:sz="4" w:space="0"/>
              <w:right w:val="single" w:color="000000" w:sz="4" w:space="0"/>
            </w:tcBorders>
          </w:tcPr>
          <w:p>
            <w:pPr>
              <w:rPr>
                <w:sz w:val="2"/>
                <w:szCs w:val="2"/>
              </w:rPr>
            </w:pPr>
          </w:p>
        </w:tc>
        <w:tc>
          <w:tcPr>
            <w:tcW w:w="667" w:type="dxa"/>
            <w:tcBorders>
              <w:top w:val="single" w:color="000000" w:sz="4" w:space="0"/>
              <w:left w:val="single" w:color="000000" w:sz="4" w:space="0"/>
              <w:bottom w:val="single" w:color="000000" w:sz="4" w:space="0"/>
              <w:right w:val="single" w:color="000000" w:sz="4" w:space="0"/>
            </w:tcBorders>
          </w:tcPr>
          <w:p>
            <w:pPr>
              <w:pStyle w:val="9"/>
              <w:spacing w:before="40"/>
              <w:ind w:left="153"/>
              <w:rPr>
                <w:sz w:val="18"/>
              </w:rPr>
            </w:pPr>
            <w:r>
              <w:rPr>
                <w:sz w:val="18"/>
              </w:rPr>
              <w:t>比例</w:t>
            </w:r>
          </w:p>
          <w:p>
            <w:pPr>
              <w:pStyle w:val="9"/>
              <w:spacing w:before="81"/>
              <w:ind w:left="153"/>
              <w:rPr>
                <w:sz w:val="18"/>
              </w:rPr>
            </w:pPr>
            <w:r>
              <w:rPr>
                <w:sz w:val="18"/>
              </w:rPr>
              <w:t>自付</w:t>
            </w:r>
          </w:p>
        </w:tc>
        <w:tc>
          <w:tcPr>
            <w:tcW w:w="583" w:type="dxa"/>
            <w:tcBorders>
              <w:top w:val="single" w:color="000000" w:sz="4" w:space="0"/>
              <w:left w:val="single" w:color="000000" w:sz="4" w:space="0"/>
              <w:bottom w:val="single" w:color="000000" w:sz="4" w:space="0"/>
              <w:right w:val="single" w:color="000000" w:sz="4" w:space="0"/>
            </w:tcBorders>
          </w:tcPr>
          <w:p>
            <w:pPr>
              <w:pStyle w:val="9"/>
              <w:spacing w:before="40"/>
              <w:ind w:left="110"/>
              <w:rPr>
                <w:sz w:val="18"/>
              </w:rPr>
            </w:pPr>
            <w:r>
              <w:rPr>
                <w:sz w:val="18"/>
              </w:rPr>
              <w:t>统筹</w:t>
            </w:r>
          </w:p>
          <w:p>
            <w:pPr>
              <w:pStyle w:val="9"/>
              <w:spacing w:before="81"/>
              <w:ind w:left="110"/>
              <w:rPr>
                <w:sz w:val="18"/>
              </w:rPr>
            </w:pPr>
            <w:r>
              <w:rPr>
                <w:sz w:val="18"/>
              </w:rPr>
              <w:t>支付</w:t>
            </w:r>
          </w:p>
        </w:tc>
        <w:tc>
          <w:tcPr>
            <w:tcW w:w="600" w:type="dxa"/>
            <w:tcBorders>
              <w:top w:val="single" w:color="000000" w:sz="4" w:space="0"/>
              <w:left w:val="single" w:color="000000" w:sz="4" w:space="0"/>
              <w:bottom w:val="single" w:color="000000" w:sz="4" w:space="0"/>
              <w:right w:val="single" w:color="000000" w:sz="4" w:space="0"/>
            </w:tcBorders>
          </w:tcPr>
          <w:p>
            <w:pPr>
              <w:pStyle w:val="9"/>
              <w:spacing w:before="40"/>
              <w:ind w:left="119"/>
              <w:rPr>
                <w:sz w:val="18"/>
              </w:rPr>
            </w:pPr>
            <w:r>
              <w:rPr>
                <w:sz w:val="18"/>
              </w:rPr>
              <w:t>比例</w:t>
            </w:r>
          </w:p>
          <w:p>
            <w:pPr>
              <w:pStyle w:val="9"/>
              <w:spacing w:before="81"/>
              <w:ind w:left="119"/>
              <w:rPr>
                <w:sz w:val="18"/>
              </w:rPr>
            </w:pPr>
            <w:r>
              <w:rPr>
                <w:sz w:val="18"/>
              </w:rPr>
              <w:t>自付</w:t>
            </w:r>
          </w:p>
        </w:tc>
        <w:tc>
          <w:tcPr>
            <w:tcW w:w="580" w:type="dxa"/>
            <w:tcBorders>
              <w:top w:val="single" w:color="000000" w:sz="4" w:space="0"/>
              <w:left w:val="single" w:color="000000" w:sz="4" w:space="0"/>
              <w:bottom w:val="single" w:color="000000" w:sz="4" w:space="0"/>
              <w:right w:val="single" w:color="000000" w:sz="4" w:space="0"/>
            </w:tcBorders>
          </w:tcPr>
          <w:p>
            <w:pPr>
              <w:pStyle w:val="9"/>
              <w:spacing w:before="40"/>
              <w:ind w:left="110"/>
              <w:rPr>
                <w:sz w:val="18"/>
              </w:rPr>
            </w:pPr>
            <w:r>
              <w:rPr>
                <w:sz w:val="18"/>
              </w:rPr>
              <w:t>大病</w:t>
            </w:r>
          </w:p>
          <w:p>
            <w:pPr>
              <w:pStyle w:val="9"/>
              <w:spacing w:before="81"/>
              <w:ind w:left="110"/>
              <w:rPr>
                <w:sz w:val="18"/>
              </w:rPr>
            </w:pPr>
            <w:r>
              <w:rPr>
                <w:sz w:val="18"/>
              </w:rPr>
              <w:t>支付</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40"/>
              <w:ind w:left="171"/>
              <w:rPr>
                <w:sz w:val="18"/>
              </w:rPr>
            </w:pPr>
            <w:r>
              <w:rPr>
                <w:sz w:val="18"/>
              </w:rPr>
              <w:t>补助</w:t>
            </w:r>
          </w:p>
          <w:p>
            <w:pPr>
              <w:pStyle w:val="9"/>
              <w:spacing w:before="81"/>
              <w:ind w:left="171"/>
              <w:rPr>
                <w:sz w:val="18"/>
              </w:rPr>
            </w:pPr>
            <w:r>
              <w:rPr>
                <w:sz w:val="18"/>
              </w:rPr>
              <w:t>金额</w:t>
            </w:r>
          </w:p>
        </w:tc>
        <w:tc>
          <w:tcPr>
            <w:tcW w:w="676" w:type="dxa"/>
            <w:tcBorders>
              <w:top w:val="single" w:color="000000" w:sz="4" w:space="0"/>
              <w:left w:val="single" w:color="000000" w:sz="4" w:space="0"/>
              <w:bottom w:val="single" w:color="000000" w:sz="4" w:space="0"/>
              <w:right w:val="single" w:color="000000" w:sz="4" w:space="0"/>
            </w:tcBorders>
          </w:tcPr>
          <w:p>
            <w:pPr>
              <w:pStyle w:val="9"/>
              <w:spacing w:before="40"/>
              <w:ind w:left="158"/>
              <w:rPr>
                <w:sz w:val="18"/>
              </w:rPr>
            </w:pPr>
            <w:r>
              <w:rPr>
                <w:sz w:val="18"/>
              </w:rPr>
              <w:t>特殊</w:t>
            </w:r>
          </w:p>
          <w:p>
            <w:pPr>
              <w:pStyle w:val="9"/>
              <w:spacing w:before="81"/>
              <w:ind w:left="158"/>
              <w:rPr>
                <w:sz w:val="18"/>
              </w:rPr>
            </w:pPr>
            <w:r>
              <w:rPr>
                <w:sz w:val="18"/>
              </w:rPr>
              <w:t>补贴</w:t>
            </w:r>
          </w:p>
        </w:tc>
        <w:tc>
          <w:tcPr>
            <w:tcW w:w="890" w:type="dxa"/>
            <w:vMerge w:val="continue"/>
            <w:tcBorders>
              <w:top w:val="nil"/>
              <w:left w:val="single" w:color="000000" w:sz="4" w:space="0"/>
              <w:bottom w:val="single" w:color="000000" w:sz="4" w:space="0"/>
              <w:right w:val="single" w:color="000000" w:sz="4" w:space="0"/>
            </w:tcBorders>
          </w:tcPr>
          <w:p>
            <w:pPr>
              <w:rPr>
                <w:sz w:val="2"/>
                <w:szCs w:val="2"/>
              </w:rPr>
            </w:pPr>
          </w:p>
        </w:tc>
        <w:tc>
          <w:tcPr>
            <w:tcW w:w="667" w:type="dxa"/>
            <w:vMerge w:val="continue"/>
            <w:tcBorders>
              <w:top w:val="nil"/>
              <w:left w:val="single" w:color="000000" w:sz="4" w:space="0"/>
              <w:bottom w:val="single" w:color="000000" w:sz="4" w:space="0"/>
              <w:right w:val="single" w:color="000000" w:sz="4" w:space="0"/>
            </w:tcBorders>
          </w:tcPr>
          <w:p>
            <w:pPr>
              <w:rPr>
                <w:sz w:val="2"/>
                <w:szCs w:val="2"/>
              </w:rPr>
            </w:pPr>
          </w:p>
        </w:tc>
        <w:tc>
          <w:tcPr>
            <w:tcW w:w="1183"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1"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5"/>
              <w:ind w:left="108"/>
              <w:rPr>
                <w:sz w:val="18"/>
              </w:rPr>
            </w:pPr>
            <w:r>
              <w:rPr>
                <w:sz w:val="18"/>
              </w:rPr>
              <w:t>疾病类型 1</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1"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5"/>
              <w:ind w:left="310"/>
              <w:rPr>
                <w:sz w:val="18"/>
              </w:rPr>
            </w:pPr>
            <w:r>
              <w:rPr>
                <w:color w:val="0000FF"/>
                <w:sz w:val="18"/>
              </w:rPr>
              <w:t>小计：</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0"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5"/>
              <w:ind w:left="108"/>
              <w:rPr>
                <w:sz w:val="18"/>
              </w:rPr>
            </w:pPr>
            <w:r>
              <w:rPr>
                <w:sz w:val="18"/>
              </w:rPr>
              <w:t>疾病类型 2</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1"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5"/>
              <w:ind w:left="310"/>
              <w:rPr>
                <w:sz w:val="18"/>
              </w:rPr>
            </w:pPr>
            <w:r>
              <w:rPr>
                <w:color w:val="0000FF"/>
                <w:sz w:val="18"/>
              </w:rPr>
              <w:t>小计：</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1"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5"/>
              <w:ind w:left="108"/>
              <w:rPr>
                <w:sz w:val="18"/>
              </w:rPr>
            </w:pPr>
            <w:r>
              <w:rPr>
                <w:sz w:val="18"/>
              </w:rPr>
              <w:t>疾病类型 3</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1"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5"/>
              <w:ind w:left="310"/>
              <w:rPr>
                <w:sz w:val="18"/>
              </w:rPr>
            </w:pPr>
            <w:r>
              <w:rPr>
                <w:color w:val="0000FF"/>
                <w:sz w:val="18"/>
              </w:rPr>
              <w:t>小计：</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1"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6"/>
              <w:ind w:left="108"/>
              <w:rPr>
                <w:sz w:val="18"/>
              </w:rPr>
            </w:pPr>
            <w:r>
              <w:rPr>
                <w:sz w:val="18"/>
              </w:rPr>
              <w:t>疾病类型 4</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0"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6"/>
              <w:ind w:left="310"/>
              <w:rPr>
                <w:sz w:val="18"/>
              </w:rPr>
            </w:pPr>
            <w:r>
              <w:rPr>
                <w:color w:val="0000FF"/>
                <w:sz w:val="18"/>
              </w:rPr>
              <w:t>小计：</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1"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4"/>
              <w:ind w:left="108"/>
              <w:rPr>
                <w:sz w:val="18"/>
              </w:rPr>
            </w:pPr>
            <w:r>
              <w:rPr>
                <w:sz w:val="18"/>
              </w:rPr>
              <w:t>......</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1"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4"/>
              <w:ind w:left="310"/>
              <w:rPr>
                <w:sz w:val="18"/>
              </w:rPr>
            </w:pPr>
            <w:r>
              <w:rPr>
                <w:color w:val="0000FF"/>
                <w:sz w:val="18"/>
              </w:rPr>
              <w:t>小计：</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21" w:hRule="atLeast"/>
        </w:trPr>
        <w:tc>
          <w:tcPr>
            <w:tcW w:w="1160" w:type="dxa"/>
            <w:tcBorders>
              <w:top w:val="single" w:color="000000" w:sz="4" w:space="0"/>
              <w:left w:val="single" w:color="000000" w:sz="4" w:space="0"/>
              <w:bottom w:val="single" w:color="000000" w:sz="4" w:space="0"/>
              <w:right w:val="single" w:color="000000" w:sz="4" w:space="0"/>
            </w:tcBorders>
          </w:tcPr>
          <w:p>
            <w:pPr>
              <w:pStyle w:val="9"/>
              <w:spacing w:before="44"/>
              <w:ind w:left="310"/>
              <w:rPr>
                <w:b/>
                <w:sz w:val="18"/>
              </w:rPr>
            </w:pPr>
            <w:r>
              <w:rPr>
                <w:b/>
                <w:color w:val="0000FF"/>
                <w:sz w:val="18"/>
              </w:rPr>
              <w:t>合计：</w:t>
            </w: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4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8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0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58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704"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76"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890"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667"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c>
          <w:tcPr>
            <w:tcW w:w="1183" w:type="dxa"/>
            <w:tcBorders>
              <w:top w:val="single" w:color="000000" w:sz="4" w:space="0"/>
              <w:left w:val="single" w:color="000000" w:sz="4" w:space="0"/>
              <w:bottom w:val="single" w:color="000000" w:sz="4" w:space="0"/>
              <w:right w:val="single" w:color="000000" w:sz="4" w:space="0"/>
            </w:tcBorders>
          </w:tcPr>
          <w:p>
            <w:pPr>
              <w:pStyle w:val="9"/>
              <w:rPr>
                <w:rFonts w:ascii="Times New Roman"/>
                <w:sz w:val="18"/>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86" w:hRule="atLeast"/>
        </w:trPr>
        <w:tc>
          <w:tcPr>
            <w:tcW w:w="13600" w:type="dxa"/>
            <w:gridSpan w:val="18"/>
            <w:tcBorders>
              <w:top w:val="single" w:color="000000" w:sz="4" w:space="0"/>
              <w:left w:val="single" w:color="000000" w:sz="4" w:space="0"/>
              <w:bottom w:val="single" w:color="000000" w:sz="4" w:space="0"/>
              <w:right w:val="single" w:color="000000" w:sz="4" w:space="0"/>
            </w:tcBorders>
          </w:tcPr>
          <w:p>
            <w:pPr>
              <w:pStyle w:val="9"/>
              <w:spacing w:before="14"/>
              <w:rPr>
                <w:rFonts w:ascii="方正小标宋简体"/>
                <w:sz w:val="12"/>
              </w:rPr>
            </w:pPr>
          </w:p>
          <w:p>
            <w:pPr>
              <w:pStyle w:val="9"/>
              <w:tabs>
                <w:tab w:val="left" w:pos="5892"/>
                <w:tab w:val="left" w:pos="10800"/>
              </w:tabs>
              <w:ind w:left="108"/>
              <w:rPr>
                <w:sz w:val="18"/>
              </w:rPr>
            </w:pPr>
            <w:r>
              <w:rPr>
                <w:sz w:val="18"/>
              </w:rPr>
              <w:t>填表人：</w:t>
            </w:r>
            <w:r>
              <w:rPr>
                <w:sz w:val="18"/>
              </w:rPr>
              <w:tab/>
            </w:r>
            <w:r>
              <w:rPr>
                <w:sz w:val="18"/>
              </w:rPr>
              <w:t>负责人：</w:t>
            </w:r>
            <w:r>
              <w:rPr>
                <w:sz w:val="18"/>
              </w:rPr>
              <w:tab/>
            </w:r>
            <w:r>
              <w:rPr>
                <w:sz w:val="18"/>
              </w:rPr>
              <w:t>打印日期：</w:t>
            </w:r>
          </w:p>
        </w:tc>
      </w:tr>
    </w:tbl>
    <w:p>
      <w:pPr>
        <w:spacing w:after="0"/>
        <w:rPr>
          <w:sz w:val="18"/>
        </w:rPr>
        <w:sectPr>
          <w:footerReference r:id="rId28" w:type="default"/>
          <w:footerReference r:id="rId29" w:type="even"/>
          <w:pgSz w:w="16840" w:h="11910" w:orient="landscape"/>
          <w:pgMar w:top="1100" w:right="1700" w:bottom="1080" w:left="1320" w:header="0" w:footer="881" w:gutter="0"/>
          <w:cols w:space="720" w:num="1"/>
        </w:sectPr>
      </w:pPr>
    </w:p>
    <w:p>
      <w:pPr>
        <w:pStyle w:val="4"/>
        <w:spacing w:before="8"/>
        <w:rPr>
          <w:rFonts w:ascii="方正小标宋简体"/>
          <w:sz w:val="14"/>
        </w:rPr>
      </w:pPr>
    </w:p>
    <w:p>
      <w:pPr>
        <w:pStyle w:val="4"/>
        <w:spacing w:before="54"/>
        <w:ind w:left="740"/>
        <w:rPr>
          <w:rFonts w:hint="eastAsia" w:ascii="黑体" w:eastAsia="黑体"/>
        </w:rPr>
      </w:pPr>
      <w:r>
        <w:rPr>
          <w:rFonts w:hint="eastAsia" w:ascii="黑体" w:eastAsia="黑体"/>
        </w:rPr>
        <w:t>二、基本医疗保险定点零售药店费用结算（002036010002）</w:t>
      </w:r>
    </w:p>
    <w:p>
      <w:pPr>
        <w:pStyle w:val="4"/>
        <w:spacing w:before="214"/>
        <w:ind w:left="740"/>
      </w:pPr>
      <w:r>
        <w:rPr>
          <w:rFonts w:hint="eastAsia" w:ascii="楷体_GB2312" w:eastAsia="楷体_GB2312"/>
        </w:rPr>
        <w:t>（一）事项名称：</w:t>
      </w:r>
      <w:r>
        <w:t>基本医疗保险定点零售药店费用结算</w:t>
      </w:r>
    </w:p>
    <w:p>
      <w:pPr>
        <w:pStyle w:val="4"/>
        <w:spacing w:before="214" w:line="364" w:lineRule="auto"/>
        <w:ind w:left="100" w:right="120" w:firstLine="640"/>
      </w:pPr>
      <w:r>
        <w:rPr>
          <w:rFonts w:hint="eastAsia" w:ascii="楷体_GB2312" w:hAnsi="楷体_GB2312" w:eastAsia="楷体_GB2312"/>
        </w:rPr>
        <w:t>（二）受理单位：</w:t>
      </w:r>
      <w:r>
        <w:t>湖南省医疗生育保险服务中心（以下简称“省医保中心”）。</w:t>
      </w:r>
    </w:p>
    <w:p>
      <w:pPr>
        <w:pStyle w:val="4"/>
        <w:spacing w:before="2" w:line="364" w:lineRule="auto"/>
        <w:ind w:left="100" w:right="329" w:firstLine="640"/>
      </w:pPr>
      <w:r>
        <w:rPr>
          <w:rFonts w:hint="eastAsia" w:ascii="楷体_GB2312" w:eastAsia="楷体_GB2312"/>
          <w:w w:val="95"/>
        </w:rPr>
        <w:t>（三</w:t>
      </w:r>
      <w:r>
        <w:rPr>
          <w:rFonts w:hint="eastAsia" w:ascii="楷体_GB2312" w:eastAsia="楷体_GB2312"/>
          <w:spacing w:val="-46"/>
          <w:w w:val="95"/>
        </w:rPr>
        <w:t>）</w:t>
      </w:r>
      <w:r>
        <w:rPr>
          <w:rFonts w:hint="eastAsia" w:ascii="楷体_GB2312" w:eastAsia="楷体_GB2312"/>
          <w:spacing w:val="-10"/>
          <w:w w:val="95"/>
        </w:rPr>
        <w:t>服务对象：</w:t>
      </w:r>
      <w:r>
        <w:rPr>
          <w:spacing w:val="-5"/>
          <w:w w:val="95"/>
        </w:rPr>
        <w:t xml:space="preserve">与省医保中心签订特门、特药协议且产生 </w:t>
      </w:r>
      <w:r>
        <w:rPr>
          <w:spacing w:val="-5"/>
        </w:rPr>
        <w:t>了结算费用的定点零售药店。</w:t>
      </w:r>
    </w:p>
    <w:p>
      <w:pPr>
        <w:pStyle w:val="4"/>
        <w:spacing w:before="1"/>
        <w:ind w:left="740"/>
        <w:rPr>
          <w:rFonts w:hint="eastAsia" w:ascii="楷体_GB2312" w:eastAsia="楷体_GB2312"/>
        </w:rPr>
      </w:pPr>
      <w:r>
        <w:rPr>
          <w:rFonts w:hint="eastAsia" w:ascii="楷体_GB2312" w:eastAsia="楷体_GB2312"/>
        </w:rPr>
        <w:t>（四）办理渠道：</w:t>
      </w:r>
    </w:p>
    <w:p>
      <w:pPr>
        <w:pStyle w:val="4"/>
        <w:spacing w:before="214"/>
        <w:ind w:left="740"/>
      </w:pPr>
      <w:r>
        <w:t>现场办理：湖南省政府政务服务大厅 3 楼医保服务窗口（湖</w:t>
      </w:r>
    </w:p>
    <w:p>
      <w:pPr>
        <w:pStyle w:val="4"/>
        <w:spacing w:before="214"/>
        <w:ind w:left="100"/>
      </w:pPr>
      <w:r>
        <w:t>南省长沙市天心区银杏路 6 号）。</w:t>
      </w:r>
    </w:p>
    <w:p>
      <w:pPr>
        <w:pStyle w:val="4"/>
        <w:spacing w:before="214"/>
        <w:ind w:left="740"/>
        <w:rPr>
          <w:rFonts w:hint="eastAsia" w:ascii="楷体_GB2312" w:eastAsia="楷体_GB2312"/>
        </w:rPr>
      </w:pPr>
      <w:r>
        <w:rPr>
          <w:rFonts w:hint="eastAsia" w:ascii="楷体_GB2312" w:eastAsia="楷体_GB2312"/>
        </w:rPr>
        <w:t>（五）办理流程：</w:t>
      </w:r>
    </w:p>
    <w:p>
      <w:pPr>
        <w:pStyle w:val="8"/>
        <w:numPr>
          <w:ilvl w:val="0"/>
          <w:numId w:val="140"/>
        </w:numPr>
        <w:tabs>
          <w:tab w:val="left" w:pos="1063"/>
        </w:tabs>
        <w:spacing w:before="214" w:after="0" w:line="240" w:lineRule="auto"/>
        <w:ind w:left="1062" w:right="0" w:hanging="323"/>
        <w:jc w:val="left"/>
        <w:rPr>
          <w:sz w:val="32"/>
        </w:rPr>
      </w:pPr>
      <w:r>
        <w:rPr>
          <w:sz w:val="32"/>
        </w:rPr>
        <w:t>申请。申请人现场向省医保中心进行申报。</w:t>
      </w:r>
    </w:p>
    <w:p>
      <w:pPr>
        <w:pStyle w:val="8"/>
        <w:numPr>
          <w:ilvl w:val="0"/>
          <w:numId w:val="140"/>
        </w:numPr>
        <w:tabs>
          <w:tab w:val="left" w:pos="1063"/>
        </w:tabs>
        <w:spacing w:before="214" w:after="0" w:line="364" w:lineRule="auto"/>
        <w:ind w:left="100" w:right="117" w:firstLine="640"/>
        <w:jc w:val="both"/>
        <w:rPr>
          <w:sz w:val="32"/>
        </w:rPr>
      </w:pPr>
      <w:r>
        <w:rPr>
          <w:sz w:val="32"/>
        </w:rPr>
        <w:t>受理。省医保中心工作人员受理申请人提交的申请材料， 确认其是否属于受理范围、材料是否齐全。属于受理范围且材料齐全的当场受理，材料不全的一次性告知需补齐的材料并重新提交；不予受理的应告知理由。</w:t>
      </w:r>
    </w:p>
    <w:p>
      <w:pPr>
        <w:pStyle w:val="8"/>
        <w:numPr>
          <w:ilvl w:val="0"/>
          <w:numId w:val="140"/>
        </w:numPr>
        <w:tabs>
          <w:tab w:val="left" w:pos="1063"/>
        </w:tabs>
        <w:spacing w:before="4" w:after="0" w:line="240" w:lineRule="auto"/>
        <w:ind w:left="1062" w:right="0" w:hanging="323"/>
        <w:jc w:val="left"/>
        <w:rPr>
          <w:sz w:val="32"/>
        </w:rPr>
      </w:pPr>
      <w:r>
        <w:rPr>
          <w:spacing w:val="-20"/>
          <w:sz w:val="32"/>
        </w:rPr>
        <w:t>审核。省医保中心对提交的材料进行审核，计算待遇金额。</w:t>
      </w:r>
    </w:p>
    <w:p>
      <w:pPr>
        <w:pStyle w:val="8"/>
        <w:numPr>
          <w:ilvl w:val="0"/>
          <w:numId w:val="140"/>
        </w:numPr>
        <w:tabs>
          <w:tab w:val="left" w:pos="1063"/>
        </w:tabs>
        <w:spacing w:before="214" w:after="0" w:line="240" w:lineRule="auto"/>
        <w:ind w:left="1062" w:right="0" w:hanging="323"/>
        <w:jc w:val="left"/>
        <w:rPr>
          <w:sz w:val="32"/>
        </w:rPr>
      </w:pPr>
      <w:r>
        <w:rPr>
          <w:sz w:val="32"/>
        </w:rPr>
        <w:t>拨付。对确认的待遇金额进行财务拨付。</w:t>
      </w:r>
    </w:p>
    <w:p>
      <w:pPr>
        <w:pStyle w:val="8"/>
        <w:numPr>
          <w:ilvl w:val="0"/>
          <w:numId w:val="140"/>
        </w:numPr>
        <w:tabs>
          <w:tab w:val="left" w:pos="1063"/>
        </w:tabs>
        <w:spacing w:before="214" w:after="0" w:line="240" w:lineRule="auto"/>
        <w:ind w:left="1062" w:right="0" w:hanging="323"/>
        <w:jc w:val="left"/>
        <w:rPr>
          <w:sz w:val="32"/>
        </w:rPr>
      </w:pPr>
      <w:r>
        <w:rPr>
          <w:sz w:val="32"/>
        </w:rPr>
        <w:t>办结。</w:t>
      </w:r>
    </w:p>
    <w:p>
      <w:pPr>
        <w:pStyle w:val="4"/>
        <w:spacing w:before="214"/>
        <w:ind w:left="740"/>
        <w:rPr>
          <w:rFonts w:hint="eastAsia" w:ascii="楷体_GB2312" w:eastAsia="楷体_GB2312"/>
        </w:rPr>
      </w:pPr>
      <w:r>
        <w:rPr>
          <w:rFonts w:hint="eastAsia" w:ascii="楷体_GB2312" w:eastAsia="楷体_GB2312"/>
        </w:rPr>
        <w:t>（六）办理材料：</w:t>
      </w:r>
    </w:p>
    <w:p>
      <w:pPr>
        <w:pStyle w:val="4"/>
        <w:spacing w:before="214" w:line="364" w:lineRule="auto"/>
        <w:ind w:left="100" w:right="120" w:firstLine="640"/>
      </w:pPr>
      <w:r>
        <w:t>《湖南省定点医疗机构医疗费用结算申报表（门特）/(大病特药)》。</w:t>
      </w:r>
    </w:p>
    <w:p>
      <w:pPr>
        <w:spacing w:after="0" w:line="364" w:lineRule="auto"/>
        <w:sectPr>
          <w:pgSz w:w="11910" w:h="16840"/>
          <w:pgMar w:top="1580" w:right="1320" w:bottom="1080" w:left="1340" w:header="0" w:footer="881" w:gutter="0"/>
          <w:cols w:space="720" w:num="1"/>
        </w:sectPr>
      </w:pPr>
    </w:p>
    <w:p>
      <w:pPr>
        <w:pStyle w:val="4"/>
        <w:spacing w:before="12"/>
        <w:rPr>
          <w:sz w:val="19"/>
        </w:rPr>
      </w:pPr>
    </w:p>
    <w:p>
      <w:pPr>
        <w:pStyle w:val="4"/>
        <w:spacing w:before="54"/>
        <w:ind w:left="740"/>
      </w:pPr>
      <w:r>
        <w:rPr>
          <w:rFonts w:hint="eastAsia" w:ascii="楷体_GB2312" w:eastAsia="楷体_GB2312"/>
        </w:rPr>
        <w:t>（七）办理时限：</w:t>
      </w:r>
      <w:r>
        <w:t>不超过 30 个工作日。</w:t>
      </w:r>
    </w:p>
    <w:p>
      <w:pPr>
        <w:pStyle w:val="4"/>
        <w:spacing w:before="214"/>
        <w:ind w:left="740"/>
        <w:rPr>
          <w:rFonts w:hint="eastAsia" w:ascii="楷体_GB2312" w:eastAsia="楷体_GB2312"/>
        </w:rPr>
      </w:pPr>
      <w:r>
        <w:rPr>
          <w:rFonts w:hint="eastAsia" w:ascii="楷体_GB2312" w:eastAsia="楷体_GB2312"/>
        </w:rPr>
        <w:t>（八）查询方式：</w:t>
      </w:r>
    </w:p>
    <w:p>
      <w:pPr>
        <w:pStyle w:val="4"/>
        <w:spacing w:before="214"/>
        <w:ind w:left="740"/>
      </w:pPr>
      <w:r>
        <w:t>1.现场查询：湖南省政府政务服务大厅 3 楼医保服务窗口</w:t>
      </w:r>
    </w:p>
    <w:p>
      <w:pPr>
        <w:pStyle w:val="4"/>
        <w:spacing w:before="214" w:line="364" w:lineRule="auto"/>
        <w:ind w:left="740" w:right="3705" w:hanging="641"/>
      </w:pPr>
      <w:r>
        <w:t>（</w:t>
      </w:r>
      <w:r>
        <w:rPr>
          <w:spacing w:val="-7"/>
        </w:rPr>
        <w:t xml:space="preserve">湖南省长沙市天心区银杏路 </w:t>
      </w:r>
      <w:r>
        <w:t>6</w:t>
      </w:r>
      <w:r>
        <w:rPr>
          <w:spacing w:val="-42"/>
        </w:rPr>
        <w:t xml:space="preserve"> 号</w:t>
      </w:r>
      <w:r>
        <w:rPr>
          <w:spacing w:val="-6"/>
        </w:rPr>
        <w:t xml:space="preserve">）； </w:t>
      </w:r>
      <w:r>
        <w:t>2.电话查询：0731-84900256。</w:t>
      </w:r>
    </w:p>
    <w:p>
      <w:pPr>
        <w:pStyle w:val="4"/>
        <w:spacing w:before="2"/>
        <w:ind w:left="740"/>
      </w:pPr>
      <w:r>
        <w:rPr>
          <w:rFonts w:hint="eastAsia" w:ascii="楷体_GB2312" w:eastAsia="楷体_GB2312"/>
        </w:rPr>
        <w:t>（九）监督电话：</w:t>
      </w:r>
      <w:r>
        <w:t>0731-84900375。</w:t>
      </w:r>
    </w:p>
    <w:p>
      <w:pPr>
        <w:pStyle w:val="4"/>
        <w:spacing w:before="214"/>
        <w:ind w:left="740"/>
        <w:rPr>
          <w:rFonts w:hint="eastAsia" w:ascii="楷体_GB2312" w:eastAsia="楷体_GB2312"/>
        </w:rPr>
      </w:pPr>
      <w:r>
        <w:rPr>
          <w:rFonts w:hint="eastAsia" w:ascii="楷体_GB2312" w:eastAsia="楷体_GB2312"/>
        </w:rPr>
        <w:t>（十）评价渠道：</w:t>
      </w:r>
    </w:p>
    <w:p>
      <w:pPr>
        <w:pStyle w:val="8"/>
        <w:numPr>
          <w:ilvl w:val="0"/>
          <w:numId w:val="141"/>
        </w:numPr>
        <w:tabs>
          <w:tab w:val="left" w:pos="1063"/>
        </w:tabs>
        <w:spacing w:before="214" w:after="0" w:line="240" w:lineRule="auto"/>
        <w:ind w:left="1062" w:right="0" w:hanging="323"/>
        <w:jc w:val="left"/>
        <w:rPr>
          <w:sz w:val="32"/>
        </w:rPr>
      </w:pPr>
      <w:r>
        <w:rPr>
          <w:sz w:val="32"/>
        </w:rPr>
        <w:t>现场评价：服务对象通过政务服务大厅现场评价器进行评</w:t>
      </w:r>
    </w:p>
    <w:p>
      <w:pPr>
        <w:pStyle w:val="4"/>
        <w:spacing w:before="6"/>
        <w:rPr>
          <w:sz w:val="12"/>
        </w:rPr>
      </w:pPr>
    </w:p>
    <w:p>
      <w:pPr>
        <w:pStyle w:val="4"/>
        <w:spacing w:before="54"/>
        <w:ind w:left="100"/>
      </w:pPr>
      <w:r>
        <w:t>价；</w:t>
      </w:r>
    </w:p>
    <w:p>
      <w:pPr>
        <w:pStyle w:val="8"/>
        <w:numPr>
          <w:ilvl w:val="0"/>
          <w:numId w:val="141"/>
        </w:numPr>
        <w:tabs>
          <w:tab w:val="left" w:pos="1063"/>
        </w:tabs>
        <w:spacing w:before="214" w:after="0" w:line="240" w:lineRule="auto"/>
        <w:ind w:left="1062" w:right="0" w:hanging="323"/>
        <w:jc w:val="left"/>
        <w:rPr>
          <w:sz w:val="32"/>
        </w:rPr>
      </w:pPr>
      <w:r>
        <w:rPr>
          <w:sz w:val="32"/>
        </w:rPr>
        <w:t>第三方评价：根据省人民政府政务服务中心的统一安排进</w:t>
      </w:r>
    </w:p>
    <w:p>
      <w:pPr>
        <w:pStyle w:val="4"/>
        <w:spacing w:before="214"/>
        <w:ind w:left="100"/>
      </w:pPr>
      <w:r>
        <w:t>行。</w:t>
      </w:r>
    </w:p>
    <w:p>
      <w:pPr>
        <w:pStyle w:val="4"/>
        <w:spacing w:before="214"/>
        <w:ind w:left="740"/>
      </w:pPr>
      <w:r>
        <w:t>评价结果由省人民政府政务服务中心统一向社会公布。</w:t>
      </w:r>
    </w:p>
    <w:p>
      <w:pPr>
        <w:pStyle w:val="4"/>
        <w:spacing w:before="214"/>
        <w:ind w:left="740"/>
      </w:pPr>
      <w:r>
        <w:rPr>
          <w:spacing w:val="-17"/>
        </w:rPr>
        <w:t>评价标准采用“非常满意”、“满意”、“基本满意”、“不</w:t>
      </w:r>
    </w:p>
    <w:p>
      <w:pPr>
        <w:pStyle w:val="4"/>
        <w:spacing w:before="6"/>
        <w:rPr>
          <w:sz w:val="12"/>
        </w:rPr>
      </w:pPr>
    </w:p>
    <w:p>
      <w:pPr>
        <w:pStyle w:val="4"/>
        <w:spacing w:before="55" w:line="364" w:lineRule="auto"/>
        <w:ind w:left="100" w:right="117"/>
        <w:jc w:val="both"/>
      </w:pPr>
      <w:r>
        <w:t>满意”和“非常不满意”五个评价等级，后两个等级为差评。评价内容主要在实践的基础上，围绕具体政务服务事项管理、办事流程、服务规范、服务质量、监督管理等方面进行评价。</w:t>
      </w:r>
    </w:p>
    <w:p>
      <w:pPr>
        <w:spacing w:after="0" w:line="364" w:lineRule="auto"/>
        <w:jc w:val="both"/>
        <w:sectPr>
          <w:footerReference r:id="rId30" w:type="default"/>
          <w:footerReference r:id="rId31" w:type="even"/>
          <w:pgSz w:w="11910" w:h="16840"/>
          <w:pgMar w:top="1580" w:right="1320" w:bottom="1080" w:left="1340" w:header="0" w:footer="881" w:gutter="0"/>
          <w:cols w:space="720" w:num="1"/>
        </w:sectPr>
      </w:pPr>
    </w:p>
    <w:p>
      <w:pPr>
        <w:pStyle w:val="4"/>
        <w:spacing w:before="1"/>
        <w:rPr>
          <w:sz w:val="15"/>
        </w:rPr>
      </w:pPr>
    </w:p>
    <w:p>
      <w:pPr>
        <w:pStyle w:val="3"/>
        <w:spacing w:before="38" w:line="266" w:lineRule="auto"/>
        <w:ind w:left="3512" w:right="1111" w:hanging="2420"/>
        <w:jc w:val="left"/>
      </w:pPr>
      <w:r>
        <w:t>基本医疗保险定点零售药店费用结算办理流程图</w:t>
      </w:r>
    </w:p>
    <w:p>
      <w:pPr>
        <w:pStyle w:val="4"/>
        <w:rPr>
          <w:rFonts w:ascii="黑体"/>
          <w:sz w:val="20"/>
        </w:rPr>
      </w:pPr>
    </w:p>
    <w:p>
      <w:pPr>
        <w:pStyle w:val="4"/>
        <w:rPr>
          <w:rFonts w:ascii="黑体"/>
          <w:sz w:val="20"/>
        </w:rPr>
      </w:pPr>
    </w:p>
    <w:p>
      <w:pPr>
        <w:pStyle w:val="4"/>
        <w:spacing w:before="4"/>
        <w:rPr>
          <w:rFonts w:ascii="黑体"/>
          <w:sz w:val="11"/>
        </w:rPr>
      </w:pPr>
      <w:r>
        <mc:AlternateContent>
          <mc:Choice Requires="wpg">
            <w:drawing>
              <wp:anchor distT="0" distB="0" distL="0" distR="0" simplePos="0" relativeHeight="252254208" behindDoc="1" locked="0" layoutInCell="1" allowOverlap="1">
                <wp:simplePos x="0" y="0"/>
                <wp:positionH relativeFrom="page">
                  <wp:posOffset>1219200</wp:posOffset>
                </wp:positionH>
                <wp:positionV relativeFrom="paragraph">
                  <wp:posOffset>116840</wp:posOffset>
                </wp:positionV>
                <wp:extent cx="5035550" cy="6347460"/>
                <wp:effectExtent l="0" t="635" r="12700" b="14605"/>
                <wp:wrapTopAndBottom/>
                <wp:docPr id="1183" name="组合 1073"/>
                <wp:cNvGraphicFramePr/>
                <a:graphic xmlns:a="http://schemas.openxmlformats.org/drawingml/2006/main">
                  <a:graphicData uri="http://schemas.microsoft.com/office/word/2010/wordprocessingGroup">
                    <wpg:wgp>
                      <wpg:cNvGrpSpPr/>
                      <wpg:grpSpPr>
                        <a:xfrm>
                          <a:off x="0" y="0"/>
                          <a:ext cx="5035550" cy="6347460"/>
                          <a:chOff x="1920" y="185"/>
                          <a:chExt cx="7930" cy="9996"/>
                        </a:xfrm>
                      </wpg:grpSpPr>
                      <pic:pic xmlns:pic="http://schemas.openxmlformats.org/drawingml/2006/picture">
                        <pic:nvPicPr>
                          <pic:cNvPr id="1171" name="图片 1074"/>
                          <pic:cNvPicPr>
                            <a:picLocks noChangeAspect="1"/>
                          </pic:cNvPicPr>
                        </pic:nvPicPr>
                        <pic:blipFill>
                          <a:blip r:embed="rId129"/>
                          <a:stretch>
                            <a:fillRect/>
                          </a:stretch>
                        </pic:blipFill>
                        <pic:spPr>
                          <a:xfrm>
                            <a:off x="1920" y="184"/>
                            <a:ext cx="7930" cy="9996"/>
                          </a:xfrm>
                          <a:prstGeom prst="rect">
                            <a:avLst/>
                          </a:prstGeom>
                          <a:noFill/>
                          <a:ln>
                            <a:noFill/>
                          </a:ln>
                        </pic:spPr>
                      </pic:pic>
                      <wps:wsp>
                        <wps:cNvPr id="1172" name="文本框 1075"/>
                        <wps:cNvSpPr txBox="1"/>
                        <wps:spPr>
                          <a:xfrm>
                            <a:off x="5414" y="474"/>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wps:txbx>
                        <wps:bodyPr lIns="0" tIns="0" rIns="0" bIns="0" upright="1"/>
                      </wps:wsp>
                      <wps:wsp>
                        <wps:cNvPr id="1173" name="文本框 1076"/>
                        <wps:cNvSpPr txBox="1"/>
                        <wps:spPr>
                          <a:xfrm>
                            <a:off x="7687" y="307"/>
                            <a:ext cx="2118" cy="718"/>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pacing w:val="21"/>
                                  <w:w w:val="95"/>
                                  <w:sz w:val="20"/>
                                </w:rPr>
                                <w:t>湖南省定点医疗机构</w:t>
                              </w:r>
                            </w:p>
                            <w:p>
                              <w:pPr>
                                <w:spacing w:before="3"/>
                                <w:ind w:left="0" w:right="0" w:firstLine="0"/>
                                <w:jc w:val="left"/>
                                <w:rPr>
                                  <w:rFonts w:hint="eastAsia" w:ascii="宋体" w:eastAsia="宋体"/>
                                  <w:sz w:val="20"/>
                                </w:rPr>
                              </w:pPr>
                              <w:r>
                                <w:rPr>
                                  <w:rFonts w:hint="eastAsia" w:ascii="宋体" w:eastAsia="宋体"/>
                                  <w:spacing w:val="21"/>
                                  <w:w w:val="95"/>
                                  <w:sz w:val="20"/>
                                </w:rPr>
                                <w:t>医疗费用结算申报表</w:t>
                              </w:r>
                            </w:p>
                            <w:p>
                              <w:pPr>
                                <w:spacing w:before="3" w:line="228" w:lineRule="exact"/>
                                <w:ind w:left="0" w:right="0" w:firstLine="0"/>
                                <w:jc w:val="left"/>
                                <w:rPr>
                                  <w:rFonts w:hint="eastAsia" w:ascii="宋体" w:eastAsia="宋体"/>
                                  <w:sz w:val="20"/>
                                </w:rPr>
                              </w:pPr>
                              <w:r>
                                <w:rPr>
                                  <w:rFonts w:hint="eastAsia" w:ascii="宋体" w:eastAsia="宋体"/>
                                  <w:sz w:val="20"/>
                                </w:rPr>
                                <w:t>（门特）/（大病特药）</w:t>
                              </w:r>
                            </w:p>
                          </w:txbxContent>
                        </wps:txbx>
                        <wps:bodyPr lIns="0" tIns="0" rIns="0" bIns="0" upright="1"/>
                      </wps:wsp>
                      <wps:wsp>
                        <wps:cNvPr id="1174" name="文本框 1077"/>
                        <wps:cNvSpPr txBox="1"/>
                        <wps:spPr>
                          <a:xfrm>
                            <a:off x="2104" y="1893"/>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175" name="文本框 1078"/>
                        <wps:cNvSpPr txBox="1"/>
                        <wps:spPr>
                          <a:xfrm>
                            <a:off x="5426" y="2151"/>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wps:txbx>
                        <wps:bodyPr lIns="0" tIns="0" rIns="0" bIns="0" upright="1"/>
                      </wps:wsp>
                      <wps:wsp>
                        <wps:cNvPr id="1176" name="文本框 1079"/>
                        <wps:cNvSpPr txBox="1"/>
                        <wps:spPr>
                          <a:xfrm>
                            <a:off x="3429" y="4235"/>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177" name="文本框 1080"/>
                        <wps:cNvSpPr txBox="1"/>
                        <wps:spPr>
                          <a:xfrm>
                            <a:off x="5292" y="4063"/>
                            <a:ext cx="819" cy="511"/>
                          </a:xfrm>
                          <a:prstGeom prst="rect">
                            <a:avLst/>
                          </a:prstGeom>
                          <a:noFill/>
                          <a:ln>
                            <a:noFill/>
                          </a:ln>
                        </wps:spPr>
                        <wps:txbx>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wps:txbx>
                        <wps:bodyPr lIns="0" tIns="0" rIns="0" bIns="0" upright="1"/>
                      </wps:wsp>
                      <wps:wsp>
                        <wps:cNvPr id="1178" name="文本框 1081"/>
                        <wps:cNvSpPr txBox="1"/>
                        <wps:spPr>
                          <a:xfrm>
                            <a:off x="7785" y="4235"/>
                            <a:ext cx="219" cy="199"/>
                          </a:xfrm>
                          <a:prstGeom prst="rect">
                            <a:avLst/>
                          </a:prstGeom>
                          <a:noFill/>
                          <a:ln>
                            <a:noFill/>
                          </a:ln>
                        </wps:spPr>
                        <wps:txbx>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wps:txbx>
                        <wps:bodyPr lIns="0" tIns="0" rIns="0" bIns="0" upright="1"/>
                      </wps:wsp>
                      <wps:wsp>
                        <wps:cNvPr id="1179" name="文本框 1082"/>
                        <wps:cNvSpPr txBox="1"/>
                        <wps:spPr>
                          <a:xfrm>
                            <a:off x="5426" y="6174"/>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wps:txbx>
                        <wps:bodyPr lIns="0" tIns="0" rIns="0" bIns="0" upright="1"/>
                      </wps:wsp>
                      <wps:wsp>
                        <wps:cNvPr id="1180" name="文本框 1083"/>
                        <wps:cNvSpPr txBox="1"/>
                        <wps:spPr>
                          <a:xfrm>
                            <a:off x="7896" y="6767"/>
                            <a:ext cx="1419" cy="823"/>
                          </a:xfrm>
                          <a:prstGeom prst="rect">
                            <a:avLst/>
                          </a:prstGeom>
                          <a:noFill/>
                          <a:ln>
                            <a:noFill/>
                          </a:ln>
                        </wps:spPr>
                        <wps:txbx>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wps:txbx>
                        <wps:bodyPr lIns="0" tIns="0" rIns="0" bIns="0" upright="1"/>
                      </wps:wsp>
                      <wps:wsp>
                        <wps:cNvPr id="1181" name="文本框 1084"/>
                        <wps:cNvSpPr txBox="1"/>
                        <wps:spPr>
                          <a:xfrm>
                            <a:off x="5412" y="7875"/>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wps:txbx>
                        <wps:bodyPr lIns="0" tIns="0" rIns="0" bIns="0" upright="1"/>
                      </wps:wsp>
                      <wps:wsp>
                        <wps:cNvPr id="1182" name="文本框 1085"/>
                        <wps:cNvSpPr txBox="1"/>
                        <wps:spPr>
                          <a:xfrm>
                            <a:off x="5395" y="9599"/>
                            <a:ext cx="582" cy="281"/>
                          </a:xfrm>
                          <a:prstGeom prst="rect">
                            <a:avLst/>
                          </a:prstGeom>
                          <a:noFill/>
                          <a:ln>
                            <a:noFill/>
                          </a:ln>
                        </wps:spPr>
                        <wps:txbx>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1073" o:spid="_x0000_s1026" o:spt="203" style="position:absolute;left:0pt;margin-left:96pt;margin-top:9.2pt;height:499.8pt;width:396.5pt;mso-position-horizontal-relative:page;mso-wrap-distance-bottom:0pt;mso-wrap-distance-top:0pt;z-index:-251062272;mso-width-relative:page;mso-height-relative:page;" coordorigin="1920,185" coordsize="7930,9996" o:gfxdata="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">
                <o:lock v:ext="edit" aspectratio="f"/>
                <v:shape id="图片 1074" o:spid="_x0000_s1026" o:spt="75" type="#_x0000_t75" style="position:absolute;left:1920;top:184;height:9996;width:7930;" filled="f" o:preferrelative="t" stroked="f" coordsize="21600,21600" o:gfxdata="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Nf6LsAAADd&#10;AAAADwAAAAAAAAABACAAAAAiAAAAZHJzL2Rvd25yZXYueG1sUEsBAhQAFAAAAAgAh07iQDMvBZ47&#10;AAAAOQAAABAAAAAAAAAAAQAgAAAACgEAAGRycy9zaGFwZXhtbC54bWxQSwUGAAAAAAYABgBbAQAA&#10;tAMAAAAA&#10;">
                  <v:fill on="f" focussize="0,0"/>
                  <v:stroke on="f"/>
                  <v:imagedata r:id="rId129" o:title=""/>
                  <o:lock v:ext="edit" aspectratio="t"/>
                </v:shape>
                <v:shape id="文本框 1075" o:spid="_x0000_s1026" o:spt="202" type="#_x0000_t202" style="position:absolute;left:5414;top:474;height:281;width:582;" filled="f" stroked="f" coordsize="21600,21600" o:gfxdata="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az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申请</w:t>
                        </w:r>
                      </w:p>
                    </w:txbxContent>
                  </v:textbox>
                </v:shape>
                <v:shape id="文本框 1076" o:spid="_x0000_s1026" o:spt="202" type="#_x0000_t202" style="position:absolute;left:7687;top:307;height:718;width:2118;" filled="f" stroked="f" coordsize="21600,21600" o:gfxdata="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Ql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pacing w:val="21"/>
                            <w:w w:val="95"/>
                            <w:sz w:val="20"/>
                          </w:rPr>
                          <w:t>湖南省定点医疗机构</w:t>
                        </w:r>
                      </w:p>
                      <w:p>
                        <w:pPr>
                          <w:spacing w:before="3"/>
                          <w:ind w:left="0" w:right="0" w:firstLine="0"/>
                          <w:jc w:val="left"/>
                          <w:rPr>
                            <w:rFonts w:hint="eastAsia" w:ascii="宋体" w:eastAsia="宋体"/>
                            <w:sz w:val="20"/>
                          </w:rPr>
                        </w:pPr>
                        <w:r>
                          <w:rPr>
                            <w:rFonts w:hint="eastAsia" w:ascii="宋体" w:eastAsia="宋体"/>
                            <w:spacing w:val="21"/>
                            <w:w w:val="95"/>
                            <w:sz w:val="20"/>
                          </w:rPr>
                          <w:t>医疗费用结算申报表</w:t>
                        </w:r>
                      </w:p>
                      <w:p>
                        <w:pPr>
                          <w:spacing w:before="3" w:line="228" w:lineRule="exact"/>
                          <w:ind w:left="0" w:right="0" w:firstLine="0"/>
                          <w:jc w:val="left"/>
                          <w:rPr>
                            <w:rFonts w:hint="eastAsia" w:ascii="宋体" w:eastAsia="宋体"/>
                            <w:sz w:val="20"/>
                          </w:rPr>
                        </w:pPr>
                        <w:r>
                          <w:rPr>
                            <w:rFonts w:hint="eastAsia" w:ascii="宋体" w:eastAsia="宋体"/>
                            <w:sz w:val="20"/>
                          </w:rPr>
                          <w:t>（门特）/（大病特药）</w:t>
                        </w:r>
                      </w:p>
                    </w:txbxContent>
                  </v:textbox>
                </v:shape>
                <v:shape id="文本框 1077" o:spid="_x0000_s1026" o:spt="202" type="#_x0000_t202" style="position:absolute;left:2104;top:1893;height:823;width:1419;" filled="f" stroked="f" coordsize="21600,21600" o:gfxdata="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JE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w w:val="95"/>
                            <w:sz w:val="20"/>
                          </w:rPr>
                          <w:t>材料不全的一次</w:t>
                        </w:r>
                      </w:p>
                      <w:p>
                        <w:pPr>
                          <w:spacing w:before="2" w:line="310" w:lineRule="atLeast"/>
                          <w:ind w:left="0" w:right="18" w:firstLine="0"/>
                          <w:jc w:val="left"/>
                          <w:rPr>
                            <w:rFonts w:hint="eastAsia"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1078" o:spid="_x0000_s1026" o:spt="202" type="#_x0000_t202" style="position:absolute;left:5426;top:2151;height:281;width:582;" filled="f" stroked="f" coordsize="21600,21600" o:gfxdata="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DS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受理</w:t>
                        </w:r>
                      </w:p>
                    </w:txbxContent>
                  </v:textbox>
                </v:shape>
                <v:shape id="文本框 1079" o:spid="_x0000_s1026" o:spt="202" type="#_x0000_t202" style="position:absolute;left:3429;top:4235;height:199;width:219;" filled="f" stroked="f" coordsize="21600,21600" o:gfxdata="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qqx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1080" o:spid="_x0000_s1026" o:spt="202" type="#_x0000_t202" style="position:absolute;left:5292;top:4063;height:511;width:819;" filled="f" stroked="f" coordsize="21600,21600" o:gfxdata="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9g9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27" w:lineRule="exact"/>
                          <w:ind w:left="0" w:right="18" w:firstLine="0"/>
                          <w:jc w:val="center"/>
                          <w:rPr>
                            <w:rFonts w:hint="eastAsia" w:ascii="宋体" w:eastAsia="宋体"/>
                            <w:sz w:val="20"/>
                          </w:rPr>
                        </w:pPr>
                        <w:r>
                          <w:rPr>
                            <w:rFonts w:hint="eastAsia" w:ascii="宋体" w:eastAsia="宋体"/>
                            <w:sz w:val="20"/>
                          </w:rPr>
                          <w:t>判断是否</w:t>
                        </w:r>
                      </w:p>
                      <w:p>
                        <w:pPr>
                          <w:spacing w:before="55" w:line="228" w:lineRule="exact"/>
                          <w:ind w:left="0" w:right="20" w:firstLine="0"/>
                          <w:jc w:val="center"/>
                          <w:rPr>
                            <w:rFonts w:hint="eastAsia" w:ascii="宋体" w:eastAsia="宋体"/>
                            <w:sz w:val="20"/>
                          </w:rPr>
                        </w:pPr>
                        <w:r>
                          <w:rPr>
                            <w:rFonts w:hint="eastAsia" w:ascii="宋体" w:eastAsia="宋体"/>
                            <w:sz w:val="20"/>
                          </w:rPr>
                          <w:t>受理</w:t>
                        </w:r>
                      </w:p>
                    </w:txbxContent>
                  </v:textbox>
                </v:shape>
                <v:shape id="文本框 1081" o:spid="_x0000_s1026" o:spt="202" type="#_x0000_t202" style="position:absolute;left:7785;top:4235;height:199;width:219;" filled="f" stroked="f" coordsize="21600,21600" o:gfxdata="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aZs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199" w:lineRule="exact"/>
                          <w:ind w:left="0" w:right="0" w:firstLine="0"/>
                          <w:jc w:val="left"/>
                          <w:rPr>
                            <w:rFonts w:hint="eastAsia" w:ascii="宋体" w:eastAsia="宋体"/>
                            <w:sz w:val="20"/>
                          </w:rPr>
                        </w:pPr>
                        <w:r>
                          <w:rPr>
                            <w:rFonts w:hint="eastAsia" w:ascii="宋体" w:eastAsia="宋体"/>
                            <w:w w:val="99"/>
                            <w:sz w:val="20"/>
                          </w:rPr>
                          <w:t>否</w:t>
                        </w:r>
                      </w:p>
                    </w:txbxContent>
                  </v:textbox>
                </v:shape>
                <v:shape id="文本框 1082" o:spid="_x0000_s1026" o:spt="202" type="#_x0000_t202" style="position:absolute;left:5426;top:6174;height:281;width:582;" filled="f" stroked="f" coordsize="21600,21600" o:gfxdata="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T6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审核</w:t>
                        </w:r>
                      </w:p>
                    </w:txbxContent>
                  </v:textbox>
                </v:shape>
                <v:shape id="文本框 1083" o:spid="_x0000_s1026" o:spt="202" type="#_x0000_t202" style="position:absolute;left:7896;top:6767;height:823;width:1419;" filled="f" stroked="f" coordsize="21600,21600" o:gfxdata="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yuc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27" w:lineRule="exact"/>
                          <w:ind w:left="0" w:right="0" w:firstLine="0"/>
                          <w:jc w:val="left"/>
                          <w:rPr>
                            <w:rFonts w:hint="eastAsia" w:ascii="宋体" w:eastAsia="宋体"/>
                            <w:sz w:val="20"/>
                          </w:rPr>
                        </w:pPr>
                        <w:r>
                          <w:rPr>
                            <w:rFonts w:hint="eastAsia" w:ascii="宋体" w:eastAsia="宋体"/>
                            <w:sz w:val="20"/>
                          </w:rPr>
                          <w:t>不属于受理范围</w:t>
                        </w:r>
                      </w:p>
                      <w:p>
                        <w:pPr>
                          <w:spacing w:before="2" w:line="310" w:lineRule="atLeast"/>
                          <w:ind w:left="400" w:right="18" w:hanging="401"/>
                          <w:jc w:val="left"/>
                          <w:rPr>
                            <w:rFonts w:hint="eastAsia" w:ascii="宋体" w:eastAsia="宋体"/>
                            <w:sz w:val="20"/>
                          </w:rPr>
                        </w:pPr>
                        <w:r>
                          <w:rPr>
                            <w:rFonts w:hint="eastAsia" w:ascii="宋体" w:eastAsia="宋体"/>
                            <w:sz w:val="20"/>
                          </w:rPr>
                          <w:t>的不予受理并告知原因</w:t>
                        </w:r>
                      </w:p>
                    </w:txbxContent>
                  </v:textbox>
                </v:shape>
                <v:shape id="文本框 1084" o:spid="_x0000_s1026" o:spt="202" type="#_x0000_t202" style="position:absolute;left:5412;top:7875;height:281;width:582;" filled="f" stroked="f" coordsize="21600,21600" o:gfxdata="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kK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拨付</w:t>
                        </w:r>
                      </w:p>
                    </w:txbxContent>
                  </v:textbox>
                </v:shape>
                <v:shape id="文本框 1085" o:spid="_x0000_s1026" o:spt="202" type="#_x0000_t202" style="position:absolute;left:5395;top:9599;height:281;width:582;" filled="f" stroked="f" coordsize="21600,21600" o:gfxdata="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VNz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eastAsia" w:ascii="宋体" w:eastAsia="宋体"/>
                            <w:sz w:val="28"/>
                          </w:rPr>
                        </w:pPr>
                        <w:r>
                          <w:rPr>
                            <w:rFonts w:hint="eastAsia" w:ascii="宋体" w:eastAsia="宋体"/>
                            <w:sz w:val="28"/>
                          </w:rPr>
                          <w:t>办结</w:t>
                        </w:r>
                      </w:p>
                    </w:txbxContent>
                  </v:textbox>
                </v:shape>
                <w10:wrap type="topAndBottom"/>
              </v:group>
            </w:pict>
          </mc:Fallback>
        </mc:AlternateContent>
      </w:r>
    </w:p>
    <w:p>
      <w:pPr>
        <w:spacing w:after="0"/>
        <w:rPr>
          <w:rFonts w:ascii="黑体"/>
          <w:sz w:val="11"/>
        </w:rPr>
        <w:sectPr>
          <w:pgSz w:w="11910" w:h="16840"/>
          <w:pgMar w:top="1580" w:right="1320" w:bottom="1080" w:left="1340" w:header="0" w:footer="881" w:gutter="0"/>
          <w:cols w:space="720" w:num="1"/>
        </w:sectPr>
      </w:pPr>
    </w:p>
    <w:p>
      <w:pPr>
        <w:pStyle w:val="4"/>
        <w:rPr>
          <w:rFonts w:ascii="黑体"/>
          <w:sz w:val="20"/>
        </w:rPr>
      </w:pPr>
    </w:p>
    <w:p>
      <w:pPr>
        <w:pStyle w:val="4"/>
        <w:rPr>
          <w:rFonts w:ascii="黑体"/>
          <w:sz w:val="20"/>
        </w:rPr>
      </w:pPr>
    </w:p>
    <w:p>
      <w:pPr>
        <w:pStyle w:val="4"/>
        <w:rPr>
          <w:rFonts w:ascii="黑体"/>
          <w:sz w:val="20"/>
        </w:rPr>
      </w:pPr>
    </w:p>
    <w:p>
      <w:pPr>
        <w:pStyle w:val="4"/>
        <w:spacing w:before="152" w:line="537" w:lineRule="exact"/>
        <w:ind w:left="3278"/>
        <w:rPr>
          <w:rFonts w:hint="eastAsia" w:ascii="方正小标宋简体" w:eastAsia="方正小标宋简体"/>
        </w:rPr>
      </w:pPr>
      <w:r>
        <w:rPr>
          <w:rFonts w:hint="eastAsia" w:ascii="方正小标宋简体" w:eastAsia="方正小标宋简体"/>
        </w:rPr>
        <w:t>湖南省定点医疗机构医疗费用结算申报表（门特）（表 23）</w:t>
      </w:r>
    </w:p>
    <w:p>
      <w:pPr>
        <w:tabs>
          <w:tab w:val="left" w:pos="1706"/>
          <w:tab w:val="left" w:pos="2126"/>
          <w:tab w:val="left" w:pos="2546"/>
          <w:tab w:val="left" w:pos="3492"/>
          <w:tab w:val="left" w:pos="3912"/>
          <w:tab w:val="left" w:pos="4332"/>
        </w:tabs>
        <w:spacing w:before="0" w:line="342" w:lineRule="exact"/>
        <w:ind w:left="238" w:right="0" w:firstLine="0"/>
        <w:jc w:val="center"/>
        <w:rPr>
          <w:rFonts w:hint="eastAsia" w:ascii="方正小标宋简体" w:eastAsia="方正小标宋简体"/>
          <w:sz w:val="21"/>
        </w:rPr>
      </w:pPr>
      <w:r>
        <w:rPr>
          <w:rFonts w:hint="eastAsia" w:ascii="方正小标宋简体" w:eastAsia="方正小标宋简体"/>
          <w:sz w:val="21"/>
        </w:rPr>
        <w:t>结算日期：</w:t>
      </w:r>
      <w:r>
        <w:rPr>
          <w:rFonts w:hint="eastAsia" w:ascii="方正小标宋简体" w:eastAsia="方正小标宋简体"/>
          <w:sz w:val="21"/>
        </w:rPr>
        <w:tab/>
      </w:r>
      <w:r>
        <w:rPr>
          <w:rFonts w:hint="eastAsia" w:ascii="方正小标宋简体" w:eastAsia="方正小标宋简体"/>
          <w:sz w:val="21"/>
        </w:rPr>
        <w:t>年</w:t>
      </w:r>
      <w:r>
        <w:rPr>
          <w:rFonts w:hint="eastAsia" w:ascii="方正小标宋简体" w:eastAsia="方正小标宋简体"/>
          <w:sz w:val="21"/>
        </w:rPr>
        <w:tab/>
      </w:r>
      <w:r>
        <w:rPr>
          <w:rFonts w:hint="eastAsia" w:ascii="方正小标宋简体" w:eastAsia="方正小标宋简体"/>
          <w:sz w:val="21"/>
        </w:rPr>
        <w:t>月</w:t>
      </w:r>
      <w:r>
        <w:rPr>
          <w:rFonts w:hint="eastAsia" w:ascii="方正小标宋简体" w:eastAsia="方正小标宋简体"/>
          <w:sz w:val="21"/>
        </w:rPr>
        <w:tab/>
      </w:r>
      <w:r>
        <w:rPr>
          <w:rFonts w:hint="eastAsia" w:ascii="方正小标宋简体" w:eastAsia="方正小标宋简体"/>
          <w:sz w:val="21"/>
        </w:rPr>
        <w:t xml:space="preserve">日 </w:t>
      </w:r>
      <w:r>
        <w:rPr>
          <w:rFonts w:hint="eastAsia" w:ascii="方正小标宋简体" w:eastAsia="方正小标宋简体"/>
          <w:spacing w:val="1"/>
          <w:sz w:val="21"/>
        </w:rPr>
        <w:t xml:space="preserve"> </w:t>
      </w:r>
      <w:r>
        <w:rPr>
          <w:rFonts w:hint="eastAsia" w:ascii="方正小标宋简体" w:eastAsia="方正小标宋简体"/>
          <w:sz w:val="21"/>
        </w:rPr>
        <w:t>至</w:t>
      </w:r>
      <w:r>
        <w:rPr>
          <w:rFonts w:hint="eastAsia" w:ascii="方正小标宋简体" w:eastAsia="方正小标宋简体"/>
          <w:sz w:val="21"/>
        </w:rPr>
        <w:tab/>
      </w:r>
      <w:r>
        <w:rPr>
          <w:rFonts w:hint="eastAsia" w:ascii="方正小标宋简体" w:eastAsia="方正小标宋简体"/>
          <w:sz w:val="21"/>
        </w:rPr>
        <w:t>年</w:t>
      </w:r>
      <w:r>
        <w:rPr>
          <w:rFonts w:hint="eastAsia" w:ascii="方正小标宋简体" w:eastAsia="方正小标宋简体"/>
          <w:sz w:val="21"/>
        </w:rPr>
        <w:tab/>
      </w:r>
      <w:r>
        <w:rPr>
          <w:rFonts w:hint="eastAsia" w:ascii="方正小标宋简体" w:eastAsia="方正小标宋简体"/>
          <w:sz w:val="21"/>
        </w:rPr>
        <w:t>月</w:t>
      </w:r>
      <w:r>
        <w:rPr>
          <w:rFonts w:hint="eastAsia" w:ascii="方正小标宋简体" w:eastAsia="方正小标宋简体"/>
          <w:sz w:val="21"/>
        </w:rPr>
        <w:tab/>
      </w:r>
      <w:r>
        <w:rPr>
          <w:rFonts w:hint="eastAsia" w:ascii="方正小标宋简体" w:eastAsia="方正小标宋简体"/>
          <w:sz w:val="21"/>
        </w:rPr>
        <w:t>日</w:t>
      </w:r>
    </w:p>
    <w:p>
      <w:pPr>
        <w:pStyle w:val="4"/>
        <w:spacing w:before="4"/>
        <w:rPr>
          <w:rFonts w:ascii="方正小标宋简体"/>
          <w:sz w:val="16"/>
        </w:rPr>
      </w:pPr>
    </w:p>
    <w:tbl>
      <w:tblPr>
        <w:tblStyle w:val="5"/>
        <w:tblW w:w="0" w:type="auto"/>
        <w:tblInd w:w="4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6"/>
        <w:gridCol w:w="897"/>
        <w:gridCol w:w="897"/>
        <w:gridCol w:w="897"/>
        <w:gridCol w:w="897"/>
        <w:gridCol w:w="897"/>
        <w:gridCol w:w="897"/>
        <w:gridCol w:w="897"/>
        <w:gridCol w:w="897"/>
        <w:gridCol w:w="897"/>
        <w:gridCol w:w="920"/>
        <w:gridCol w:w="874"/>
        <w:gridCol w:w="897"/>
        <w:gridCol w:w="897"/>
        <w:gridCol w:w="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896" w:type="dxa"/>
            <w:vMerge w:val="restart"/>
          </w:tcPr>
          <w:p>
            <w:pPr>
              <w:pStyle w:val="9"/>
              <w:spacing w:before="16"/>
              <w:rPr>
                <w:rFonts w:ascii="方正小标宋简体"/>
                <w:sz w:val="18"/>
              </w:rPr>
            </w:pPr>
          </w:p>
          <w:p>
            <w:pPr>
              <w:pStyle w:val="9"/>
              <w:spacing w:before="1" w:line="211" w:lineRule="auto"/>
              <w:ind w:left="236" w:right="229"/>
              <w:rPr>
                <w:rFonts w:hint="eastAsia" w:ascii="方正小标宋简体" w:eastAsia="方正小标宋简体"/>
                <w:sz w:val="21"/>
              </w:rPr>
            </w:pPr>
            <w:r>
              <w:rPr>
                <w:rFonts w:hint="eastAsia" w:ascii="方正小标宋简体" w:eastAsia="方正小标宋简体"/>
                <w:sz w:val="21"/>
              </w:rPr>
              <w:t>人员类别</w:t>
            </w:r>
          </w:p>
        </w:tc>
        <w:tc>
          <w:tcPr>
            <w:tcW w:w="897" w:type="dxa"/>
            <w:vMerge w:val="restart"/>
          </w:tcPr>
          <w:p>
            <w:pPr>
              <w:pStyle w:val="9"/>
              <w:spacing w:before="16"/>
              <w:rPr>
                <w:rFonts w:ascii="方正小标宋简体"/>
                <w:sz w:val="18"/>
              </w:rPr>
            </w:pPr>
          </w:p>
          <w:p>
            <w:pPr>
              <w:pStyle w:val="9"/>
              <w:spacing w:before="1" w:line="211" w:lineRule="auto"/>
              <w:ind w:left="238" w:right="228"/>
              <w:rPr>
                <w:rFonts w:hint="eastAsia" w:ascii="方正小标宋简体" w:eastAsia="方正小标宋简体"/>
                <w:sz w:val="21"/>
              </w:rPr>
            </w:pPr>
            <w:r>
              <w:rPr>
                <w:rFonts w:hint="eastAsia" w:ascii="方正小标宋简体" w:eastAsia="方正小标宋简体"/>
                <w:sz w:val="21"/>
              </w:rPr>
              <w:t>门特人次</w:t>
            </w:r>
          </w:p>
        </w:tc>
        <w:tc>
          <w:tcPr>
            <w:tcW w:w="897" w:type="dxa"/>
            <w:vMerge w:val="restart"/>
          </w:tcPr>
          <w:p>
            <w:pPr>
              <w:pStyle w:val="9"/>
              <w:spacing w:before="172" w:line="211" w:lineRule="auto"/>
              <w:ind w:left="133" w:right="122"/>
              <w:jc w:val="both"/>
              <w:rPr>
                <w:rFonts w:hint="eastAsia" w:ascii="方正小标宋简体" w:eastAsia="方正小标宋简体"/>
                <w:sz w:val="21"/>
              </w:rPr>
            </w:pPr>
            <w:r>
              <w:rPr>
                <w:rFonts w:hint="eastAsia" w:ascii="方正小标宋简体" w:eastAsia="方正小标宋简体"/>
                <w:sz w:val="21"/>
              </w:rPr>
              <w:t>门特医疗费总金额</w:t>
            </w:r>
          </w:p>
        </w:tc>
        <w:tc>
          <w:tcPr>
            <w:tcW w:w="897" w:type="dxa"/>
            <w:vMerge w:val="restart"/>
          </w:tcPr>
          <w:p>
            <w:pPr>
              <w:pStyle w:val="9"/>
              <w:spacing w:before="16"/>
              <w:rPr>
                <w:rFonts w:ascii="方正小标宋简体"/>
                <w:sz w:val="18"/>
              </w:rPr>
            </w:pPr>
          </w:p>
          <w:p>
            <w:pPr>
              <w:pStyle w:val="9"/>
              <w:spacing w:before="1" w:line="211" w:lineRule="auto"/>
              <w:ind w:left="237" w:right="229"/>
              <w:rPr>
                <w:rFonts w:hint="eastAsia" w:ascii="方正小标宋简体" w:eastAsia="方正小标宋简体"/>
                <w:sz w:val="21"/>
              </w:rPr>
            </w:pPr>
            <w:r>
              <w:rPr>
                <w:rFonts w:hint="eastAsia" w:ascii="方正小标宋简体" w:eastAsia="方正小标宋简体"/>
                <w:sz w:val="21"/>
              </w:rPr>
              <w:t>自费金额</w:t>
            </w:r>
          </w:p>
        </w:tc>
        <w:tc>
          <w:tcPr>
            <w:tcW w:w="897" w:type="dxa"/>
            <w:vMerge w:val="restart"/>
          </w:tcPr>
          <w:p>
            <w:pPr>
              <w:pStyle w:val="9"/>
              <w:spacing w:before="172" w:line="211" w:lineRule="auto"/>
              <w:ind w:left="132" w:right="123"/>
              <w:jc w:val="both"/>
              <w:rPr>
                <w:rFonts w:hint="eastAsia" w:ascii="方正小标宋简体" w:eastAsia="方正小标宋简体"/>
                <w:sz w:val="21"/>
              </w:rPr>
            </w:pPr>
            <w:r>
              <w:rPr>
                <w:rFonts w:hint="eastAsia" w:ascii="方正小标宋简体" w:eastAsia="方正小标宋简体"/>
                <w:sz w:val="21"/>
              </w:rPr>
              <w:t>部分项目自付金额</w:t>
            </w:r>
          </w:p>
        </w:tc>
        <w:tc>
          <w:tcPr>
            <w:tcW w:w="897" w:type="dxa"/>
            <w:vMerge w:val="restart"/>
          </w:tcPr>
          <w:p>
            <w:pPr>
              <w:pStyle w:val="9"/>
              <w:spacing w:before="172" w:line="211" w:lineRule="auto"/>
              <w:ind w:left="132" w:right="123"/>
              <w:jc w:val="both"/>
              <w:rPr>
                <w:rFonts w:hint="eastAsia" w:ascii="方正小标宋简体" w:eastAsia="方正小标宋简体"/>
                <w:sz w:val="21"/>
              </w:rPr>
            </w:pPr>
            <w:r>
              <w:rPr>
                <w:rFonts w:hint="eastAsia" w:ascii="方正小标宋简体" w:eastAsia="方正小标宋简体"/>
                <w:sz w:val="21"/>
              </w:rPr>
              <w:t>政策规定超限额自费</w:t>
            </w:r>
          </w:p>
        </w:tc>
        <w:tc>
          <w:tcPr>
            <w:tcW w:w="1794" w:type="dxa"/>
            <w:gridSpan w:val="2"/>
          </w:tcPr>
          <w:p>
            <w:pPr>
              <w:pStyle w:val="9"/>
              <w:spacing w:line="324" w:lineRule="exact"/>
              <w:ind w:left="242" w:right="238"/>
              <w:jc w:val="center"/>
              <w:rPr>
                <w:rFonts w:hint="eastAsia" w:ascii="方正小标宋简体" w:eastAsia="方正小标宋简体"/>
                <w:sz w:val="21"/>
              </w:rPr>
            </w:pPr>
            <w:r>
              <w:rPr>
                <w:rFonts w:hint="eastAsia" w:ascii="方正小标宋简体" w:eastAsia="方正小标宋简体"/>
                <w:sz w:val="21"/>
              </w:rPr>
              <w:t>医保统筹基金</w:t>
            </w:r>
          </w:p>
          <w:p>
            <w:pPr>
              <w:pStyle w:val="9"/>
              <w:spacing w:line="307" w:lineRule="exact"/>
              <w:ind w:left="244" w:right="235"/>
              <w:jc w:val="center"/>
              <w:rPr>
                <w:rFonts w:hint="eastAsia" w:ascii="方正小标宋简体" w:eastAsia="方正小标宋简体"/>
                <w:sz w:val="21"/>
              </w:rPr>
            </w:pPr>
            <w:r>
              <w:rPr>
                <w:rFonts w:hint="eastAsia" w:ascii="方正小标宋简体" w:eastAsia="方正小标宋简体"/>
                <w:sz w:val="21"/>
              </w:rPr>
              <w:t>共付段</w:t>
            </w:r>
          </w:p>
        </w:tc>
        <w:tc>
          <w:tcPr>
            <w:tcW w:w="1794" w:type="dxa"/>
            <w:gridSpan w:val="2"/>
          </w:tcPr>
          <w:p>
            <w:pPr>
              <w:pStyle w:val="9"/>
              <w:spacing w:line="324" w:lineRule="exact"/>
              <w:ind w:left="244" w:right="237"/>
              <w:jc w:val="center"/>
              <w:rPr>
                <w:rFonts w:hint="eastAsia" w:ascii="方正小标宋简体" w:eastAsia="方正小标宋简体"/>
                <w:sz w:val="21"/>
              </w:rPr>
            </w:pPr>
            <w:r>
              <w:rPr>
                <w:rFonts w:hint="eastAsia" w:ascii="方正小标宋简体" w:eastAsia="方正小标宋简体"/>
                <w:sz w:val="21"/>
              </w:rPr>
              <w:t>大病互助基金</w:t>
            </w:r>
          </w:p>
          <w:p>
            <w:pPr>
              <w:pStyle w:val="9"/>
              <w:spacing w:line="307" w:lineRule="exact"/>
              <w:ind w:left="244" w:right="237"/>
              <w:jc w:val="center"/>
              <w:rPr>
                <w:rFonts w:hint="eastAsia" w:ascii="方正小标宋简体" w:eastAsia="方正小标宋简体"/>
                <w:sz w:val="21"/>
              </w:rPr>
            </w:pPr>
            <w:r>
              <w:rPr>
                <w:rFonts w:hint="eastAsia" w:ascii="方正小标宋简体" w:eastAsia="方正小标宋简体"/>
                <w:sz w:val="21"/>
              </w:rPr>
              <w:t>共付段</w:t>
            </w:r>
          </w:p>
        </w:tc>
        <w:tc>
          <w:tcPr>
            <w:tcW w:w="920" w:type="dxa"/>
            <w:vMerge w:val="restart"/>
          </w:tcPr>
          <w:p>
            <w:pPr>
              <w:pStyle w:val="9"/>
              <w:spacing w:before="172" w:line="211" w:lineRule="auto"/>
              <w:ind w:left="145" w:right="133"/>
              <w:jc w:val="center"/>
              <w:rPr>
                <w:rFonts w:hint="eastAsia" w:ascii="方正小标宋简体" w:eastAsia="方正小标宋简体"/>
                <w:sz w:val="21"/>
              </w:rPr>
            </w:pPr>
            <w:r>
              <w:rPr>
                <w:rFonts w:hint="eastAsia" w:ascii="方正小标宋简体" w:eastAsia="方正小标宋简体"/>
                <w:sz w:val="21"/>
              </w:rPr>
              <w:t>公务员补助基金</w:t>
            </w:r>
          </w:p>
        </w:tc>
        <w:tc>
          <w:tcPr>
            <w:tcW w:w="874" w:type="dxa"/>
            <w:vMerge w:val="restart"/>
          </w:tcPr>
          <w:p>
            <w:pPr>
              <w:pStyle w:val="9"/>
              <w:spacing w:before="16"/>
              <w:rPr>
                <w:rFonts w:ascii="方正小标宋简体"/>
                <w:sz w:val="18"/>
              </w:rPr>
            </w:pPr>
          </w:p>
          <w:p>
            <w:pPr>
              <w:pStyle w:val="9"/>
              <w:spacing w:before="1" w:line="211" w:lineRule="auto"/>
              <w:ind w:left="226" w:right="217"/>
              <w:rPr>
                <w:rFonts w:hint="eastAsia" w:ascii="方正小标宋简体" w:eastAsia="方正小标宋简体"/>
                <w:sz w:val="21"/>
              </w:rPr>
            </w:pPr>
            <w:r>
              <w:rPr>
                <w:rFonts w:hint="eastAsia" w:ascii="方正小标宋简体" w:eastAsia="方正小标宋简体"/>
                <w:sz w:val="21"/>
              </w:rPr>
              <w:t>自付金额</w:t>
            </w:r>
          </w:p>
        </w:tc>
        <w:tc>
          <w:tcPr>
            <w:tcW w:w="897" w:type="dxa"/>
            <w:vMerge w:val="restart"/>
          </w:tcPr>
          <w:p>
            <w:pPr>
              <w:pStyle w:val="9"/>
              <w:spacing w:before="16"/>
              <w:rPr>
                <w:rFonts w:ascii="方正小标宋简体"/>
                <w:sz w:val="18"/>
              </w:rPr>
            </w:pPr>
          </w:p>
          <w:p>
            <w:pPr>
              <w:pStyle w:val="9"/>
              <w:spacing w:before="1" w:line="211" w:lineRule="auto"/>
              <w:ind w:left="237" w:right="229"/>
              <w:rPr>
                <w:rFonts w:hint="eastAsia" w:ascii="方正小标宋简体" w:eastAsia="方正小标宋简体"/>
                <w:sz w:val="21"/>
              </w:rPr>
            </w:pPr>
            <w:r>
              <w:rPr>
                <w:rFonts w:hint="eastAsia" w:ascii="方正小标宋简体" w:eastAsia="方正小标宋简体"/>
                <w:sz w:val="21"/>
              </w:rPr>
              <w:t>拒付金额</w:t>
            </w:r>
          </w:p>
        </w:tc>
        <w:tc>
          <w:tcPr>
            <w:tcW w:w="897" w:type="dxa"/>
            <w:vMerge w:val="restart"/>
          </w:tcPr>
          <w:p>
            <w:pPr>
              <w:pStyle w:val="9"/>
              <w:spacing w:before="16"/>
              <w:rPr>
                <w:rFonts w:ascii="方正小标宋简体"/>
                <w:sz w:val="18"/>
              </w:rPr>
            </w:pPr>
          </w:p>
          <w:p>
            <w:pPr>
              <w:pStyle w:val="9"/>
              <w:spacing w:before="1" w:line="211" w:lineRule="auto"/>
              <w:ind w:left="132" w:right="123"/>
              <w:rPr>
                <w:rFonts w:hint="eastAsia" w:ascii="方正小标宋简体" w:eastAsia="方正小标宋简体"/>
                <w:sz w:val="21"/>
              </w:rPr>
            </w:pPr>
            <w:r>
              <w:rPr>
                <w:rFonts w:hint="eastAsia" w:ascii="方正小标宋简体" w:eastAsia="方正小标宋简体"/>
                <w:sz w:val="21"/>
              </w:rPr>
              <w:t>记账金额合计</w:t>
            </w:r>
          </w:p>
        </w:tc>
        <w:tc>
          <w:tcPr>
            <w:tcW w:w="897" w:type="dxa"/>
            <w:vMerge w:val="restart"/>
          </w:tcPr>
          <w:p>
            <w:pPr>
              <w:pStyle w:val="9"/>
              <w:spacing w:before="172" w:line="211" w:lineRule="auto"/>
              <w:ind w:left="133" w:right="122"/>
              <w:jc w:val="both"/>
              <w:rPr>
                <w:rFonts w:hint="eastAsia" w:ascii="方正小标宋简体" w:eastAsia="方正小标宋简体"/>
                <w:sz w:val="21"/>
              </w:rPr>
            </w:pPr>
            <w:r>
              <w:rPr>
                <w:rFonts w:hint="eastAsia" w:ascii="方正小标宋简体" w:eastAsia="方正小标宋简体"/>
                <w:sz w:val="21"/>
              </w:rPr>
              <w:t>个人账户刷卡金额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896" w:type="dxa"/>
            <w:vMerge w:val="continue"/>
            <w:tcBorders>
              <w:top w:val="nil"/>
            </w:tcBorders>
          </w:tcPr>
          <w:p>
            <w:pPr>
              <w:rPr>
                <w:sz w:val="2"/>
                <w:szCs w:val="2"/>
              </w:rPr>
            </w:pPr>
          </w:p>
        </w:tc>
        <w:tc>
          <w:tcPr>
            <w:tcW w:w="897" w:type="dxa"/>
            <w:vMerge w:val="continue"/>
            <w:tcBorders>
              <w:top w:val="nil"/>
            </w:tcBorders>
          </w:tcPr>
          <w:p>
            <w:pPr>
              <w:rPr>
                <w:sz w:val="2"/>
                <w:szCs w:val="2"/>
              </w:rPr>
            </w:pPr>
          </w:p>
        </w:tc>
        <w:tc>
          <w:tcPr>
            <w:tcW w:w="897" w:type="dxa"/>
            <w:vMerge w:val="continue"/>
            <w:tcBorders>
              <w:top w:val="nil"/>
            </w:tcBorders>
          </w:tcPr>
          <w:p>
            <w:pPr>
              <w:rPr>
                <w:sz w:val="2"/>
                <w:szCs w:val="2"/>
              </w:rPr>
            </w:pPr>
          </w:p>
        </w:tc>
        <w:tc>
          <w:tcPr>
            <w:tcW w:w="897" w:type="dxa"/>
            <w:vMerge w:val="continue"/>
            <w:tcBorders>
              <w:top w:val="nil"/>
            </w:tcBorders>
          </w:tcPr>
          <w:p>
            <w:pPr>
              <w:rPr>
                <w:sz w:val="2"/>
                <w:szCs w:val="2"/>
              </w:rPr>
            </w:pPr>
          </w:p>
        </w:tc>
        <w:tc>
          <w:tcPr>
            <w:tcW w:w="897" w:type="dxa"/>
            <w:vMerge w:val="continue"/>
            <w:tcBorders>
              <w:top w:val="nil"/>
            </w:tcBorders>
          </w:tcPr>
          <w:p>
            <w:pPr>
              <w:rPr>
                <w:sz w:val="2"/>
                <w:szCs w:val="2"/>
              </w:rPr>
            </w:pPr>
          </w:p>
        </w:tc>
        <w:tc>
          <w:tcPr>
            <w:tcW w:w="897" w:type="dxa"/>
            <w:vMerge w:val="continue"/>
            <w:tcBorders>
              <w:top w:val="nil"/>
            </w:tcBorders>
          </w:tcPr>
          <w:p>
            <w:pPr>
              <w:rPr>
                <w:sz w:val="2"/>
                <w:szCs w:val="2"/>
              </w:rPr>
            </w:pPr>
          </w:p>
        </w:tc>
        <w:tc>
          <w:tcPr>
            <w:tcW w:w="897" w:type="dxa"/>
          </w:tcPr>
          <w:p>
            <w:pPr>
              <w:pStyle w:val="9"/>
              <w:spacing w:line="325" w:lineRule="exact"/>
              <w:ind w:left="236"/>
              <w:rPr>
                <w:rFonts w:hint="eastAsia" w:ascii="方正小标宋简体" w:eastAsia="方正小标宋简体"/>
                <w:sz w:val="21"/>
              </w:rPr>
            </w:pPr>
            <w:r>
              <w:rPr>
                <w:rFonts w:hint="eastAsia" w:ascii="方正小标宋简体" w:eastAsia="方正小标宋简体"/>
                <w:spacing w:val="-1"/>
                <w:w w:val="95"/>
                <w:sz w:val="21"/>
              </w:rPr>
              <w:t>比例</w:t>
            </w:r>
          </w:p>
          <w:p>
            <w:pPr>
              <w:pStyle w:val="9"/>
              <w:spacing w:line="307" w:lineRule="exact"/>
              <w:ind w:left="236"/>
              <w:rPr>
                <w:rFonts w:hint="eastAsia" w:ascii="方正小标宋简体" w:eastAsia="方正小标宋简体"/>
                <w:sz w:val="21"/>
              </w:rPr>
            </w:pPr>
            <w:r>
              <w:rPr>
                <w:rFonts w:hint="eastAsia" w:ascii="方正小标宋简体" w:eastAsia="方正小标宋简体"/>
                <w:spacing w:val="-1"/>
                <w:w w:val="95"/>
                <w:sz w:val="21"/>
              </w:rPr>
              <w:t>自付</w:t>
            </w:r>
          </w:p>
        </w:tc>
        <w:tc>
          <w:tcPr>
            <w:tcW w:w="897" w:type="dxa"/>
          </w:tcPr>
          <w:p>
            <w:pPr>
              <w:pStyle w:val="9"/>
              <w:spacing w:line="325" w:lineRule="exact"/>
              <w:ind w:left="237"/>
              <w:rPr>
                <w:rFonts w:hint="eastAsia" w:ascii="方正小标宋简体" w:eastAsia="方正小标宋简体"/>
                <w:sz w:val="21"/>
              </w:rPr>
            </w:pPr>
            <w:r>
              <w:rPr>
                <w:rFonts w:hint="eastAsia" w:ascii="方正小标宋简体" w:eastAsia="方正小标宋简体"/>
                <w:spacing w:val="-1"/>
                <w:w w:val="95"/>
                <w:sz w:val="21"/>
              </w:rPr>
              <w:t>统筹</w:t>
            </w:r>
          </w:p>
          <w:p>
            <w:pPr>
              <w:pStyle w:val="9"/>
              <w:spacing w:line="307" w:lineRule="exact"/>
              <w:ind w:left="237"/>
              <w:rPr>
                <w:rFonts w:hint="eastAsia" w:ascii="方正小标宋简体" w:eastAsia="方正小标宋简体"/>
                <w:sz w:val="21"/>
              </w:rPr>
            </w:pPr>
            <w:r>
              <w:rPr>
                <w:rFonts w:hint="eastAsia" w:ascii="方正小标宋简体" w:eastAsia="方正小标宋简体"/>
                <w:spacing w:val="-1"/>
                <w:w w:val="95"/>
                <w:sz w:val="21"/>
              </w:rPr>
              <w:t>记账</w:t>
            </w:r>
          </w:p>
        </w:tc>
        <w:tc>
          <w:tcPr>
            <w:tcW w:w="897" w:type="dxa"/>
          </w:tcPr>
          <w:p>
            <w:pPr>
              <w:pStyle w:val="9"/>
              <w:spacing w:line="325" w:lineRule="exact"/>
              <w:ind w:left="237"/>
              <w:rPr>
                <w:rFonts w:hint="eastAsia" w:ascii="方正小标宋简体" w:eastAsia="方正小标宋简体"/>
                <w:sz w:val="21"/>
              </w:rPr>
            </w:pPr>
            <w:r>
              <w:rPr>
                <w:rFonts w:hint="eastAsia" w:ascii="方正小标宋简体" w:eastAsia="方正小标宋简体"/>
                <w:spacing w:val="-1"/>
                <w:w w:val="95"/>
                <w:sz w:val="21"/>
              </w:rPr>
              <w:t>比例</w:t>
            </w:r>
          </w:p>
          <w:p>
            <w:pPr>
              <w:pStyle w:val="9"/>
              <w:spacing w:line="307" w:lineRule="exact"/>
              <w:ind w:left="237"/>
              <w:rPr>
                <w:rFonts w:hint="eastAsia" w:ascii="方正小标宋简体" w:eastAsia="方正小标宋简体"/>
                <w:sz w:val="21"/>
              </w:rPr>
            </w:pPr>
            <w:r>
              <w:rPr>
                <w:rFonts w:hint="eastAsia" w:ascii="方正小标宋简体" w:eastAsia="方正小标宋简体"/>
                <w:spacing w:val="-1"/>
                <w:w w:val="95"/>
                <w:sz w:val="21"/>
              </w:rPr>
              <w:t>自付</w:t>
            </w:r>
          </w:p>
        </w:tc>
        <w:tc>
          <w:tcPr>
            <w:tcW w:w="897" w:type="dxa"/>
          </w:tcPr>
          <w:p>
            <w:pPr>
              <w:pStyle w:val="9"/>
              <w:spacing w:line="325" w:lineRule="exact"/>
              <w:ind w:left="238"/>
              <w:rPr>
                <w:rFonts w:hint="eastAsia" w:ascii="方正小标宋简体" w:eastAsia="方正小标宋简体"/>
                <w:sz w:val="21"/>
              </w:rPr>
            </w:pPr>
            <w:r>
              <w:rPr>
                <w:rFonts w:hint="eastAsia" w:ascii="方正小标宋简体" w:eastAsia="方正小标宋简体"/>
                <w:spacing w:val="-1"/>
                <w:w w:val="95"/>
                <w:sz w:val="21"/>
              </w:rPr>
              <w:t>大病</w:t>
            </w:r>
          </w:p>
          <w:p>
            <w:pPr>
              <w:pStyle w:val="9"/>
              <w:spacing w:line="307" w:lineRule="exact"/>
              <w:ind w:left="238"/>
              <w:rPr>
                <w:rFonts w:hint="eastAsia" w:ascii="方正小标宋简体" w:eastAsia="方正小标宋简体"/>
                <w:sz w:val="21"/>
              </w:rPr>
            </w:pPr>
            <w:r>
              <w:rPr>
                <w:rFonts w:hint="eastAsia" w:ascii="方正小标宋简体" w:eastAsia="方正小标宋简体"/>
                <w:spacing w:val="-1"/>
                <w:w w:val="95"/>
                <w:sz w:val="21"/>
              </w:rPr>
              <w:t>记账</w:t>
            </w:r>
          </w:p>
        </w:tc>
        <w:tc>
          <w:tcPr>
            <w:tcW w:w="920" w:type="dxa"/>
            <w:vMerge w:val="continue"/>
            <w:tcBorders>
              <w:top w:val="nil"/>
            </w:tcBorders>
          </w:tcPr>
          <w:p>
            <w:pPr>
              <w:rPr>
                <w:sz w:val="2"/>
                <w:szCs w:val="2"/>
              </w:rPr>
            </w:pPr>
          </w:p>
        </w:tc>
        <w:tc>
          <w:tcPr>
            <w:tcW w:w="874" w:type="dxa"/>
            <w:vMerge w:val="continue"/>
            <w:tcBorders>
              <w:top w:val="nil"/>
            </w:tcBorders>
          </w:tcPr>
          <w:p>
            <w:pPr>
              <w:rPr>
                <w:sz w:val="2"/>
                <w:szCs w:val="2"/>
              </w:rPr>
            </w:pPr>
          </w:p>
        </w:tc>
        <w:tc>
          <w:tcPr>
            <w:tcW w:w="897" w:type="dxa"/>
            <w:vMerge w:val="continue"/>
            <w:tcBorders>
              <w:top w:val="nil"/>
            </w:tcBorders>
          </w:tcPr>
          <w:p>
            <w:pPr>
              <w:rPr>
                <w:sz w:val="2"/>
                <w:szCs w:val="2"/>
              </w:rPr>
            </w:pPr>
          </w:p>
        </w:tc>
        <w:tc>
          <w:tcPr>
            <w:tcW w:w="897" w:type="dxa"/>
            <w:vMerge w:val="continue"/>
            <w:tcBorders>
              <w:top w:val="nil"/>
            </w:tcBorders>
          </w:tcPr>
          <w:p>
            <w:pPr>
              <w:rPr>
                <w:sz w:val="2"/>
                <w:szCs w:val="2"/>
              </w:rPr>
            </w:pPr>
          </w:p>
        </w:tc>
        <w:tc>
          <w:tcPr>
            <w:tcW w:w="8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96" w:type="dxa"/>
          </w:tcPr>
          <w:p>
            <w:pPr>
              <w:pStyle w:val="9"/>
              <w:spacing w:line="305" w:lineRule="exact"/>
              <w:ind w:left="215" w:right="210"/>
              <w:jc w:val="center"/>
              <w:rPr>
                <w:rFonts w:hint="eastAsia" w:ascii="方正小标宋简体" w:eastAsia="方正小标宋简体"/>
                <w:sz w:val="21"/>
              </w:rPr>
            </w:pPr>
            <w:r>
              <w:rPr>
                <w:rFonts w:hint="eastAsia" w:ascii="方正小标宋简体" w:eastAsia="方正小标宋简体"/>
                <w:sz w:val="21"/>
              </w:rPr>
              <w:t>在职</w:t>
            </w: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920" w:type="dxa"/>
          </w:tcPr>
          <w:p>
            <w:pPr>
              <w:pStyle w:val="9"/>
              <w:rPr>
                <w:rFonts w:ascii="Times New Roman"/>
                <w:sz w:val="22"/>
              </w:rPr>
            </w:pPr>
          </w:p>
        </w:tc>
        <w:tc>
          <w:tcPr>
            <w:tcW w:w="874"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96" w:type="dxa"/>
          </w:tcPr>
          <w:p>
            <w:pPr>
              <w:pStyle w:val="9"/>
              <w:spacing w:line="306" w:lineRule="exact"/>
              <w:ind w:left="215" w:right="210"/>
              <w:jc w:val="center"/>
              <w:rPr>
                <w:rFonts w:hint="eastAsia" w:ascii="方正小标宋简体" w:eastAsia="方正小标宋简体"/>
                <w:sz w:val="21"/>
              </w:rPr>
            </w:pPr>
            <w:r>
              <w:rPr>
                <w:rFonts w:hint="eastAsia" w:ascii="方正小标宋简体" w:eastAsia="方正小标宋简体"/>
                <w:sz w:val="21"/>
              </w:rPr>
              <w:t>退休</w:t>
            </w: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920" w:type="dxa"/>
          </w:tcPr>
          <w:p>
            <w:pPr>
              <w:pStyle w:val="9"/>
              <w:rPr>
                <w:rFonts w:ascii="Times New Roman"/>
                <w:sz w:val="22"/>
              </w:rPr>
            </w:pPr>
          </w:p>
        </w:tc>
        <w:tc>
          <w:tcPr>
            <w:tcW w:w="874"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896" w:type="dxa"/>
          </w:tcPr>
          <w:p>
            <w:pPr>
              <w:pStyle w:val="9"/>
              <w:spacing w:line="306" w:lineRule="exact"/>
              <w:ind w:left="215" w:right="210"/>
              <w:jc w:val="center"/>
              <w:rPr>
                <w:rFonts w:hint="eastAsia" w:ascii="方正小标宋简体" w:eastAsia="方正小标宋简体"/>
                <w:sz w:val="21"/>
              </w:rPr>
            </w:pPr>
            <w:r>
              <w:rPr>
                <w:rFonts w:hint="eastAsia" w:ascii="方正小标宋简体" w:eastAsia="方正小标宋简体"/>
                <w:sz w:val="21"/>
              </w:rPr>
              <w:t>合计</w:t>
            </w: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920" w:type="dxa"/>
          </w:tcPr>
          <w:p>
            <w:pPr>
              <w:pStyle w:val="9"/>
              <w:rPr>
                <w:rFonts w:ascii="Times New Roman"/>
                <w:sz w:val="22"/>
              </w:rPr>
            </w:pPr>
          </w:p>
        </w:tc>
        <w:tc>
          <w:tcPr>
            <w:tcW w:w="874"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c>
          <w:tcPr>
            <w:tcW w:w="897" w:type="dxa"/>
          </w:tcPr>
          <w:p>
            <w:pPr>
              <w:pStyle w:val="9"/>
              <w:rPr>
                <w:rFonts w:ascii="Times New Roman"/>
                <w:sz w:val="22"/>
              </w:rPr>
            </w:pPr>
          </w:p>
        </w:tc>
      </w:tr>
    </w:tbl>
    <w:p>
      <w:pPr>
        <w:tabs>
          <w:tab w:val="left" w:pos="12719"/>
        </w:tabs>
        <w:spacing w:before="0" w:line="325" w:lineRule="exact"/>
        <w:ind w:left="540" w:right="0" w:firstLine="0"/>
        <w:jc w:val="left"/>
        <w:rPr>
          <w:rFonts w:hint="eastAsia" w:ascii="方正小标宋简体" w:eastAsia="方正小标宋简体"/>
          <w:sz w:val="21"/>
        </w:rPr>
      </w:pPr>
      <w:r>
        <w:rPr>
          <w:rFonts w:hint="eastAsia" w:ascii="方正小标宋简体" w:eastAsia="方正小标宋简体"/>
          <w:sz w:val="21"/>
        </w:rPr>
        <w:t>医疗机构盖章：</w:t>
      </w:r>
      <w:r>
        <w:rPr>
          <w:rFonts w:hint="eastAsia" w:ascii="方正小标宋简体" w:eastAsia="方正小标宋简体"/>
          <w:sz w:val="21"/>
        </w:rPr>
        <w:tab/>
      </w:r>
      <w:r>
        <w:rPr>
          <w:rFonts w:hint="eastAsia" w:ascii="方正小标宋简体" w:eastAsia="方正小标宋简体"/>
          <w:sz w:val="21"/>
        </w:rPr>
        <w:t>单元：元</w:t>
      </w:r>
    </w:p>
    <w:p>
      <w:pPr>
        <w:tabs>
          <w:tab w:val="left" w:pos="5810"/>
          <w:tab w:val="left" w:pos="11289"/>
          <w:tab w:val="left" w:pos="13147"/>
          <w:tab w:val="left" w:pos="13567"/>
        </w:tabs>
        <w:spacing w:before="0" w:line="348" w:lineRule="exact"/>
        <w:ind w:left="540" w:right="0" w:firstLine="0"/>
        <w:jc w:val="left"/>
        <w:rPr>
          <w:rFonts w:hint="eastAsia" w:ascii="方正小标宋简体" w:eastAsia="方正小标宋简体"/>
          <w:sz w:val="21"/>
        </w:rPr>
      </w:pPr>
      <w:r>
        <w:rPr>
          <w:rFonts w:hint="eastAsia" w:ascii="方正小标宋简体" w:eastAsia="方正小标宋简体"/>
          <w:spacing w:val="-1"/>
          <w:w w:val="99"/>
          <w:sz w:val="21"/>
        </w:rPr>
        <w:t>填</w:t>
      </w:r>
      <w:r>
        <w:rPr>
          <w:rFonts w:hint="eastAsia" w:ascii="方正小标宋简体" w:eastAsia="方正小标宋简体"/>
          <w:spacing w:val="2"/>
          <w:w w:val="99"/>
          <w:sz w:val="21"/>
        </w:rPr>
        <w:t>表</w:t>
      </w:r>
      <w:r>
        <w:rPr>
          <w:rFonts w:hint="eastAsia" w:ascii="方正小标宋简体" w:eastAsia="方正小标宋简体"/>
          <w:spacing w:val="-1"/>
          <w:w w:val="99"/>
          <w:sz w:val="21"/>
        </w:rPr>
        <w:t>人</w:t>
      </w:r>
      <w:r>
        <w:rPr>
          <w:rFonts w:hint="eastAsia" w:ascii="方正小标宋简体" w:eastAsia="方正小标宋简体"/>
          <w:w w:val="99"/>
          <w:sz w:val="21"/>
        </w:rPr>
        <w:t>：</w:t>
      </w:r>
      <w:r>
        <w:rPr>
          <w:rFonts w:hint="eastAsia" w:ascii="方正小标宋简体" w:eastAsia="方正小标宋简体"/>
          <w:sz w:val="21"/>
        </w:rPr>
        <w:tab/>
      </w:r>
      <w:r>
        <w:rPr>
          <w:rFonts w:hint="eastAsia" w:ascii="方正小标宋简体" w:eastAsia="方正小标宋简体"/>
          <w:spacing w:val="-1"/>
          <w:w w:val="99"/>
          <w:sz w:val="21"/>
        </w:rPr>
        <w:t>负</w:t>
      </w:r>
      <w:r>
        <w:rPr>
          <w:rFonts w:hint="eastAsia" w:ascii="方正小标宋简体" w:eastAsia="方正小标宋简体"/>
          <w:spacing w:val="2"/>
          <w:w w:val="99"/>
          <w:sz w:val="21"/>
        </w:rPr>
        <w:t>责</w:t>
      </w:r>
      <w:r>
        <w:rPr>
          <w:rFonts w:hint="eastAsia" w:ascii="方正小标宋简体" w:eastAsia="方正小标宋简体"/>
          <w:spacing w:val="-1"/>
          <w:w w:val="99"/>
          <w:sz w:val="21"/>
        </w:rPr>
        <w:t>人</w:t>
      </w:r>
      <w:r>
        <w:rPr>
          <w:rFonts w:hint="eastAsia" w:ascii="方正小标宋简体" w:eastAsia="方正小标宋简体"/>
          <w:w w:val="99"/>
          <w:sz w:val="21"/>
        </w:rPr>
        <w:t>：</w:t>
      </w:r>
      <w:r>
        <w:rPr>
          <w:rFonts w:hint="eastAsia" w:ascii="方正小标宋简体" w:eastAsia="方正小标宋简体"/>
          <w:sz w:val="21"/>
        </w:rPr>
        <w:tab/>
      </w:r>
      <w:r>
        <w:rPr>
          <w:rFonts w:hint="eastAsia" w:ascii="方正小标宋简体" w:eastAsia="方正小标宋简体"/>
          <w:spacing w:val="-1"/>
          <w:w w:val="99"/>
          <w:sz w:val="21"/>
        </w:rPr>
        <w:t>打</w:t>
      </w:r>
      <w:r>
        <w:rPr>
          <w:rFonts w:hint="eastAsia" w:ascii="方正小标宋简体" w:eastAsia="方正小标宋简体"/>
          <w:spacing w:val="2"/>
          <w:w w:val="99"/>
          <w:sz w:val="21"/>
        </w:rPr>
        <w:t>印</w:t>
      </w:r>
      <w:r>
        <w:rPr>
          <w:rFonts w:hint="eastAsia" w:ascii="方正小标宋简体" w:eastAsia="方正小标宋简体"/>
          <w:spacing w:val="-1"/>
          <w:w w:val="99"/>
          <w:sz w:val="21"/>
        </w:rPr>
        <w:t>时</w:t>
      </w:r>
      <w:r>
        <w:rPr>
          <w:rFonts w:hint="eastAsia" w:ascii="方正小标宋简体" w:eastAsia="方正小标宋简体"/>
          <w:spacing w:val="2"/>
          <w:w w:val="99"/>
          <w:sz w:val="21"/>
        </w:rPr>
        <w:t>期</w:t>
      </w:r>
      <w:r>
        <w:rPr>
          <w:rFonts w:hint="eastAsia" w:ascii="方正小标宋简体" w:eastAsia="方正小标宋简体"/>
          <w:spacing w:val="-85"/>
          <w:w w:val="99"/>
          <w:sz w:val="21"/>
        </w:rPr>
        <w:t>：</w:t>
      </w:r>
      <w:r>
        <w:rPr>
          <w:rFonts w:hint="eastAsia" w:ascii="方正小标宋简体" w:eastAsia="方正小标宋简体"/>
          <w:spacing w:val="1"/>
          <w:w w:val="99"/>
          <w:sz w:val="21"/>
        </w:rPr>
        <w:t>202</w:t>
      </w:r>
      <w:r>
        <w:rPr>
          <w:rFonts w:hint="eastAsia" w:ascii="方正小标宋简体" w:eastAsia="方正小标宋简体"/>
          <w:w w:val="99"/>
          <w:sz w:val="21"/>
        </w:rPr>
        <w:t>0</w:t>
      </w:r>
      <w:r>
        <w:rPr>
          <w:rFonts w:hint="eastAsia" w:ascii="方正小标宋简体" w:eastAsia="方正小标宋简体"/>
          <w:spacing w:val="-1"/>
          <w:sz w:val="21"/>
        </w:rPr>
        <w:t xml:space="preserve"> </w:t>
      </w:r>
      <w:r>
        <w:rPr>
          <w:rFonts w:hint="eastAsia" w:ascii="方正小标宋简体" w:eastAsia="方正小标宋简体"/>
          <w:w w:val="99"/>
          <w:sz w:val="21"/>
        </w:rPr>
        <w:t>年</w:t>
      </w:r>
      <w:r>
        <w:rPr>
          <w:rFonts w:hint="eastAsia" w:ascii="方正小标宋简体" w:eastAsia="方正小标宋简体"/>
          <w:sz w:val="21"/>
        </w:rPr>
        <w:tab/>
      </w:r>
      <w:r>
        <w:rPr>
          <w:rFonts w:hint="eastAsia" w:ascii="方正小标宋简体" w:eastAsia="方正小标宋简体"/>
          <w:w w:val="99"/>
          <w:sz w:val="21"/>
        </w:rPr>
        <w:t>月</w:t>
      </w:r>
      <w:r>
        <w:rPr>
          <w:rFonts w:hint="eastAsia" w:ascii="方正小标宋简体" w:eastAsia="方正小标宋简体"/>
          <w:sz w:val="21"/>
        </w:rPr>
        <w:tab/>
      </w:r>
      <w:r>
        <w:rPr>
          <w:rFonts w:hint="eastAsia" w:ascii="方正小标宋简体" w:eastAsia="方正小标宋简体"/>
          <w:w w:val="99"/>
          <w:sz w:val="21"/>
        </w:rPr>
        <w:t>日</w:t>
      </w:r>
    </w:p>
    <w:p>
      <w:pPr>
        <w:spacing w:after="0" w:line="348" w:lineRule="exact"/>
        <w:jc w:val="left"/>
        <w:rPr>
          <w:rFonts w:hint="eastAsia" w:ascii="方正小标宋简体" w:eastAsia="方正小标宋简体"/>
          <w:sz w:val="21"/>
        </w:rPr>
        <w:sectPr>
          <w:footerReference r:id="rId32" w:type="even"/>
          <w:pgSz w:w="16840" w:h="11910" w:orient="landscape"/>
          <w:pgMar w:top="1100" w:right="1500" w:bottom="1080" w:left="1260" w:header="0" w:footer="881" w:gutter="0"/>
          <w:cols w:space="720" w:num="1"/>
        </w:sectPr>
      </w:pPr>
    </w:p>
    <w:p>
      <w:pPr>
        <w:pStyle w:val="4"/>
        <w:spacing w:before="10"/>
        <w:rPr>
          <w:rFonts w:ascii="方正小标宋简体"/>
          <w:sz w:val="18"/>
        </w:rPr>
      </w:pPr>
    </w:p>
    <w:p>
      <w:pPr>
        <w:pStyle w:val="4"/>
        <w:ind w:left="109"/>
        <w:rPr>
          <w:rFonts w:ascii="方正小标宋简体"/>
          <w:sz w:val="20"/>
        </w:rPr>
      </w:pPr>
      <w:r>
        <w:rPr>
          <w:rFonts w:ascii="方正小标宋简体"/>
          <w:sz w:val="20"/>
        </w:rPr>
        <mc:AlternateContent>
          <mc:Choice Requires="wpg">
            <w:drawing>
              <wp:inline distT="0" distB="0" distL="114300" distR="114300">
                <wp:extent cx="8797925" cy="2303780"/>
                <wp:effectExtent l="1905" t="0" r="20320" b="20320"/>
                <wp:docPr id="586" name="组合 1086"/>
                <wp:cNvGraphicFramePr/>
                <a:graphic xmlns:a="http://schemas.openxmlformats.org/drawingml/2006/main">
                  <a:graphicData uri="http://schemas.microsoft.com/office/word/2010/wordprocessingGroup">
                    <wpg:wgp>
                      <wpg:cNvGrpSpPr/>
                      <wpg:grpSpPr>
                        <a:xfrm>
                          <a:off x="0" y="0"/>
                          <a:ext cx="8797925" cy="2303780"/>
                          <a:chOff x="0" y="0"/>
                          <a:chExt cx="13855" cy="3628"/>
                        </a:xfrm>
                      </wpg:grpSpPr>
                      <wps:wsp>
                        <wps:cNvPr id="540" name="直线 1087"/>
                        <wps:cNvCnPr/>
                        <wps:spPr>
                          <a:xfrm>
                            <a:off x="0" y="1595"/>
                            <a:ext cx="13855" cy="0"/>
                          </a:xfrm>
                          <a:prstGeom prst="line">
                            <a:avLst/>
                          </a:prstGeom>
                          <a:ln w="6096" cap="flat" cmpd="sng">
                            <a:solidFill>
                              <a:srgbClr val="000000"/>
                            </a:solidFill>
                            <a:prstDash val="solid"/>
                            <a:headEnd type="none" w="med" len="med"/>
                            <a:tailEnd type="none" w="med" len="med"/>
                          </a:ln>
                        </wps:spPr>
                        <wps:bodyPr upright="1"/>
                      </wps:wsp>
                      <wps:wsp>
                        <wps:cNvPr id="541" name="直线 1088"/>
                        <wps:cNvCnPr/>
                        <wps:spPr>
                          <a:xfrm>
                            <a:off x="5" y="0"/>
                            <a:ext cx="0" cy="1600"/>
                          </a:xfrm>
                          <a:prstGeom prst="line">
                            <a:avLst/>
                          </a:prstGeom>
                          <a:ln w="6096" cap="flat" cmpd="sng">
                            <a:solidFill>
                              <a:srgbClr val="FFFFFF"/>
                            </a:solidFill>
                            <a:prstDash val="solid"/>
                            <a:headEnd type="none" w="med" len="med"/>
                            <a:tailEnd type="none" w="med" len="med"/>
                          </a:ln>
                        </wps:spPr>
                        <wps:bodyPr upright="1"/>
                      </wps:wsp>
                      <wps:wsp>
                        <wps:cNvPr id="542" name="直线 1089"/>
                        <wps:cNvCnPr/>
                        <wps:spPr>
                          <a:xfrm>
                            <a:off x="13850" y="1100"/>
                            <a:ext cx="0" cy="500"/>
                          </a:xfrm>
                          <a:prstGeom prst="line">
                            <a:avLst/>
                          </a:prstGeom>
                          <a:ln w="6096" cap="flat" cmpd="sng">
                            <a:solidFill>
                              <a:srgbClr val="FFFFFF"/>
                            </a:solidFill>
                            <a:prstDash val="solid"/>
                            <a:headEnd type="none" w="med" len="med"/>
                            <a:tailEnd type="none" w="med" len="med"/>
                          </a:ln>
                        </wps:spPr>
                        <wps:bodyPr upright="1"/>
                      </wps:wsp>
                      <wps:wsp>
                        <wps:cNvPr id="543" name="直线 1090"/>
                        <wps:cNvCnPr/>
                        <wps:spPr>
                          <a:xfrm>
                            <a:off x="0" y="2239"/>
                            <a:ext cx="13855" cy="0"/>
                          </a:xfrm>
                          <a:prstGeom prst="line">
                            <a:avLst/>
                          </a:prstGeom>
                          <a:ln w="6096" cap="flat" cmpd="sng">
                            <a:solidFill>
                              <a:srgbClr val="000000"/>
                            </a:solidFill>
                            <a:prstDash val="solid"/>
                            <a:headEnd type="none" w="med" len="med"/>
                            <a:tailEnd type="none" w="med" len="med"/>
                          </a:ln>
                        </wps:spPr>
                        <wps:bodyPr upright="1"/>
                      </wps:wsp>
                      <wps:wsp>
                        <wps:cNvPr id="544" name="直线 1091"/>
                        <wps:cNvCnPr/>
                        <wps:spPr>
                          <a:xfrm>
                            <a:off x="0" y="2585"/>
                            <a:ext cx="13855" cy="0"/>
                          </a:xfrm>
                          <a:prstGeom prst="line">
                            <a:avLst/>
                          </a:prstGeom>
                          <a:ln w="6096" cap="flat" cmpd="sng">
                            <a:solidFill>
                              <a:srgbClr val="000000"/>
                            </a:solidFill>
                            <a:prstDash val="solid"/>
                            <a:headEnd type="none" w="med" len="med"/>
                            <a:tailEnd type="none" w="med" len="med"/>
                          </a:ln>
                        </wps:spPr>
                        <wps:bodyPr upright="1"/>
                      </wps:wsp>
                      <wps:wsp>
                        <wps:cNvPr id="545" name="直线 1092"/>
                        <wps:cNvCnPr/>
                        <wps:spPr>
                          <a:xfrm>
                            <a:off x="0" y="2931"/>
                            <a:ext cx="13855" cy="0"/>
                          </a:xfrm>
                          <a:prstGeom prst="line">
                            <a:avLst/>
                          </a:prstGeom>
                          <a:ln w="6096" cap="flat" cmpd="sng">
                            <a:solidFill>
                              <a:srgbClr val="000000"/>
                            </a:solidFill>
                            <a:prstDash val="solid"/>
                            <a:headEnd type="none" w="med" len="med"/>
                            <a:tailEnd type="none" w="med" len="med"/>
                          </a:ln>
                        </wps:spPr>
                        <wps:bodyPr upright="1"/>
                      </wps:wsp>
                      <wps:wsp>
                        <wps:cNvPr id="546" name="直线 1093"/>
                        <wps:cNvCnPr/>
                        <wps:spPr>
                          <a:xfrm>
                            <a:off x="0" y="3277"/>
                            <a:ext cx="13855" cy="0"/>
                          </a:xfrm>
                          <a:prstGeom prst="line">
                            <a:avLst/>
                          </a:prstGeom>
                          <a:ln w="6096" cap="flat" cmpd="sng">
                            <a:solidFill>
                              <a:srgbClr val="000000"/>
                            </a:solidFill>
                            <a:prstDash val="solid"/>
                            <a:headEnd type="none" w="med" len="med"/>
                            <a:tailEnd type="none" w="med" len="med"/>
                          </a:ln>
                        </wps:spPr>
                        <wps:bodyPr upright="1"/>
                      </wps:wsp>
                      <wps:wsp>
                        <wps:cNvPr id="547" name="直线 1094"/>
                        <wps:cNvCnPr/>
                        <wps:spPr>
                          <a:xfrm>
                            <a:off x="0" y="3623"/>
                            <a:ext cx="13855" cy="0"/>
                          </a:xfrm>
                          <a:prstGeom prst="line">
                            <a:avLst/>
                          </a:prstGeom>
                          <a:ln w="6096" cap="flat" cmpd="sng">
                            <a:solidFill>
                              <a:srgbClr val="000000"/>
                            </a:solidFill>
                            <a:prstDash val="solid"/>
                            <a:headEnd type="none" w="med" len="med"/>
                            <a:tailEnd type="none" w="med" len="med"/>
                          </a:ln>
                        </wps:spPr>
                        <wps:bodyPr upright="1"/>
                      </wps:wsp>
                      <wps:wsp>
                        <wps:cNvPr id="548" name="直线 1095"/>
                        <wps:cNvCnPr/>
                        <wps:spPr>
                          <a:xfrm>
                            <a:off x="5" y="1590"/>
                            <a:ext cx="0" cy="2038"/>
                          </a:xfrm>
                          <a:prstGeom prst="line">
                            <a:avLst/>
                          </a:prstGeom>
                          <a:ln w="6096" cap="flat" cmpd="sng">
                            <a:solidFill>
                              <a:srgbClr val="000000"/>
                            </a:solidFill>
                            <a:prstDash val="solid"/>
                            <a:headEnd type="none" w="med" len="med"/>
                            <a:tailEnd type="none" w="med" len="med"/>
                          </a:ln>
                        </wps:spPr>
                        <wps:bodyPr upright="1"/>
                      </wps:wsp>
                      <wps:wsp>
                        <wps:cNvPr id="549" name="直线 1096"/>
                        <wps:cNvCnPr/>
                        <wps:spPr>
                          <a:xfrm>
                            <a:off x="1443" y="1590"/>
                            <a:ext cx="0" cy="2028"/>
                          </a:xfrm>
                          <a:prstGeom prst="line">
                            <a:avLst/>
                          </a:prstGeom>
                          <a:ln w="6096" cap="flat" cmpd="sng">
                            <a:solidFill>
                              <a:srgbClr val="000000"/>
                            </a:solidFill>
                            <a:prstDash val="solid"/>
                            <a:headEnd type="none" w="med" len="med"/>
                            <a:tailEnd type="none" w="med" len="med"/>
                          </a:ln>
                        </wps:spPr>
                        <wps:bodyPr upright="1"/>
                      </wps:wsp>
                      <wps:wsp>
                        <wps:cNvPr id="550" name="直线 1097"/>
                        <wps:cNvCnPr/>
                        <wps:spPr>
                          <a:xfrm>
                            <a:off x="2281" y="1590"/>
                            <a:ext cx="0" cy="1682"/>
                          </a:xfrm>
                          <a:prstGeom prst="line">
                            <a:avLst/>
                          </a:prstGeom>
                          <a:ln w="6096" cap="flat" cmpd="sng">
                            <a:solidFill>
                              <a:srgbClr val="000000"/>
                            </a:solidFill>
                            <a:prstDash val="solid"/>
                            <a:headEnd type="none" w="med" len="med"/>
                            <a:tailEnd type="none" w="med" len="med"/>
                          </a:ln>
                        </wps:spPr>
                        <wps:bodyPr upright="1"/>
                      </wps:wsp>
                      <wps:wsp>
                        <wps:cNvPr id="551" name="直线 1098"/>
                        <wps:cNvCnPr/>
                        <wps:spPr>
                          <a:xfrm>
                            <a:off x="3681" y="1590"/>
                            <a:ext cx="0" cy="2028"/>
                          </a:xfrm>
                          <a:prstGeom prst="line">
                            <a:avLst/>
                          </a:prstGeom>
                          <a:ln w="6096" cap="flat" cmpd="sng">
                            <a:solidFill>
                              <a:srgbClr val="000000"/>
                            </a:solidFill>
                            <a:prstDash val="solid"/>
                            <a:headEnd type="none" w="med" len="med"/>
                            <a:tailEnd type="none" w="med" len="med"/>
                          </a:ln>
                        </wps:spPr>
                        <wps:bodyPr upright="1"/>
                      </wps:wsp>
                      <wps:wsp>
                        <wps:cNvPr id="552" name="直线 1099"/>
                        <wps:cNvCnPr/>
                        <wps:spPr>
                          <a:xfrm>
                            <a:off x="4565" y="1590"/>
                            <a:ext cx="0" cy="1682"/>
                          </a:xfrm>
                          <a:prstGeom prst="line">
                            <a:avLst/>
                          </a:prstGeom>
                          <a:ln w="6096" cap="flat" cmpd="sng">
                            <a:solidFill>
                              <a:srgbClr val="000000"/>
                            </a:solidFill>
                            <a:prstDash val="solid"/>
                            <a:headEnd type="none" w="med" len="med"/>
                            <a:tailEnd type="none" w="med" len="med"/>
                          </a:ln>
                        </wps:spPr>
                        <wps:bodyPr upright="1"/>
                      </wps:wsp>
                      <wps:wsp>
                        <wps:cNvPr id="553" name="直线 1100"/>
                        <wps:cNvCnPr/>
                        <wps:spPr>
                          <a:xfrm>
                            <a:off x="5716" y="1590"/>
                            <a:ext cx="0" cy="2028"/>
                          </a:xfrm>
                          <a:prstGeom prst="line">
                            <a:avLst/>
                          </a:prstGeom>
                          <a:ln w="6096" cap="flat" cmpd="sng">
                            <a:solidFill>
                              <a:srgbClr val="000000"/>
                            </a:solidFill>
                            <a:prstDash val="solid"/>
                            <a:headEnd type="none" w="med" len="med"/>
                            <a:tailEnd type="none" w="med" len="med"/>
                          </a:ln>
                        </wps:spPr>
                        <wps:bodyPr upright="1"/>
                      </wps:wsp>
                      <wps:wsp>
                        <wps:cNvPr id="554" name="直线 1101"/>
                        <wps:cNvCnPr/>
                        <wps:spPr>
                          <a:xfrm>
                            <a:off x="6709" y="1912"/>
                            <a:ext cx="0" cy="1706"/>
                          </a:xfrm>
                          <a:prstGeom prst="line">
                            <a:avLst/>
                          </a:prstGeom>
                          <a:ln w="6096" cap="flat" cmpd="sng">
                            <a:solidFill>
                              <a:srgbClr val="000000"/>
                            </a:solidFill>
                            <a:prstDash val="solid"/>
                            <a:headEnd type="none" w="med" len="med"/>
                            <a:tailEnd type="none" w="med" len="med"/>
                          </a:ln>
                        </wps:spPr>
                        <wps:bodyPr upright="1"/>
                      </wps:wsp>
                      <wps:wsp>
                        <wps:cNvPr id="555" name="直线 1102"/>
                        <wps:cNvCnPr/>
                        <wps:spPr>
                          <a:xfrm>
                            <a:off x="7843" y="1912"/>
                            <a:ext cx="0" cy="1706"/>
                          </a:xfrm>
                          <a:prstGeom prst="line">
                            <a:avLst/>
                          </a:prstGeom>
                          <a:ln w="6096" cap="flat" cmpd="sng">
                            <a:solidFill>
                              <a:srgbClr val="000000"/>
                            </a:solidFill>
                            <a:prstDash val="solid"/>
                            <a:headEnd type="none" w="med" len="med"/>
                            <a:tailEnd type="none" w="med" len="med"/>
                          </a:ln>
                        </wps:spPr>
                        <wps:bodyPr upright="1"/>
                      </wps:wsp>
                      <wps:wsp>
                        <wps:cNvPr id="556" name="直线 1103"/>
                        <wps:cNvCnPr/>
                        <wps:spPr>
                          <a:xfrm>
                            <a:off x="8977" y="1590"/>
                            <a:ext cx="0" cy="1682"/>
                          </a:xfrm>
                          <a:prstGeom prst="line">
                            <a:avLst/>
                          </a:prstGeom>
                          <a:ln w="6096" cap="flat" cmpd="sng">
                            <a:solidFill>
                              <a:srgbClr val="000000"/>
                            </a:solidFill>
                            <a:prstDash val="solid"/>
                            <a:headEnd type="none" w="med" len="med"/>
                            <a:tailEnd type="none" w="med" len="med"/>
                          </a:ln>
                        </wps:spPr>
                        <wps:bodyPr upright="1"/>
                      </wps:wsp>
                      <wps:wsp>
                        <wps:cNvPr id="557" name="直线 1104"/>
                        <wps:cNvCnPr/>
                        <wps:spPr>
                          <a:xfrm>
                            <a:off x="9969" y="1590"/>
                            <a:ext cx="0" cy="2028"/>
                          </a:xfrm>
                          <a:prstGeom prst="line">
                            <a:avLst/>
                          </a:prstGeom>
                          <a:ln w="6096" cap="flat" cmpd="sng">
                            <a:solidFill>
                              <a:srgbClr val="000000"/>
                            </a:solidFill>
                            <a:prstDash val="solid"/>
                            <a:headEnd type="none" w="med" len="med"/>
                            <a:tailEnd type="none" w="med" len="med"/>
                          </a:ln>
                        </wps:spPr>
                        <wps:bodyPr upright="1"/>
                      </wps:wsp>
                      <wps:wsp>
                        <wps:cNvPr id="558" name="直线 1105"/>
                        <wps:cNvCnPr/>
                        <wps:spPr>
                          <a:xfrm>
                            <a:off x="10819" y="1590"/>
                            <a:ext cx="0" cy="2028"/>
                          </a:xfrm>
                          <a:prstGeom prst="line">
                            <a:avLst/>
                          </a:prstGeom>
                          <a:ln w="6096" cap="flat" cmpd="sng">
                            <a:solidFill>
                              <a:srgbClr val="000000"/>
                            </a:solidFill>
                            <a:prstDash val="solid"/>
                            <a:headEnd type="none" w="med" len="med"/>
                            <a:tailEnd type="none" w="med" len="med"/>
                          </a:ln>
                        </wps:spPr>
                        <wps:bodyPr upright="1"/>
                      </wps:wsp>
                      <wps:wsp>
                        <wps:cNvPr id="559" name="直线 1106"/>
                        <wps:cNvCnPr/>
                        <wps:spPr>
                          <a:xfrm>
                            <a:off x="11683" y="1590"/>
                            <a:ext cx="0" cy="2028"/>
                          </a:xfrm>
                          <a:prstGeom prst="line">
                            <a:avLst/>
                          </a:prstGeom>
                          <a:ln w="6096" cap="flat" cmpd="sng">
                            <a:solidFill>
                              <a:srgbClr val="000000"/>
                            </a:solidFill>
                            <a:prstDash val="solid"/>
                            <a:headEnd type="none" w="med" len="med"/>
                            <a:tailEnd type="none" w="med" len="med"/>
                          </a:ln>
                        </wps:spPr>
                        <wps:bodyPr upright="1"/>
                      </wps:wsp>
                      <wps:wsp>
                        <wps:cNvPr id="560" name="直线 1107"/>
                        <wps:cNvCnPr/>
                        <wps:spPr>
                          <a:xfrm>
                            <a:off x="12867" y="1590"/>
                            <a:ext cx="0" cy="2028"/>
                          </a:xfrm>
                          <a:prstGeom prst="line">
                            <a:avLst/>
                          </a:prstGeom>
                          <a:ln w="6096" cap="flat" cmpd="sng">
                            <a:solidFill>
                              <a:srgbClr val="000000"/>
                            </a:solidFill>
                            <a:prstDash val="solid"/>
                            <a:headEnd type="none" w="med" len="med"/>
                            <a:tailEnd type="none" w="med" len="med"/>
                          </a:ln>
                        </wps:spPr>
                        <wps:bodyPr upright="1"/>
                      </wps:wsp>
                      <wps:wsp>
                        <wps:cNvPr id="561" name="直线 1108"/>
                        <wps:cNvCnPr/>
                        <wps:spPr>
                          <a:xfrm>
                            <a:off x="13850" y="1600"/>
                            <a:ext cx="0" cy="2028"/>
                          </a:xfrm>
                          <a:prstGeom prst="line">
                            <a:avLst/>
                          </a:prstGeom>
                          <a:ln w="6096" cap="flat" cmpd="sng">
                            <a:solidFill>
                              <a:srgbClr val="000000"/>
                            </a:solidFill>
                            <a:prstDash val="solid"/>
                            <a:headEnd type="none" w="med" len="med"/>
                            <a:tailEnd type="none" w="med" len="med"/>
                          </a:ln>
                        </wps:spPr>
                        <wps:bodyPr upright="1"/>
                      </wps:wsp>
                      <wps:wsp>
                        <wps:cNvPr id="562" name="文本框 1109"/>
                        <wps:cNvSpPr txBox="1"/>
                        <wps:spPr>
                          <a:xfrm>
                            <a:off x="1901" y="221"/>
                            <a:ext cx="9092" cy="799"/>
                          </a:xfrm>
                          <a:prstGeom prst="rect">
                            <a:avLst/>
                          </a:prstGeom>
                          <a:noFill/>
                          <a:ln>
                            <a:noFill/>
                          </a:ln>
                        </wps:spPr>
                        <wps:txbx>
                          <w:txbxContent>
                            <w:p>
                              <w:pPr>
                                <w:spacing w:before="0" w:line="364" w:lineRule="exact"/>
                                <w:ind w:left="0" w:right="0" w:firstLine="0"/>
                                <w:jc w:val="left"/>
                                <w:rPr>
                                  <w:rFonts w:hint="eastAsia" w:ascii="宋体" w:eastAsia="宋体"/>
                                  <w:b/>
                                  <w:sz w:val="32"/>
                                </w:rPr>
                              </w:pPr>
                              <w:r>
                                <w:rPr>
                                  <w:rFonts w:hint="eastAsia" w:ascii="宋体" w:eastAsia="宋体"/>
                                  <w:b/>
                                  <w:sz w:val="32"/>
                                </w:rPr>
                                <w:t>湖南省定点医疗机构医疗费用结算申报表（大病特药）（</w:t>
                              </w:r>
                              <w:r>
                                <w:rPr>
                                  <w:rFonts w:hint="eastAsia" w:ascii="宋体" w:eastAsia="宋体"/>
                                  <w:b/>
                                  <w:spacing w:val="-48"/>
                                  <w:sz w:val="32"/>
                                </w:rPr>
                                <w:t xml:space="preserve">表 </w:t>
                              </w:r>
                              <w:r>
                                <w:rPr>
                                  <w:rFonts w:hint="eastAsia" w:ascii="宋体" w:eastAsia="宋体"/>
                                  <w:b/>
                                  <w:sz w:val="32"/>
                                </w:rPr>
                                <w:t>24）</w:t>
                              </w:r>
                            </w:p>
                            <w:p>
                              <w:pPr>
                                <w:spacing w:before="229" w:line="205" w:lineRule="exact"/>
                                <w:ind w:left="722" w:right="0" w:firstLine="0"/>
                                <w:jc w:val="left"/>
                                <w:rPr>
                                  <w:rFonts w:hint="eastAsia" w:ascii="宋体" w:eastAsia="宋体"/>
                                  <w:sz w:val="18"/>
                                </w:rPr>
                              </w:pPr>
                              <w:r>
                                <w:rPr>
                                  <w:rFonts w:hint="eastAsia" w:ascii="宋体" w:eastAsia="宋体"/>
                                  <w:sz w:val="18"/>
                                </w:rPr>
                                <w:t>结算日期：</w:t>
                              </w:r>
                            </w:p>
                          </w:txbxContent>
                        </wps:txbx>
                        <wps:bodyPr lIns="0" tIns="0" rIns="0" bIns="0" upright="1"/>
                      </wps:wsp>
                      <wps:wsp>
                        <wps:cNvPr id="563" name="文本框 1110"/>
                        <wps:cNvSpPr txBox="1"/>
                        <wps:spPr>
                          <a:xfrm>
                            <a:off x="113" y="1259"/>
                            <a:ext cx="1640" cy="180"/>
                          </a:xfrm>
                          <a:prstGeom prst="rect">
                            <a:avLst/>
                          </a:prstGeom>
                          <a:noFill/>
                          <a:ln>
                            <a:noFill/>
                          </a:ln>
                        </wps:spPr>
                        <wps:txbx>
                          <w:txbxContent>
                            <w:p>
                              <w:pPr>
                                <w:spacing w:before="0" w:line="180" w:lineRule="exact"/>
                                <w:ind w:left="0" w:right="0" w:firstLine="0"/>
                                <w:jc w:val="left"/>
                                <w:rPr>
                                  <w:rFonts w:hint="eastAsia" w:ascii="宋体" w:eastAsia="宋体"/>
                                  <w:sz w:val="18"/>
                                </w:rPr>
                              </w:pPr>
                              <w:r>
                                <w:rPr>
                                  <w:rFonts w:hint="eastAsia" w:ascii="宋体" w:eastAsia="宋体"/>
                                  <w:sz w:val="18"/>
                                </w:rPr>
                                <w:t>定点医疗机构盖章：</w:t>
                              </w:r>
                            </w:p>
                          </w:txbxContent>
                        </wps:txbx>
                        <wps:bodyPr lIns="0" tIns="0" rIns="0" bIns="0" upright="1"/>
                      </wps:wsp>
                      <wps:wsp>
                        <wps:cNvPr id="564" name="文本框 1111"/>
                        <wps:cNvSpPr txBox="1"/>
                        <wps:spPr>
                          <a:xfrm>
                            <a:off x="10925" y="1259"/>
                            <a:ext cx="740" cy="180"/>
                          </a:xfrm>
                          <a:prstGeom prst="rect">
                            <a:avLst/>
                          </a:prstGeom>
                          <a:noFill/>
                          <a:ln>
                            <a:noFill/>
                          </a:ln>
                        </wps:spPr>
                        <wps:txbx>
                          <w:txbxContent>
                            <w:p>
                              <w:pPr>
                                <w:spacing w:before="0" w:line="180" w:lineRule="exact"/>
                                <w:ind w:left="0" w:right="0" w:firstLine="0"/>
                                <w:jc w:val="left"/>
                                <w:rPr>
                                  <w:rFonts w:hint="eastAsia" w:ascii="宋体" w:eastAsia="宋体"/>
                                  <w:sz w:val="18"/>
                                </w:rPr>
                              </w:pPr>
                              <w:r>
                                <w:rPr>
                                  <w:rFonts w:hint="eastAsia" w:ascii="宋体" w:eastAsia="宋体"/>
                                  <w:sz w:val="18"/>
                                </w:rPr>
                                <w:t>单位：元</w:t>
                              </w:r>
                            </w:p>
                          </w:txbxContent>
                        </wps:txbx>
                        <wps:bodyPr lIns="0" tIns="0" rIns="0" bIns="0" upright="1"/>
                      </wps:wsp>
                      <wps:wsp>
                        <wps:cNvPr id="565" name="文本框 1112"/>
                        <wps:cNvSpPr txBox="1"/>
                        <wps:spPr>
                          <a:xfrm>
                            <a:off x="6708" y="3276"/>
                            <a:ext cx="1134" cy="346"/>
                          </a:xfrm>
                          <a:prstGeom prst="rect">
                            <a:avLst/>
                          </a:prstGeom>
                          <a:noFill/>
                          <a:ln w="6096" cap="flat" cmpd="sng">
                            <a:solidFill>
                              <a:srgbClr val="000000"/>
                            </a:solidFill>
                            <a:prstDash val="solid"/>
                            <a:miter/>
                            <a:headEnd type="none" w="med" len="med"/>
                            <a:tailEnd type="none" w="med" len="med"/>
                          </a:ln>
                        </wps:spPr>
                        <wps:txbx>
                          <w:txbxContent>
                            <w:p>
                              <w:pPr>
                                <w:spacing w:before="53"/>
                                <w:ind w:left="103" w:right="0" w:firstLine="0"/>
                                <w:jc w:val="left"/>
                                <w:rPr>
                                  <w:rFonts w:hint="eastAsia" w:ascii="宋体" w:eastAsia="宋体"/>
                                  <w:sz w:val="18"/>
                                </w:rPr>
                              </w:pPr>
                              <w:r>
                                <w:rPr>
                                  <w:rFonts w:hint="eastAsia" w:ascii="宋体" w:eastAsia="宋体"/>
                                  <w:sz w:val="18"/>
                                </w:rPr>
                                <w:t>打印日期：</w:t>
                              </w:r>
                            </w:p>
                          </w:txbxContent>
                        </wps:txbx>
                        <wps:bodyPr lIns="0" tIns="0" rIns="0" bIns="0" upright="1"/>
                      </wps:wsp>
                      <wps:wsp>
                        <wps:cNvPr id="566" name="文本框 1113"/>
                        <wps:cNvSpPr txBox="1"/>
                        <wps:spPr>
                          <a:xfrm>
                            <a:off x="3680" y="3276"/>
                            <a:ext cx="2035" cy="346"/>
                          </a:xfrm>
                          <a:prstGeom prst="rect">
                            <a:avLst/>
                          </a:prstGeom>
                          <a:noFill/>
                          <a:ln w="6096" cap="flat" cmpd="sng">
                            <a:solidFill>
                              <a:srgbClr val="000000"/>
                            </a:solidFill>
                            <a:prstDash val="solid"/>
                            <a:miter/>
                            <a:headEnd type="none" w="med" len="med"/>
                            <a:tailEnd type="none" w="med" len="med"/>
                          </a:ln>
                        </wps:spPr>
                        <wps:txbx>
                          <w:txbxContent>
                            <w:p>
                              <w:pPr>
                                <w:spacing w:before="53"/>
                                <w:ind w:left="102" w:right="0" w:firstLine="0"/>
                                <w:jc w:val="left"/>
                                <w:rPr>
                                  <w:rFonts w:hint="eastAsia" w:ascii="宋体" w:eastAsia="宋体"/>
                                  <w:sz w:val="18"/>
                                </w:rPr>
                              </w:pPr>
                              <w:r>
                                <w:rPr>
                                  <w:rFonts w:hint="eastAsia" w:ascii="宋体" w:eastAsia="宋体"/>
                                  <w:sz w:val="18"/>
                                </w:rPr>
                                <w:t>负责人：</w:t>
                              </w:r>
                            </w:p>
                          </w:txbxContent>
                        </wps:txbx>
                        <wps:bodyPr lIns="0" tIns="0" rIns="0" bIns="0" upright="1"/>
                      </wps:wsp>
                      <wps:wsp>
                        <wps:cNvPr id="567" name="文本框 1114"/>
                        <wps:cNvSpPr txBox="1"/>
                        <wps:spPr>
                          <a:xfrm>
                            <a:off x="1442" y="3276"/>
                            <a:ext cx="2238" cy="346"/>
                          </a:xfrm>
                          <a:prstGeom prst="rect">
                            <a:avLst/>
                          </a:prstGeom>
                          <a:noFill/>
                          <a:ln w="6096" cap="flat" cmpd="sng">
                            <a:solidFill>
                              <a:srgbClr val="000000"/>
                            </a:solidFill>
                            <a:prstDash val="solid"/>
                            <a:miter/>
                            <a:headEnd type="none" w="med" len="med"/>
                            <a:tailEnd type="none" w="med" len="med"/>
                          </a:ln>
                        </wps:spPr>
                        <wps:txbx>
                          <w:txbxContent>
                            <w:p>
                              <w:pPr>
                                <w:spacing w:before="53"/>
                                <w:ind w:left="103" w:right="0" w:firstLine="0"/>
                                <w:jc w:val="left"/>
                                <w:rPr>
                                  <w:rFonts w:hint="eastAsia" w:ascii="宋体" w:eastAsia="宋体"/>
                                  <w:sz w:val="18"/>
                                </w:rPr>
                              </w:pPr>
                              <w:r>
                                <w:rPr>
                                  <w:rFonts w:hint="eastAsia" w:ascii="宋体" w:eastAsia="宋体"/>
                                  <w:sz w:val="18"/>
                                </w:rPr>
                                <w:t>系统管理员</w:t>
                              </w:r>
                            </w:p>
                          </w:txbxContent>
                        </wps:txbx>
                        <wps:bodyPr lIns="0" tIns="0" rIns="0" bIns="0" upright="1"/>
                      </wps:wsp>
                      <wps:wsp>
                        <wps:cNvPr id="568" name="文本框 1115"/>
                        <wps:cNvSpPr txBox="1"/>
                        <wps:spPr>
                          <a:xfrm>
                            <a:off x="4" y="3276"/>
                            <a:ext cx="1438" cy="346"/>
                          </a:xfrm>
                          <a:prstGeom prst="rect">
                            <a:avLst/>
                          </a:prstGeom>
                          <a:noFill/>
                          <a:ln w="6096" cap="flat" cmpd="sng">
                            <a:solidFill>
                              <a:srgbClr val="000000"/>
                            </a:solidFill>
                            <a:prstDash val="solid"/>
                            <a:miter/>
                            <a:headEnd type="none" w="med" len="med"/>
                            <a:tailEnd type="none" w="med" len="med"/>
                          </a:ln>
                        </wps:spPr>
                        <wps:txbx>
                          <w:txbxContent>
                            <w:p>
                              <w:pPr>
                                <w:spacing w:before="53"/>
                                <w:ind w:left="104" w:right="0" w:firstLine="0"/>
                                <w:jc w:val="left"/>
                                <w:rPr>
                                  <w:rFonts w:hint="eastAsia" w:ascii="宋体" w:eastAsia="宋体"/>
                                  <w:sz w:val="18"/>
                                </w:rPr>
                              </w:pPr>
                              <w:r>
                                <w:rPr>
                                  <w:rFonts w:hint="eastAsia" w:ascii="宋体" w:eastAsia="宋体"/>
                                  <w:sz w:val="18"/>
                                </w:rPr>
                                <w:t>填表人：</w:t>
                              </w:r>
                            </w:p>
                          </w:txbxContent>
                        </wps:txbx>
                        <wps:bodyPr lIns="0" tIns="0" rIns="0" bIns="0" upright="1"/>
                      </wps:wsp>
                      <wps:wsp>
                        <wps:cNvPr id="569" name="文本框 1116"/>
                        <wps:cNvSpPr txBox="1"/>
                        <wps:spPr>
                          <a:xfrm>
                            <a:off x="4" y="2930"/>
                            <a:ext cx="1438" cy="346"/>
                          </a:xfrm>
                          <a:prstGeom prst="rect">
                            <a:avLst/>
                          </a:prstGeom>
                          <a:noFill/>
                          <a:ln w="6096" cap="flat" cmpd="sng">
                            <a:solidFill>
                              <a:srgbClr val="000000"/>
                            </a:solidFill>
                            <a:prstDash val="solid"/>
                            <a:miter/>
                            <a:headEnd type="none" w="med" len="med"/>
                            <a:tailEnd type="none" w="med" len="med"/>
                          </a:ln>
                        </wps:spPr>
                        <wps:txbx>
                          <w:txbxContent>
                            <w:p>
                              <w:pPr>
                                <w:spacing w:before="53"/>
                                <w:ind w:left="444" w:right="0" w:firstLine="0"/>
                                <w:jc w:val="left"/>
                                <w:rPr>
                                  <w:rFonts w:hint="eastAsia" w:ascii="宋体" w:eastAsia="宋体"/>
                                  <w:b/>
                                  <w:sz w:val="18"/>
                                </w:rPr>
                              </w:pPr>
                              <w:r>
                                <w:rPr>
                                  <w:rFonts w:hint="eastAsia" w:ascii="宋体" w:eastAsia="宋体"/>
                                  <w:b/>
                                  <w:sz w:val="18"/>
                                </w:rPr>
                                <w:t>合计：</w:t>
                              </w:r>
                            </w:p>
                          </w:txbxContent>
                        </wps:txbx>
                        <wps:bodyPr lIns="0" tIns="0" rIns="0" bIns="0" upright="1"/>
                      </wps:wsp>
                      <wps:wsp>
                        <wps:cNvPr id="570" name="文本框 1117"/>
                        <wps:cNvSpPr txBox="1"/>
                        <wps:spPr>
                          <a:xfrm>
                            <a:off x="4" y="2584"/>
                            <a:ext cx="1438" cy="346"/>
                          </a:xfrm>
                          <a:prstGeom prst="rect">
                            <a:avLst/>
                          </a:prstGeom>
                          <a:noFill/>
                          <a:ln w="6096" cap="flat" cmpd="sng">
                            <a:solidFill>
                              <a:srgbClr val="000000"/>
                            </a:solidFill>
                            <a:prstDash val="solid"/>
                            <a:miter/>
                            <a:headEnd type="none" w="med" len="med"/>
                            <a:tailEnd type="none" w="med" len="med"/>
                          </a:ln>
                        </wps:spPr>
                        <wps:txbx>
                          <w:txbxContent>
                            <w:p>
                              <w:pPr>
                                <w:spacing w:before="53"/>
                                <w:ind w:left="514" w:right="514" w:firstLine="0"/>
                                <w:jc w:val="center"/>
                                <w:rPr>
                                  <w:rFonts w:hint="eastAsia" w:ascii="宋体" w:eastAsia="宋体"/>
                                  <w:sz w:val="18"/>
                                </w:rPr>
                              </w:pPr>
                              <w:r>
                                <w:rPr>
                                  <w:rFonts w:hint="eastAsia" w:ascii="宋体" w:eastAsia="宋体"/>
                                  <w:sz w:val="18"/>
                                </w:rPr>
                                <w:t>退休</w:t>
                              </w:r>
                            </w:p>
                          </w:txbxContent>
                        </wps:txbx>
                        <wps:bodyPr lIns="0" tIns="0" rIns="0" bIns="0" upright="1"/>
                      </wps:wsp>
                      <wps:wsp>
                        <wps:cNvPr id="571" name="文本框 1118"/>
                        <wps:cNvSpPr txBox="1"/>
                        <wps:spPr>
                          <a:xfrm>
                            <a:off x="4" y="2238"/>
                            <a:ext cx="1438" cy="346"/>
                          </a:xfrm>
                          <a:prstGeom prst="rect">
                            <a:avLst/>
                          </a:prstGeom>
                          <a:noFill/>
                          <a:ln w="6096" cap="flat" cmpd="sng">
                            <a:solidFill>
                              <a:srgbClr val="000000"/>
                            </a:solidFill>
                            <a:prstDash val="solid"/>
                            <a:miter/>
                            <a:headEnd type="none" w="med" len="med"/>
                            <a:tailEnd type="none" w="med" len="med"/>
                          </a:ln>
                        </wps:spPr>
                        <wps:txbx>
                          <w:txbxContent>
                            <w:p>
                              <w:pPr>
                                <w:spacing w:before="54"/>
                                <w:ind w:left="514" w:right="514" w:firstLine="0"/>
                                <w:jc w:val="center"/>
                                <w:rPr>
                                  <w:rFonts w:hint="eastAsia" w:ascii="宋体" w:eastAsia="宋体"/>
                                  <w:sz w:val="18"/>
                                </w:rPr>
                              </w:pPr>
                              <w:r>
                                <w:rPr>
                                  <w:rFonts w:hint="eastAsia" w:ascii="宋体" w:eastAsia="宋体"/>
                                  <w:sz w:val="18"/>
                                </w:rPr>
                                <w:t>在职</w:t>
                              </w:r>
                            </w:p>
                          </w:txbxContent>
                        </wps:txbx>
                        <wps:bodyPr lIns="0" tIns="0" rIns="0" bIns="0" upright="1"/>
                      </wps:wsp>
                      <wps:wsp>
                        <wps:cNvPr id="572" name="文本框 1119"/>
                        <wps:cNvSpPr txBox="1"/>
                        <wps:spPr>
                          <a:xfrm>
                            <a:off x="7842" y="1916"/>
                            <a:ext cx="1134" cy="322"/>
                          </a:xfrm>
                          <a:prstGeom prst="rect">
                            <a:avLst/>
                          </a:prstGeom>
                          <a:noFill/>
                          <a:ln w="6096" cap="flat" cmpd="sng">
                            <a:solidFill>
                              <a:srgbClr val="000000"/>
                            </a:solidFill>
                            <a:prstDash val="solid"/>
                            <a:miter/>
                            <a:headEnd type="none" w="med" len="med"/>
                            <a:tailEnd type="none" w="med" len="med"/>
                          </a:ln>
                        </wps:spPr>
                        <wps:txbx>
                          <w:txbxContent>
                            <w:p>
                              <w:pPr>
                                <w:spacing w:before="40"/>
                                <w:ind w:left="202" w:right="0" w:firstLine="0"/>
                                <w:jc w:val="left"/>
                                <w:rPr>
                                  <w:rFonts w:hint="eastAsia" w:ascii="宋体" w:eastAsia="宋体"/>
                                  <w:sz w:val="18"/>
                                </w:rPr>
                              </w:pPr>
                              <w:r>
                                <w:rPr>
                                  <w:rFonts w:hint="eastAsia" w:ascii="宋体" w:eastAsia="宋体"/>
                                  <w:sz w:val="18"/>
                                </w:rPr>
                                <w:t>大病互助</w:t>
                              </w:r>
                            </w:p>
                          </w:txbxContent>
                        </wps:txbx>
                        <wps:bodyPr lIns="0" tIns="0" rIns="0" bIns="0" upright="1"/>
                      </wps:wsp>
                      <wps:wsp>
                        <wps:cNvPr id="573" name="文本框 1120"/>
                        <wps:cNvSpPr txBox="1"/>
                        <wps:spPr>
                          <a:xfrm>
                            <a:off x="6708" y="1916"/>
                            <a:ext cx="1134" cy="322"/>
                          </a:xfrm>
                          <a:prstGeom prst="rect">
                            <a:avLst/>
                          </a:prstGeom>
                          <a:noFill/>
                          <a:ln w="6096" cap="flat" cmpd="sng">
                            <a:solidFill>
                              <a:srgbClr val="000000"/>
                            </a:solidFill>
                            <a:prstDash val="solid"/>
                            <a:miter/>
                            <a:headEnd type="none" w="med" len="med"/>
                            <a:tailEnd type="none" w="med" len="med"/>
                          </a:ln>
                        </wps:spPr>
                        <wps:txbx>
                          <w:txbxContent>
                            <w:p>
                              <w:pPr>
                                <w:spacing w:before="40"/>
                                <w:ind w:left="201" w:right="0" w:firstLine="0"/>
                                <w:jc w:val="left"/>
                                <w:rPr>
                                  <w:rFonts w:hint="eastAsia" w:ascii="宋体" w:eastAsia="宋体"/>
                                  <w:sz w:val="18"/>
                                </w:rPr>
                              </w:pPr>
                              <w:r>
                                <w:rPr>
                                  <w:rFonts w:hint="eastAsia" w:ascii="宋体" w:eastAsia="宋体"/>
                                  <w:sz w:val="18"/>
                                </w:rPr>
                                <w:t>统筹支付</w:t>
                              </w:r>
                            </w:p>
                          </w:txbxContent>
                        </wps:txbx>
                        <wps:bodyPr lIns="0" tIns="0" rIns="0" bIns="0" upright="1"/>
                      </wps:wsp>
                      <wps:wsp>
                        <wps:cNvPr id="574" name="文本框 1121"/>
                        <wps:cNvSpPr txBox="1"/>
                        <wps:spPr>
                          <a:xfrm>
                            <a:off x="5715" y="1916"/>
                            <a:ext cx="993" cy="322"/>
                          </a:xfrm>
                          <a:prstGeom prst="rect">
                            <a:avLst/>
                          </a:prstGeom>
                          <a:noFill/>
                          <a:ln w="6096" cap="flat" cmpd="sng">
                            <a:solidFill>
                              <a:srgbClr val="000000"/>
                            </a:solidFill>
                            <a:prstDash val="solid"/>
                            <a:miter/>
                            <a:headEnd type="none" w="med" len="med"/>
                            <a:tailEnd type="none" w="med" len="med"/>
                          </a:ln>
                        </wps:spPr>
                        <wps:txbx>
                          <w:txbxContent>
                            <w:p>
                              <w:pPr>
                                <w:spacing w:before="40"/>
                                <w:ind w:left="131" w:right="0" w:firstLine="0"/>
                                <w:jc w:val="left"/>
                                <w:rPr>
                                  <w:rFonts w:hint="eastAsia" w:ascii="宋体" w:eastAsia="宋体"/>
                                  <w:sz w:val="18"/>
                                </w:rPr>
                              </w:pPr>
                              <w:r>
                                <w:rPr>
                                  <w:rFonts w:hint="eastAsia" w:ascii="宋体" w:eastAsia="宋体"/>
                                  <w:sz w:val="18"/>
                                </w:rPr>
                                <w:t>比例自付</w:t>
                              </w:r>
                            </w:p>
                          </w:txbxContent>
                        </wps:txbx>
                        <wps:bodyPr lIns="0" tIns="0" rIns="0" bIns="0" upright="1"/>
                      </wps:wsp>
                      <wps:wsp>
                        <wps:cNvPr id="575" name="文本框 1122"/>
                        <wps:cNvSpPr txBox="1"/>
                        <wps:spPr>
                          <a:xfrm>
                            <a:off x="12866" y="1594"/>
                            <a:ext cx="983" cy="644"/>
                          </a:xfrm>
                          <a:prstGeom prst="rect">
                            <a:avLst/>
                          </a:prstGeom>
                          <a:noFill/>
                          <a:ln w="6096" cap="flat" cmpd="sng">
                            <a:solidFill>
                              <a:srgbClr val="000000"/>
                            </a:solidFill>
                            <a:prstDash val="solid"/>
                            <a:miter/>
                            <a:headEnd type="none" w="med" len="med"/>
                            <a:tailEnd type="none" w="med" len="med"/>
                          </a:ln>
                        </wps:spPr>
                        <wps:txbx>
                          <w:txbxContent>
                            <w:p>
                              <w:pPr>
                                <w:spacing w:before="45"/>
                                <w:ind w:left="125" w:right="0" w:firstLine="0"/>
                                <w:jc w:val="left"/>
                                <w:rPr>
                                  <w:rFonts w:hint="eastAsia" w:ascii="宋体" w:eastAsia="宋体"/>
                                  <w:sz w:val="18"/>
                                </w:rPr>
                              </w:pPr>
                              <w:r>
                                <w:rPr>
                                  <w:rFonts w:hint="eastAsia" w:ascii="宋体" w:eastAsia="宋体"/>
                                  <w:sz w:val="18"/>
                                </w:rPr>
                                <w:t>个人账户</w:t>
                              </w:r>
                            </w:p>
                            <w:p>
                              <w:pPr>
                                <w:spacing w:before="81"/>
                                <w:ind w:left="125" w:right="0" w:firstLine="0"/>
                                <w:jc w:val="left"/>
                                <w:rPr>
                                  <w:rFonts w:hint="eastAsia" w:ascii="宋体" w:eastAsia="宋体"/>
                                  <w:sz w:val="18"/>
                                </w:rPr>
                              </w:pPr>
                              <w:r>
                                <w:rPr>
                                  <w:rFonts w:hint="eastAsia" w:ascii="宋体" w:eastAsia="宋体"/>
                                  <w:sz w:val="18"/>
                                </w:rPr>
                                <w:t>刷卡金额</w:t>
                              </w:r>
                            </w:p>
                          </w:txbxContent>
                        </wps:txbx>
                        <wps:bodyPr lIns="0" tIns="0" rIns="0" bIns="0" upright="1"/>
                      </wps:wsp>
                      <wps:wsp>
                        <wps:cNvPr id="576" name="文本框 1123"/>
                        <wps:cNvSpPr txBox="1"/>
                        <wps:spPr>
                          <a:xfrm>
                            <a:off x="11682" y="1594"/>
                            <a:ext cx="1184" cy="644"/>
                          </a:xfrm>
                          <a:prstGeom prst="rect">
                            <a:avLst/>
                          </a:prstGeom>
                          <a:noFill/>
                          <a:ln w="6096" cap="flat" cmpd="sng">
                            <a:solidFill>
                              <a:srgbClr val="000000"/>
                            </a:solidFill>
                            <a:prstDash val="solid"/>
                            <a:miter/>
                            <a:headEnd type="none" w="med" len="med"/>
                            <a:tailEnd type="none" w="med" len="med"/>
                          </a:ln>
                        </wps:spPr>
                        <wps:txbx>
                          <w:txbxContent>
                            <w:p>
                              <w:pPr>
                                <w:spacing w:before="45"/>
                                <w:ind w:left="118" w:right="116" w:firstLine="0"/>
                                <w:jc w:val="center"/>
                                <w:rPr>
                                  <w:rFonts w:hint="eastAsia" w:ascii="宋体" w:eastAsia="宋体"/>
                                  <w:sz w:val="18"/>
                                </w:rPr>
                              </w:pPr>
                              <w:r>
                                <w:rPr>
                                  <w:rFonts w:hint="eastAsia" w:ascii="宋体" w:eastAsia="宋体"/>
                                  <w:sz w:val="18"/>
                                </w:rPr>
                                <w:t>记帐金额合</w:t>
                              </w:r>
                            </w:p>
                            <w:p>
                              <w:pPr>
                                <w:spacing w:before="81"/>
                                <w:ind w:left="2" w:right="0" w:firstLine="0"/>
                                <w:jc w:val="center"/>
                                <w:rPr>
                                  <w:rFonts w:hint="eastAsia" w:ascii="宋体" w:eastAsia="宋体"/>
                                  <w:sz w:val="18"/>
                                </w:rPr>
                              </w:pPr>
                              <w:r>
                                <w:rPr>
                                  <w:rFonts w:hint="eastAsia" w:ascii="宋体" w:eastAsia="宋体"/>
                                  <w:sz w:val="18"/>
                                </w:rPr>
                                <w:t>计</w:t>
                              </w:r>
                            </w:p>
                          </w:txbxContent>
                        </wps:txbx>
                        <wps:bodyPr lIns="0" tIns="0" rIns="0" bIns="0" upright="1"/>
                      </wps:wsp>
                      <wps:wsp>
                        <wps:cNvPr id="577" name="文本框 1124"/>
                        <wps:cNvSpPr txBox="1"/>
                        <wps:spPr>
                          <a:xfrm>
                            <a:off x="10818" y="1594"/>
                            <a:ext cx="864" cy="644"/>
                          </a:xfrm>
                          <a:prstGeom prst="rect">
                            <a:avLst/>
                          </a:prstGeom>
                          <a:noFill/>
                          <a:ln w="6096" cap="flat" cmpd="sng">
                            <a:solidFill>
                              <a:srgbClr val="000000"/>
                            </a:solidFill>
                            <a:prstDash val="solid"/>
                            <a:miter/>
                            <a:headEnd type="none" w="med" len="med"/>
                            <a:tailEnd type="none" w="med" len="med"/>
                          </a:ln>
                        </wps:spPr>
                        <wps:txbx>
                          <w:txbxContent>
                            <w:p>
                              <w:pPr>
                                <w:spacing w:before="45"/>
                                <w:ind w:left="137" w:right="137" w:firstLine="0"/>
                                <w:jc w:val="center"/>
                                <w:rPr>
                                  <w:rFonts w:hint="eastAsia" w:ascii="宋体" w:eastAsia="宋体"/>
                                  <w:sz w:val="18"/>
                                </w:rPr>
                              </w:pPr>
                              <w:r>
                                <w:rPr>
                                  <w:rFonts w:hint="eastAsia" w:ascii="宋体" w:eastAsia="宋体"/>
                                  <w:sz w:val="18"/>
                                </w:rPr>
                                <w:t>拒付金</w:t>
                              </w:r>
                            </w:p>
                            <w:p>
                              <w:pPr>
                                <w:spacing w:before="81"/>
                                <w:ind w:left="0" w:right="0" w:firstLine="0"/>
                                <w:jc w:val="center"/>
                                <w:rPr>
                                  <w:rFonts w:hint="eastAsia" w:ascii="宋体" w:eastAsia="宋体"/>
                                  <w:sz w:val="18"/>
                                </w:rPr>
                              </w:pPr>
                              <w:r>
                                <w:rPr>
                                  <w:rFonts w:hint="eastAsia" w:ascii="宋体" w:eastAsia="宋体"/>
                                  <w:sz w:val="18"/>
                                </w:rPr>
                                <w:t>额</w:t>
                              </w:r>
                            </w:p>
                          </w:txbxContent>
                        </wps:txbx>
                        <wps:bodyPr lIns="0" tIns="0" rIns="0" bIns="0" upright="1"/>
                      </wps:wsp>
                      <wps:wsp>
                        <wps:cNvPr id="578" name="文本框 1125"/>
                        <wps:cNvSpPr txBox="1"/>
                        <wps:spPr>
                          <a:xfrm>
                            <a:off x="9968" y="1594"/>
                            <a:ext cx="850" cy="644"/>
                          </a:xfrm>
                          <a:prstGeom prst="rect">
                            <a:avLst/>
                          </a:prstGeom>
                          <a:noFill/>
                          <a:ln w="6096" cap="flat" cmpd="sng">
                            <a:solidFill>
                              <a:srgbClr val="000000"/>
                            </a:solidFill>
                            <a:prstDash val="solid"/>
                            <a:miter/>
                            <a:headEnd type="none" w="med" len="med"/>
                            <a:tailEnd type="none" w="med" len="med"/>
                          </a:ln>
                        </wps:spPr>
                        <wps:txbx>
                          <w:txbxContent>
                            <w:p>
                              <w:pPr>
                                <w:spacing w:before="45"/>
                                <w:ind w:left="150" w:right="0" w:firstLine="0"/>
                                <w:jc w:val="left"/>
                                <w:rPr>
                                  <w:rFonts w:hint="eastAsia" w:ascii="宋体" w:eastAsia="宋体"/>
                                  <w:sz w:val="18"/>
                                </w:rPr>
                              </w:pPr>
                              <w:r>
                                <w:rPr>
                                  <w:rFonts w:hint="eastAsia" w:ascii="宋体" w:eastAsia="宋体"/>
                                  <w:sz w:val="18"/>
                                </w:rPr>
                                <w:t>公务员</w:t>
                              </w:r>
                            </w:p>
                            <w:p>
                              <w:pPr>
                                <w:spacing w:before="81"/>
                                <w:ind w:left="239" w:right="0" w:firstLine="0"/>
                                <w:jc w:val="left"/>
                                <w:rPr>
                                  <w:rFonts w:hint="eastAsia" w:ascii="宋体" w:eastAsia="宋体"/>
                                  <w:sz w:val="18"/>
                                </w:rPr>
                              </w:pPr>
                              <w:r>
                                <w:rPr>
                                  <w:rFonts w:hint="eastAsia" w:ascii="宋体" w:eastAsia="宋体"/>
                                  <w:sz w:val="18"/>
                                </w:rPr>
                                <w:t>补助</w:t>
                              </w:r>
                            </w:p>
                          </w:txbxContent>
                        </wps:txbx>
                        <wps:bodyPr lIns="0" tIns="0" rIns="0" bIns="0" upright="1"/>
                      </wps:wsp>
                      <wps:wsp>
                        <wps:cNvPr id="579" name="文本框 1126"/>
                        <wps:cNvSpPr txBox="1"/>
                        <wps:spPr>
                          <a:xfrm>
                            <a:off x="8976" y="1594"/>
                            <a:ext cx="992" cy="644"/>
                          </a:xfrm>
                          <a:prstGeom prst="rect">
                            <a:avLst/>
                          </a:prstGeom>
                          <a:noFill/>
                          <a:ln w="6096" cap="flat" cmpd="sng">
                            <a:solidFill>
                              <a:srgbClr val="000000"/>
                            </a:solidFill>
                            <a:prstDash val="solid"/>
                            <a:miter/>
                            <a:headEnd type="none" w="med" len="med"/>
                            <a:tailEnd type="none" w="med" len="med"/>
                          </a:ln>
                        </wps:spPr>
                        <wps:txbx>
                          <w:txbxContent>
                            <w:p>
                              <w:pPr>
                                <w:spacing w:before="6" w:line="240" w:lineRule="auto"/>
                                <w:rPr>
                                  <w:rFonts w:ascii="方正小标宋简体"/>
                                  <w:sz w:val="11"/>
                                </w:rPr>
                              </w:pPr>
                            </w:p>
                            <w:p>
                              <w:pPr>
                                <w:spacing w:before="0"/>
                                <w:ind w:left="132" w:right="0" w:firstLine="0"/>
                                <w:jc w:val="left"/>
                                <w:rPr>
                                  <w:rFonts w:hint="eastAsia" w:ascii="宋体" w:eastAsia="宋体"/>
                                  <w:sz w:val="18"/>
                                </w:rPr>
                              </w:pPr>
                              <w:r>
                                <w:rPr>
                                  <w:rFonts w:hint="eastAsia" w:ascii="宋体" w:eastAsia="宋体"/>
                                  <w:sz w:val="18"/>
                                </w:rPr>
                                <w:t>自付金额</w:t>
                              </w:r>
                            </w:p>
                          </w:txbxContent>
                        </wps:txbx>
                        <wps:bodyPr lIns="0" tIns="0" rIns="0" bIns="0" upright="1"/>
                      </wps:wsp>
                      <wps:wsp>
                        <wps:cNvPr id="580" name="文本框 1127"/>
                        <wps:cNvSpPr txBox="1"/>
                        <wps:spPr>
                          <a:xfrm>
                            <a:off x="5715" y="1594"/>
                            <a:ext cx="3261" cy="322"/>
                          </a:xfrm>
                          <a:prstGeom prst="rect">
                            <a:avLst/>
                          </a:prstGeom>
                          <a:noFill/>
                          <a:ln w="6096" cap="flat" cmpd="sng">
                            <a:solidFill>
                              <a:srgbClr val="000000"/>
                            </a:solidFill>
                            <a:prstDash val="solid"/>
                            <a:miter/>
                            <a:headEnd type="none" w="med" len="med"/>
                            <a:tailEnd type="none" w="med" len="med"/>
                          </a:ln>
                        </wps:spPr>
                        <wps:txbx>
                          <w:txbxContent>
                            <w:p>
                              <w:pPr>
                                <w:spacing w:before="40"/>
                                <w:ind w:left="815" w:right="0" w:firstLine="0"/>
                                <w:jc w:val="left"/>
                                <w:rPr>
                                  <w:rFonts w:hint="eastAsia" w:ascii="宋体" w:eastAsia="宋体"/>
                                  <w:sz w:val="18"/>
                                </w:rPr>
                              </w:pPr>
                              <w:r>
                                <w:rPr>
                                  <w:rFonts w:hint="eastAsia" w:ascii="宋体" w:eastAsia="宋体"/>
                                  <w:sz w:val="18"/>
                                </w:rPr>
                                <w:t>大病特药补助共付段</w:t>
                              </w:r>
                            </w:p>
                          </w:txbxContent>
                        </wps:txbx>
                        <wps:bodyPr lIns="0" tIns="0" rIns="0" bIns="0" upright="1"/>
                      </wps:wsp>
                      <wps:wsp>
                        <wps:cNvPr id="581" name="文本框 1128"/>
                        <wps:cNvSpPr txBox="1"/>
                        <wps:spPr>
                          <a:xfrm>
                            <a:off x="4564" y="1594"/>
                            <a:ext cx="1151" cy="644"/>
                          </a:xfrm>
                          <a:prstGeom prst="rect">
                            <a:avLst/>
                          </a:prstGeom>
                          <a:noFill/>
                          <a:ln w="6096" cap="flat" cmpd="sng">
                            <a:solidFill>
                              <a:srgbClr val="000000"/>
                            </a:solidFill>
                            <a:prstDash val="solid"/>
                            <a:miter/>
                            <a:headEnd type="none" w="med" len="med"/>
                            <a:tailEnd type="none" w="med" len="med"/>
                          </a:ln>
                        </wps:spPr>
                        <wps:txbx>
                          <w:txbxContent>
                            <w:p>
                              <w:pPr>
                                <w:spacing w:before="45"/>
                                <w:ind w:left="121" w:right="0" w:firstLine="0"/>
                                <w:jc w:val="left"/>
                                <w:rPr>
                                  <w:rFonts w:hint="eastAsia" w:ascii="宋体" w:eastAsia="宋体"/>
                                  <w:sz w:val="18"/>
                                </w:rPr>
                              </w:pPr>
                              <w:r>
                                <w:rPr>
                                  <w:rFonts w:hint="eastAsia" w:ascii="宋体" w:eastAsia="宋体"/>
                                  <w:sz w:val="18"/>
                                </w:rPr>
                                <w:t>政策规定超</w:t>
                              </w:r>
                            </w:p>
                            <w:p>
                              <w:pPr>
                                <w:spacing w:before="81"/>
                                <w:ind w:left="209" w:right="0" w:firstLine="0"/>
                                <w:jc w:val="left"/>
                                <w:rPr>
                                  <w:rFonts w:hint="eastAsia" w:ascii="宋体" w:eastAsia="宋体"/>
                                  <w:sz w:val="18"/>
                                </w:rPr>
                              </w:pPr>
                              <w:r>
                                <w:rPr>
                                  <w:rFonts w:hint="eastAsia" w:ascii="宋体" w:eastAsia="宋体"/>
                                  <w:sz w:val="18"/>
                                </w:rPr>
                                <w:t>限额自付</w:t>
                              </w:r>
                            </w:p>
                          </w:txbxContent>
                        </wps:txbx>
                        <wps:bodyPr lIns="0" tIns="0" rIns="0" bIns="0" upright="1"/>
                      </wps:wsp>
                      <wps:wsp>
                        <wps:cNvPr id="582" name="文本框 1129"/>
                        <wps:cNvSpPr txBox="1"/>
                        <wps:spPr>
                          <a:xfrm>
                            <a:off x="3680" y="1594"/>
                            <a:ext cx="884" cy="644"/>
                          </a:xfrm>
                          <a:prstGeom prst="rect">
                            <a:avLst/>
                          </a:prstGeom>
                          <a:noFill/>
                          <a:ln w="6096" cap="flat" cmpd="sng">
                            <a:solidFill>
                              <a:srgbClr val="000000"/>
                            </a:solidFill>
                            <a:prstDash val="solid"/>
                            <a:miter/>
                            <a:headEnd type="none" w="med" len="med"/>
                            <a:tailEnd type="none" w="med" len="med"/>
                          </a:ln>
                        </wps:spPr>
                        <wps:txbx>
                          <w:txbxContent>
                            <w:p>
                              <w:pPr>
                                <w:spacing w:before="45"/>
                                <w:ind w:left="147" w:right="147" w:firstLine="0"/>
                                <w:jc w:val="center"/>
                                <w:rPr>
                                  <w:rFonts w:hint="eastAsia" w:ascii="宋体" w:eastAsia="宋体"/>
                                  <w:sz w:val="18"/>
                                </w:rPr>
                              </w:pPr>
                              <w:r>
                                <w:rPr>
                                  <w:rFonts w:hint="eastAsia" w:ascii="宋体" w:eastAsia="宋体"/>
                                  <w:sz w:val="18"/>
                                </w:rPr>
                                <w:t>自费金</w:t>
                              </w:r>
                            </w:p>
                            <w:p>
                              <w:pPr>
                                <w:spacing w:before="81"/>
                                <w:ind w:left="0" w:right="0" w:firstLine="0"/>
                                <w:jc w:val="center"/>
                                <w:rPr>
                                  <w:rFonts w:hint="eastAsia" w:ascii="宋体" w:eastAsia="宋体"/>
                                  <w:sz w:val="18"/>
                                </w:rPr>
                              </w:pPr>
                              <w:r>
                                <w:rPr>
                                  <w:rFonts w:hint="eastAsia" w:ascii="宋体" w:eastAsia="宋体"/>
                                  <w:sz w:val="18"/>
                                </w:rPr>
                                <w:t>额</w:t>
                              </w:r>
                            </w:p>
                          </w:txbxContent>
                        </wps:txbx>
                        <wps:bodyPr lIns="0" tIns="0" rIns="0" bIns="0" upright="1"/>
                      </wps:wsp>
                      <wps:wsp>
                        <wps:cNvPr id="583" name="文本框 1130"/>
                        <wps:cNvSpPr txBox="1"/>
                        <wps:spPr>
                          <a:xfrm>
                            <a:off x="2280" y="1594"/>
                            <a:ext cx="1400" cy="644"/>
                          </a:xfrm>
                          <a:prstGeom prst="rect">
                            <a:avLst/>
                          </a:prstGeom>
                          <a:noFill/>
                          <a:ln w="6096" cap="flat" cmpd="sng">
                            <a:solidFill>
                              <a:srgbClr val="000000"/>
                            </a:solidFill>
                            <a:prstDash val="solid"/>
                            <a:miter/>
                            <a:headEnd type="none" w="med" len="med"/>
                            <a:tailEnd type="none" w="med" len="med"/>
                          </a:ln>
                        </wps:spPr>
                        <wps:txbx>
                          <w:txbxContent>
                            <w:p>
                              <w:pPr>
                                <w:spacing w:before="45"/>
                                <w:ind w:left="156" w:right="0" w:firstLine="0"/>
                                <w:jc w:val="left"/>
                                <w:rPr>
                                  <w:rFonts w:hint="eastAsia" w:ascii="宋体" w:eastAsia="宋体"/>
                                  <w:sz w:val="18"/>
                                </w:rPr>
                              </w:pPr>
                              <w:r>
                                <w:rPr>
                                  <w:rFonts w:hint="eastAsia" w:ascii="宋体" w:eastAsia="宋体"/>
                                  <w:sz w:val="18"/>
                                </w:rPr>
                                <w:t>大病特药医疗</w:t>
                              </w:r>
                            </w:p>
                            <w:p>
                              <w:pPr>
                                <w:spacing w:before="81"/>
                                <w:ind w:left="245" w:right="0" w:firstLine="0"/>
                                <w:jc w:val="left"/>
                                <w:rPr>
                                  <w:rFonts w:hint="eastAsia" w:ascii="宋体" w:eastAsia="宋体"/>
                                  <w:sz w:val="18"/>
                                </w:rPr>
                              </w:pPr>
                              <w:r>
                                <w:rPr>
                                  <w:rFonts w:hint="eastAsia" w:ascii="宋体" w:eastAsia="宋体"/>
                                  <w:sz w:val="18"/>
                                </w:rPr>
                                <w:t>费用总金额</w:t>
                              </w:r>
                            </w:p>
                          </w:txbxContent>
                        </wps:txbx>
                        <wps:bodyPr lIns="0" tIns="0" rIns="0" bIns="0" upright="1"/>
                      </wps:wsp>
                      <wps:wsp>
                        <wps:cNvPr id="584" name="文本框 1131"/>
                        <wps:cNvSpPr txBox="1"/>
                        <wps:spPr>
                          <a:xfrm>
                            <a:off x="1442" y="1594"/>
                            <a:ext cx="838" cy="644"/>
                          </a:xfrm>
                          <a:prstGeom prst="rect">
                            <a:avLst/>
                          </a:prstGeom>
                          <a:noFill/>
                          <a:ln w="6096" cap="flat" cmpd="sng">
                            <a:solidFill>
                              <a:srgbClr val="000000"/>
                            </a:solidFill>
                            <a:prstDash val="solid"/>
                            <a:miter/>
                            <a:headEnd type="none" w="med" len="med"/>
                            <a:tailEnd type="none" w="med" len="med"/>
                          </a:ln>
                        </wps:spPr>
                        <wps:txbx>
                          <w:txbxContent>
                            <w:p>
                              <w:pPr>
                                <w:spacing w:before="45"/>
                                <w:ind w:left="144" w:right="0" w:firstLine="0"/>
                                <w:jc w:val="left"/>
                                <w:rPr>
                                  <w:rFonts w:hint="eastAsia" w:ascii="宋体" w:eastAsia="宋体"/>
                                  <w:sz w:val="18"/>
                                </w:rPr>
                              </w:pPr>
                              <w:r>
                                <w:rPr>
                                  <w:rFonts w:hint="eastAsia" w:ascii="宋体" w:eastAsia="宋体"/>
                                  <w:sz w:val="18"/>
                                </w:rPr>
                                <w:t>大病特</w:t>
                              </w:r>
                            </w:p>
                            <w:p>
                              <w:pPr>
                                <w:spacing w:before="81"/>
                                <w:ind w:left="144" w:right="0" w:firstLine="0"/>
                                <w:jc w:val="left"/>
                                <w:rPr>
                                  <w:rFonts w:hint="eastAsia" w:ascii="宋体" w:eastAsia="宋体"/>
                                  <w:sz w:val="18"/>
                                </w:rPr>
                              </w:pPr>
                              <w:r>
                                <w:rPr>
                                  <w:rFonts w:hint="eastAsia" w:ascii="宋体" w:eastAsia="宋体"/>
                                  <w:sz w:val="18"/>
                                </w:rPr>
                                <w:t>药人次</w:t>
                              </w:r>
                            </w:p>
                          </w:txbxContent>
                        </wps:txbx>
                        <wps:bodyPr lIns="0" tIns="0" rIns="0" bIns="0" upright="1"/>
                      </wps:wsp>
                      <wps:wsp>
                        <wps:cNvPr id="585" name="文本框 1132"/>
                        <wps:cNvSpPr txBox="1"/>
                        <wps:spPr>
                          <a:xfrm>
                            <a:off x="4" y="1594"/>
                            <a:ext cx="1438" cy="644"/>
                          </a:xfrm>
                          <a:prstGeom prst="rect">
                            <a:avLst/>
                          </a:prstGeom>
                          <a:noFill/>
                          <a:ln w="6096" cap="flat" cmpd="sng">
                            <a:solidFill>
                              <a:srgbClr val="000000"/>
                            </a:solidFill>
                            <a:prstDash val="solid"/>
                            <a:miter/>
                            <a:headEnd type="none" w="med" len="med"/>
                            <a:tailEnd type="none" w="med" len="med"/>
                          </a:ln>
                        </wps:spPr>
                        <wps:txbx>
                          <w:txbxContent>
                            <w:p>
                              <w:pPr>
                                <w:spacing w:before="6" w:line="240" w:lineRule="auto"/>
                                <w:rPr>
                                  <w:rFonts w:ascii="方正小标宋简体"/>
                                  <w:sz w:val="11"/>
                                </w:rPr>
                              </w:pPr>
                            </w:p>
                            <w:p>
                              <w:pPr>
                                <w:spacing w:before="0"/>
                                <w:ind w:left="353" w:right="0" w:firstLine="0"/>
                                <w:jc w:val="left"/>
                                <w:rPr>
                                  <w:rFonts w:hint="eastAsia" w:ascii="宋体" w:eastAsia="宋体"/>
                                  <w:sz w:val="18"/>
                                </w:rPr>
                              </w:pPr>
                              <w:r>
                                <w:rPr>
                                  <w:rFonts w:hint="eastAsia" w:ascii="宋体" w:eastAsia="宋体"/>
                                  <w:sz w:val="18"/>
                                </w:rPr>
                                <w:t>人员类别</w:t>
                              </w:r>
                            </w:p>
                          </w:txbxContent>
                        </wps:txbx>
                        <wps:bodyPr lIns="0" tIns="0" rIns="0" bIns="0" upright="1"/>
                      </wps:wsp>
                    </wpg:wgp>
                  </a:graphicData>
                </a:graphic>
              </wp:inline>
            </w:drawing>
          </mc:Choice>
          <mc:Fallback>
            <w:pict>
              <v:group id="组合 1086" o:spid="_x0000_s1026" o:spt="203" style="height:181.4pt;width:692.75pt;" coordsize="13855,3628" o:gfxdata="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&#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">
                <o:lock v:ext="edit" aspectratio="f"/>
                <v:line id="直线 1087" o:spid="_x0000_s1026" o:spt="20" style="position:absolute;left:0;top:1595;height:0;width:13855;" filled="f" stroked="t" coordsize="21600,21600" o:gfxdata="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7zto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088" o:spid="_x0000_s1026" o:spt="20" style="position:absolute;left:5;top:0;height:1600;width:0;" filled="f" stroked="t" coordsize="21600,21600" o:gfxdata="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L8t&#10;wAAAANwAAAAPAAAAAAAAAAEAIAAAACIAAABkcnMvZG93bnJldi54bWxQSwECFAAUAAAACACHTuJA&#10;My8FnjsAAAA5AAAAEAAAAAAAAAABACAAAAAPAQAAZHJzL3NoYXBleG1sLnhtbFBLBQYAAAAABgAG&#10;AFsBAAC5AwAAAAA=&#10;">
                  <v:fill on="f" focussize="0,0"/>
                  <v:stroke weight="0.48pt" color="#FFFFFF" joinstyle="round"/>
                  <v:imagedata o:title=""/>
                  <o:lock v:ext="edit" aspectratio="f"/>
                </v:line>
                <v:line id="直线 1089" o:spid="_x0000_s1026" o:spt="20" style="position:absolute;left:13850;top:1100;height:500;width:0;" filled="f" stroked="t" coordsize="21600,21600" o:gfxdata="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KiFa&#10;wAAAANwAAAAPAAAAAAAAAAEAIAAAACIAAABkcnMvZG93bnJldi54bWxQSwECFAAUAAAACACHTuJA&#10;My8FnjsAAAA5AAAAEAAAAAAAAAABACAAAAAPAQAAZHJzL3NoYXBleG1sLnhtbFBLBQYAAAAABgAG&#10;AFsBAAC5AwAAAAA=&#10;">
                  <v:fill on="f" focussize="0,0"/>
                  <v:stroke weight="0.48pt" color="#FFFFFF" joinstyle="round"/>
                  <v:imagedata o:title=""/>
                  <o:lock v:ext="edit" aspectratio="f"/>
                </v:line>
                <v:line id="直线 1090" o:spid="_x0000_s1026" o:spt="20" style="position:absolute;left:0;top:2239;height:0;width:13855;" filled="f" stroked="t" coordsize="21600,21600" o:gfxdata="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bnPX&#10;wAAAANwAAAAPAAAAAAAAAAEAIAAAACIAAABkcnMvZG93bnJldi54bWxQSwECFAAUAAAACACHTuJA&#10;My8FnjsAAAA5AAAAEAAAAAAAAAABACAAAAAPAQAAZHJzL3NoYXBleG1sLnhtbFBLBQYAAAAABgAG&#10;AFsBAAC5AwAAAAA=&#10;">
                  <v:fill on="f" focussize="0,0"/>
                  <v:stroke weight="0.48pt" color="#000000" joinstyle="round"/>
                  <v:imagedata o:title=""/>
                  <o:lock v:ext="edit" aspectratio="f"/>
                </v:line>
                <v:line id="直线 1091" o:spid="_x0000_s1026" o:spt="20" style="position:absolute;left:0;top:2585;height:0;width:13855;" filled="f" stroked="t" coordsize="21600,21600" o:gfxdata="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fro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092" o:spid="_x0000_s1026" o:spt="20" style="position:absolute;left:0;top:2931;height:0;width:13855;" filled="f" stroked="t" coordsize="21600,21600" o:gfxdata="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tOO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093" o:spid="_x0000_s1026" o:spt="20" style="position:absolute;left:0;top:3277;height:0;width:13855;" filled="f" stroked="t" coordsize="21600,21600" o:gfxdata="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Z0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1094" o:spid="_x0000_s1026" o:spt="20" style="position:absolute;left:0;top:3623;height:0;width:13855;" filled="f" stroked="t" coordsize="21600,21600" o:gfxdata="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Vdd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1095" o:spid="_x0000_s1026" o:spt="20" style="position:absolute;left:5;top:1590;height:2038;width:0;" filled="f" stroked="t" coordsize="21600,21600" o:gfxdata="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rhp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096" o:spid="_x0000_s1026" o:spt="20" style="position:absolute;left:1443;top:1590;height:2028;width:0;" filled="f" stroked="t" coordsize="21600,21600" o:gfxdata="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ZEP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097" o:spid="_x0000_s1026" o:spt="20" style="position:absolute;left:2281;top:1590;height:1682;width:0;" filled="f" stroked="t" coordsize="21600,21600" o:gfxdata="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V7f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098" o:spid="_x0000_s1026" o:spt="20" style="position:absolute;left:3681;top:1590;height:2028;width:0;" filled="f" stroked="t" coordsize="21600,21600" o:gfxdata="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p3u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1099" o:spid="_x0000_s1026" o:spt="20" style="position:absolute;left:4565;top:1590;height:1682;width:0;" filled="f" stroked="t" coordsize="21600,21600" o:gfxdata="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Ak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100" o:spid="_x0000_s1026" o:spt="20" style="position:absolute;left:5716;top:1590;height:2028;width:0;" filled="f" stroked="t" coordsize="21600,21600" o:gfxdata="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flC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101" o:spid="_x0000_s1026" o:spt="20" style="position:absolute;left:6709;top:1912;height:1706;width:0;" filled="f" stroked="t" coordsize="21600,21600" o:gfxdata="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59f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102" o:spid="_x0000_s1026" o:spt="20" style="position:absolute;left:7843;top:1912;height:1706;width:0;" filled="f" stroked="t" coordsize="21600,21600" o:gfxdata="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LY5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103" o:spid="_x0000_s1026" o:spt="20" style="position:absolute;left:8977;top:1590;height:1682;width:0;" filled="f" stroked="t" coordsize="21600,21600" o:gfxdata="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ARp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1104" o:spid="_x0000_s1026" o:spt="20" style="position:absolute;left:9969;top:1590;height:2028;width:0;" filled="f" stroked="t" coordsize="21600,21600" o:gfxdata="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zjC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105" o:spid="_x0000_s1026" o:spt="20" style="position:absolute;left:10819;top:1590;height:2028;width:0;" filled="f" stroked="t" coordsize="21600,21600" o:gfxdata="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N3e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106" o:spid="_x0000_s1026" o:spt="20" style="position:absolute;left:11683;top:1590;height:2028;width:0;" filled="f" stroked="t" coordsize="21600,21600" o:gfxdata="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1/S4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107" o:spid="_x0000_s1026" o:spt="20" style="position:absolute;left:12867;top:1590;height:2028;width:0;" filled="f" stroked="t" coordsize="21600,21600" o:gfxdata="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Amxw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108" o:spid="_x0000_s1026" o:spt="20" style="position:absolute;left:13850;top:1600;height:2028;width:0;" filled="f" stroked="t" coordsize="21600,21600" o:gfxdata="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UUW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shape id="文本框 1109" o:spid="_x0000_s1026" o:spt="202" type="#_x0000_t202" style="position:absolute;left:1901;top:221;height:799;width:9092;" filled="f" stroked="f" coordsize="21600,21600" o:gfxdata="UEsDBAoAAAAAAIdO4kAAAAAAAAAAAAAAAAAEAAAAZHJzL1BLAwQUAAAACACHTuJA/k4kN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kN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364" w:lineRule="exact"/>
                          <w:ind w:left="0" w:right="0" w:firstLine="0"/>
                          <w:jc w:val="left"/>
                          <w:rPr>
                            <w:rFonts w:hint="eastAsia" w:ascii="宋体" w:eastAsia="宋体"/>
                            <w:b/>
                            <w:sz w:val="32"/>
                          </w:rPr>
                        </w:pPr>
                        <w:r>
                          <w:rPr>
                            <w:rFonts w:hint="eastAsia" w:ascii="宋体" w:eastAsia="宋体"/>
                            <w:b/>
                            <w:sz w:val="32"/>
                          </w:rPr>
                          <w:t>湖南省定点医疗机构医疗费用结算申报表（大病特药）（</w:t>
                        </w:r>
                        <w:r>
                          <w:rPr>
                            <w:rFonts w:hint="eastAsia" w:ascii="宋体" w:eastAsia="宋体"/>
                            <w:b/>
                            <w:spacing w:val="-48"/>
                            <w:sz w:val="32"/>
                          </w:rPr>
                          <w:t xml:space="preserve">表 </w:t>
                        </w:r>
                        <w:r>
                          <w:rPr>
                            <w:rFonts w:hint="eastAsia" w:ascii="宋体" w:eastAsia="宋体"/>
                            <w:b/>
                            <w:sz w:val="32"/>
                          </w:rPr>
                          <w:t>24）</w:t>
                        </w:r>
                      </w:p>
                      <w:p>
                        <w:pPr>
                          <w:spacing w:before="229" w:line="205" w:lineRule="exact"/>
                          <w:ind w:left="722" w:right="0" w:firstLine="0"/>
                          <w:jc w:val="left"/>
                          <w:rPr>
                            <w:rFonts w:hint="eastAsia" w:ascii="宋体" w:eastAsia="宋体"/>
                            <w:sz w:val="18"/>
                          </w:rPr>
                        </w:pPr>
                        <w:r>
                          <w:rPr>
                            <w:rFonts w:hint="eastAsia" w:ascii="宋体" w:eastAsia="宋体"/>
                            <w:sz w:val="18"/>
                          </w:rPr>
                          <w:t>结算日期：</w:t>
                        </w:r>
                      </w:p>
                    </w:txbxContent>
                  </v:textbox>
                </v:shape>
                <v:shape id="文本框 1110" o:spid="_x0000_s1026" o:spt="202" type="#_x0000_t202" style="position:absolute;left:113;top:1259;height:180;width:1640;" filled="f" stroked="f" coordsize="21600,21600" o:gfxdata="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Cg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hint="eastAsia" w:ascii="宋体" w:eastAsia="宋体"/>
                            <w:sz w:val="18"/>
                          </w:rPr>
                        </w:pPr>
                        <w:r>
                          <w:rPr>
                            <w:rFonts w:hint="eastAsia" w:ascii="宋体" w:eastAsia="宋体"/>
                            <w:sz w:val="18"/>
                          </w:rPr>
                          <w:t>定点医疗机构盖章：</w:t>
                        </w:r>
                      </w:p>
                    </w:txbxContent>
                  </v:textbox>
                </v:shape>
                <v:shape id="文本框 1111" o:spid="_x0000_s1026" o:spt="202" type="#_x0000_t202" style="position:absolute;left:10925;top:1259;height:180;width:740;" filled="f" stroked="f" coordsize="21600,21600" o:gfxdata="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rGd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80" w:lineRule="exact"/>
                          <w:ind w:left="0" w:right="0" w:firstLine="0"/>
                          <w:jc w:val="left"/>
                          <w:rPr>
                            <w:rFonts w:hint="eastAsia" w:ascii="宋体" w:eastAsia="宋体"/>
                            <w:sz w:val="18"/>
                          </w:rPr>
                        </w:pPr>
                        <w:r>
                          <w:rPr>
                            <w:rFonts w:hint="eastAsia" w:ascii="宋体" w:eastAsia="宋体"/>
                            <w:sz w:val="18"/>
                          </w:rPr>
                          <w:t>单位：元</w:t>
                        </w:r>
                      </w:p>
                    </w:txbxContent>
                  </v:textbox>
                </v:shape>
                <v:shape id="文本框 1112" o:spid="_x0000_s1026" o:spt="202" type="#_x0000_t202" style="position:absolute;left:6708;top:3276;height:346;width:1134;" filled="f" stroked="t" coordsize="21600,21600" o:gfxdata="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4VgRbgAAADcAAAA&#10;DwAAAAAAAAABACAAAAAiAAAAZHJzL2Rvd25yZXYueG1sUEsBAhQAFAAAAAgAh07iQDMvBZ47AAAA&#10;OQAAABAAAAAAAAAAAQAgAAAABwEAAGRycy9zaGFwZXhtbC54bWxQSwUGAAAAAAYABgBbAQAAsQMA&#10;AAAA&#10;">
                  <v:fill on="f" focussize="0,0"/>
                  <v:stroke weight="0.48pt" color="#000000" joinstyle="miter"/>
                  <v:imagedata o:title=""/>
                  <o:lock v:ext="edit" aspectratio="f"/>
                  <v:textbox inset="0mm,0mm,0mm,0mm">
                    <w:txbxContent>
                      <w:p>
                        <w:pPr>
                          <w:spacing w:before="53"/>
                          <w:ind w:left="103" w:right="0" w:firstLine="0"/>
                          <w:jc w:val="left"/>
                          <w:rPr>
                            <w:rFonts w:hint="eastAsia" w:ascii="宋体" w:eastAsia="宋体"/>
                            <w:sz w:val="18"/>
                          </w:rPr>
                        </w:pPr>
                        <w:r>
                          <w:rPr>
                            <w:rFonts w:hint="eastAsia" w:ascii="宋体" w:eastAsia="宋体"/>
                            <w:sz w:val="18"/>
                          </w:rPr>
                          <w:t>打印日期：</w:t>
                        </w:r>
                      </w:p>
                    </w:txbxContent>
                  </v:textbox>
                </v:shape>
                <v:shape id="文本框 1113" o:spid="_x0000_s1026" o:spt="202" type="#_x0000_t202" style="position:absolute;left:3680;top:3276;height:346;width:2035;" filled="f" stroked="t" coordsize="21600,21600" o:gfxdata="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X/jK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53"/>
                          <w:ind w:left="102" w:right="0" w:firstLine="0"/>
                          <w:jc w:val="left"/>
                          <w:rPr>
                            <w:rFonts w:hint="eastAsia" w:ascii="宋体" w:eastAsia="宋体"/>
                            <w:sz w:val="18"/>
                          </w:rPr>
                        </w:pPr>
                        <w:r>
                          <w:rPr>
                            <w:rFonts w:hint="eastAsia" w:ascii="宋体" w:eastAsia="宋体"/>
                            <w:sz w:val="18"/>
                          </w:rPr>
                          <w:t>负责人：</w:t>
                        </w:r>
                      </w:p>
                    </w:txbxContent>
                  </v:textbox>
                </v:shape>
                <v:shape id="文本框 1114" o:spid="_x0000_s1026" o:spt="202" type="#_x0000_t202" style="position:absolute;left:1442;top:3276;height:346;width:2238;" filled="f" stroked="t" coordsize="21600,21600" o:gfxdata="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bW6m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53"/>
                          <w:ind w:left="103" w:right="0" w:firstLine="0"/>
                          <w:jc w:val="left"/>
                          <w:rPr>
                            <w:rFonts w:hint="eastAsia" w:ascii="宋体" w:eastAsia="宋体"/>
                            <w:sz w:val="18"/>
                          </w:rPr>
                        </w:pPr>
                        <w:r>
                          <w:rPr>
                            <w:rFonts w:hint="eastAsia" w:ascii="宋体" w:eastAsia="宋体"/>
                            <w:sz w:val="18"/>
                          </w:rPr>
                          <w:t>系统管理员</w:t>
                        </w:r>
                      </w:p>
                    </w:txbxContent>
                  </v:textbox>
                </v:shape>
                <v:shape id="文本框 1115" o:spid="_x0000_s1026" o:spt="202" type="#_x0000_t202" style="position:absolute;left:4;top:3276;height:346;width:1438;" filled="f" stroked="t" coordsize="21600,21600" o:gfxdata="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2Ez9u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spacing w:before="53"/>
                          <w:ind w:left="104" w:right="0" w:firstLine="0"/>
                          <w:jc w:val="left"/>
                          <w:rPr>
                            <w:rFonts w:hint="eastAsia" w:ascii="宋体" w:eastAsia="宋体"/>
                            <w:sz w:val="18"/>
                          </w:rPr>
                        </w:pPr>
                        <w:r>
                          <w:rPr>
                            <w:rFonts w:hint="eastAsia" w:ascii="宋体" w:eastAsia="宋体"/>
                            <w:sz w:val="18"/>
                          </w:rPr>
                          <w:t>填表人：</w:t>
                        </w:r>
                      </w:p>
                    </w:txbxContent>
                  </v:textbox>
                </v:shape>
                <v:shape id="文本框 1116" o:spid="_x0000_s1026" o:spt="202" type="#_x0000_t202" style="position:absolute;left:4;top:2930;height:346;width:1438;" filled="f" stroked="t" coordsize="21600,21600" o:gfxdata="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IakC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53"/>
                          <w:ind w:left="444" w:right="0" w:firstLine="0"/>
                          <w:jc w:val="left"/>
                          <w:rPr>
                            <w:rFonts w:hint="eastAsia" w:ascii="宋体" w:eastAsia="宋体"/>
                            <w:b/>
                            <w:sz w:val="18"/>
                          </w:rPr>
                        </w:pPr>
                        <w:r>
                          <w:rPr>
                            <w:rFonts w:hint="eastAsia" w:ascii="宋体" w:eastAsia="宋体"/>
                            <w:b/>
                            <w:sz w:val="18"/>
                          </w:rPr>
                          <w:t>合计：</w:t>
                        </w:r>
                      </w:p>
                    </w:txbxContent>
                  </v:textbox>
                </v:shape>
                <v:shape id="文本框 1117" o:spid="_x0000_s1026" o:spt="202" type="#_x0000_t202" style="position:absolute;left:4;top:2584;height:346;width:1438;" filled="f" stroked="t" coordsize="21600,21600" o:gfxdata="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YrVQC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spacing w:before="53"/>
                          <w:ind w:left="514" w:right="514" w:firstLine="0"/>
                          <w:jc w:val="center"/>
                          <w:rPr>
                            <w:rFonts w:hint="eastAsia" w:ascii="宋体" w:eastAsia="宋体"/>
                            <w:sz w:val="18"/>
                          </w:rPr>
                        </w:pPr>
                        <w:r>
                          <w:rPr>
                            <w:rFonts w:hint="eastAsia" w:ascii="宋体" w:eastAsia="宋体"/>
                            <w:sz w:val="18"/>
                          </w:rPr>
                          <w:t>退休</w:t>
                        </w:r>
                      </w:p>
                    </w:txbxContent>
                  </v:textbox>
                </v:shape>
                <v:shape id="文本框 1118" o:spid="_x0000_s1026" o:spt="202" type="#_x0000_t202" style="position:absolute;left:4;top:2238;height:346;width:1438;" filled="f" stroked="t" coordsize="21600,21600" o:gfxdata="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n8Ju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54"/>
                          <w:ind w:left="514" w:right="514" w:firstLine="0"/>
                          <w:jc w:val="center"/>
                          <w:rPr>
                            <w:rFonts w:hint="eastAsia" w:ascii="宋体" w:eastAsia="宋体"/>
                            <w:sz w:val="18"/>
                          </w:rPr>
                        </w:pPr>
                        <w:r>
                          <w:rPr>
                            <w:rFonts w:hint="eastAsia" w:ascii="宋体" w:eastAsia="宋体"/>
                            <w:sz w:val="18"/>
                          </w:rPr>
                          <w:t>在职</w:t>
                        </w:r>
                      </w:p>
                    </w:txbxContent>
                  </v:textbox>
                </v:shape>
                <v:shape id="文本框 1119" o:spid="_x0000_s1026" o:spt="202" type="#_x0000_t202" style="position:absolute;left:7842;top:1916;height:322;width:1134;" filled="f" stroked="t" coordsize="21600,21600" o:gfxdata="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1buy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40"/>
                          <w:ind w:left="202" w:right="0" w:firstLine="0"/>
                          <w:jc w:val="left"/>
                          <w:rPr>
                            <w:rFonts w:hint="eastAsia" w:ascii="宋体" w:eastAsia="宋体"/>
                            <w:sz w:val="18"/>
                          </w:rPr>
                        </w:pPr>
                        <w:r>
                          <w:rPr>
                            <w:rFonts w:hint="eastAsia" w:ascii="宋体" w:eastAsia="宋体"/>
                            <w:sz w:val="18"/>
                          </w:rPr>
                          <w:t>大病互助</w:t>
                        </w:r>
                      </w:p>
                    </w:txbxContent>
                  </v:textbox>
                </v:shape>
                <v:shape id="文本框 1120" o:spid="_x0000_s1026" o:spt="202" type="#_x0000_t202" style="position:absolute;left:6708;top:1916;height:322;width:1134;" filled="f" stroked="t" coordsize="21600,21600" o:gfxdata="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5y3e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40"/>
                          <w:ind w:left="201" w:right="0" w:firstLine="0"/>
                          <w:jc w:val="left"/>
                          <w:rPr>
                            <w:rFonts w:hint="eastAsia" w:ascii="宋体" w:eastAsia="宋体"/>
                            <w:sz w:val="18"/>
                          </w:rPr>
                        </w:pPr>
                        <w:r>
                          <w:rPr>
                            <w:rFonts w:hint="eastAsia" w:ascii="宋体" w:eastAsia="宋体"/>
                            <w:sz w:val="18"/>
                          </w:rPr>
                          <w:t>统筹支付</w:t>
                        </w:r>
                      </w:p>
                    </w:txbxContent>
                  </v:textbox>
                </v:shape>
                <v:shape id="文本框 1121" o:spid="_x0000_s1026" o:spt="202" type="#_x0000_t202" style="position:absolute;left:5715;top:1916;height:322;width:993;" filled="f" stroked="t" coordsize="21600,21600" o:gfxdata="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QUwO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40"/>
                          <w:ind w:left="131" w:right="0" w:firstLine="0"/>
                          <w:jc w:val="left"/>
                          <w:rPr>
                            <w:rFonts w:hint="eastAsia" w:ascii="宋体" w:eastAsia="宋体"/>
                            <w:sz w:val="18"/>
                          </w:rPr>
                        </w:pPr>
                        <w:r>
                          <w:rPr>
                            <w:rFonts w:hint="eastAsia" w:ascii="宋体" w:eastAsia="宋体"/>
                            <w:sz w:val="18"/>
                          </w:rPr>
                          <w:t>比例自付</w:t>
                        </w:r>
                      </w:p>
                    </w:txbxContent>
                  </v:textbox>
                </v:shape>
                <v:shape id="文本框 1122" o:spid="_x0000_s1026" o:spt="202" type="#_x0000_t202" style="position:absolute;left:12866;top:1594;height:644;width:983;" filled="f" stroked="t" coordsize="21600,21600" o:gfxdata="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z2mLsAAADc&#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spacing w:before="45"/>
                          <w:ind w:left="125" w:right="0" w:firstLine="0"/>
                          <w:jc w:val="left"/>
                          <w:rPr>
                            <w:rFonts w:hint="eastAsia" w:ascii="宋体" w:eastAsia="宋体"/>
                            <w:sz w:val="18"/>
                          </w:rPr>
                        </w:pPr>
                        <w:r>
                          <w:rPr>
                            <w:rFonts w:hint="eastAsia" w:ascii="宋体" w:eastAsia="宋体"/>
                            <w:sz w:val="18"/>
                          </w:rPr>
                          <w:t>个人账户</w:t>
                        </w:r>
                      </w:p>
                      <w:p>
                        <w:pPr>
                          <w:spacing w:before="81"/>
                          <w:ind w:left="125" w:right="0" w:firstLine="0"/>
                          <w:jc w:val="left"/>
                          <w:rPr>
                            <w:rFonts w:hint="eastAsia" w:ascii="宋体" w:eastAsia="宋体"/>
                            <w:sz w:val="18"/>
                          </w:rPr>
                        </w:pPr>
                        <w:r>
                          <w:rPr>
                            <w:rFonts w:hint="eastAsia" w:ascii="宋体" w:eastAsia="宋体"/>
                            <w:sz w:val="18"/>
                          </w:rPr>
                          <w:t>刷卡金额</w:t>
                        </w:r>
                      </w:p>
                    </w:txbxContent>
                  </v:textbox>
                </v:shape>
                <v:shape id="文本框 1123" o:spid="_x0000_s1026" o:spt="202" type="#_x0000_t202" style="position:absolute;left:11682;top:1594;height:644;width:1184;" filled="f" stroked="t" coordsize="21600,21600" o:gfxdata="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OaO+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45"/>
                          <w:ind w:left="118" w:right="116" w:firstLine="0"/>
                          <w:jc w:val="center"/>
                          <w:rPr>
                            <w:rFonts w:hint="eastAsia" w:ascii="宋体" w:eastAsia="宋体"/>
                            <w:sz w:val="18"/>
                          </w:rPr>
                        </w:pPr>
                        <w:r>
                          <w:rPr>
                            <w:rFonts w:hint="eastAsia" w:ascii="宋体" w:eastAsia="宋体"/>
                            <w:sz w:val="18"/>
                          </w:rPr>
                          <w:t>记帐金额合</w:t>
                        </w:r>
                      </w:p>
                      <w:p>
                        <w:pPr>
                          <w:spacing w:before="81"/>
                          <w:ind w:left="2" w:right="0" w:firstLine="0"/>
                          <w:jc w:val="center"/>
                          <w:rPr>
                            <w:rFonts w:hint="eastAsia" w:ascii="宋体" w:eastAsia="宋体"/>
                            <w:sz w:val="18"/>
                          </w:rPr>
                        </w:pPr>
                        <w:r>
                          <w:rPr>
                            <w:rFonts w:hint="eastAsia" w:ascii="宋体" w:eastAsia="宋体"/>
                            <w:sz w:val="18"/>
                          </w:rPr>
                          <w:t>计</w:t>
                        </w:r>
                      </w:p>
                    </w:txbxContent>
                  </v:textbox>
                </v:shape>
                <v:shape id="文本框 1124" o:spid="_x0000_s1026" o:spt="202" type="#_x0000_t202" style="position:absolute;left:10818;top:1594;height:644;width:864;" filled="f" stroked="t" coordsize="21600,21600" o:gfxdata="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CzXS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45"/>
                          <w:ind w:left="137" w:right="137" w:firstLine="0"/>
                          <w:jc w:val="center"/>
                          <w:rPr>
                            <w:rFonts w:hint="eastAsia" w:ascii="宋体" w:eastAsia="宋体"/>
                            <w:sz w:val="18"/>
                          </w:rPr>
                        </w:pPr>
                        <w:r>
                          <w:rPr>
                            <w:rFonts w:hint="eastAsia" w:ascii="宋体" w:eastAsia="宋体"/>
                            <w:sz w:val="18"/>
                          </w:rPr>
                          <w:t>拒付金</w:t>
                        </w:r>
                      </w:p>
                      <w:p>
                        <w:pPr>
                          <w:spacing w:before="81"/>
                          <w:ind w:left="0" w:right="0" w:firstLine="0"/>
                          <w:jc w:val="center"/>
                          <w:rPr>
                            <w:rFonts w:hint="eastAsia" w:ascii="宋体" w:eastAsia="宋体"/>
                            <w:sz w:val="18"/>
                          </w:rPr>
                        </w:pPr>
                        <w:r>
                          <w:rPr>
                            <w:rFonts w:hint="eastAsia" w:ascii="宋体" w:eastAsia="宋体"/>
                            <w:sz w:val="18"/>
                          </w:rPr>
                          <w:t>额</w:t>
                        </w:r>
                      </w:p>
                    </w:txbxContent>
                  </v:textbox>
                </v:shape>
                <v:shape id="文本框 1125" o:spid="_x0000_s1026" o:spt="202" type="#_x0000_t202" style="position:absolute;left:9968;top:1594;height:644;width:850;" filled="f" stroked="t" coordsize="21600,21600" o:gfxdata="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hdWQa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spacing w:before="45"/>
                          <w:ind w:left="150" w:right="0" w:firstLine="0"/>
                          <w:jc w:val="left"/>
                          <w:rPr>
                            <w:rFonts w:hint="eastAsia" w:ascii="宋体" w:eastAsia="宋体"/>
                            <w:sz w:val="18"/>
                          </w:rPr>
                        </w:pPr>
                        <w:r>
                          <w:rPr>
                            <w:rFonts w:hint="eastAsia" w:ascii="宋体" w:eastAsia="宋体"/>
                            <w:sz w:val="18"/>
                          </w:rPr>
                          <w:t>公务员</w:t>
                        </w:r>
                      </w:p>
                      <w:p>
                        <w:pPr>
                          <w:spacing w:before="81"/>
                          <w:ind w:left="239" w:right="0" w:firstLine="0"/>
                          <w:jc w:val="left"/>
                          <w:rPr>
                            <w:rFonts w:hint="eastAsia" w:ascii="宋体" w:eastAsia="宋体"/>
                            <w:sz w:val="18"/>
                          </w:rPr>
                        </w:pPr>
                        <w:r>
                          <w:rPr>
                            <w:rFonts w:hint="eastAsia" w:ascii="宋体" w:eastAsia="宋体"/>
                            <w:sz w:val="18"/>
                          </w:rPr>
                          <w:t>补助</w:t>
                        </w:r>
                      </w:p>
                    </w:txbxContent>
                  </v:textbox>
                </v:shape>
                <v:shape id="文本框 1126" o:spid="_x0000_s1026" o:spt="202" type="#_x0000_t202" style="position:absolute;left:8976;top:1594;height:644;width:992;" filled="f" stroked="t" coordsize="21600,21600" o:gfxdata="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R/J2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6" w:line="240" w:lineRule="auto"/>
                          <w:rPr>
                            <w:rFonts w:ascii="方正小标宋简体"/>
                            <w:sz w:val="11"/>
                          </w:rPr>
                        </w:pPr>
                      </w:p>
                      <w:p>
                        <w:pPr>
                          <w:spacing w:before="0"/>
                          <w:ind w:left="132" w:right="0" w:firstLine="0"/>
                          <w:jc w:val="left"/>
                          <w:rPr>
                            <w:rFonts w:hint="eastAsia" w:ascii="宋体" w:eastAsia="宋体"/>
                            <w:sz w:val="18"/>
                          </w:rPr>
                        </w:pPr>
                        <w:r>
                          <w:rPr>
                            <w:rFonts w:hint="eastAsia" w:ascii="宋体" w:eastAsia="宋体"/>
                            <w:sz w:val="18"/>
                          </w:rPr>
                          <w:t>自付金额</w:t>
                        </w:r>
                      </w:p>
                    </w:txbxContent>
                  </v:textbox>
                </v:shape>
                <v:shape id="文本框 1127" o:spid="_x0000_s1026" o:spt="202" type="#_x0000_t202" style="position:absolute;left:5715;top:1594;height:322;width:3261;" filled="f" stroked="t" coordsize="21600,21600" o:gfxdata="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P+JSe2AAAA3AAAAA8A&#10;AAAAAAAAAQAgAAAAIgAAAGRycy9kb3ducmV2LnhtbFBLAQIUABQAAAAIAIdO4kAzLwWeOwAAADkA&#10;AAAQAAAAAAAAAAEAIAAAAAUBAABkcnMvc2hhcGV4bWwueG1sUEsFBgAAAAAGAAYAWwEAAK8DAAAA&#10;AA==&#10;">
                  <v:fill on="f" focussize="0,0"/>
                  <v:stroke weight="0.48pt" color="#000000" joinstyle="miter"/>
                  <v:imagedata o:title=""/>
                  <o:lock v:ext="edit" aspectratio="f"/>
                  <v:textbox inset="0mm,0mm,0mm,0mm">
                    <w:txbxContent>
                      <w:p>
                        <w:pPr>
                          <w:spacing w:before="40"/>
                          <w:ind w:left="815" w:right="0" w:firstLine="0"/>
                          <w:jc w:val="left"/>
                          <w:rPr>
                            <w:rFonts w:hint="eastAsia" w:ascii="宋体" w:eastAsia="宋体"/>
                            <w:sz w:val="18"/>
                          </w:rPr>
                        </w:pPr>
                        <w:r>
                          <w:rPr>
                            <w:rFonts w:hint="eastAsia" w:ascii="宋体" w:eastAsia="宋体"/>
                            <w:sz w:val="18"/>
                          </w:rPr>
                          <w:t>大病特药补助共付段</w:t>
                        </w:r>
                      </w:p>
                    </w:txbxContent>
                  </v:textbox>
                </v:shape>
                <v:shape id="文本框 1128" o:spid="_x0000_s1026" o:spt="202" type="#_x0000_t202" style="position:absolute;left:4564;top:1594;height:644;width:1151;" filled="f" stroked="t" coordsize="21600,21600" o:gfxdata="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KAvLgAAADcAAAA&#10;DwAAAAAAAAABACAAAAAiAAAAZHJzL2Rvd25yZXYueG1sUEsBAhQAFAAAAAgAh07iQDMvBZ47AAAA&#10;OQAAABAAAAAAAAAAAQAgAAAABwEAAGRycy9zaGFwZXhtbC54bWxQSwUGAAAAAAYABgBbAQAAsQMA&#10;AAAA&#10;">
                  <v:fill on="f" focussize="0,0"/>
                  <v:stroke weight="0.48pt" color="#000000" joinstyle="miter"/>
                  <v:imagedata o:title=""/>
                  <o:lock v:ext="edit" aspectratio="f"/>
                  <v:textbox inset="0mm,0mm,0mm,0mm">
                    <w:txbxContent>
                      <w:p>
                        <w:pPr>
                          <w:spacing w:before="45"/>
                          <w:ind w:left="121" w:right="0" w:firstLine="0"/>
                          <w:jc w:val="left"/>
                          <w:rPr>
                            <w:rFonts w:hint="eastAsia" w:ascii="宋体" w:eastAsia="宋体"/>
                            <w:sz w:val="18"/>
                          </w:rPr>
                        </w:pPr>
                        <w:r>
                          <w:rPr>
                            <w:rFonts w:hint="eastAsia" w:ascii="宋体" w:eastAsia="宋体"/>
                            <w:sz w:val="18"/>
                          </w:rPr>
                          <w:t>政策规定超</w:t>
                        </w:r>
                      </w:p>
                      <w:p>
                        <w:pPr>
                          <w:spacing w:before="81"/>
                          <w:ind w:left="209" w:right="0" w:firstLine="0"/>
                          <w:jc w:val="left"/>
                          <w:rPr>
                            <w:rFonts w:hint="eastAsia" w:ascii="宋体" w:eastAsia="宋体"/>
                            <w:sz w:val="18"/>
                          </w:rPr>
                        </w:pPr>
                        <w:r>
                          <w:rPr>
                            <w:rFonts w:hint="eastAsia" w:ascii="宋体" w:eastAsia="宋体"/>
                            <w:sz w:val="18"/>
                          </w:rPr>
                          <w:t>限额自付</w:t>
                        </w:r>
                      </w:p>
                    </w:txbxContent>
                  </v:textbox>
                </v:shape>
                <v:shape id="文本框 1129" o:spid="_x0000_s1026" o:spt="202" type="#_x0000_t202" style="position:absolute;left:3680;top:1594;height:644;width:884;" filled="f" stroked="t" coordsize="21600,21600" o:gfxdata="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gHsu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45"/>
                          <w:ind w:left="147" w:right="147" w:firstLine="0"/>
                          <w:jc w:val="center"/>
                          <w:rPr>
                            <w:rFonts w:hint="eastAsia" w:ascii="宋体" w:eastAsia="宋体"/>
                            <w:sz w:val="18"/>
                          </w:rPr>
                        </w:pPr>
                        <w:r>
                          <w:rPr>
                            <w:rFonts w:hint="eastAsia" w:ascii="宋体" w:eastAsia="宋体"/>
                            <w:sz w:val="18"/>
                          </w:rPr>
                          <w:t>自费金</w:t>
                        </w:r>
                      </w:p>
                      <w:p>
                        <w:pPr>
                          <w:spacing w:before="81"/>
                          <w:ind w:left="0" w:right="0" w:firstLine="0"/>
                          <w:jc w:val="center"/>
                          <w:rPr>
                            <w:rFonts w:hint="eastAsia" w:ascii="宋体" w:eastAsia="宋体"/>
                            <w:sz w:val="18"/>
                          </w:rPr>
                        </w:pPr>
                        <w:r>
                          <w:rPr>
                            <w:rFonts w:hint="eastAsia" w:ascii="宋体" w:eastAsia="宋体"/>
                            <w:sz w:val="18"/>
                          </w:rPr>
                          <w:t>额</w:t>
                        </w:r>
                      </w:p>
                    </w:txbxContent>
                  </v:textbox>
                </v:shape>
                <v:shape id="文本框 1130" o:spid="_x0000_s1026" o:spt="202" type="#_x0000_t202" style="position:absolute;left:2280;top:1594;height:644;width:1400;" filled="f" stroked="t" coordsize="21600,21600" o:gfxdata="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su1C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45"/>
                          <w:ind w:left="156" w:right="0" w:firstLine="0"/>
                          <w:jc w:val="left"/>
                          <w:rPr>
                            <w:rFonts w:hint="eastAsia" w:ascii="宋体" w:eastAsia="宋体"/>
                            <w:sz w:val="18"/>
                          </w:rPr>
                        </w:pPr>
                        <w:r>
                          <w:rPr>
                            <w:rFonts w:hint="eastAsia" w:ascii="宋体" w:eastAsia="宋体"/>
                            <w:sz w:val="18"/>
                          </w:rPr>
                          <w:t>大病特药医疗</w:t>
                        </w:r>
                      </w:p>
                      <w:p>
                        <w:pPr>
                          <w:spacing w:before="81"/>
                          <w:ind w:left="245" w:right="0" w:firstLine="0"/>
                          <w:jc w:val="left"/>
                          <w:rPr>
                            <w:rFonts w:hint="eastAsia" w:ascii="宋体" w:eastAsia="宋体"/>
                            <w:sz w:val="18"/>
                          </w:rPr>
                        </w:pPr>
                        <w:r>
                          <w:rPr>
                            <w:rFonts w:hint="eastAsia" w:ascii="宋体" w:eastAsia="宋体"/>
                            <w:sz w:val="18"/>
                          </w:rPr>
                          <w:t>费用总金额</w:t>
                        </w:r>
                      </w:p>
                    </w:txbxContent>
                  </v:textbox>
                </v:shape>
                <v:shape id="文本框 1131" o:spid="_x0000_s1026" o:spt="202" type="#_x0000_t202" style="position:absolute;left:1442;top:1594;height:644;width:838;" filled="f" stroked="t" coordsize="21600,21600" o:gfxdata="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FIyS5AAAA3AAA&#10;AA8AAAAAAAAAAQAgAAAAIgAAAGRycy9kb3ducmV2LnhtbFBLAQIUABQAAAAIAIdO4kAzLwWeOwAA&#10;ADkAAAAQAAAAAAAAAAEAIAAAAAgBAABkcnMvc2hhcGV4bWwueG1sUEsFBgAAAAAGAAYAWwEAALID&#10;AAAAAA==&#10;">
                  <v:fill on="f" focussize="0,0"/>
                  <v:stroke weight="0.48pt" color="#000000" joinstyle="miter"/>
                  <v:imagedata o:title=""/>
                  <o:lock v:ext="edit" aspectratio="f"/>
                  <v:textbox inset="0mm,0mm,0mm,0mm">
                    <w:txbxContent>
                      <w:p>
                        <w:pPr>
                          <w:spacing w:before="45"/>
                          <w:ind w:left="144" w:right="0" w:firstLine="0"/>
                          <w:jc w:val="left"/>
                          <w:rPr>
                            <w:rFonts w:hint="eastAsia" w:ascii="宋体" w:eastAsia="宋体"/>
                            <w:sz w:val="18"/>
                          </w:rPr>
                        </w:pPr>
                        <w:r>
                          <w:rPr>
                            <w:rFonts w:hint="eastAsia" w:ascii="宋体" w:eastAsia="宋体"/>
                            <w:sz w:val="18"/>
                          </w:rPr>
                          <w:t>大病特</w:t>
                        </w:r>
                      </w:p>
                      <w:p>
                        <w:pPr>
                          <w:spacing w:before="81"/>
                          <w:ind w:left="144" w:right="0" w:firstLine="0"/>
                          <w:jc w:val="left"/>
                          <w:rPr>
                            <w:rFonts w:hint="eastAsia" w:ascii="宋体" w:eastAsia="宋体"/>
                            <w:sz w:val="18"/>
                          </w:rPr>
                        </w:pPr>
                        <w:r>
                          <w:rPr>
                            <w:rFonts w:hint="eastAsia" w:ascii="宋体" w:eastAsia="宋体"/>
                            <w:sz w:val="18"/>
                          </w:rPr>
                          <w:t>药人次</w:t>
                        </w:r>
                      </w:p>
                    </w:txbxContent>
                  </v:textbox>
                </v:shape>
                <v:shape id="文本框 1132" o:spid="_x0000_s1026" o:spt="202" type="#_x0000_t202" style="position:absolute;left:4;top:1594;height:644;width:1438;" filled="f" stroked="t" coordsize="21600,21600" o:gfxdata="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mGv7sAAADc&#10;AAAADwAAAAAAAAABACAAAAAiAAAAZHJzL2Rvd25yZXYueG1sUEsBAhQAFAAAAAgAh07iQDMvBZ47&#10;AAAAOQAAABAAAAAAAAAAAQAgAAAACgEAAGRycy9zaGFwZXhtbC54bWxQSwUGAAAAAAYABgBbAQAA&#10;tAMAAAAA&#10;">
                  <v:fill on="f" focussize="0,0"/>
                  <v:stroke weight="0.48pt" color="#000000" joinstyle="miter"/>
                  <v:imagedata o:title=""/>
                  <o:lock v:ext="edit" aspectratio="f"/>
                  <v:textbox inset="0mm,0mm,0mm,0mm">
                    <w:txbxContent>
                      <w:p>
                        <w:pPr>
                          <w:spacing w:before="6" w:line="240" w:lineRule="auto"/>
                          <w:rPr>
                            <w:rFonts w:ascii="方正小标宋简体"/>
                            <w:sz w:val="11"/>
                          </w:rPr>
                        </w:pPr>
                      </w:p>
                      <w:p>
                        <w:pPr>
                          <w:spacing w:before="0"/>
                          <w:ind w:left="353" w:right="0" w:firstLine="0"/>
                          <w:jc w:val="left"/>
                          <w:rPr>
                            <w:rFonts w:hint="eastAsia" w:ascii="宋体" w:eastAsia="宋体"/>
                            <w:sz w:val="18"/>
                          </w:rPr>
                        </w:pPr>
                        <w:r>
                          <w:rPr>
                            <w:rFonts w:hint="eastAsia" w:ascii="宋体" w:eastAsia="宋体"/>
                            <w:sz w:val="18"/>
                          </w:rPr>
                          <w:t>人员类别</w:t>
                        </w:r>
                      </w:p>
                    </w:txbxContent>
                  </v:textbox>
                </v:shape>
                <w10:wrap type="none"/>
                <w10:anchorlock/>
              </v:group>
            </w:pict>
          </mc:Fallback>
        </mc:AlternateContent>
      </w: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rPr>
          <w:rFonts w:ascii="方正小标宋简体"/>
          <w:sz w:val="20"/>
        </w:rPr>
      </w:pPr>
    </w:p>
    <w:p>
      <w:pPr>
        <w:pStyle w:val="4"/>
        <w:spacing w:before="9"/>
        <w:rPr>
          <w:rFonts w:ascii="方正小标宋简体"/>
          <w:sz w:val="17"/>
        </w:rPr>
      </w:pPr>
    </w:p>
    <w:p>
      <w:pPr>
        <w:spacing w:before="90"/>
        <w:ind w:left="0" w:right="255" w:firstLine="0"/>
        <w:jc w:val="right"/>
        <w:rPr>
          <w:rFonts w:ascii="Times New Roman" w:hAnsi="Times New Roman"/>
          <w:sz w:val="24"/>
        </w:rPr>
      </w:pPr>
      <w:r>
        <w:rPr>
          <w:rFonts w:ascii="Times New Roman" w:hAnsi="Times New Roman"/>
          <w:sz w:val="24"/>
        </w:rPr>
        <w:t>— 141 —</w:t>
      </w:r>
    </w:p>
    <w:p>
      <w:pPr>
        <w:spacing w:after="0"/>
        <w:jc w:val="right"/>
        <w:rPr>
          <w:rFonts w:ascii="Times New Roman" w:hAnsi="Times New Roman"/>
          <w:sz w:val="24"/>
        </w:rPr>
        <w:sectPr>
          <w:footerReference r:id="rId33" w:type="default"/>
          <w:pgSz w:w="16840" w:h="11910" w:orient="landscape"/>
          <w:pgMar w:top="1100" w:right="1500" w:bottom="280" w:left="1260" w:header="0" w:footer="0" w:gutter="0"/>
          <w:cols w:space="720" w:num="1"/>
        </w:sectPr>
      </w:pPr>
    </w:p>
    <w:p>
      <w:pPr>
        <w:pStyle w:val="4"/>
        <w:spacing w:before="2"/>
        <w:rPr>
          <w:rFonts w:ascii="Times New Roman"/>
          <w:sz w:val="10"/>
        </w:rPr>
      </w:pPr>
    </w:p>
    <w:p>
      <w:pPr>
        <w:pStyle w:val="3"/>
        <w:spacing w:before="0" w:line="751" w:lineRule="exact"/>
        <w:ind w:left="3172" w:right="0"/>
        <w:jc w:val="left"/>
        <w:rPr>
          <w:rFonts w:hint="eastAsia" w:ascii="方正小标宋简体" w:eastAsia="方正小标宋简体"/>
        </w:rPr>
      </w:pPr>
      <w:r>
        <w:rPr>
          <w:rFonts w:hint="eastAsia" w:ascii="方正小标宋简体" w:eastAsia="方正小标宋简体"/>
        </w:rPr>
        <w:t>个人承诺书</w:t>
      </w:r>
    </w:p>
    <w:p>
      <w:pPr>
        <w:pStyle w:val="4"/>
        <w:spacing w:before="12"/>
        <w:rPr>
          <w:rFonts w:ascii="方正小标宋简体"/>
          <w:sz w:val="53"/>
        </w:rPr>
      </w:pPr>
    </w:p>
    <w:p>
      <w:pPr>
        <w:pStyle w:val="4"/>
        <w:tabs>
          <w:tab w:val="left" w:pos="3551"/>
          <w:tab w:val="left" w:pos="5083"/>
          <w:tab w:val="left" w:pos="5402"/>
          <w:tab w:val="left" w:pos="8102"/>
        </w:tabs>
        <w:spacing w:line="297" w:lineRule="auto"/>
        <w:ind w:left="122" w:right="101" w:firstLine="640"/>
        <w:rPr>
          <w:rFonts w:hint="eastAsia" w:ascii="方正仿宋简体" w:eastAsia="方正仿宋简体"/>
        </w:rPr>
      </w:pPr>
      <w:r>
        <w:rPr>
          <w:rFonts w:hint="eastAsia" w:ascii="方正仿宋简体" w:eastAsia="方正仿宋简体"/>
          <w:w w:val="99"/>
        </w:rPr>
        <w:t>本</w:t>
      </w:r>
      <w:r>
        <w:rPr>
          <w:rFonts w:hint="eastAsia" w:ascii="方正仿宋简体" w:eastAsia="方正仿宋简体"/>
          <w:spacing w:val="2"/>
          <w:w w:val="99"/>
        </w:rPr>
        <w:t>人</w:t>
      </w:r>
      <w:r>
        <w:rPr>
          <w:rFonts w:ascii="Times New Roman" w:eastAsia="Times New Roman"/>
          <w:w w:val="99"/>
          <w:u w:val="single"/>
        </w:rPr>
        <w:t xml:space="preserve"> </w:t>
      </w:r>
      <w:r>
        <w:rPr>
          <w:rFonts w:ascii="Times New Roman" w:eastAsia="Times New Roman"/>
          <w:u w:val="single"/>
        </w:rPr>
        <w:tab/>
      </w:r>
      <w:r>
        <w:rPr>
          <w:rFonts w:hint="eastAsia" w:ascii="方正仿宋简体" w:eastAsia="方正仿宋简体"/>
          <w:spacing w:val="2"/>
          <w:w w:val="99"/>
          <w:u w:val="single"/>
        </w:rPr>
        <w:t>（</w:t>
      </w:r>
      <w:r>
        <w:rPr>
          <w:rFonts w:hint="eastAsia" w:ascii="方正仿宋简体" w:eastAsia="方正仿宋简体"/>
          <w:w w:val="99"/>
        </w:rPr>
        <w:t>身</w:t>
      </w:r>
      <w:r>
        <w:rPr>
          <w:rFonts w:hint="eastAsia" w:ascii="方正仿宋简体" w:eastAsia="方正仿宋简体"/>
          <w:spacing w:val="2"/>
          <w:w w:val="99"/>
        </w:rPr>
        <w:t>份</w:t>
      </w:r>
      <w:r>
        <w:rPr>
          <w:rFonts w:hint="eastAsia" w:ascii="方正仿宋简体" w:eastAsia="方正仿宋简体"/>
          <w:w w:val="99"/>
        </w:rPr>
        <w:t>证件号</w:t>
      </w:r>
      <w:r>
        <w:rPr>
          <w:rFonts w:hint="eastAsia" w:ascii="方正仿宋简体" w:eastAsia="方正仿宋简体"/>
          <w:spacing w:val="2"/>
          <w:w w:val="99"/>
        </w:rPr>
        <w:t>码</w:t>
      </w:r>
      <w:r>
        <w:rPr>
          <w:rFonts w:hint="eastAsia" w:ascii="方正仿宋简体" w:eastAsia="方正仿宋简体"/>
          <w:w w:val="99"/>
        </w:rPr>
        <w:t>：</w:t>
      </w:r>
      <w:r>
        <w:rPr>
          <w:rFonts w:hint="eastAsia" w:ascii="方正仿宋简体" w:eastAsia="方正仿宋简体"/>
        </w:rPr>
        <w:tab/>
      </w:r>
      <w:r>
        <w:rPr>
          <w:rFonts w:hint="eastAsia" w:ascii="方正仿宋简体" w:eastAsia="方正仿宋简体"/>
          <w:spacing w:val="-167"/>
          <w:w w:val="99"/>
        </w:rPr>
        <w:t>）</w:t>
      </w:r>
      <w:r>
        <w:rPr>
          <w:rFonts w:hint="eastAsia" w:ascii="方正仿宋简体" w:eastAsia="方正仿宋简体"/>
          <w:spacing w:val="-8"/>
          <w:w w:val="99"/>
        </w:rPr>
        <w:t>，</w:t>
      </w:r>
      <w:r>
        <w:rPr>
          <w:rFonts w:hint="eastAsia" w:ascii="方正仿宋简体" w:eastAsia="方正仿宋简体"/>
        </w:rPr>
        <w:t>办理</w:t>
      </w:r>
      <w:r>
        <w:rPr>
          <w:rFonts w:hint="eastAsia" w:ascii="方正仿宋简体" w:eastAsia="方正仿宋简体"/>
          <w:u w:val="single"/>
        </w:rPr>
        <w:t xml:space="preserve"> </w:t>
      </w:r>
      <w:r>
        <w:rPr>
          <w:rFonts w:hint="eastAsia" w:ascii="方正仿宋简体" w:eastAsia="方正仿宋简体"/>
          <w:u w:val="single"/>
        </w:rPr>
        <w:tab/>
      </w:r>
      <w:r>
        <w:rPr>
          <w:rFonts w:hint="eastAsia" w:ascii="方正仿宋简体" w:eastAsia="方正仿宋简体"/>
          <w:u w:val="single"/>
        </w:rPr>
        <w:tab/>
      </w:r>
      <w:r>
        <w:rPr>
          <w:rFonts w:hint="eastAsia" w:ascii="方正仿宋简体" w:eastAsia="方正仿宋简体"/>
        </w:rPr>
        <w:t>业务。因个人原因无法提供</w:t>
      </w:r>
      <w:r>
        <w:rPr>
          <w:rFonts w:hint="eastAsia" w:ascii="方正仿宋简体" w:eastAsia="方正仿宋简体"/>
          <w:u w:val="single"/>
        </w:rPr>
        <w:t xml:space="preserve"> </w:t>
      </w:r>
      <w:r>
        <w:rPr>
          <w:rFonts w:hint="eastAsia" w:ascii="方正仿宋简体" w:eastAsia="方正仿宋简体"/>
          <w:u w:val="single"/>
        </w:rPr>
        <w:tab/>
      </w:r>
      <w:r>
        <w:rPr>
          <w:rFonts w:hint="eastAsia" w:ascii="方正仿宋简体" w:eastAsia="方正仿宋简体"/>
          <w:u w:val="single"/>
        </w:rPr>
        <w:tab/>
      </w:r>
      <w:r>
        <w:rPr>
          <w:rFonts w:hint="eastAsia" w:ascii="方正仿宋简体" w:eastAsia="方正仿宋简体"/>
          <w:u w:val="single"/>
        </w:rPr>
        <w:tab/>
      </w:r>
      <w:r>
        <w:rPr>
          <w:rFonts w:hint="eastAsia" w:ascii="方正仿宋简体" w:eastAsia="方正仿宋简体"/>
        </w:rPr>
        <w:t>证明，本人保证符合此业务办理条件</w:t>
      </w:r>
      <w:r>
        <w:rPr>
          <w:rFonts w:hint="eastAsia" w:ascii="方正仿宋简体" w:eastAsia="方正仿宋简体"/>
          <w:spacing w:val="-5"/>
        </w:rPr>
        <w:t>，</w:t>
      </w:r>
      <w:r>
        <w:rPr>
          <w:rFonts w:hint="eastAsia" w:ascii="方正仿宋简体" w:eastAsia="方正仿宋简体"/>
        </w:rPr>
        <w:t>所述信息真实</w:t>
      </w:r>
      <w:r>
        <w:rPr>
          <w:rFonts w:hint="eastAsia" w:ascii="方正仿宋简体" w:eastAsia="方正仿宋简体"/>
          <w:spacing w:val="-3"/>
        </w:rPr>
        <w:t>、</w:t>
      </w:r>
      <w:r>
        <w:rPr>
          <w:rFonts w:hint="eastAsia" w:ascii="方正仿宋简体" w:eastAsia="方正仿宋简体"/>
        </w:rPr>
        <w:t>准确</w:t>
      </w:r>
      <w:r>
        <w:rPr>
          <w:rFonts w:hint="eastAsia" w:ascii="方正仿宋简体" w:eastAsia="方正仿宋简体"/>
          <w:spacing w:val="-5"/>
        </w:rPr>
        <w:t>、</w:t>
      </w:r>
      <w:r>
        <w:rPr>
          <w:rFonts w:hint="eastAsia" w:ascii="方正仿宋简体" w:eastAsia="方正仿宋简体"/>
        </w:rPr>
        <w:t>完整</w:t>
      </w:r>
      <w:r>
        <w:rPr>
          <w:rFonts w:hint="eastAsia" w:ascii="方正仿宋简体" w:eastAsia="方正仿宋简体"/>
          <w:spacing w:val="-3"/>
        </w:rPr>
        <w:t>、</w:t>
      </w:r>
      <w:r>
        <w:rPr>
          <w:rFonts w:hint="eastAsia" w:ascii="方正仿宋简体" w:eastAsia="方正仿宋简体"/>
        </w:rPr>
        <w:t>有效</w:t>
      </w:r>
      <w:r>
        <w:rPr>
          <w:rFonts w:hint="eastAsia" w:ascii="方正仿宋简体" w:eastAsia="方正仿宋简体"/>
          <w:spacing w:val="-3"/>
        </w:rPr>
        <w:t>，</w:t>
      </w:r>
      <w:r>
        <w:rPr>
          <w:rFonts w:hint="eastAsia" w:ascii="方正仿宋简体" w:eastAsia="方正仿宋简体"/>
        </w:rPr>
        <w:t>由此产生的一切法律责任均由本人承担。</w:t>
      </w:r>
    </w:p>
    <w:p>
      <w:pPr>
        <w:pStyle w:val="4"/>
        <w:rPr>
          <w:rFonts w:ascii="方正仿宋简体"/>
          <w:sz w:val="36"/>
        </w:rPr>
      </w:pPr>
    </w:p>
    <w:p>
      <w:pPr>
        <w:pStyle w:val="4"/>
        <w:rPr>
          <w:rFonts w:ascii="方正仿宋简体"/>
          <w:sz w:val="36"/>
        </w:rPr>
      </w:pPr>
    </w:p>
    <w:p>
      <w:pPr>
        <w:pStyle w:val="4"/>
        <w:spacing w:before="13"/>
        <w:rPr>
          <w:rFonts w:ascii="方正仿宋简体"/>
          <w:sz w:val="46"/>
        </w:rPr>
      </w:pPr>
    </w:p>
    <w:p>
      <w:pPr>
        <w:pStyle w:val="4"/>
        <w:spacing w:line="592" w:lineRule="auto"/>
        <w:ind w:left="122" w:right="6963"/>
        <w:rPr>
          <w:rFonts w:hint="eastAsia" w:ascii="方正仿宋简体" w:eastAsia="方正仿宋简体"/>
        </w:rPr>
      </w:pPr>
      <w:r>
        <w:rPr>
          <w:rFonts w:hint="eastAsia" w:ascii="方正仿宋简体" w:eastAsia="方正仿宋简体"/>
        </w:rPr>
        <w:t>联系电话： 通讯地址：</w:t>
      </w:r>
    </w:p>
    <w:p>
      <w:pPr>
        <w:pStyle w:val="4"/>
        <w:rPr>
          <w:rFonts w:ascii="方正仿宋简体"/>
          <w:sz w:val="36"/>
        </w:rPr>
      </w:pPr>
    </w:p>
    <w:p>
      <w:pPr>
        <w:pStyle w:val="4"/>
        <w:spacing w:before="12"/>
        <w:rPr>
          <w:rFonts w:ascii="方正仿宋简体"/>
          <w:sz w:val="43"/>
        </w:rPr>
      </w:pPr>
    </w:p>
    <w:p>
      <w:pPr>
        <w:pStyle w:val="4"/>
        <w:spacing w:before="1"/>
        <w:ind w:left="3324"/>
        <w:rPr>
          <w:rFonts w:hint="eastAsia" w:ascii="方正仿宋简体" w:eastAsia="方正仿宋简体"/>
        </w:rPr>
      </w:pPr>
      <w:r>
        <w:rPr>
          <w:rFonts w:hint="eastAsia" w:ascii="方正仿宋简体" w:eastAsia="方正仿宋简体"/>
        </w:rPr>
        <w:t>承诺人（签名、指印）：</w:t>
      </w:r>
    </w:p>
    <w:p>
      <w:pPr>
        <w:pStyle w:val="4"/>
        <w:spacing w:before="2"/>
        <w:rPr>
          <w:rFonts w:ascii="方正仿宋简体"/>
          <w:sz w:val="47"/>
        </w:rPr>
      </w:pPr>
    </w:p>
    <w:p>
      <w:pPr>
        <w:pStyle w:val="4"/>
        <w:tabs>
          <w:tab w:val="left" w:pos="6362"/>
          <w:tab w:val="left" w:pos="7483"/>
        </w:tabs>
        <w:ind w:left="5244"/>
        <w:rPr>
          <w:rFonts w:hint="eastAsia" w:ascii="方正仿宋简体" w:eastAsia="方正仿宋简体"/>
        </w:rPr>
      </w:pPr>
      <w:r>
        <w:rPr>
          <w:rFonts w:hint="eastAsia" w:ascii="方正仿宋简体" w:eastAsia="方正仿宋简体"/>
        </w:rPr>
        <w:t>年</w:t>
      </w:r>
      <w:r>
        <w:rPr>
          <w:rFonts w:hint="eastAsia" w:ascii="方正仿宋简体" w:eastAsia="方正仿宋简体"/>
        </w:rPr>
        <w:tab/>
      </w:r>
      <w:r>
        <w:rPr>
          <w:rFonts w:hint="eastAsia" w:ascii="方正仿宋简体" w:eastAsia="方正仿宋简体"/>
        </w:rPr>
        <w:t>月</w:t>
      </w:r>
      <w:r>
        <w:rPr>
          <w:rFonts w:hint="eastAsia" w:ascii="方正仿宋简体" w:eastAsia="方正仿宋简体"/>
        </w:rPr>
        <w:tab/>
      </w:r>
      <w:r>
        <w:rPr>
          <w:rFonts w:hint="eastAsia" w:ascii="方正仿宋简体" w:eastAsia="方正仿宋简体"/>
        </w:rPr>
        <w:t>日</w:t>
      </w:r>
    </w:p>
    <w:sectPr>
      <w:footerReference r:id="rId34" w:type="even"/>
      <w:pgSz w:w="11910" w:h="16840"/>
      <w:pgMar w:top="1580" w:right="1540" w:bottom="1080" w:left="1680" w:header="0" w:footer="88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书宋简体">
    <w:altName w:val="宋体"/>
    <w:panose1 w:val="00000000000000000000"/>
    <w:charset w:val="86"/>
    <w:family w:val="script"/>
    <w:pitch w:val="default"/>
    <w:sig w:usb0="00000000" w:usb1="00000000" w:usb2="00000000" w:usb3="00000000" w:csb0="00000000" w:csb1="00000000"/>
  </w:font>
  <w:font w:name="方正楷体简体">
    <w:altName w:val="楷体_GB2312"/>
    <w:panose1 w:val="00000000000000000000"/>
    <w:charset w:val="86"/>
    <w:family w:val="script"/>
    <w:pitch w:val="default"/>
    <w:sig w:usb0="00000000" w:usb1="00000000" w:usb2="00000000" w:usb3="00000000" w:csb0="00000000" w:csb1="00000000"/>
  </w:font>
  <w:font w:name="方正大标宋简体">
    <w:altName w:val="微软雅黑"/>
    <w:panose1 w:val="00000000000000000000"/>
    <w:charset w:val="86"/>
    <w:family w:val="script"/>
    <w:pitch w:val="default"/>
    <w:sig w:usb0="00000000" w:usb1="00000000" w:usb2="00000000" w:usb3="00000000" w:csb0="00000000" w:csb1="00000000"/>
  </w:font>
  <w:font w:name="方正黑体简体">
    <w:altName w:val="微软雅黑"/>
    <w:panose1 w:val="00000000000000000000"/>
    <w:charset w:val="86"/>
    <w:family w:val="script"/>
    <w:pitch w:val="default"/>
    <w:sig w:usb0="00000000" w:usb1="00000000" w:usb2="00000000" w:usb3="00000000" w:csb0="00000000" w:csb1="00000000"/>
  </w:font>
  <w:font w:name="方正仿宋简体">
    <w:altName w:val="微软雅黑"/>
    <w:panose1 w:val="00000000000000000000"/>
    <w:charset w:val="86"/>
    <w:family w:val="script"/>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5897880</wp:posOffset>
              </wp:positionH>
              <wp:positionV relativeFrom="page">
                <wp:posOffset>9992360</wp:posOffset>
              </wp:positionV>
              <wp:extent cx="558800" cy="194310"/>
              <wp:effectExtent l="0" t="0" r="0" b="0"/>
              <wp:wrapNone/>
              <wp:docPr id="1184" name="文本框 1"/>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11</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1" o:spid="_x0000_s1026" o:spt="202" type="#_x0000_t202" style="position:absolute;left:0pt;margin-left:464.4pt;margin-top:786.8pt;height:15.3pt;width:44pt;mso-position-horizontal-relative:page;mso-position-vertical-relative:page;z-index:-251655168;mso-width-relative:page;mso-height-relative:page;" filled="f" stroked="f" coordsize="21600,21600" o:gfxdata="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YHI7dsAAAAOAQAADwAAAAAAAAABACAAAAAiAAAAZHJzL2Rvd25yZXYueG1s&#10;UEsBAhQAFAAAAAgAh07iQJFvL4u8AQAAdAMAAA4AAAAAAAAAAQAgAAAAKg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11</w:t>
                    </w:r>
                    <w:r>
                      <w:fldChar w:fldCharType="end"/>
                    </w:r>
                    <w:r>
                      <w:rPr>
                        <w:rFonts w:ascii="Times New Roman" w:hAnsi="Times New Roman"/>
                        <w:sz w:val="24"/>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1102995</wp:posOffset>
              </wp:positionH>
              <wp:positionV relativeFrom="page">
                <wp:posOffset>6860540</wp:posOffset>
              </wp:positionV>
              <wp:extent cx="558800" cy="194310"/>
              <wp:effectExtent l="0" t="0" r="0" b="0"/>
              <wp:wrapNone/>
              <wp:docPr id="1190" name="文本框 7"/>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30 —</w:t>
                          </w:r>
                        </w:p>
                      </w:txbxContent>
                    </wps:txbx>
                    <wps:bodyPr lIns="0" tIns="0" rIns="0" bIns="0" upright="1"/>
                  </wps:wsp>
                </a:graphicData>
              </a:graphic>
            </wp:anchor>
          </w:drawing>
        </mc:Choice>
        <mc:Fallback>
          <w:pict>
            <v:shape id="文本框 7" o:spid="_x0000_s1026" o:spt="202" type="#_x0000_t202" style="position:absolute;left:0pt;margin-left:86.85pt;margin-top:540.2pt;height:15.3pt;width:44pt;mso-position-horizontal-relative:page;mso-position-vertical-relative:page;z-index:-251649024;mso-width-relative:page;mso-height-relative:page;" filled="f" stroked="f" coordsize="21600,21600" o:gfxdata="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Yv3GdgAAAANAQAADwAAAAAAAAABACAAAAAiAAAAZHJzL2Rvd25yZXYueG1sUEsB&#10;AhQAFAAAAAgAh07iQHGF20W8AQAAdAMAAA4AAAAAAAAAAQAgAAAAJwEAAGRycy9lMm9Eb2MueG1s&#10;UEsFBgAAAAAGAAYAWQEAAFUFA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30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5897880</wp:posOffset>
              </wp:positionH>
              <wp:positionV relativeFrom="page">
                <wp:posOffset>9992360</wp:posOffset>
              </wp:positionV>
              <wp:extent cx="558800" cy="194310"/>
              <wp:effectExtent l="0" t="0" r="0" b="0"/>
              <wp:wrapNone/>
              <wp:docPr id="1193" name="文本框 10"/>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33</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10" o:spid="_x0000_s1026" o:spt="202" type="#_x0000_t202" style="position:absolute;left:0pt;margin-left:464.4pt;margin-top:786.8pt;height:15.3pt;width:44pt;mso-position-horizontal-relative:page;mso-position-vertical-relative:page;z-index:-251645952;mso-width-relative:page;mso-height-relative:page;" filled="f" stroked="f" coordsize="21600,21600" o:gfxdata="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hgcjt2wAAAA4BAAAPAAAAAAAAAAEAIAAAACIAAABkcnMvZG93bnJldi54bWxQ&#10;SwECFAAUAAAACACHTuJA9M3ON7sBAAB1AwAADgAAAAAAAAABACAAAAAq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33</w:t>
                    </w:r>
                    <w:r>
                      <w:fldChar w:fldCharType="end"/>
                    </w:r>
                    <w:r>
                      <w:rPr>
                        <w:rFonts w:ascii="Times New Roman" w:hAnsi="Times New Roman"/>
                        <w:sz w:val="24"/>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1102995</wp:posOffset>
              </wp:positionH>
              <wp:positionV relativeFrom="page">
                <wp:posOffset>9992360</wp:posOffset>
              </wp:positionV>
              <wp:extent cx="558800" cy="194310"/>
              <wp:effectExtent l="0" t="0" r="0" b="0"/>
              <wp:wrapNone/>
              <wp:docPr id="1192" name="文本框 9"/>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32</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9" o:spid="_x0000_s1026" o:spt="202" type="#_x0000_t202" style="position:absolute;left:0pt;margin-left:86.85pt;margin-top:786.8pt;height:15.3pt;width:44pt;mso-position-horizontal-relative:page;mso-position-vertical-relative:page;z-index:-251646976;mso-width-relative:page;mso-height-relative:page;" filled="f" stroked="f" coordsize="21600,21600" o:gfxdata="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Ct1NHaAAAADQEAAA8AAAAAAAAAAQAgAAAAIgAAAGRycy9kb3ducmV2LnhtbFBL&#10;AQIUABQAAAAIAIdO4kCQAOKxuwEAAHQDAAAOAAAAAAAAAAEAIAAAACkBAABkcnMvZTJvRG9jLnht&#10;bFBLBQYAAAAABgAGAFkBAABWBQ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32</w:t>
                    </w:r>
                    <w:r>
                      <w:fldChar w:fldCharType="end"/>
                    </w:r>
                    <w:r>
                      <w:rPr>
                        <w:rFonts w:ascii="Times New Roman" w:hAnsi="Times New Roman"/>
                        <w:sz w:val="24"/>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5897880</wp:posOffset>
              </wp:positionH>
              <wp:positionV relativeFrom="page">
                <wp:posOffset>9992360</wp:posOffset>
              </wp:positionV>
              <wp:extent cx="558800" cy="194310"/>
              <wp:effectExtent l="0" t="0" r="0" b="0"/>
              <wp:wrapNone/>
              <wp:docPr id="1195" name="文本框 12"/>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37</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12" o:spid="_x0000_s1026" o:spt="202" type="#_x0000_t202" style="position:absolute;left:0pt;margin-left:464.4pt;margin-top:786.8pt;height:15.3pt;width:44pt;mso-position-horizontal-relative:page;mso-position-vertical-relative:page;z-index:-251643904;mso-width-relative:page;mso-height-relative:page;" filled="f" stroked="f" coordsize="21600,21600" o:gfxdata="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YHI7dsAAAAOAQAADwAAAAAAAAABACAAAAAiAAAAZHJzL2Rvd25yZXYueG1s&#10;UEsBAhQAFAAAAAgAh07iQFAQARu8AQAAdQMAAA4AAAAAAAAAAQAgAAAAKg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37</w:t>
                    </w:r>
                    <w:r>
                      <w:fldChar w:fldCharType="end"/>
                    </w:r>
                    <w:r>
                      <w:rPr>
                        <w:rFonts w:ascii="Times New Roman" w:hAnsi="Times New Roman"/>
                        <w:sz w:val="24"/>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1102995</wp:posOffset>
              </wp:positionH>
              <wp:positionV relativeFrom="page">
                <wp:posOffset>9992360</wp:posOffset>
              </wp:positionV>
              <wp:extent cx="558800" cy="194310"/>
              <wp:effectExtent l="0" t="0" r="0" b="0"/>
              <wp:wrapNone/>
              <wp:docPr id="1194" name="文本框 11"/>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36</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11" o:spid="_x0000_s1026" o:spt="202" type="#_x0000_t202" style="position:absolute;left:0pt;margin-left:86.85pt;margin-top:786.8pt;height:15.3pt;width:44pt;mso-position-horizontal-relative:page;mso-position-vertical-relative:page;z-index:-251644928;mso-width-relative:page;mso-height-relative:page;" filled="f" stroked="f" coordsize="21600,21600" o:gfxdata="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rdTR2gAAAA0BAAAPAAAAAAAAAAEAIAAAACIAAABkcnMvZG93bnJldi54bWxQ&#10;SwECFAAUAAAACACHTuJASQFrZrwBAAB1AwAADgAAAAAAAAABACAAAAAp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36</w:t>
                    </w:r>
                    <w:r>
                      <w:fldChar w:fldCharType="end"/>
                    </w:r>
                    <w:r>
                      <w:rPr>
                        <w:rFonts w:ascii="Times New Roman" w:hAnsi="Times New Roman"/>
                        <w:sz w:val="24"/>
                      </w:rP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4624" behindDoc="1" locked="0" layoutInCell="1" allowOverlap="1">
              <wp:simplePos x="0" y="0"/>
              <wp:positionH relativeFrom="page">
                <wp:posOffset>5897880</wp:posOffset>
              </wp:positionH>
              <wp:positionV relativeFrom="page">
                <wp:posOffset>6860540</wp:posOffset>
              </wp:positionV>
              <wp:extent cx="558800" cy="194310"/>
              <wp:effectExtent l="0" t="0" r="0" b="0"/>
              <wp:wrapNone/>
              <wp:docPr id="1197" name="文本框 14"/>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53 —</w:t>
                          </w:r>
                        </w:p>
                      </w:txbxContent>
                    </wps:txbx>
                    <wps:bodyPr lIns="0" tIns="0" rIns="0" bIns="0" upright="1"/>
                  </wps:wsp>
                </a:graphicData>
              </a:graphic>
            </wp:anchor>
          </w:drawing>
        </mc:Choice>
        <mc:Fallback>
          <w:pict>
            <v:shape id="文本框 14" o:spid="_x0000_s1026" o:spt="202" type="#_x0000_t202" style="position:absolute;left:0pt;margin-left:464.4pt;margin-top:540.2pt;height:15.3pt;width:44pt;mso-position-horizontal-relative:page;mso-position-vertical-relative:page;z-index:-251641856;mso-width-relative:page;mso-height-relative:page;" filled="f" stroked="f" coordsize="21600,21600" o:gfxdata="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rWab9kAAAAOAQAADwAAAAAAAAABACAAAAAiAAAAZHJzL2Rvd25yZXYueG1s&#10;UEsBAhQAFAAAAAgAh07iQGIy1eG+AQAAdQMAAA4AAAAAAAAAAQAgAAAAKA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53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1102995</wp:posOffset>
              </wp:positionH>
              <wp:positionV relativeFrom="page">
                <wp:posOffset>6860540</wp:posOffset>
              </wp:positionV>
              <wp:extent cx="558800" cy="194310"/>
              <wp:effectExtent l="0" t="0" r="0" b="0"/>
              <wp:wrapNone/>
              <wp:docPr id="1196" name="文本框 13"/>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52 —</w:t>
                          </w:r>
                        </w:p>
                      </w:txbxContent>
                    </wps:txbx>
                    <wps:bodyPr lIns="0" tIns="0" rIns="0" bIns="0" upright="1"/>
                  </wps:wsp>
                </a:graphicData>
              </a:graphic>
            </wp:anchor>
          </w:drawing>
        </mc:Choice>
        <mc:Fallback>
          <w:pict>
            <v:shape id="文本框 13" o:spid="_x0000_s1026" o:spt="202" type="#_x0000_t202" style="position:absolute;left:0pt;margin-left:86.85pt;margin-top:540.2pt;height:15.3pt;width:44pt;mso-position-horizontal-relative:page;mso-position-vertical-relative:page;z-index:-251642880;mso-width-relative:page;mso-height-relative:page;" filled="f" stroked="f" coordsize="21600,21600" o:gfxdata="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i/cZ2AAAAA0BAAAPAAAAAAAAAAEAIAAAACIAAABkcnMvZG93bnJldi54bWxQ&#10;SwECFAAUAAAACACHTuJAgv5mDb4BAAB1AwAADgAAAAAAAAABACAAAAAn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52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6672" behindDoc="1" locked="0" layoutInCell="1" allowOverlap="1">
              <wp:simplePos x="0" y="0"/>
              <wp:positionH relativeFrom="page">
                <wp:posOffset>5897880</wp:posOffset>
              </wp:positionH>
              <wp:positionV relativeFrom="page">
                <wp:posOffset>9992360</wp:posOffset>
              </wp:positionV>
              <wp:extent cx="558800" cy="194310"/>
              <wp:effectExtent l="0" t="0" r="0" b="0"/>
              <wp:wrapNone/>
              <wp:docPr id="1199" name="文本框 16"/>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55</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16" o:spid="_x0000_s1026" o:spt="202" type="#_x0000_t202" style="position:absolute;left:0pt;margin-left:464.4pt;margin-top:786.8pt;height:15.3pt;width:44pt;mso-position-horizontal-relative:page;mso-position-vertical-relative:page;z-index:-251639808;mso-width-relative:page;mso-height-relative:page;" filled="f" stroked="f" coordsize="21600,21600" o:gfxdata="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GByO3bAAAADgEAAA8AAAAAAAAAAQAgAAAAIgAAAGRycy9kb3ducmV2Lnht&#10;bFBLAQIUABQAAAAIAIdO4kAYq55CvQEAAHUDAAAOAAAAAAAAAAEAIAAAACo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55</w:t>
                    </w:r>
                    <w:r>
                      <w:fldChar w:fldCharType="end"/>
                    </w:r>
                    <w:r>
                      <w:rPr>
                        <w:rFonts w:ascii="Times New Roman" w:hAnsi="Times New Roman"/>
                        <w:sz w:val="24"/>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5648" behindDoc="1" locked="0" layoutInCell="1" allowOverlap="1">
              <wp:simplePos x="0" y="0"/>
              <wp:positionH relativeFrom="page">
                <wp:posOffset>1102995</wp:posOffset>
              </wp:positionH>
              <wp:positionV relativeFrom="page">
                <wp:posOffset>9992360</wp:posOffset>
              </wp:positionV>
              <wp:extent cx="558800" cy="194310"/>
              <wp:effectExtent l="0" t="0" r="0" b="0"/>
              <wp:wrapNone/>
              <wp:docPr id="1198" name="文本框 15"/>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54</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15" o:spid="_x0000_s1026" o:spt="202" type="#_x0000_t202" style="position:absolute;left:0pt;margin-left:86.85pt;margin-top:786.8pt;height:15.3pt;width:44pt;mso-position-horizontal-relative:page;mso-position-vertical-relative:page;z-index:-251640832;mso-width-relative:page;mso-height-relative:page;" filled="f" stroked="f" coordsize="21600,21600" o:gfxdata="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K3U0doAAAANAQAADwAAAAAAAAABACAAAAAiAAAAZHJzL2Rvd25yZXYueG1s&#10;UEsBAhQAFAAAAAgAh07iQAG69D+9AQAAdQMAAA4AAAAAAAAAAQAgAAAAKQ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54</w:t>
                    </w:r>
                    <w:r>
                      <w:fldChar w:fldCharType="end"/>
                    </w:r>
                    <w:r>
                      <w:rPr>
                        <w:rFonts w:ascii="Times New Roman" w:hAnsi="Times New Roman"/>
                        <w:sz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1102995</wp:posOffset>
              </wp:positionH>
              <wp:positionV relativeFrom="page">
                <wp:posOffset>9992360</wp:posOffset>
              </wp:positionV>
              <wp:extent cx="558800" cy="194310"/>
              <wp:effectExtent l="0" t="0" r="0" b="0"/>
              <wp:wrapNone/>
              <wp:docPr id="1185" name="文本框 2"/>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10</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2" o:spid="_x0000_s1026" o:spt="202" type="#_x0000_t202" style="position:absolute;left:0pt;margin-left:86.85pt;margin-top:786.8pt;height:15.3pt;width:44pt;mso-position-horizontal-relative:page;mso-position-vertical-relative:page;z-index:-251654144;mso-width-relative:page;mso-height-relative:page;" filled="f" stroked="f" coordsize="21600,21600" o:gfxdata="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Ct1NHaAAAADQEAAA8AAAAAAAAAAQAgAAAAIgAAAGRycy9kb3ducmV2LnhtbFBL&#10;AQIUABQAAAAIAIdO4kC481KNuwEAAHQDAAAOAAAAAAAAAAEAIAAAACkBAABkcnMvZTJvRG9jLnht&#10;bFBLBQYAAAAABgAGAFkBAABWBQ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10</w:t>
                    </w:r>
                    <w:r>
                      <w:fldChar w:fldCharType="end"/>
                    </w:r>
                    <w:r>
                      <w:rPr>
                        <w:rFonts w:ascii="Times New Roman" w:hAnsi="Times New Roman"/>
                        <w:sz w:val="24"/>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7696" behindDoc="1" locked="0" layoutInCell="1" allowOverlap="1">
              <wp:simplePos x="0" y="0"/>
              <wp:positionH relativeFrom="page">
                <wp:posOffset>9029700</wp:posOffset>
              </wp:positionH>
              <wp:positionV relativeFrom="page">
                <wp:posOffset>6860540</wp:posOffset>
              </wp:positionV>
              <wp:extent cx="558800" cy="194310"/>
              <wp:effectExtent l="0" t="0" r="0" b="0"/>
              <wp:wrapNone/>
              <wp:docPr id="1200" name="文本框 17"/>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57</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17" o:spid="_x0000_s1026" o:spt="202" type="#_x0000_t202" style="position:absolute;left:0pt;margin-left:711pt;margin-top:540.2pt;height:15.3pt;width:44pt;mso-position-horizontal-relative:page;mso-position-vertical-relative:page;z-index:-251638784;mso-width-relative:page;mso-height-relative:page;" filled="f" stroked="f" coordsize="21600,21600" o:gfxdata="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3TME9kAAAAPAQAADwAAAAAAAAABACAAAAAiAAAAZHJzL2Rvd25yZXYueG1sUEsB&#10;AhQAFAAAAAgAh07iQEriDSO7AQAAdQMAAA4AAAAAAAAAAQAgAAAAKAEAAGRycy9lMm9Eb2MueG1s&#10;UEsFBgAAAAAGAAYAWQEAAFUFA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57</w:t>
                    </w:r>
                    <w:r>
                      <w:fldChar w:fldCharType="end"/>
                    </w:r>
                    <w:r>
                      <w:rPr>
                        <w:rFonts w:ascii="Times New Roman" w:hAnsi="Times New Roman"/>
                        <w:sz w:val="24"/>
                      </w:rP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8720" behindDoc="1" locked="0" layoutInCell="1" allowOverlap="1">
              <wp:simplePos x="0" y="0"/>
              <wp:positionH relativeFrom="page">
                <wp:posOffset>1102995</wp:posOffset>
              </wp:positionH>
              <wp:positionV relativeFrom="page">
                <wp:posOffset>6860540</wp:posOffset>
              </wp:positionV>
              <wp:extent cx="558800" cy="194310"/>
              <wp:effectExtent l="0" t="0" r="0" b="0"/>
              <wp:wrapNone/>
              <wp:docPr id="1201" name="文本框 18"/>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58 —</w:t>
                          </w:r>
                        </w:p>
                      </w:txbxContent>
                    </wps:txbx>
                    <wps:bodyPr lIns="0" tIns="0" rIns="0" bIns="0" upright="1"/>
                  </wps:wsp>
                </a:graphicData>
              </a:graphic>
            </wp:anchor>
          </w:drawing>
        </mc:Choice>
        <mc:Fallback>
          <w:pict>
            <v:shape id="文本框 18" o:spid="_x0000_s1026" o:spt="202" type="#_x0000_t202" style="position:absolute;left:0pt;margin-left:86.85pt;margin-top:540.2pt;height:15.3pt;width:44pt;mso-position-horizontal-relative:page;mso-position-vertical-relative:page;z-index:-251637760;mso-width-relative:page;mso-height-relative:page;" filled="f" stroked="f" coordsize="21600,21600" o:gfxdata="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Yv3GdgAAAANAQAADwAAAAAAAAABACAAAAAiAAAAZHJzL2Rvd25yZXYueG1sUEsB&#10;AhQAFAAAAAgAh07iQBmTfDe8AQAAdQMAAA4AAAAAAAAAAQAgAAAAJwEAAGRycy9lMm9Eb2MueG1s&#10;UEsFBgAAAAAGAAYAWQEAAFUFA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58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80768" behindDoc="1" locked="0" layoutInCell="1" allowOverlap="1">
              <wp:simplePos x="0" y="0"/>
              <wp:positionH relativeFrom="page">
                <wp:posOffset>5821680</wp:posOffset>
              </wp:positionH>
              <wp:positionV relativeFrom="page">
                <wp:posOffset>9992360</wp:posOffset>
              </wp:positionV>
              <wp:extent cx="635000" cy="194310"/>
              <wp:effectExtent l="0" t="0" r="0" b="0"/>
              <wp:wrapNone/>
              <wp:docPr id="1203" name="文本框 20"/>
              <wp:cNvGraphicFramePr/>
              <a:graphic xmlns:a="http://schemas.openxmlformats.org/drawingml/2006/main">
                <a:graphicData uri="http://schemas.microsoft.com/office/word/2010/wordprocessingShape">
                  <wps:wsp>
                    <wps:cNvSpPr txBox="1"/>
                    <wps:spPr>
                      <a:xfrm>
                        <a:off x="0" y="0"/>
                        <a:ext cx="6350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101</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20" o:spid="_x0000_s1026" o:spt="202" type="#_x0000_t202" style="position:absolute;left:0pt;margin-left:458.4pt;margin-top:786.8pt;height:15.3pt;width:50pt;mso-position-horizontal-relative:page;mso-position-vertical-relative:page;z-index:-251635712;mso-width-relative:page;mso-height-relative:page;" filled="f" stroked="f" coordsize="21600,21600" o:gfxdata="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EQPNoAAAAOAQAADwAAAAAAAAABACAAAAAiAAAAZHJzL2Rvd25yZXYueG1sUEsB&#10;AhQAFAAAAAgAh07iQPezihC6AQAAdQMAAA4AAAAAAAAAAQAgAAAAKQEAAGRycy9lMm9Eb2MueG1s&#10;UEsFBgAAAAAGAAYAWQEAAFUFA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101</w:t>
                    </w:r>
                    <w:r>
                      <w:fldChar w:fldCharType="end"/>
                    </w:r>
                    <w:r>
                      <w:rPr>
                        <w:rFonts w:ascii="Times New Roman" w:hAnsi="Times New Roman"/>
                        <w:sz w:val="24"/>
                      </w:rP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1102995</wp:posOffset>
              </wp:positionH>
              <wp:positionV relativeFrom="page">
                <wp:posOffset>9992360</wp:posOffset>
              </wp:positionV>
              <wp:extent cx="635000" cy="194310"/>
              <wp:effectExtent l="0" t="0" r="0" b="0"/>
              <wp:wrapNone/>
              <wp:docPr id="1202" name="文本框 19"/>
              <wp:cNvGraphicFramePr/>
              <a:graphic xmlns:a="http://schemas.openxmlformats.org/drawingml/2006/main">
                <a:graphicData uri="http://schemas.microsoft.com/office/word/2010/wordprocessingShape">
                  <wps:wsp>
                    <wps:cNvSpPr txBox="1"/>
                    <wps:spPr>
                      <a:xfrm>
                        <a:off x="0" y="0"/>
                        <a:ext cx="6350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100</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19" o:spid="_x0000_s1026" o:spt="202" type="#_x0000_t202" style="position:absolute;left:0pt;margin-left:86.85pt;margin-top:786.8pt;height:15.3pt;width:50pt;mso-position-horizontal-relative:page;mso-position-vertical-relative:page;z-index:-251636736;mso-width-relative:page;mso-height-relative:page;" filled="f" stroked="f" coordsize="21600,21600" o:gfxdata="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g/Kn2QAAAA0BAAAPAAAAAAAAAAEAIAAAACIAAABkcnMvZG93bnJldi54bWxQ&#10;SwECFAAUAAAACACHTuJAWt1W+L0BAAB1AwAADgAAAAAAAAABACAAAAAo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100</w:t>
                    </w:r>
                    <w:r>
                      <w:fldChar w:fldCharType="end"/>
                    </w:r>
                    <w:r>
                      <w:rPr>
                        <w:rFonts w:ascii="Times New Roman" w:hAnsi="Times New Roman"/>
                        <w:sz w:val="24"/>
                      </w:rPr>
                      <w:t xml:space="preserve">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82816" behindDoc="1" locked="0" layoutInCell="1" allowOverlap="1">
              <wp:simplePos x="0" y="0"/>
              <wp:positionH relativeFrom="page">
                <wp:posOffset>5821680</wp:posOffset>
              </wp:positionH>
              <wp:positionV relativeFrom="page">
                <wp:posOffset>6860540</wp:posOffset>
              </wp:positionV>
              <wp:extent cx="635000" cy="194310"/>
              <wp:effectExtent l="0" t="0" r="0" b="0"/>
              <wp:wrapNone/>
              <wp:docPr id="1205" name="文本框 22"/>
              <wp:cNvGraphicFramePr/>
              <a:graphic xmlns:a="http://schemas.openxmlformats.org/drawingml/2006/main">
                <a:graphicData uri="http://schemas.microsoft.com/office/word/2010/wordprocessingShape">
                  <wps:wsp>
                    <wps:cNvSpPr txBox="1"/>
                    <wps:spPr>
                      <a:xfrm>
                        <a:off x="0" y="0"/>
                        <a:ext cx="6350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137 —</w:t>
                          </w:r>
                        </w:p>
                      </w:txbxContent>
                    </wps:txbx>
                    <wps:bodyPr lIns="0" tIns="0" rIns="0" bIns="0" upright="1"/>
                  </wps:wsp>
                </a:graphicData>
              </a:graphic>
            </wp:anchor>
          </w:drawing>
        </mc:Choice>
        <mc:Fallback>
          <w:pict>
            <v:shape id="文本框 22" o:spid="_x0000_s1026" o:spt="202" type="#_x0000_t202" style="position:absolute;left:0pt;margin-left:458.4pt;margin-top:540.2pt;height:15.3pt;width:50pt;mso-position-horizontal-relative:page;mso-position-vertical-relative:page;z-index:-251633664;mso-width-relative:page;mso-height-relative:page;" filled="f" stroked="f" coordsize="21600,21600" o:gfxdata="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glQr7YAAAADgEAAA8AAAAAAAAAAQAgAAAAIgAAAGRycy9kb3ducmV2LnhtbFBL&#10;AQIUABQAAAAIAIdO4kBTbkU8vQEAAHUDAAAOAAAAAAAAAAEAIAAAACcBAABkcnMvZTJvRG9jLnht&#10;bFBLBQYAAAAABgAGAFkBAABWBQ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137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81792" behindDoc="1" locked="0" layoutInCell="1" allowOverlap="1">
              <wp:simplePos x="0" y="0"/>
              <wp:positionH relativeFrom="page">
                <wp:posOffset>1102995</wp:posOffset>
              </wp:positionH>
              <wp:positionV relativeFrom="page">
                <wp:posOffset>6860540</wp:posOffset>
              </wp:positionV>
              <wp:extent cx="635000" cy="194310"/>
              <wp:effectExtent l="0" t="0" r="0" b="0"/>
              <wp:wrapNone/>
              <wp:docPr id="1204" name="文本框 21"/>
              <wp:cNvGraphicFramePr/>
              <a:graphic xmlns:a="http://schemas.openxmlformats.org/drawingml/2006/main">
                <a:graphicData uri="http://schemas.microsoft.com/office/word/2010/wordprocessingShape">
                  <wps:wsp>
                    <wps:cNvSpPr txBox="1"/>
                    <wps:spPr>
                      <a:xfrm>
                        <a:off x="0" y="0"/>
                        <a:ext cx="6350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136 —</w:t>
                          </w:r>
                        </w:p>
                      </w:txbxContent>
                    </wps:txbx>
                    <wps:bodyPr lIns="0" tIns="0" rIns="0" bIns="0" upright="1"/>
                  </wps:wsp>
                </a:graphicData>
              </a:graphic>
            </wp:anchor>
          </w:drawing>
        </mc:Choice>
        <mc:Fallback>
          <w:pict>
            <v:shape id="文本框 21" o:spid="_x0000_s1026" o:spt="202" type="#_x0000_t202" style="position:absolute;left:0pt;margin-left:86.85pt;margin-top:540.2pt;height:15.3pt;width:50pt;mso-position-horizontal-relative:page;mso-position-vertical-relative:page;z-index:-251634688;mso-width-relative:page;mso-height-relative:page;" filled="f" stroked="f" coordsize="21600,21600" o:gfxdata="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KXRb9cAAAANAQAADwAAAAAAAAABACAAAAAiAAAAZHJzL2Rvd25yZXYueG1sUEsB&#10;AhQAFAAAAAgAh07iQEp/L0G9AQAAdQMAAA4AAAAAAAAAAQAgAAAAJgEAAGRycy9lMm9Eb2MueG1s&#10;UEsFBgAAAAAGAAYAWQEAAFUFA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136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84864" behindDoc="1" locked="0" layoutInCell="1" allowOverlap="1">
              <wp:simplePos x="0" y="0"/>
              <wp:positionH relativeFrom="page">
                <wp:posOffset>5821680</wp:posOffset>
              </wp:positionH>
              <wp:positionV relativeFrom="page">
                <wp:posOffset>9992360</wp:posOffset>
              </wp:positionV>
              <wp:extent cx="635000" cy="194310"/>
              <wp:effectExtent l="0" t="0" r="0" b="0"/>
              <wp:wrapNone/>
              <wp:docPr id="1207" name="文本框 24"/>
              <wp:cNvGraphicFramePr/>
              <a:graphic xmlns:a="http://schemas.openxmlformats.org/drawingml/2006/main">
                <a:graphicData uri="http://schemas.microsoft.com/office/word/2010/wordprocessingShape">
                  <wps:wsp>
                    <wps:cNvSpPr txBox="1"/>
                    <wps:spPr>
                      <a:xfrm>
                        <a:off x="0" y="0"/>
                        <a:ext cx="6350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139 —</w:t>
                          </w:r>
                        </w:p>
                      </w:txbxContent>
                    </wps:txbx>
                    <wps:bodyPr lIns="0" tIns="0" rIns="0" bIns="0" upright="1"/>
                  </wps:wsp>
                </a:graphicData>
              </a:graphic>
            </wp:anchor>
          </w:drawing>
        </mc:Choice>
        <mc:Fallback>
          <w:pict>
            <v:shape id="文本框 24" o:spid="_x0000_s1026" o:spt="202" type="#_x0000_t202" style="position:absolute;left:0pt;margin-left:458.4pt;margin-top:786.8pt;height:15.3pt;width:50pt;mso-position-horizontal-relative:page;mso-position-vertical-relative:page;z-index:-251631616;mso-width-relative:page;mso-height-relative:page;" filled="f" stroked="f" coordsize="21600,21600" o:gfxdata="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8REDzaAAAADgEAAA8AAAAAAAAAAQAgAAAAIgAAAGRycy9kb3ducmV2Lnht&#10;bFBLAQIUABQAAAAIAIdO4kBhTJHGvgEAAHUDAAAOAAAAAAAAAAEAIAAAACk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139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83840" behindDoc="1" locked="0" layoutInCell="1" allowOverlap="1">
              <wp:simplePos x="0" y="0"/>
              <wp:positionH relativeFrom="page">
                <wp:posOffset>1102995</wp:posOffset>
              </wp:positionH>
              <wp:positionV relativeFrom="page">
                <wp:posOffset>9992360</wp:posOffset>
              </wp:positionV>
              <wp:extent cx="635000" cy="194310"/>
              <wp:effectExtent l="0" t="0" r="0" b="0"/>
              <wp:wrapNone/>
              <wp:docPr id="1206" name="文本框 23"/>
              <wp:cNvGraphicFramePr/>
              <a:graphic xmlns:a="http://schemas.openxmlformats.org/drawingml/2006/main">
                <a:graphicData uri="http://schemas.microsoft.com/office/word/2010/wordprocessingShape">
                  <wps:wsp>
                    <wps:cNvSpPr txBox="1"/>
                    <wps:spPr>
                      <a:xfrm>
                        <a:off x="0" y="0"/>
                        <a:ext cx="6350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138 —</w:t>
                          </w:r>
                        </w:p>
                      </w:txbxContent>
                    </wps:txbx>
                    <wps:bodyPr lIns="0" tIns="0" rIns="0" bIns="0" upright="1"/>
                  </wps:wsp>
                </a:graphicData>
              </a:graphic>
            </wp:anchor>
          </w:drawing>
        </mc:Choice>
        <mc:Fallback>
          <w:pict>
            <v:shape id="文本框 23" o:spid="_x0000_s1026" o:spt="202" type="#_x0000_t202" style="position:absolute;left:0pt;margin-left:86.85pt;margin-top:786.8pt;height:15.3pt;width:50pt;mso-position-horizontal-relative:page;mso-position-vertical-relative:page;z-index:-251632640;mso-width-relative:page;mso-height-relative:page;" filled="f" stroked="f" coordsize="21600,21600" o:gfxdata="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g/Kn2QAAAA0BAAAPAAAAAAAAAAEAIAAAACIAAABkcnMvZG93bnJldi54bWxQ&#10;SwECFAAUAAAACACHTuJAgYAiKr0BAAB1AwAADgAAAAAAAAABACAAAAAo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138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85888" behindDoc="1" locked="0" layoutInCell="1" allowOverlap="1">
              <wp:simplePos x="0" y="0"/>
              <wp:positionH relativeFrom="page">
                <wp:posOffset>1102995</wp:posOffset>
              </wp:positionH>
              <wp:positionV relativeFrom="page">
                <wp:posOffset>6860540</wp:posOffset>
              </wp:positionV>
              <wp:extent cx="635000" cy="194310"/>
              <wp:effectExtent l="0" t="0" r="0" b="0"/>
              <wp:wrapNone/>
              <wp:docPr id="1208" name="文本框 25"/>
              <wp:cNvGraphicFramePr/>
              <a:graphic xmlns:a="http://schemas.openxmlformats.org/drawingml/2006/main">
                <a:graphicData uri="http://schemas.microsoft.com/office/word/2010/wordprocessingShape">
                  <wps:wsp>
                    <wps:cNvSpPr txBox="1"/>
                    <wps:spPr>
                      <a:xfrm>
                        <a:off x="0" y="0"/>
                        <a:ext cx="6350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140 —</w:t>
                          </w:r>
                        </w:p>
                      </w:txbxContent>
                    </wps:txbx>
                    <wps:bodyPr lIns="0" tIns="0" rIns="0" bIns="0" upright="1"/>
                  </wps:wsp>
                </a:graphicData>
              </a:graphic>
            </wp:anchor>
          </w:drawing>
        </mc:Choice>
        <mc:Fallback>
          <w:pict>
            <v:shape id="文本框 25" o:spid="_x0000_s1026" o:spt="202" type="#_x0000_t202" style="position:absolute;left:0pt;margin-left:86.85pt;margin-top:540.2pt;height:15.3pt;width:50pt;mso-position-horizontal-relative:page;mso-position-vertical-relative:page;z-index:-251630592;mso-width-relative:page;mso-height-relative:page;" filled="f" stroked="f" coordsize="21600,21600" o:gfxdata="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QpdFv1wAAAA0BAAAPAAAAAAAAAAEAIAAAACIAAABkcnMvZG93bnJldi54bWxQSwEC&#10;FAAUAAAACACHTuJAAsSwGLwBAAB1AwAADgAAAAAAAAABACAAAAAmAQAAZHJzL2Uyb0RvYy54bWxQ&#10;SwUGAAAAAAYABgBZAQAAVAU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140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86912" behindDoc="1" locked="0" layoutInCell="1" allowOverlap="1">
              <wp:simplePos x="0" y="0"/>
              <wp:positionH relativeFrom="page">
                <wp:posOffset>1102995</wp:posOffset>
              </wp:positionH>
              <wp:positionV relativeFrom="page">
                <wp:posOffset>9992360</wp:posOffset>
              </wp:positionV>
              <wp:extent cx="635000" cy="194310"/>
              <wp:effectExtent l="0" t="0" r="0" b="0"/>
              <wp:wrapNone/>
              <wp:docPr id="1209" name="文本框 26"/>
              <wp:cNvGraphicFramePr/>
              <a:graphic xmlns:a="http://schemas.openxmlformats.org/drawingml/2006/main">
                <a:graphicData uri="http://schemas.microsoft.com/office/word/2010/wordprocessingShape">
                  <wps:wsp>
                    <wps:cNvSpPr txBox="1"/>
                    <wps:spPr>
                      <a:xfrm>
                        <a:off x="0" y="0"/>
                        <a:ext cx="6350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142 —</w:t>
                          </w:r>
                        </w:p>
                      </w:txbxContent>
                    </wps:txbx>
                    <wps:bodyPr lIns="0" tIns="0" rIns="0" bIns="0" upright="1"/>
                  </wps:wsp>
                </a:graphicData>
              </a:graphic>
            </wp:anchor>
          </w:drawing>
        </mc:Choice>
        <mc:Fallback>
          <w:pict>
            <v:shape id="文本框 26" o:spid="_x0000_s1026" o:spt="202" type="#_x0000_t202" style="position:absolute;left:0pt;margin-left:86.85pt;margin-top:786.8pt;height:15.3pt;width:50pt;mso-position-horizontal-relative:page;mso-position-vertical-relative:page;z-index:-251629568;mso-width-relative:page;mso-height-relative:page;" filled="f" stroked="f" coordsize="21600,21600" o:gfxdata="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g/Kn2QAAAA0BAAAPAAAAAAAAAAEAIAAAACIAAABkcnMvZG93bnJldi54bWxQ&#10;SwECFAAUAAAACACHTuJAG9XaZb0BAAB1AwAADgAAAAAAAAABACAAAAAo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142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5897880</wp:posOffset>
              </wp:positionH>
              <wp:positionV relativeFrom="page">
                <wp:posOffset>9992360</wp:posOffset>
              </wp:positionV>
              <wp:extent cx="558800" cy="194310"/>
              <wp:effectExtent l="0" t="0" r="0" b="0"/>
              <wp:wrapNone/>
              <wp:docPr id="1187" name="文本框 4"/>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19</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4" o:spid="_x0000_s1026" o:spt="202" type="#_x0000_t202" style="position:absolute;left:0pt;margin-left:464.4pt;margin-top:786.8pt;height:15.3pt;width:44pt;mso-position-horizontal-relative:page;mso-position-vertical-relative:page;z-index:-251652096;mso-width-relative:page;mso-height-relative:page;" filled="f" stroked="f" coordsize="21600,21600" o:gfxdata="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GByO3bAAAADgEAAA8AAAAAAAAAAQAgAAAAIgAAAGRycy9kb3ducmV2Lnht&#10;bFBLAQIUABQAAAAIAIdO4kDqy6mBvQEAAHQDAAAOAAAAAAAAAAEAIAAAACo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19</w:t>
                    </w:r>
                    <w:r>
                      <w:fldChar w:fldCharType="end"/>
                    </w:r>
                    <w:r>
                      <w:rPr>
                        <w:rFonts w:ascii="Times New Roman" w:hAnsi="Times New Roman"/>
                        <w:sz w:val="24"/>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1102995</wp:posOffset>
              </wp:positionH>
              <wp:positionV relativeFrom="page">
                <wp:posOffset>9992360</wp:posOffset>
              </wp:positionV>
              <wp:extent cx="558800" cy="194310"/>
              <wp:effectExtent l="0" t="0" r="0" b="0"/>
              <wp:wrapNone/>
              <wp:docPr id="1186" name="文本框 3"/>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18</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3" o:spid="_x0000_s1026" o:spt="202" type="#_x0000_t202" style="position:absolute;left:0pt;margin-left:86.85pt;margin-top:786.8pt;height:15.3pt;width:44pt;mso-position-horizontal-relative:page;mso-position-vertical-relative:page;z-index:-251653120;mso-width-relative:page;mso-height-relative:page;" filled="f" stroked="f" coordsize="21600,21600" o:gfxdata="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K3U0doAAAANAQAADwAAAAAAAAABACAAAAAiAAAAZHJzL2Rvd25yZXYueG1s&#10;UEsBAhQAFAAAAAgAh07iQDqKDRa9AQAAdAMAAA4AAAAAAAAAAQAgAAAAKQEAAGRycy9lMm9Eb2Mu&#10;eG1sUEsFBgAAAAAGAAYAWQEAAFgFA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18</w:t>
                    </w:r>
                    <w:r>
                      <w:fldChar w:fldCharType="end"/>
                    </w:r>
                    <w:r>
                      <w:rPr>
                        <w:rFonts w:ascii="Times New Roman" w:hAnsi="Times New Roman"/>
                        <w:sz w:val="24"/>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5897880</wp:posOffset>
              </wp:positionH>
              <wp:positionV relativeFrom="page">
                <wp:posOffset>9992360</wp:posOffset>
              </wp:positionV>
              <wp:extent cx="558800" cy="194310"/>
              <wp:effectExtent l="0" t="0" r="0" b="0"/>
              <wp:wrapNone/>
              <wp:docPr id="1189" name="文本框 6"/>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27</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6" o:spid="_x0000_s1026" o:spt="202" type="#_x0000_t202" style="position:absolute;left:0pt;margin-left:464.4pt;margin-top:786.8pt;height:15.3pt;width:44pt;mso-position-horizontal-relative:page;mso-position-vertical-relative:page;z-index:-251650048;mso-width-relative:page;mso-height-relative:page;" filled="f" stroked="f" coordsize="21600,21600" o:gfxdata="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GByO3bAAAADgEAAA8AAAAAAAAAAQAgAAAAIgAAAGRycy9kb3ducmV2Lnht&#10;bFBLAQIUABQAAAAIAIdO4kBzH7yNvQEAAHQDAAAOAAAAAAAAAAEAIAAAACoBAABkcnMvZTJvRG9j&#10;LnhtbFBLBQYAAAAABgAGAFkBAABZBQ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27</w:t>
                    </w:r>
                    <w:r>
                      <w:fldChar w:fldCharType="end"/>
                    </w:r>
                    <w:r>
                      <w:rPr>
                        <w:rFonts w:ascii="Times New Roman" w:hAnsi="Times New Roman"/>
                        <w:sz w:val="24"/>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1102995</wp:posOffset>
              </wp:positionH>
              <wp:positionV relativeFrom="page">
                <wp:posOffset>9992360</wp:posOffset>
              </wp:positionV>
              <wp:extent cx="558800" cy="194310"/>
              <wp:effectExtent l="0" t="0" r="0" b="0"/>
              <wp:wrapNone/>
              <wp:docPr id="1188" name="文本框 5"/>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26</w:t>
                          </w:r>
                          <w:r>
                            <w:fldChar w:fldCharType="end"/>
                          </w:r>
                          <w:r>
                            <w:rPr>
                              <w:rFonts w:ascii="Times New Roman" w:hAnsi="Times New Roman"/>
                              <w:sz w:val="24"/>
                            </w:rPr>
                            <w:t xml:space="preserve"> —</w:t>
                          </w:r>
                        </w:p>
                      </w:txbxContent>
                    </wps:txbx>
                    <wps:bodyPr lIns="0" tIns="0" rIns="0" bIns="0" upright="1"/>
                  </wps:wsp>
                </a:graphicData>
              </a:graphic>
            </wp:anchor>
          </w:drawing>
        </mc:Choice>
        <mc:Fallback>
          <w:pict>
            <v:shape id="文本框 5" o:spid="_x0000_s1026" o:spt="202" type="#_x0000_t202" style="position:absolute;left:0pt;margin-left:86.85pt;margin-top:786.8pt;height:15.3pt;width:44pt;mso-position-horizontal-relative:page;mso-position-vertical-relative:page;z-index:-251651072;mso-width-relative:page;mso-height-relative:page;" filled="f" stroked="f" coordsize="21600,21600" o:gfxdata="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rdTR2gAAAA0BAAAPAAAAAAAAAAEAIAAAACIAAABkcnMvZG93bnJldi54bWxQ&#10;SwECFAAUAAAACACHTuJAWoPBi7wBAAB0AwAADgAAAAAAAAABACAAAAApAQAAZHJzL2Uyb0RvYy54&#10;bWxQSwUGAAAAAAYABgBZAQAAVwU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xml:space="preserve">— </w:t>
                    </w:r>
                    <w:r>
                      <w:fldChar w:fldCharType="begin"/>
                    </w:r>
                    <w:r>
                      <w:rPr>
                        <w:rFonts w:ascii="Times New Roman" w:hAnsi="Times New Roman"/>
                        <w:sz w:val="24"/>
                      </w:rPr>
                      <w:instrText xml:space="preserve"> PAGE </w:instrText>
                    </w:r>
                    <w:r>
                      <w:fldChar w:fldCharType="separate"/>
                    </w:r>
                    <w:r>
                      <w:t>26</w:t>
                    </w:r>
                    <w:r>
                      <w:fldChar w:fldCharType="end"/>
                    </w:r>
                    <w:r>
                      <w:rPr>
                        <w:rFonts w:ascii="Times New Roman" w:hAnsi="Times New Roman"/>
                        <w:sz w:val="24"/>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5897880</wp:posOffset>
              </wp:positionH>
              <wp:positionV relativeFrom="page">
                <wp:posOffset>6860540</wp:posOffset>
              </wp:positionV>
              <wp:extent cx="558800" cy="194310"/>
              <wp:effectExtent l="0" t="0" r="0" b="0"/>
              <wp:wrapNone/>
              <wp:docPr id="1191" name="文本框 8"/>
              <wp:cNvGraphicFramePr/>
              <a:graphic xmlns:a="http://schemas.openxmlformats.org/drawingml/2006/main">
                <a:graphicData uri="http://schemas.microsoft.com/office/word/2010/wordprocessingShape">
                  <wps:wsp>
                    <wps:cNvSpPr txBox="1"/>
                    <wps:spPr>
                      <a:xfrm>
                        <a:off x="0" y="0"/>
                        <a:ext cx="558800" cy="194310"/>
                      </a:xfrm>
                      <a:prstGeom prst="rect">
                        <a:avLst/>
                      </a:prstGeom>
                      <a:noFill/>
                      <a:ln>
                        <a:noFill/>
                      </a:ln>
                    </wps:spPr>
                    <wps:txbx>
                      <w:txbxContent>
                        <w:p>
                          <w:pPr>
                            <w:spacing w:before="10"/>
                            <w:ind w:left="20" w:right="0" w:firstLine="0"/>
                            <w:jc w:val="left"/>
                            <w:rPr>
                              <w:rFonts w:ascii="Times New Roman" w:hAnsi="Times New Roman"/>
                              <w:sz w:val="24"/>
                            </w:rPr>
                          </w:pPr>
                          <w:r>
                            <w:rPr>
                              <w:rFonts w:ascii="Times New Roman" w:hAnsi="Times New Roman"/>
                              <w:sz w:val="24"/>
                            </w:rPr>
                            <w:t>— 31 —</w:t>
                          </w:r>
                        </w:p>
                      </w:txbxContent>
                    </wps:txbx>
                    <wps:bodyPr lIns="0" tIns="0" rIns="0" bIns="0" upright="1"/>
                  </wps:wsp>
                </a:graphicData>
              </a:graphic>
            </wp:anchor>
          </w:drawing>
        </mc:Choice>
        <mc:Fallback>
          <w:pict>
            <v:shape id="文本框 8" o:spid="_x0000_s1026" o:spt="202" type="#_x0000_t202" style="position:absolute;left:0pt;margin-left:464.4pt;margin-top:540.2pt;height:15.3pt;width:44pt;mso-position-horizontal-relative:page;mso-position-vertical-relative:page;z-index:-251648000;mso-width-relative:page;mso-height-relative:page;" filled="f" stroked="f" coordsize="21600,21600" o:gfxdata="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a1mm/ZAAAADgEAAA8AAAAAAAAAAQAgAAAAIgAAAGRycy9kb3ducmV2LnhtbFBL&#10;AQIUABQAAAAIAIdO4kASeb0qvAEAAHQDAAAOAAAAAAAAAAEAIAAAACgBAABkcnMvZTJvRG9jLnht&#10;bFBLBQYAAAAABgAGAFkBAABWBQAAAAA=&#10;">
              <v:fill on="f" focussize="0,0"/>
              <v:stroke on="f"/>
              <v:imagedata o:title=""/>
              <o:lock v:ext="edit" aspectratio="f"/>
              <v:textbox inset="0mm,0mm,0mm,0mm">
                <w:txbxContent>
                  <w:p>
                    <w:pPr>
                      <w:spacing w:before="10"/>
                      <w:ind w:left="20" w:right="0" w:firstLine="0"/>
                      <w:jc w:val="left"/>
                      <w:rPr>
                        <w:rFonts w:ascii="Times New Roman" w:hAnsi="Times New Roman"/>
                        <w:sz w:val="24"/>
                      </w:rPr>
                    </w:pPr>
                    <w:r>
                      <w:rPr>
                        <w:rFonts w:ascii="Times New Roman" w:hAnsi="Times New Roman"/>
                        <w:sz w:val="24"/>
                      </w:rPr>
                      <w:t>— 31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
    <w:nsid w:val="813A4B87"/>
    <w:multiLevelType w:val="multilevel"/>
    <w:tmpl w:val="813A4B87"/>
    <w:lvl w:ilvl="0" w:tentative="0">
      <w:start w:val="1"/>
      <w:numFmt w:val="decimal"/>
      <w:lvlText w:val="%1."/>
      <w:lvlJc w:val="left"/>
      <w:pPr>
        <w:ind w:left="220" w:hanging="324"/>
        <w:jc w:val="left"/>
      </w:pPr>
      <w:rPr>
        <w:rFonts w:hint="default" w:ascii="楷体_GB2312" w:hAnsi="楷体_GB2312" w:eastAsia="楷体_GB2312" w:cs="楷体_GB2312"/>
        <w:spacing w:val="1"/>
        <w:w w:val="99"/>
        <w:sz w:val="30"/>
        <w:szCs w:val="30"/>
        <w:lang w:val="zh-CN" w:eastAsia="zh-CN" w:bidi="zh-CN"/>
      </w:rPr>
    </w:lvl>
    <w:lvl w:ilvl="1" w:tentative="0">
      <w:start w:val="0"/>
      <w:numFmt w:val="bullet"/>
      <w:lvlText w:val="•"/>
      <w:lvlJc w:val="left"/>
      <w:pPr>
        <w:ind w:left="1072" w:hanging="324"/>
      </w:pPr>
      <w:rPr>
        <w:rFonts w:hint="default"/>
        <w:lang w:val="zh-CN" w:eastAsia="zh-CN" w:bidi="zh-CN"/>
      </w:rPr>
    </w:lvl>
    <w:lvl w:ilvl="2" w:tentative="0">
      <w:start w:val="0"/>
      <w:numFmt w:val="bullet"/>
      <w:lvlText w:val="•"/>
      <w:lvlJc w:val="left"/>
      <w:pPr>
        <w:ind w:left="1925" w:hanging="324"/>
      </w:pPr>
      <w:rPr>
        <w:rFonts w:hint="default"/>
        <w:lang w:val="zh-CN" w:eastAsia="zh-CN" w:bidi="zh-CN"/>
      </w:rPr>
    </w:lvl>
    <w:lvl w:ilvl="3" w:tentative="0">
      <w:start w:val="0"/>
      <w:numFmt w:val="bullet"/>
      <w:lvlText w:val="•"/>
      <w:lvlJc w:val="left"/>
      <w:pPr>
        <w:ind w:left="2777" w:hanging="324"/>
      </w:pPr>
      <w:rPr>
        <w:rFonts w:hint="default"/>
        <w:lang w:val="zh-CN" w:eastAsia="zh-CN" w:bidi="zh-CN"/>
      </w:rPr>
    </w:lvl>
    <w:lvl w:ilvl="4" w:tentative="0">
      <w:start w:val="0"/>
      <w:numFmt w:val="bullet"/>
      <w:lvlText w:val="•"/>
      <w:lvlJc w:val="left"/>
      <w:pPr>
        <w:ind w:left="3630" w:hanging="324"/>
      </w:pPr>
      <w:rPr>
        <w:rFonts w:hint="default"/>
        <w:lang w:val="zh-CN" w:eastAsia="zh-CN" w:bidi="zh-CN"/>
      </w:rPr>
    </w:lvl>
    <w:lvl w:ilvl="5" w:tentative="0">
      <w:start w:val="0"/>
      <w:numFmt w:val="bullet"/>
      <w:lvlText w:val="•"/>
      <w:lvlJc w:val="left"/>
      <w:pPr>
        <w:ind w:left="4483" w:hanging="324"/>
      </w:pPr>
      <w:rPr>
        <w:rFonts w:hint="default"/>
        <w:lang w:val="zh-CN" w:eastAsia="zh-CN" w:bidi="zh-CN"/>
      </w:rPr>
    </w:lvl>
    <w:lvl w:ilvl="6" w:tentative="0">
      <w:start w:val="0"/>
      <w:numFmt w:val="bullet"/>
      <w:lvlText w:val="•"/>
      <w:lvlJc w:val="left"/>
      <w:pPr>
        <w:ind w:left="5335" w:hanging="324"/>
      </w:pPr>
      <w:rPr>
        <w:rFonts w:hint="default"/>
        <w:lang w:val="zh-CN" w:eastAsia="zh-CN" w:bidi="zh-CN"/>
      </w:rPr>
    </w:lvl>
    <w:lvl w:ilvl="7" w:tentative="0">
      <w:start w:val="0"/>
      <w:numFmt w:val="bullet"/>
      <w:lvlText w:val="•"/>
      <w:lvlJc w:val="left"/>
      <w:pPr>
        <w:ind w:left="6188" w:hanging="324"/>
      </w:pPr>
      <w:rPr>
        <w:rFonts w:hint="default"/>
        <w:lang w:val="zh-CN" w:eastAsia="zh-CN" w:bidi="zh-CN"/>
      </w:rPr>
    </w:lvl>
    <w:lvl w:ilvl="8" w:tentative="0">
      <w:start w:val="0"/>
      <w:numFmt w:val="bullet"/>
      <w:lvlText w:val="•"/>
      <w:lvlJc w:val="left"/>
      <w:pPr>
        <w:ind w:left="7040" w:hanging="324"/>
      </w:pPr>
      <w:rPr>
        <w:rFonts w:hint="default"/>
        <w:lang w:val="zh-CN" w:eastAsia="zh-CN" w:bidi="zh-CN"/>
      </w:rPr>
    </w:lvl>
  </w:abstractNum>
  <w:abstractNum w:abstractNumId="2">
    <w:nsid w:val="825EC3C5"/>
    <w:multiLevelType w:val="multilevel"/>
    <w:tmpl w:val="825EC3C5"/>
    <w:lvl w:ilvl="0" w:tentative="0">
      <w:start w:val="1"/>
      <w:numFmt w:val="decimal"/>
      <w:lvlText w:val="%1."/>
      <w:lvlJc w:val="left"/>
      <w:pPr>
        <w:ind w:left="0" w:hanging="312"/>
        <w:jc w:val="left"/>
      </w:pPr>
      <w:rPr>
        <w:rFonts w:hint="default"/>
        <w:spacing w:val="-1"/>
        <w:w w:val="99"/>
        <w:lang w:val="zh-CN" w:eastAsia="zh-CN" w:bidi="zh-CN"/>
      </w:rPr>
    </w:lvl>
    <w:lvl w:ilvl="1" w:tentative="0">
      <w:start w:val="0"/>
      <w:numFmt w:val="bullet"/>
      <w:lvlText w:val="•"/>
      <w:lvlJc w:val="left"/>
      <w:pPr>
        <w:ind w:left="192" w:hanging="312"/>
      </w:pPr>
      <w:rPr>
        <w:rFonts w:hint="default"/>
        <w:lang w:val="zh-CN" w:eastAsia="zh-CN" w:bidi="zh-CN"/>
      </w:rPr>
    </w:lvl>
    <w:lvl w:ilvl="2" w:tentative="0">
      <w:start w:val="0"/>
      <w:numFmt w:val="bullet"/>
      <w:lvlText w:val="•"/>
      <w:lvlJc w:val="left"/>
      <w:pPr>
        <w:ind w:left="385" w:hanging="312"/>
      </w:pPr>
      <w:rPr>
        <w:rFonts w:hint="default"/>
        <w:lang w:val="zh-CN" w:eastAsia="zh-CN" w:bidi="zh-CN"/>
      </w:rPr>
    </w:lvl>
    <w:lvl w:ilvl="3" w:tentative="0">
      <w:start w:val="0"/>
      <w:numFmt w:val="bullet"/>
      <w:lvlText w:val="•"/>
      <w:lvlJc w:val="left"/>
      <w:pPr>
        <w:ind w:left="577" w:hanging="312"/>
      </w:pPr>
      <w:rPr>
        <w:rFonts w:hint="default"/>
        <w:lang w:val="zh-CN" w:eastAsia="zh-CN" w:bidi="zh-CN"/>
      </w:rPr>
    </w:lvl>
    <w:lvl w:ilvl="4" w:tentative="0">
      <w:start w:val="0"/>
      <w:numFmt w:val="bullet"/>
      <w:lvlText w:val="•"/>
      <w:lvlJc w:val="left"/>
      <w:pPr>
        <w:ind w:left="770" w:hanging="312"/>
      </w:pPr>
      <w:rPr>
        <w:rFonts w:hint="default"/>
        <w:lang w:val="zh-CN" w:eastAsia="zh-CN" w:bidi="zh-CN"/>
      </w:rPr>
    </w:lvl>
    <w:lvl w:ilvl="5" w:tentative="0">
      <w:start w:val="0"/>
      <w:numFmt w:val="bullet"/>
      <w:lvlText w:val="•"/>
      <w:lvlJc w:val="left"/>
      <w:pPr>
        <w:ind w:left="962" w:hanging="312"/>
      </w:pPr>
      <w:rPr>
        <w:rFonts w:hint="default"/>
        <w:lang w:val="zh-CN" w:eastAsia="zh-CN" w:bidi="zh-CN"/>
      </w:rPr>
    </w:lvl>
    <w:lvl w:ilvl="6" w:tentative="0">
      <w:start w:val="0"/>
      <w:numFmt w:val="bullet"/>
      <w:lvlText w:val="•"/>
      <w:lvlJc w:val="left"/>
      <w:pPr>
        <w:ind w:left="1155" w:hanging="312"/>
      </w:pPr>
      <w:rPr>
        <w:rFonts w:hint="default"/>
        <w:lang w:val="zh-CN" w:eastAsia="zh-CN" w:bidi="zh-CN"/>
      </w:rPr>
    </w:lvl>
    <w:lvl w:ilvl="7" w:tentative="0">
      <w:start w:val="0"/>
      <w:numFmt w:val="bullet"/>
      <w:lvlText w:val="•"/>
      <w:lvlJc w:val="left"/>
      <w:pPr>
        <w:ind w:left="1347" w:hanging="312"/>
      </w:pPr>
      <w:rPr>
        <w:rFonts w:hint="default"/>
        <w:lang w:val="zh-CN" w:eastAsia="zh-CN" w:bidi="zh-CN"/>
      </w:rPr>
    </w:lvl>
    <w:lvl w:ilvl="8" w:tentative="0">
      <w:start w:val="0"/>
      <w:numFmt w:val="bullet"/>
      <w:lvlText w:val="•"/>
      <w:lvlJc w:val="left"/>
      <w:pPr>
        <w:ind w:left="1540" w:hanging="312"/>
      </w:pPr>
      <w:rPr>
        <w:rFonts w:hint="default"/>
        <w:lang w:val="zh-CN" w:eastAsia="zh-CN" w:bidi="zh-CN"/>
      </w:rPr>
    </w:lvl>
  </w:abstractNum>
  <w:abstractNum w:abstractNumId="3">
    <w:nsid w:val="845B5372"/>
    <w:multiLevelType w:val="multilevel"/>
    <w:tmpl w:val="845B5372"/>
    <w:lvl w:ilvl="0" w:tentative="0">
      <w:start w:val="1"/>
      <w:numFmt w:val="decimal"/>
      <w:lvlText w:val="%1."/>
      <w:lvlJc w:val="left"/>
      <w:pPr>
        <w:ind w:left="222"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4">
    <w:nsid w:val="8461FADE"/>
    <w:multiLevelType w:val="multilevel"/>
    <w:tmpl w:val="8461FADE"/>
    <w:lvl w:ilvl="0" w:tentative="0">
      <w:start w:val="1"/>
      <w:numFmt w:val="decimal"/>
      <w:lvlText w:val="%1."/>
      <w:lvlJc w:val="left"/>
      <w:pPr>
        <w:ind w:left="1184"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936" w:hanging="324"/>
      </w:pPr>
      <w:rPr>
        <w:rFonts w:hint="default"/>
        <w:lang w:val="zh-CN" w:eastAsia="zh-CN" w:bidi="zh-CN"/>
      </w:rPr>
    </w:lvl>
    <w:lvl w:ilvl="2" w:tentative="0">
      <w:start w:val="0"/>
      <w:numFmt w:val="bullet"/>
      <w:lvlText w:val="•"/>
      <w:lvlJc w:val="left"/>
      <w:pPr>
        <w:ind w:left="2693" w:hanging="324"/>
      </w:pPr>
      <w:rPr>
        <w:rFonts w:hint="default"/>
        <w:lang w:val="zh-CN" w:eastAsia="zh-CN" w:bidi="zh-CN"/>
      </w:rPr>
    </w:lvl>
    <w:lvl w:ilvl="3" w:tentative="0">
      <w:start w:val="0"/>
      <w:numFmt w:val="bullet"/>
      <w:lvlText w:val="•"/>
      <w:lvlJc w:val="left"/>
      <w:pPr>
        <w:ind w:left="3449" w:hanging="324"/>
      </w:pPr>
      <w:rPr>
        <w:rFonts w:hint="default"/>
        <w:lang w:val="zh-CN" w:eastAsia="zh-CN" w:bidi="zh-CN"/>
      </w:rPr>
    </w:lvl>
    <w:lvl w:ilvl="4" w:tentative="0">
      <w:start w:val="0"/>
      <w:numFmt w:val="bullet"/>
      <w:lvlText w:val="•"/>
      <w:lvlJc w:val="left"/>
      <w:pPr>
        <w:ind w:left="4206" w:hanging="324"/>
      </w:pPr>
      <w:rPr>
        <w:rFonts w:hint="default"/>
        <w:lang w:val="zh-CN" w:eastAsia="zh-CN" w:bidi="zh-CN"/>
      </w:rPr>
    </w:lvl>
    <w:lvl w:ilvl="5" w:tentative="0">
      <w:start w:val="0"/>
      <w:numFmt w:val="bullet"/>
      <w:lvlText w:val="•"/>
      <w:lvlJc w:val="left"/>
      <w:pPr>
        <w:ind w:left="4963" w:hanging="324"/>
      </w:pPr>
      <w:rPr>
        <w:rFonts w:hint="default"/>
        <w:lang w:val="zh-CN" w:eastAsia="zh-CN" w:bidi="zh-CN"/>
      </w:rPr>
    </w:lvl>
    <w:lvl w:ilvl="6" w:tentative="0">
      <w:start w:val="0"/>
      <w:numFmt w:val="bullet"/>
      <w:lvlText w:val="•"/>
      <w:lvlJc w:val="left"/>
      <w:pPr>
        <w:ind w:left="5719" w:hanging="324"/>
      </w:pPr>
      <w:rPr>
        <w:rFonts w:hint="default"/>
        <w:lang w:val="zh-CN" w:eastAsia="zh-CN" w:bidi="zh-CN"/>
      </w:rPr>
    </w:lvl>
    <w:lvl w:ilvl="7" w:tentative="0">
      <w:start w:val="0"/>
      <w:numFmt w:val="bullet"/>
      <w:lvlText w:val="•"/>
      <w:lvlJc w:val="left"/>
      <w:pPr>
        <w:ind w:left="6476" w:hanging="324"/>
      </w:pPr>
      <w:rPr>
        <w:rFonts w:hint="default"/>
        <w:lang w:val="zh-CN" w:eastAsia="zh-CN" w:bidi="zh-CN"/>
      </w:rPr>
    </w:lvl>
    <w:lvl w:ilvl="8" w:tentative="0">
      <w:start w:val="0"/>
      <w:numFmt w:val="bullet"/>
      <w:lvlText w:val="•"/>
      <w:lvlJc w:val="left"/>
      <w:pPr>
        <w:ind w:left="7232" w:hanging="324"/>
      </w:pPr>
      <w:rPr>
        <w:rFonts w:hint="default"/>
        <w:lang w:val="zh-CN" w:eastAsia="zh-CN" w:bidi="zh-CN"/>
      </w:rPr>
    </w:lvl>
  </w:abstractNum>
  <w:abstractNum w:abstractNumId="5">
    <w:nsid w:val="883B3669"/>
    <w:multiLevelType w:val="multilevel"/>
    <w:tmpl w:val="883B3669"/>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6">
    <w:nsid w:val="8CAEB125"/>
    <w:multiLevelType w:val="multilevel"/>
    <w:tmpl w:val="8CAEB125"/>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7">
    <w:nsid w:val="91995D4F"/>
    <w:multiLevelType w:val="multilevel"/>
    <w:tmpl w:val="91995D4F"/>
    <w:lvl w:ilvl="0" w:tentative="0">
      <w:start w:val="1"/>
      <w:numFmt w:val="decimal"/>
      <w:lvlText w:val="%1."/>
      <w:lvlJc w:val="left"/>
      <w:pPr>
        <w:ind w:left="122" w:hanging="322"/>
        <w:jc w:val="left"/>
      </w:pPr>
      <w:rPr>
        <w:rFonts w:hint="default" w:ascii="楷体_GB2312" w:hAnsi="楷体_GB2312" w:eastAsia="楷体_GB2312" w:cs="楷体_GB2312"/>
        <w:spacing w:val="-2"/>
        <w:w w:val="99"/>
        <w:sz w:val="30"/>
        <w:szCs w:val="30"/>
        <w:lang w:val="zh-CN" w:eastAsia="zh-CN" w:bidi="zh-CN"/>
      </w:rPr>
    </w:lvl>
    <w:lvl w:ilvl="1" w:tentative="0">
      <w:start w:val="2"/>
      <w:numFmt w:val="decimal"/>
      <w:lvlText w:val="%2."/>
      <w:lvlJc w:val="left"/>
      <w:pPr>
        <w:ind w:left="1401" w:hanging="181"/>
        <w:jc w:val="left"/>
      </w:pPr>
      <w:rPr>
        <w:rFonts w:hint="default" w:ascii="Times New Roman" w:hAnsi="Times New Roman" w:eastAsia="Times New Roman" w:cs="Times New Roman"/>
        <w:w w:val="100"/>
        <w:sz w:val="22"/>
        <w:szCs w:val="22"/>
        <w:lang w:val="zh-CN" w:eastAsia="zh-CN" w:bidi="zh-CN"/>
      </w:rPr>
    </w:lvl>
    <w:lvl w:ilvl="2" w:tentative="0">
      <w:start w:val="0"/>
      <w:numFmt w:val="bullet"/>
      <w:lvlText w:val="•"/>
      <w:lvlJc w:val="left"/>
      <w:pPr>
        <w:ind w:left="2211" w:hanging="181"/>
      </w:pPr>
      <w:rPr>
        <w:rFonts w:hint="default"/>
        <w:lang w:val="zh-CN" w:eastAsia="zh-CN" w:bidi="zh-CN"/>
      </w:rPr>
    </w:lvl>
    <w:lvl w:ilvl="3" w:tentative="0">
      <w:start w:val="0"/>
      <w:numFmt w:val="bullet"/>
      <w:lvlText w:val="•"/>
      <w:lvlJc w:val="left"/>
      <w:pPr>
        <w:ind w:left="3023" w:hanging="181"/>
      </w:pPr>
      <w:rPr>
        <w:rFonts w:hint="default"/>
        <w:lang w:val="zh-CN" w:eastAsia="zh-CN" w:bidi="zh-CN"/>
      </w:rPr>
    </w:lvl>
    <w:lvl w:ilvl="4" w:tentative="0">
      <w:start w:val="0"/>
      <w:numFmt w:val="bullet"/>
      <w:lvlText w:val="•"/>
      <w:lvlJc w:val="left"/>
      <w:pPr>
        <w:ind w:left="3835" w:hanging="181"/>
      </w:pPr>
      <w:rPr>
        <w:rFonts w:hint="default"/>
        <w:lang w:val="zh-CN" w:eastAsia="zh-CN" w:bidi="zh-CN"/>
      </w:rPr>
    </w:lvl>
    <w:lvl w:ilvl="5" w:tentative="0">
      <w:start w:val="0"/>
      <w:numFmt w:val="bullet"/>
      <w:lvlText w:val="•"/>
      <w:lvlJc w:val="left"/>
      <w:pPr>
        <w:ind w:left="4647" w:hanging="181"/>
      </w:pPr>
      <w:rPr>
        <w:rFonts w:hint="default"/>
        <w:lang w:val="zh-CN" w:eastAsia="zh-CN" w:bidi="zh-CN"/>
      </w:rPr>
    </w:lvl>
    <w:lvl w:ilvl="6" w:tentative="0">
      <w:start w:val="0"/>
      <w:numFmt w:val="bullet"/>
      <w:lvlText w:val="•"/>
      <w:lvlJc w:val="left"/>
      <w:pPr>
        <w:ind w:left="5458" w:hanging="181"/>
      </w:pPr>
      <w:rPr>
        <w:rFonts w:hint="default"/>
        <w:lang w:val="zh-CN" w:eastAsia="zh-CN" w:bidi="zh-CN"/>
      </w:rPr>
    </w:lvl>
    <w:lvl w:ilvl="7" w:tentative="0">
      <w:start w:val="0"/>
      <w:numFmt w:val="bullet"/>
      <w:lvlText w:val="•"/>
      <w:lvlJc w:val="left"/>
      <w:pPr>
        <w:ind w:left="6270" w:hanging="181"/>
      </w:pPr>
      <w:rPr>
        <w:rFonts w:hint="default"/>
        <w:lang w:val="zh-CN" w:eastAsia="zh-CN" w:bidi="zh-CN"/>
      </w:rPr>
    </w:lvl>
    <w:lvl w:ilvl="8" w:tentative="0">
      <w:start w:val="0"/>
      <w:numFmt w:val="bullet"/>
      <w:lvlText w:val="•"/>
      <w:lvlJc w:val="left"/>
      <w:pPr>
        <w:ind w:left="7082" w:hanging="181"/>
      </w:pPr>
      <w:rPr>
        <w:rFonts w:hint="default"/>
        <w:lang w:val="zh-CN" w:eastAsia="zh-CN" w:bidi="zh-CN"/>
      </w:rPr>
    </w:lvl>
  </w:abstractNum>
  <w:abstractNum w:abstractNumId="8">
    <w:nsid w:val="91B69C97"/>
    <w:multiLevelType w:val="multilevel"/>
    <w:tmpl w:val="91B69C97"/>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9">
    <w:nsid w:val="9239341B"/>
    <w:multiLevelType w:val="multilevel"/>
    <w:tmpl w:val="9239341B"/>
    <w:lvl w:ilvl="0" w:tentative="0">
      <w:start w:val="1"/>
      <w:numFmt w:val="decimal"/>
      <w:lvlText w:val="%1."/>
      <w:lvlJc w:val="left"/>
      <w:pPr>
        <w:ind w:left="1425"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42" w:hanging="248"/>
      </w:pPr>
      <w:rPr>
        <w:rFonts w:hint="default"/>
        <w:lang w:val="zh-CN" w:eastAsia="zh-CN" w:bidi="zh-CN"/>
      </w:rPr>
    </w:lvl>
    <w:lvl w:ilvl="2" w:tentative="0">
      <w:start w:val="0"/>
      <w:numFmt w:val="bullet"/>
      <w:lvlText w:val="•"/>
      <w:lvlJc w:val="left"/>
      <w:pPr>
        <w:ind w:left="3065" w:hanging="248"/>
      </w:pPr>
      <w:rPr>
        <w:rFonts w:hint="default"/>
        <w:lang w:val="zh-CN" w:eastAsia="zh-CN" w:bidi="zh-CN"/>
      </w:rPr>
    </w:lvl>
    <w:lvl w:ilvl="3" w:tentative="0">
      <w:start w:val="0"/>
      <w:numFmt w:val="bullet"/>
      <w:lvlText w:val="•"/>
      <w:lvlJc w:val="left"/>
      <w:pPr>
        <w:ind w:left="3887" w:hanging="248"/>
      </w:pPr>
      <w:rPr>
        <w:rFonts w:hint="default"/>
        <w:lang w:val="zh-CN" w:eastAsia="zh-CN" w:bidi="zh-CN"/>
      </w:rPr>
    </w:lvl>
    <w:lvl w:ilvl="4" w:tentative="0">
      <w:start w:val="0"/>
      <w:numFmt w:val="bullet"/>
      <w:lvlText w:val="•"/>
      <w:lvlJc w:val="left"/>
      <w:pPr>
        <w:ind w:left="4710" w:hanging="248"/>
      </w:pPr>
      <w:rPr>
        <w:rFonts w:hint="default"/>
        <w:lang w:val="zh-CN" w:eastAsia="zh-CN" w:bidi="zh-CN"/>
      </w:rPr>
    </w:lvl>
    <w:lvl w:ilvl="5" w:tentative="0">
      <w:start w:val="0"/>
      <w:numFmt w:val="bullet"/>
      <w:lvlText w:val="•"/>
      <w:lvlJc w:val="left"/>
      <w:pPr>
        <w:ind w:left="5532" w:hanging="248"/>
      </w:pPr>
      <w:rPr>
        <w:rFonts w:hint="default"/>
        <w:lang w:val="zh-CN" w:eastAsia="zh-CN" w:bidi="zh-CN"/>
      </w:rPr>
    </w:lvl>
    <w:lvl w:ilvl="6" w:tentative="0">
      <w:start w:val="0"/>
      <w:numFmt w:val="bullet"/>
      <w:lvlText w:val="•"/>
      <w:lvlJc w:val="left"/>
      <w:pPr>
        <w:ind w:left="6355" w:hanging="248"/>
      </w:pPr>
      <w:rPr>
        <w:rFonts w:hint="default"/>
        <w:lang w:val="zh-CN" w:eastAsia="zh-CN" w:bidi="zh-CN"/>
      </w:rPr>
    </w:lvl>
    <w:lvl w:ilvl="7" w:tentative="0">
      <w:start w:val="0"/>
      <w:numFmt w:val="bullet"/>
      <w:lvlText w:val="•"/>
      <w:lvlJc w:val="left"/>
      <w:pPr>
        <w:ind w:left="7177" w:hanging="248"/>
      </w:pPr>
      <w:rPr>
        <w:rFonts w:hint="default"/>
        <w:lang w:val="zh-CN" w:eastAsia="zh-CN" w:bidi="zh-CN"/>
      </w:rPr>
    </w:lvl>
    <w:lvl w:ilvl="8" w:tentative="0">
      <w:start w:val="0"/>
      <w:numFmt w:val="bullet"/>
      <w:lvlText w:val="•"/>
      <w:lvlJc w:val="left"/>
      <w:pPr>
        <w:ind w:left="8000" w:hanging="248"/>
      </w:pPr>
      <w:rPr>
        <w:rFonts w:hint="default"/>
        <w:lang w:val="zh-CN" w:eastAsia="zh-CN" w:bidi="zh-CN"/>
      </w:rPr>
    </w:lvl>
  </w:abstractNum>
  <w:abstractNum w:abstractNumId="10">
    <w:nsid w:val="9288B902"/>
    <w:multiLevelType w:val="multilevel"/>
    <w:tmpl w:val="9288B902"/>
    <w:lvl w:ilvl="0" w:tentative="0">
      <w:start w:val="1"/>
      <w:numFmt w:val="decimal"/>
      <w:lvlText w:val="%1."/>
      <w:lvlJc w:val="left"/>
      <w:pPr>
        <w:ind w:left="22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072" w:hanging="324"/>
      </w:pPr>
      <w:rPr>
        <w:rFonts w:hint="default"/>
        <w:lang w:val="zh-CN" w:eastAsia="zh-CN" w:bidi="zh-CN"/>
      </w:rPr>
    </w:lvl>
    <w:lvl w:ilvl="2" w:tentative="0">
      <w:start w:val="0"/>
      <w:numFmt w:val="bullet"/>
      <w:lvlText w:val="•"/>
      <w:lvlJc w:val="left"/>
      <w:pPr>
        <w:ind w:left="1925" w:hanging="324"/>
      </w:pPr>
      <w:rPr>
        <w:rFonts w:hint="default"/>
        <w:lang w:val="zh-CN" w:eastAsia="zh-CN" w:bidi="zh-CN"/>
      </w:rPr>
    </w:lvl>
    <w:lvl w:ilvl="3" w:tentative="0">
      <w:start w:val="0"/>
      <w:numFmt w:val="bullet"/>
      <w:lvlText w:val="•"/>
      <w:lvlJc w:val="left"/>
      <w:pPr>
        <w:ind w:left="2777" w:hanging="324"/>
      </w:pPr>
      <w:rPr>
        <w:rFonts w:hint="default"/>
        <w:lang w:val="zh-CN" w:eastAsia="zh-CN" w:bidi="zh-CN"/>
      </w:rPr>
    </w:lvl>
    <w:lvl w:ilvl="4" w:tentative="0">
      <w:start w:val="0"/>
      <w:numFmt w:val="bullet"/>
      <w:lvlText w:val="•"/>
      <w:lvlJc w:val="left"/>
      <w:pPr>
        <w:ind w:left="3630" w:hanging="324"/>
      </w:pPr>
      <w:rPr>
        <w:rFonts w:hint="default"/>
        <w:lang w:val="zh-CN" w:eastAsia="zh-CN" w:bidi="zh-CN"/>
      </w:rPr>
    </w:lvl>
    <w:lvl w:ilvl="5" w:tentative="0">
      <w:start w:val="0"/>
      <w:numFmt w:val="bullet"/>
      <w:lvlText w:val="•"/>
      <w:lvlJc w:val="left"/>
      <w:pPr>
        <w:ind w:left="4483" w:hanging="324"/>
      </w:pPr>
      <w:rPr>
        <w:rFonts w:hint="default"/>
        <w:lang w:val="zh-CN" w:eastAsia="zh-CN" w:bidi="zh-CN"/>
      </w:rPr>
    </w:lvl>
    <w:lvl w:ilvl="6" w:tentative="0">
      <w:start w:val="0"/>
      <w:numFmt w:val="bullet"/>
      <w:lvlText w:val="•"/>
      <w:lvlJc w:val="left"/>
      <w:pPr>
        <w:ind w:left="5335" w:hanging="324"/>
      </w:pPr>
      <w:rPr>
        <w:rFonts w:hint="default"/>
        <w:lang w:val="zh-CN" w:eastAsia="zh-CN" w:bidi="zh-CN"/>
      </w:rPr>
    </w:lvl>
    <w:lvl w:ilvl="7" w:tentative="0">
      <w:start w:val="0"/>
      <w:numFmt w:val="bullet"/>
      <w:lvlText w:val="•"/>
      <w:lvlJc w:val="left"/>
      <w:pPr>
        <w:ind w:left="6188" w:hanging="324"/>
      </w:pPr>
      <w:rPr>
        <w:rFonts w:hint="default"/>
        <w:lang w:val="zh-CN" w:eastAsia="zh-CN" w:bidi="zh-CN"/>
      </w:rPr>
    </w:lvl>
    <w:lvl w:ilvl="8" w:tentative="0">
      <w:start w:val="0"/>
      <w:numFmt w:val="bullet"/>
      <w:lvlText w:val="•"/>
      <w:lvlJc w:val="left"/>
      <w:pPr>
        <w:ind w:left="7040" w:hanging="324"/>
      </w:pPr>
      <w:rPr>
        <w:rFonts w:hint="default"/>
        <w:lang w:val="zh-CN" w:eastAsia="zh-CN" w:bidi="zh-CN"/>
      </w:rPr>
    </w:lvl>
  </w:abstractNum>
  <w:abstractNum w:abstractNumId="11">
    <w:nsid w:val="9377BC45"/>
    <w:multiLevelType w:val="multilevel"/>
    <w:tmpl w:val="9377BC45"/>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2">
    <w:nsid w:val="98CD717A"/>
    <w:multiLevelType w:val="multilevel"/>
    <w:tmpl w:val="98CD717A"/>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3">
    <w:nsid w:val="9ACF65A0"/>
    <w:multiLevelType w:val="multilevel"/>
    <w:tmpl w:val="9ACF65A0"/>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14">
    <w:nsid w:val="9C11E984"/>
    <w:multiLevelType w:val="multilevel"/>
    <w:tmpl w:val="9C11E984"/>
    <w:lvl w:ilvl="0" w:tentative="0">
      <w:start w:val="1"/>
      <w:numFmt w:val="decimal"/>
      <w:lvlText w:val="%1."/>
      <w:lvlJc w:val="left"/>
      <w:pPr>
        <w:ind w:left="1080" w:hanging="332"/>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2020" w:hanging="332"/>
      </w:pPr>
      <w:rPr>
        <w:rFonts w:hint="default"/>
        <w:lang w:val="zh-CN" w:eastAsia="zh-CN" w:bidi="zh-CN"/>
      </w:rPr>
    </w:lvl>
    <w:lvl w:ilvl="2" w:tentative="0">
      <w:start w:val="0"/>
      <w:numFmt w:val="bullet"/>
      <w:lvlText w:val="•"/>
      <w:lvlJc w:val="left"/>
      <w:pPr>
        <w:ind w:left="2961" w:hanging="332"/>
      </w:pPr>
      <w:rPr>
        <w:rFonts w:hint="default"/>
        <w:lang w:val="zh-CN" w:eastAsia="zh-CN" w:bidi="zh-CN"/>
      </w:rPr>
    </w:lvl>
    <w:lvl w:ilvl="3" w:tentative="0">
      <w:start w:val="0"/>
      <w:numFmt w:val="bullet"/>
      <w:lvlText w:val="•"/>
      <w:lvlJc w:val="left"/>
      <w:pPr>
        <w:ind w:left="3901" w:hanging="332"/>
      </w:pPr>
      <w:rPr>
        <w:rFonts w:hint="default"/>
        <w:lang w:val="zh-CN" w:eastAsia="zh-CN" w:bidi="zh-CN"/>
      </w:rPr>
    </w:lvl>
    <w:lvl w:ilvl="4" w:tentative="0">
      <w:start w:val="0"/>
      <w:numFmt w:val="bullet"/>
      <w:lvlText w:val="•"/>
      <w:lvlJc w:val="left"/>
      <w:pPr>
        <w:ind w:left="4842" w:hanging="332"/>
      </w:pPr>
      <w:rPr>
        <w:rFonts w:hint="default"/>
        <w:lang w:val="zh-CN" w:eastAsia="zh-CN" w:bidi="zh-CN"/>
      </w:rPr>
    </w:lvl>
    <w:lvl w:ilvl="5" w:tentative="0">
      <w:start w:val="0"/>
      <w:numFmt w:val="bullet"/>
      <w:lvlText w:val="•"/>
      <w:lvlJc w:val="left"/>
      <w:pPr>
        <w:ind w:left="5783" w:hanging="332"/>
      </w:pPr>
      <w:rPr>
        <w:rFonts w:hint="default"/>
        <w:lang w:val="zh-CN" w:eastAsia="zh-CN" w:bidi="zh-CN"/>
      </w:rPr>
    </w:lvl>
    <w:lvl w:ilvl="6" w:tentative="0">
      <w:start w:val="0"/>
      <w:numFmt w:val="bullet"/>
      <w:lvlText w:val="•"/>
      <w:lvlJc w:val="left"/>
      <w:pPr>
        <w:ind w:left="6723" w:hanging="332"/>
      </w:pPr>
      <w:rPr>
        <w:rFonts w:hint="default"/>
        <w:lang w:val="zh-CN" w:eastAsia="zh-CN" w:bidi="zh-CN"/>
      </w:rPr>
    </w:lvl>
    <w:lvl w:ilvl="7" w:tentative="0">
      <w:start w:val="0"/>
      <w:numFmt w:val="bullet"/>
      <w:lvlText w:val="•"/>
      <w:lvlJc w:val="left"/>
      <w:pPr>
        <w:ind w:left="7664" w:hanging="332"/>
      </w:pPr>
      <w:rPr>
        <w:rFonts w:hint="default"/>
        <w:lang w:val="zh-CN" w:eastAsia="zh-CN" w:bidi="zh-CN"/>
      </w:rPr>
    </w:lvl>
    <w:lvl w:ilvl="8" w:tentative="0">
      <w:start w:val="0"/>
      <w:numFmt w:val="bullet"/>
      <w:lvlText w:val="•"/>
      <w:lvlJc w:val="left"/>
      <w:pPr>
        <w:ind w:left="8604" w:hanging="332"/>
      </w:pPr>
      <w:rPr>
        <w:rFonts w:hint="default"/>
        <w:lang w:val="zh-CN" w:eastAsia="zh-CN" w:bidi="zh-CN"/>
      </w:rPr>
    </w:lvl>
  </w:abstractNum>
  <w:abstractNum w:abstractNumId="15">
    <w:nsid w:val="9C7198AA"/>
    <w:multiLevelType w:val="multilevel"/>
    <w:tmpl w:val="9C7198AA"/>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16">
    <w:nsid w:val="9C8AC8EF"/>
    <w:multiLevelType w:val="multilevel"/>
    <w:tmpl w:val="9C8AC8EF"/>
    <w:lvl w:ilvl="0" w:tentative="0">
      <w:start w:val="1"/>
      <w:numFmt w:val="decimal"/>
      <w:lvlText w:val="%1."/>
      <w:lvlJc w:val="left"/>
      <w:pPr>
        <w:ind w:left="16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422" w:hanging="322"/>
      </w:pPr>
      <w:rPr>
        <w:rFonts w:hint="default"/>
        <w:lang w:val="zh-CN" w:eastAsia="zh-CN" w:bidi="zh-CN"/>
      </w:rPr>
    </w:lvl>
    <w:lvl w:ilvl="2" w:tentative="0">
      <w:start w:val="0"/>
      <w:numFmt w:val="bullet"/>
      <w:lvlText w:val="•"/>
      <w:lvlJc w:val="left"/>
      <w:pPr>
        <w:ind w:left="3225" w:hanging="322"/>
      </w:pPr>
      <w:rPr>
        <w:rFonts w:hint="default"/>
        <w:lang w:val="zh-CN" w:eastAsia="zh-CN" w:bidi="zh-CN"/>
      </w:rPr>
    </w:lvl>
    <w:lvl w:ilvl="3" w:tentative="0">
      <w:start w:val="0"/>
      <w:numFmt w:val="bullet"/>
      <w:lvlText w:val="•"/>
      <w:lvlJc w:val="left"/>
      <w:pPr>
        <w:ind w:left="4027" w:hanging="322"/>
      </w:pPr>
      <w:rPr>
        <w:rFonts w:hint="default"/>
        <w:lang w:val="zh-CN" w:eastAsia="zh-CN" w:bidi="zh-CN"/>
      </w:rPr>
    </w:lvl>
    <w:lvl w:ilvl="4" w:tentative="0">
      <w:start w:val="0"/>
      <w:numFmt w:val="bullet"/>
      <w:lvlText w:val="•"/>
      <w:lvlJc w:val="left"/>
      <w:pPr>
        <w:ind w:left="4830" w:hanging="322"/>
      </w:pPr>
      <w:rPr>
        <w:rFonts w:hint="default"/>
        <w:lang w:val="zh-CN" w:eastAsia="zh-CN" w:bidi="zh-CN"/>
      </w:rPr>
    </w:lvl>
    <w:lvl w:ilvl="5" w:tentative="0">
      <w:start w:val="0"/>
      <w:numFmt w:val="bullet"/>
      <w:lvlText w:val="•"/>
      <w:lvlJc w:val="left"/>
      <w:pPr>
        <w:ind w:left="5632" w:hanging="322"/>
      </w:pPr>
      <w:rPr>
        <w:rFonts w:hint="default"/>
        <w:lang w:val="zh-CN" w:eastAsia="zh-CN" w:bidi="zh-CN"/>
      </w:rPr>
    </w:lvl>
    <w:lvl w:ilvl="6" w:tentative="0">
      <w:start w:val="0"/>
      <w:numFmt w:val="bullet"/>
      <w:lvlText w:val="•"/>
      <w:lvlJc w:val="left"/>
      <w:pPr>
        <w:ind w:left="6435" w:hanging="322"/>
      </w:pPr>
      <w:rPr>
        <w:rFonts w:hint="default"/>
        <w:lang w:val="zh-CN" w:eastAsia="zh-CN" w:bidi="zh-CN"/>
      </w:rPr>
    </w:lvl>
    <w:lvl w:ilvl="7" w:tentative="0">
      <w:start w:val="0"/>
      <w:numFmt w:val="bullet"/>
      <w:lvlText w:val="•"/>
      <w:lvlJc w:val="left"/>
      <w:pPr>
        <w:ind w:left="7237" w:hanging="322"/>
      </w:pPr>
      <w:rPr>
        <w:rFonts w:hint="default"/>
        <w:lang w:val="zh-CN" w:eastAsia="zh-CN" w:bidi="zh-CN"/>
      </w:rPr>
    </w:lvl>
    <w:lvl w:ilvl="8" w:tentative="0">
      <w:start w:val="0"/>
      <w:numFmt w:val="bullet"/>
      <w:lvlText w:val="•"/>
      <w:lvlJc w:val="left"/>
      <w:pPr>
        <w:ind w:left="8040" w:hanging="322"/>
      </w:pPr>
      <w:rPr>
        <w:rFonts w:hint="default"/>
        <w:lang w:val="zh-CN" w:eastAsia="zh-CN" w:bidi="zh-CN"/>
      </w:rPr>
    </w:lvl>
  </w:abstractNum>
  <w:abstractNum w:abstractNumId="17">
    <w:nsid w:val="9D5D7490"/>
    <w:multiLevelType w:val="multilevel"/>
    <w:tmpl w:val="9D5D7490"/>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18">
    <w:nsid w:val="9D7EB8E6"/>
    <w:multiLevelType w:val="multilevel"/>
    <w:tmpl w:val="9D7EB8E6"/>
    <w:lvl w:ilvl="0" w:tentative="0">
      <w:start w:val="1"/>
      <w:numFmt w:val="decimal"/>
      <w:lvlText w:val="%1."/>
      <w:lvlJc w:val="left"/>
      <w:pPr>
        <w:ind w:left="812" w:hanging="226"/>
        <w:jc w:val="left"/>
      </w:pPr>
      <w:rPr>
        <w:rFonts w:hint="default" w:ascii="方正仿宋简体" w:hAnsi="方正仿宋简体" w:eastAsia="方正仿宋简体" w:cs="方正仿宋简体"/>
        <w:spacing w:val="-2"/>
        <w:w w:val="100"/>
        <w:sz w:val="22"/>
        <w:szCs w:val="22"/>
        <w:lang w:val="zh-CN" w:eastAsia="zh-CN" w:bidi="zh-CN"/>
      </w:rPr>
    </w:lvl>
    <w:lvl w:ilvl="1" w:tentative="0">
      <w:start w:val="0"/>
      <w:numFmt w:val="bullet"/>
      <w:lvlText w:val="•"/>
      <w:lvlJc w:val="left"/>
      <w:pPr>
        <w:ind w:left="1527" w:hanging="226"/>
      </w:pPr>
      <w:rPr>
        <w:rFonts w:hint="default"/>
        <w:lang w:val="zh-CN" w:eastAsia="zh-CN" w:bidi="zh-CN"/>
      </w:rPr>
    </w:lvl>
    <w:lvl w:ilvl="2" w:tentative="0">
      <w:start w:val="0"/>
      <w:numFmt w:val="bullet"/>
      <w:lvlText w:val="•"/>
      <w:lvlJc w:val="left"/>
      <w:pPr>
        <w:ind w:left="2234" w:hanging="226"/>
      </w:pPr>
      <w:rPr>
        <w:rFonts w:hint="default"/>
        <w:lang w:val="zh-CN" w:eastAsia="zh-CN" w:bidi="zh-CN"/>
      </w:rPr>
    </w:lvl>
    <w:lvl w:ilvl="3" w:tentative="0">
      <w:start w:val="0"/>
      <w:numFmt w:val="bullet"/>
      <w:lvlText w:val="•"/>
      <w:lvlJc w:val="left"/>
      <w:pPr>
        <w:ind w:left="2941" w:hanging="226"/>
      </w:pPr>
      <w:rPr>
        <w:rFonts w:hint="default"/>
        <w:lang w:val="zh-CN" w:eastAsia="zh-CN" w:bidi="zh-CN"/>
      </w:rPr>
    </w:lvl>
    <w:lvl w:ilvl="4" w:tentative="0">
      <w:start w:val="0"/>
      <w:numFmt w:val="bullet"/>
      <w:lvlText w:val="•"/>
      <w:lvlJc w:val="left"/>
      <w:pPr>
        <w:ind w:left="3648" w:hanging="226"/>
      </w:pPr>
      <w:rPr>
        <w:rFonts w:hint="default"/>
        <w:lang w:val="zh-CN" w:eastAsia="zh-CN" w:bidi="zh-CN"/>
      </w:rPr>
    </w:lvl>
    <w:lvl w:ilvl="5" w:tentative="0">
      <w:start w:val="0"/>
      <w:numFmt w:val="bullet"/>
      <w:lvlText w:val="•"/>
      <w:lvlJc w:val="left"/>
      <w:pPr>
        <w:ind w:left="4356" w:hanging="226"/>
      </w:pPr>
      <w:rPr>
        <w:rFonts w:hint="default"/>
        <w:lang w:val="zh-CN" w:eastAsia="zh-CN" w:bidi="zh-CN"/>
      </w:rPr>
    </w:lvl>
    <w:lvl w:ilvl="6" w:tentative="0">
      <w:start w:val="0"/>
      <w:numFmt w:val="bullet"/>
      <w:lvlText w:val="•"/>
      <w:lvlJc w:val="left"/>
      <w:pPr>
        <w:ind w:left="5063" w:hanging="226"/>
      </w:pPr>
      <w:rPr>
        <w:rFonts w:hint="default"/>
        <w:lang w:val="zh-CN" w:eastAsia="zh-CN" w:bidi="zh-CN"/>
      </w:rPr>
    </w:lvl>
    <w:lvl w:ilvl="7" w:tentative="0">
      <w:start w:val="0"/>
      <w:numFmt w:val="bullet"/>
      <w:lvlText w:val="•"/>
      <w:lvlJc w:val="left"/>
      <w:pPr>
        <w:ind w:left="5770" w:hanging="226"/>
      </w:pPr>
      <w:rPr>
        <w:rFonts w:hint="default"/>
        <w:lang w:val="zh-CN" w:eastAsia="zh-CN" w:bidi="zh-CN"/>
      </w:rPr>
    </w:lvl>
    <w:lvl w:ilvl="8" w:tentative="0">
      <w:start w:val="0"/>
      <w:numFmt w:val="bullet"/>
      <w:lvlText w:val="•"/>
      <w:lvlJc w:val="left"/>
      <w:pPr>
        <w:ind w:left="6477" w:hanging="226"/>
      </w:pPr>
      <w:rPr>
        <w:rFonts w:hint="default"/>
        <w:lang w:val="zh-CN" w:eastAsia="zh-CN" w:bidi="zh-CN"/>
      </w:rPr>
    </w:lvl>
  </w:abstractNum>
  <w:abstractNum w:abstractNumId="19">
    <w:nsid w:val="9DFC6F65"/>
    <w:multiLevelType w:val="multilevel"/>
    <w:tmpl w:val="9DFC6F65"/>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20">
    <w:nsid w:val="9F81B9F9"/>
    <w:multiLevelType w:val="multilevel"/>
    <w:tmpl w:val="9F81B9F9"/>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21">
    <w:nsid w:val="A0C93552"/>
    <w:multiLevelType w:val="multilevel"/>
    <w:tmpl w:val="A0C93552"/>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22">
    <w:nsid w:val="A0F05207"/>
    <w:multiLevelType w:val="multilevel"/>
    <w:tmpl w:val="A0F05207"/>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23">
    <w:nsid w:val="A9AC3AA7"/>
    <w:multiLevelType w:val="multilevel"/>
    <w:tmpl w:val="A9AC3AA7"/>
    <w:lvl w:ilvl="0" w:tentative="0">
      <w:start w:val="1"/>
      <w:numFmt w:val="decimal"/>
      <w:lvlText w:val="%1."/>
      <w:lvlJc w:val="left"/>
      <w:pPr>
        <w:ind w:left="1080" w:hanging="332"/>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2020" w:hanging="332"/>
      </w:pPr>
      <w:rPr>
        <w:rFonts w:hint="default"/>
        <w:lang w:val="zh-CN" w:eastAsia="zh-CN" w:bidi="zh-CN"/>
      </w:rPr>
    </w:lvl>
    <w:lvl w:ilvl="2" w:tentative="0">
      <w:start w:val="0"/>
      <w:numFmt w:val="bullet"/>
      <w:lvlText w:val="•"/>
      <w:lvlJc w:val="left"/>
      <w:pPr>
        <w:ind w:left="2961" w:hanging="332"/>
      </w:pPr>
      <w:rPr>
        <w:rFonts w:hint="default"/>
        <w:lang w:val="zh-CN" w:eastAsia="zh-CN" w:bidi="zh-CN"/>
      </w:rPr>
    </w:lvl>
    <w:lvl w:ilvl="3" w:tentative="0">
      <w:start w:val="0"/>
      <w:numFmt w:val="bullet"/>
      <w:lvlText w:val="•"/>
      <w:lvlJc w:val="left"/>
      <w:pPr>
        <w:ind w:left="3901" w:hanging="332"/>
      </w:pPr>
      <w:rPr>
        <w:rFonts w:hint="default"/>
        <w:lang w:val="zh-CN" w:eastAsia="zh-CN" w:bidi="zh-CN"/>
      </w:rPr>
    </w:lvl>
    <w:lvl w:ilvl="4" w:tentative="0">
      <w:start w:val="0"/>
      <w:numFmt w:val="bullet"/>
      <w:lvlText w:val="•"/>
      <w:lvlJc w:val="left"/>
      <w:pPr>
        <w:ind w:left="4842" w:hanging="332"/>
      </w:pPr>
      <w:rPr>
        <w:rFonts w:hint="default"/>
        <w:lang w:val="zh-CN" w:eastAsia="zh-CN" w:bidi="zh-CN"/>
      </w:rPr>
    </w:lvl>
    <w:lvl w:ilvl="5" w:tentative="0">
      <w:start w:val="0"/>
      <w:numFmt w:val="bullet"/>
      <w:lvlText w:val="•"/>
      <w:lvlJc w:val="left"/>
      <w:pPr>
        <w:ind w:left="5783" w:hanging="332"/>
      </w:pPr>
      <w:rPr>
        <w:rFonts w:hint="default"/>
        <w:lang w:val="zh-CN" w:eastAsia="zh-CN" w:bidi="zh-CN"/>
      </w:rPr>
    </w:lvl>
    <w:lvl w:ilvl="6" w:tentative="0">
      <w:start w:val="0"/>
      <w:numFmt w:val="bullet"/>
      <w:lvlText w:val="•"/>
      <w:lvlJc w:val="left"/>
      <w:pPr>
        <w:ind w:left="6723" w:hanging="332"/>
      </w:pPr>
      <w:rPr>
        <w:rFonts w:hint="default"/>
        <w:lang w:val="zh-CN" w:eastAsia="zh-CN" w:bidi="zh-CN"/>
      </w:rPr>
    </w:lvl>
    <w:lvl w:ilvl="7" w:tentative="0">
      <w:start w:val="0"/>
      <w:numFmt w:val="bullet"/>
      <w:lvlText w:val="•"/>
      <w:lvlJc w:val="left"/>
      <w:pPr>
        <w:ind w:left="7664" w:hanging="332"/>
      </w:pPr>
      <w:rPr>
        <w:rFonts w:hint="default"/>
        <w:lang w:val="zh-CN" w:eastAsia="zh-CN" w:bidi="zh-CN"/>
      </w:rPr>
    </w:lvl>
    <w:lvl w:ilvl="8" w:tentative="0">
      <w:start w:val="0"/>
      <w:numFmt w:val="bullet"/>
      <w:lvlText w:val="•"/>
      <w:lvlJc w:val="left"/>
      <w:pPr>
        <w:ind w:left="8604" w:hanging="332"/>
      </w:pPr>
      <w:rPr>
        <w:rFonts w:hint="default"/>
        <w:lang w:val="zh-CN" w:eastAsia="zh-CN" w:bidi="zh-CN"/>
      </w:rPr>
    </w:lvl>
  </w:abstractNum>
  <w:abstractNum w:abstractNumId="24">
    <w:nsid w:val="AAF3F3FA"/>
    <w:multiLevelType w:val="multilevel"/>
    <w:tmpl w:val="AAF3F3FA"/>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25">
    <w:nsid w:val="B0ED9BEA"/>
    <w:multiLevelType w:val="multilevel"/>
    <w:tmpl w:val="B0ED9BEA"/>
    <w:lvl w:ilvl="0" w:tentative="0">
      <w:start w:val="1"/>
      <w:numFmt w:val="decimal"/>
      <w:lvlText w:val="%1."/>
      <w:lvlJc w:val="left"/>
      <w:pPr>
        <w:ind w:left="2044"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2884" w:hanging="324"/>
      </w:pPr>
      <w:rPr>
        <w:rFonts w:hint="default"/>
        <w:lang w:val="zh-CN" w:eastAsia="zh-CN" w:bidi="zh-CN"/>
      </w:rPr>
    </w:lvl>
    <w:lvl w:ilvl="2" w:tentative="0">
      <w:start w:val="0"/>
      <w:numFmt w:val="bullet"/>
      <w:lvlText w:val="•"/>
      <w:lvlJc w:val="left"/>
      <w:pPr>
        <w:ind w:left="3729" w:hanging="324"/>
      </w:pPr>
      <w:rPr>
        <w:rFonts w:hint="default"/>
        <w:lang w:val="zh-CN" w:eastAsia="zh-CN" w:bidi="zh-CN"/>
      </w:rPr>
    </w:lvl>
    <w:lvl w:ilvl="3" w:tentative="0">
      <w:start w:val="0"/>
      <w:numFmt w:val="bullet"/>
      <w:lvlText w:val="•"/>
      <w:lvlJc w:val="left"/>
      <w:pPr>
        <w:ind w:left="4573" w:hanging="324"/>
      </w:pPr>
      <w:rPr>
        <w:rFonts w:hint="default"/>
        <w:lang w:val="zh-CN" w:eastAsia="zh-CN" w:bidi="zh-CN"/>
      </w:rPr>
    </w:lvl>
    <w:lvl w:ilvl="4" w:tentative="0">
      <w:start w:val="0"/>
      <w:numFmt w:val="bullet"/>
      <w:lvlText w:val="•"/>
      <w:lvlJc w:val="left"/>
      <w:pPr>
        <w:ind w:left="5418" w:hanging="324"/>
      </w:pPr>
      <w:rPr>
        <w:rFonts w:hint="default"/>
        <w:lang w:val="zh-CN" w:eastAsia="zh-CN" w:bidi="zh-CN"/>
      </w:rPr>
    </w:lvl>
    <w:lvl w:ilvl="5" w:tentative="0">
      <w:start w:val="0"/>
      <w:numFmt w:val="bullet"/>
      <w:lvlText w:val="•"/>
      <w:lvlJc w:val="left"/>
      <w:pPr>
        <w:ind w:left="6263" w:hanging="324"/>
      </w:pPr>
      <w:rPr>
        <w:rFonts w:hint="default"/>
        <w:lang w:val="zh-CN" w:eastAsia="zh-CN" w:bidi="zh-CN"/>
      </w:rPr>
    </w:lvl>
    <w:lvl w:ilvl="6" w:tentative="0">
      <w:start w:val="0"/>
      <w:numFmt w:val="bullet"/>
      <w:lvlText w:val="•"/>
      <w:lvlJc w:val="left"/>
      <w:pPr>
        <w:ind w:left="7107" w:hanging="324"/>
      </w:pPr>
      <w:rPr>
        <w:rFonts w:hint="default"/>
        <w:lang w:val="zh-CN" w:eastAsia="zh-CN" w:bidi="zh-CN"/>
      </w:rPr>
    </w:lvl>
    <w:lvl w:ilvl="7" w:tentative="0">
      <w:start w:val="0"/>
      <w:numFmt w:val="bullet"/>
      <w:lvlText w:val="•"/>
      <w:lvlJc w:val="left"/>
      <w:pPr>
        <w:ind w:left="7952" w:hanging="324"/>
      </w:pPr>
      <w:rPr>
        <w:rFonts w:hint="default"/>
        <w:lang w:val="zh-CN" w:eastAsia="zh-CN" w:bidi="zh-CN"/>
      </w:rPr>
    </w:lvl>
    <w:lvl w:ilvl="8" w:tentative="0">
      <w:start w:val="0"/>
      <w:numFmt w:val="bullet"/>
      <w:lvlText w:val="•"/>
      <w:lvlJc w:val="left"/>
      <w:pPr>
        <w:ind w:left="8796" w:hanging="324"/>
      </w:pPr>
      <w:rPr>
        <w:rFonts w:hint="default"/>
        <w:lang w:val="zh-CN" w:eastAsia="zh-CN" w:bidi="zh-CN"/>
      </w:rPr>
    </w:lvl>
  </w:abstractNum>
  <w:abstractNum w:abstractNumId="26">
    <w:nsid w:val="B0F1ACD9"/>
    <w:multiLevelType w:val="multilevel"/>
    <w:tmpl w:val="B0F1ACD9"/>
    <w:lvl w:ilvl="0" w:tentative="0">
      <w:start w:val="1"/>
      <w:numFmt w:val="decimal"/>
      <w:lvlText w:val="%1."/>
      <w:lvlJc w:val="left"/>
      <w:pPr>
        <w:ind w:left="16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422" w:hanging="322"/>
      </w:pPr>
      <w:rPr>
        <w:rFonts w:hint="default"/>
        <w:lang w:val="zh-CN" w:eastAsia="zh-CN" w:bidi="zh-CN"/>
      </w:rPr>
    </w:lvl>
    <w:lvl w:ilvl="2" w:tentative="0">
      <w:start w:val="0"/>
      <w:numFmt w:val="bullet"/>
      <w:lvlText w:val="•"/>
      <w:lvlJc w:val="left"/>
      <w:pPr>
        <w:ind w:left="3225" w:hanging="322"/>
      </w:pPr>
      <w:rPr>
        <w:rFonts w:hint="default"/>
        <w:lang w:val="zh-CN" w:eastAsia="zh-CN" w:bidi="zh-CN"/>
      </w:rPr>
    </w:lvl>
    <w:lvl w:ilvl="3" w:tentative="0">
      <w:start w:val="0"/>
      <w:numFmt w:val="bullet"/>
      <w:lvlText w:val="•"/>
      <w:lvlJc w:val="left"/>
      <w:pPr>
        <w:ind w:left="4027" w:hanging="322"/>
      </w:pPr>
      <w:rPr>
        <w:rFonts w:hint="default"/>
        <w:lang w:val="zh-CN" w:eastAsia="zh-CN" w:bidi="zh-CN"/>
      </w:rPr>
    </w:lvl>
    <w:lvl w:ilvl="4" w:tentative="0">
      <w:start w:val="0"/>
      <w:numFmt w:val="bullet"/>
      <w:lvlText w:val="•"/>
      <w:lvlJc w:val="left"/>
      <w:pPr>
        <w:ind w:left="4830" w:hanging="322"/>
      </w:pPr>
      <w:rPr>
        <w:rFonts w:hint="default"/>
        <w:lang w:val="zh-CN" w:eastAsia="zh-CN" w:bidi="zh-CN"/>
      </w:rPr>
    </w:lvl>
    <w:lvl w:ilvl="5" w:tentative="0">
      <w:start w:val="0"/>
      <w:numFmt w:val="bullet"/>
      <w:lvlText w:val="•"/>
      <w:lvlJc w:val="left"/>
      <w:pPr>
        <w:ind w:left="5632" w:hanging="322"/>
      </w:pPr>
      <w:rPr>
        <w:rFonts w:hint="default"/>
        <w:lang w:val="zh-CN" w:eastAsia="zh-CN" w:bidi="zh-CN"/>
      </w:rPr>
    </w:lvl>
    <w:lvl w:ilvl="6" w:tentative="0">
      <w:start w:val="0"/>
      <w:numFmt w:val="bullet"/>
      <w:lvlText w:val="•"/>
      <w:lvlJc w:val="left"/>
      <w:pPr>
        <w:ind w:left="6435" w:hanging="322"/>
      </w:pPr>
      <w:rPr>
        <w:rFonts w:hint="default"/>
        <w:lang w:val="zh-CN" w:eastAsia="zh-CN" w:bidi="zh-CN"/>
      </w:rPr>
    </w:lvl>
    <w:lvl w:ilvl="7" w:tentative="0">
      <w:start w:val="0"/>
      <w:numFmt w:val="bullet"/>
      <w:lvlText w:val="•"/>
      <w:lvlJc w:val="left"/>
      <w:pPr>
        <w:ind w:left="7237" w:hanging="322"/>
      </w:pPr>
      <w:rPr>
        <w:rFonts w:hint="default"/>
        <w:lang w:val="zh-CN" w:eastAsia="zh-CN" w:bidi="zh-CN"/>
      </w:rPr>
    </w:lvl>
    <w:lvl w:ilvl="8" w:tentative="0">
      <w:start w:val="0"/>
      <w:numFmt w:val="bullet"/>
      <w:lvlText w:val="•"/>
      <w:lvlJc w:val="left"/>
      <w:pPr>
        <w:ind w:left="8040" w:hanging="322"/>
      </w:pPr>
      <w:rPr>
        <w:rFonts w:hint="default"/>
        <w:lang w:val="zh-CN" w:eastAsia="zh-CN" w:bidi="zh-CN"/>
      </w:rPr>
    </w:lvl>
  </w:abstractNum>
  <w:abstractNum w:abstractNumId="27">
    <w:nsid w:val="B23A94A9"/>
    <w:multiLevelType w:val="multilevel"/>
    <w:tmpl w:val="B23A94A9"/>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61" w:hanging="202"/>
      </w:pPr>
      <w:rPr>
        <w:rFonts w:hint="default"/>
        <w:lang w:val="zh-CN" w:eastAsia="zh-CN" w:bidi="zh-CN"/>
      </w:rPr>
    </w:lvl>
    <w:lvl w:ilvl="2" w:tentative="0">
      <w:start w:val="0"/>
      <w:numFmt w:val="bullet"/>
      <w:lvlText w:val="•"/>
      <w:lvlJc w:val="left"/>
      <w:pPr>
        <w:ind w:left="523" w:hanging="202"/>
      </w:pPr>
      <w:rPr>
        <w:rFonts w:hint="default"/>
        <w:lang w:val="zh-CN" w:eastAsia="zh-CN" w:bidi="zh-CN"/>
      </w:rPr>
    </w:lvl>
    <w:lvl w:ilvl="3" w:tentative="0">
      <w:start w:val="0"/>
      <w:numFmt w:val="bullet"/>
      <w:lvlText w:val="•"/>
      <w:lvlJc w:val="left"/>
      <w:pPr>
        <w:ind w:left="685" w:hanging="202"/>
      </w:pPr>
      <w:rPr>
        <w:rFonts w:hint="default"/>
        <w:lang w:val="zh-CN" w:eastAsia="zh-CN" w:bidi="zh-CN"/>
      </w:rPr>
    </w:lvl>
    <w:lvl w:ilvl="4" w:tentative="0">
      <w:start w:val="0"/>
      <w:numFmt w:val="bullet"/>
      <w:lvlText w:val="•"/>
      <w:lvlJc w:val="left"/>
      <w:pPr>
        <w:ind w:left="846" w:hanging="202"/>
      </w:pPr>
      <w:rPr>
        <w:rFonts w:hint="default"/>
        <w:lang w:val="zh-CN" w:eastAsia="zh-CN" w:bidi="zh-CN"/>
      </w:rPr>
    </w:lvl>
    <w:lvl w:ilvl="5" w:tentative="0">
      <w:start w:val="0"/>
      <w:numFmt w:val="bullet"/>
      <w:lvlText w:val="•"/>
      <w:lvlJc w:val="left"/>
      <w:pPr>
        <w:ind w:left="1008" w:hanging="202"/>
      </w:pPr>
      <w:rPr>
        <w:rFonts w:hint="default"/>
        <w:lang w:val="zh-CN" w:eastAsia="zh-CN" w:bidi="zh-CN"/>
      </w:rPr>
    </w:lvl>
    <w:lvl w:ilvl="6" w:tentative="0">
      <w:start w:val="0"/>
      <w:numFmt w:val="bullet"/>
      <w:lvlText w:val="•"/>
      <w:lvlJc w:val="left"/>
      <w:pPr>
        <w:ind w:left="1170" w:hanging="202"/>
      </w:pPr>
      <w:rPr>
        <w:rFonts w:hint="default"/>
        <w:lang w:val="zh-CN" w:eastAsia="zh-CN" w:bidi="zh-CN"/>
      </w:rPr>
    </w:lvl>
    <w:lvl w:ilvl="7" w:tentative="0">
      <w:start w:val="0"/>
      <w:numFmt w:val="bullet"/>
      <w:lvlText w:val="•"/>
      <w:lvlJc w:val="left"/>
      <w:pPr>
        <w:ind w:left="1332" w:hanging="202"/>
      </w:pPr>
      <w:rPr>
        <w:rFonts w:hint="default"/>
        <w:lang w:val="zh-CN" w:eastAsia="zh-CN" w:bidi="zh-CN"/>
      </w:rPr>
    </w:lvl>
    <w:lvl w:ilvl="8" w:tentative="0">
      <w:start w:val="0"/>
      <w:numFmt w:val="bullet"/>
      <w:lvlText w:val="•"/>
      <w:lvlJc w:val="left"/>
      <w:pPr>
        <w:ind w:left="1493" w:hanging="202"/>
      </w:pPr>
      <w:rPr>
        <w:rFonts w:hint="default"/>
        <w:lang w:val="zh-CN" w:eastAsia="zh-CN" w:bidi="zh-CN"/>
      </w:rPr>
    </w:lvl>
  </w:abstractNum>
  <w:abstractNum w:abstractNumId="28">
    <w:nsid w:val="B53F3350"/>
    <w:multiLevelType w:val="multilevel"/>
    <w:tmpl w:val="B53F3350"/>
    <w:lvl w:ilvl="0" w:tentative="0">
      <w:start w:val="1"/>
      <w:numFmt w:val="decimal"/>
      <w:lvlText w:val="%1."/>
      <w:lvlJc w:val="left"/>
      <w:pPr>
        <w:ind w:left="108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842" w:hanging="322"/>
      </w:pPr>
      <w:rPr>
        <w:rFonts w:hint="default"/>
        <w:lang w:val="zh-CN" w:eastAsia="zh-CN" w:bidi="zh-CN"/>
      </w:rPr>
    </w:lvl>
    <w:lvl w:ilvl="2" w:tentative="0">
      <w:start w:val="0"/>
      <w:numFmt w:val="bullet"/>
      <w:lvlText w:val="•"/>
      <w:lvlJc w:val="left"/>
      <w:pPr>
        <w:ind w:left="2605" w:hanging="322"/>
      </w:pPr>
      <w:rPr>
        <w:rFonts w:hint="default"/>
        <w:lang w:val="zh-CN" w:eastAsia="zh-CN" w:bidi="zh-CN"/>
      </w:rPr>
    </w:lvl>
    <w:lvl w:ilvl="3" w:tentative="0">
      <w:start w:val="0"/>
      <w:numFmt w:val="bullet"/>
      <w:lvlText w:val="•"/>
      <w:lvlJc w:val="left"/>
      <w:pPr>
        <w:ind w:left="3367" w:hanging="322"/>
      </w:pPr>
      <w:rPr>
        <w:rFonts w:hint="default"/>
        <w:lang w:val="zh-CN" w:eastAsia="zh-CN" w:bidi="zh-CN"/>
      </w:rPr>
    </w:lvl>
    <w:lvl w:ilvl="4" w:tentative="0">
      <w:start w:val="0"/>
      <w:numFmt w:val="bullet"/>
      <w:lvlText w:val="•"/>
      <w:lvlJc w:val="left"/>
      <w:pPr>
        <w:ind w:left="4130" w:hanging="322"/>
      </w:pPr>
      <w:rPr>
        <w:rFonts w:hint="default"/>
        <w:lang w:val="zh-CN" w:eastAsia="zh-CN" w:bidi="zh-CN"/>
      </w:rPr>
    </w:lvl>
    <w:lvl w:ilvl="5" w:tentative="0">
      <w:start w:val="0"/>
      <w:numFmt w:val="bullet"/>
      <w:lvlText w:val="•"/>
      <w:lvlJc w:val="left"/>
      <w:pPr>
        <w:ind w:left="4893" w:hanging="322"/>
      </w:pPr>
      <w:rPr>
        <w:rFonts w:hint="default"/>
        <w:lang w:val="zh-CN" w:eastAsia="zh-CN" w:bidi="zh-CN"/>
      </w:rPr>
    </w:lvl>
    <w:lvl w:ilvl="6" w:tentative="0">
      <w:start w:val="0"/>
      <w:numFmt w:val="bullet"/>
      <w:lvlText w:val="•"/>
      <w:lvlJc w:val="left"/>
      <w:pPr>
        <w:ind w:left="5655" w:hanging="322"/>
      </w:pPr>
      <w:rPr>
        <w:rFonts w:hint="default"/>
        <w:lang w:val="zh-CN" w:eastAsia="zh-CN" w:bidi="zh-CN"/>
      </w:rPr>
    </w:lvl>
    <w:lvl w:ilvl="7" w:tentative="0">
      <w:start w:val="0"/>
      <w:numFmt w:val="bullet"/>
      <w:lvlText w:val="•"/>
      <w:lvlJc w:val="left"/>
      <w:pPr>
        <w:ind w:left="6418" w:hanging="322"/>
      </w:pPr>
      <w:rPr>
        <w:rFonts w:hint="default"/>
        <w:lang w:val="zh-CN" w:eastAsia="zh-CN" w:bidi="zh-CN"/>
      </w:rPr>
    </w:lvl>
    <w:lvl w:ilvl="8" w:tentative="0">
      <w:start w:val="0"/>
      <w:numFmt w:val="bullet"/>
      <w:lvlText w:val="•"/>
      <w:lvlJc w:val="left"/>
      <w:pPr>
        <w:ind w:left="7180" w:hanging="322"/>
      </w:pPr>
      <w:rPr>
        <w:rFonts w:hint="default"/>
        <w:lang w:val="zh-CN" w:eastAsia="zh-CN" w:bidi="zh-CN"/>
      </w:rPr>
    </w:lvl>
  </w:abstractNum>
  <w:abstractNum w:abstractNumId="29">
    <w:nsid w:val="B5E306ED"/>
    <w:multiLevelType w:val="multilevel"/>
    <w:tmpl w:val="B5E306ED"/>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30">
    <w:nsid w:val="B88D21A8"/>
    <w:multiLevelType w:val="multilevel"/>
    <w:tmpl w:val="B88D21A8"/>
    <w:lvl w:ilvl="0" w:tentative="0">
      <w:start w:val="1"/>
      <w:numFmt w:val="decimal"/>
      <w:lvlText w:val="%1."/>
      <w:lvlJc w:val="left"/>
      <w:pPr>
        <w:ind w:left="2044"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2884" w:hanging="324"/>
      </w:pPr>
      <w:rPr>
        <w:rFonts w:hint="default"/>
        <w:lang w:val="zh-CN" w:eastAsia="zh-CN" w:bidi="zh-CN"/>
      </w:rPr>
    </w:lvl>
    <w:lvl w:ilvl="2" w:tentative="0">
      <w:start w:val="0"/>
      <w:numFmt w:val="bullet"/>
      <w:lvlText w:val="•"/>
      <w:lvlJc w:val="left"/>
      <w:pPr>
        <w:ind w:left="3729" w:hanging="324"/>
      </w:pPr>
      <w:rPr>
        <w:rFonts w:hint="default"/>
        <w:lang w:val="zh-CN" w:eastAsia="zh-CN" w:bidi="zh-CN"/>
      </w:rPr>
    </w:lvl>
    <w:lvl w:ilvl="3" w:tentative="0">
      <w:start w:val="0"/>
      <w:numFmt w:val="bullet"/>
      <w:lvlText w:val="•"/>
      <w:lvlJc w:val="left"/>
      <w:pPr>
        <w:ind w:left="4573" w:hanging="324"/>
      </w:pPr>
      <w:rPr>
        <w:rFonts w:hint="default"/>
        <w:lang w:val="zh-CN" w:eastAsia="zh-CN" w:bidi="zh-CN"/>
      </w:rPr>
    </w:lvl>
    <w:lvl w:ilvl="4" w:tentative="0">
      <w:start w:val="0"/>
      <w:numFmt w:val="bullet"/>
      <w:lvlText w:val="•"/>
      <w:lvlJc w:val="left"/>
      <w:pPr>
        <w:ind w:left="5418" w:hanging="324"/>
      </w:pPr>
      <w:rPr>
        <w:rFonts w:hint="default"/>
        <w:lang w:val="zh-CN" w:eastAsia="zh-CN" w:bidi="zh-CN"/>
      </w:rPr>
    </w:lvl>
    <w:lvl w:ilvl="5" w:tentative="0">
      <w:start w:val="0"/>
      <w:numFmt w:val="bullet"/>
      <w:lvlText w:val="•"/>
      <w:lvlJc w:val="left"/>
      <w:pPr>
        <w:ind w:left="6263" w:hanging="324"/>
      </w:pPr>
      <w:rPr>
        <w:rFonts w:hint="default"/>
        <w:lang w:val="zh-CN" w:eastAsia="zh-CN" w:bidi="zh-CN"/>
      </w:rPr>
    </w:lvl>
    <w:lvl w:ilvl="6" w:tentative="0">
      <w:start w:val="0"/>
      <w:numFmt w:val="bullet"/>
      <w:lvlText w:val="•"/>
      <w:lvlJc w:val="left"/>
      <w:pPr>
        <w:ind w:left="7107" w:hanging="324"/>
      </w:pPr>
      <w:rPr>
        <w:rFonts w:hint="default"/>
        <w:lang w:val="zh-CN" w:eastAsia="zh-CN" w:bidi="zh-CN"/>
      </w:rPr>
    </w:lvl>
    <w:lvl w:ilvl="7" w:tentative="0">
      <w:start w:val="0"/>
      <w:numFmt w:val="bullet"/>
      <w:lvlText w:val="•"/>
      <w:lvlJc w:val="left"/>
      <w:pPr>
        <w:ind w:left="7952" w:hanging="324"/>
      </w:pPr>
      <w:rPr>
        <w:rFonts w:hint="default"/>
        <w:lang w:val="zh-CN" w:eastAsia="zh-CN" w:bidi="zh-CN"/>
      </w:rPr>
    </w:lvl>
    <w:lvl w:ilvl="8" w:tentative="0">
      <w:start w:val="0"/>
      <w:numFmt w:val="bullet"/>
      <w:lvlText w:val="•"/>
      <w:lvlJc w:val="left"/>
      <w:pPr>
        <w:ind w:left="8796" w:hanging="324"/>
      </w:pPr>
      <w:rPr>
        <w:rFonts w:hint="default"/>
        <w:lang w:val="zh-CN" w:eastAsia="zh-CN" w:bidi="zh-CN"/>
      </w:rPr>
    </w:lvl>
  </w:abstractNum>
  <w:abstractNum w:abstractNumId="31">
    <w:nsid w:val="B8CEF35B"/>
    <w:multiLevelType w:val="multilevel"/>
    <w:tmpl w:val="B8CEF35B"/>
    <w:lvl w:ilvl="0" w:tentative="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976" w:hanging="322"/>
      </w:pPr>
      <w:rPr>
        <w:rFonts w:hint="default"/>
        <w:lang w:val="zh-CN" w:eastAsia="zh-CN" w:bidi="zh-CN"/>
      </w:rPr>
    </w:lvl>
    <w:lvl w:ilvl="2" w:tentative="0">
      <w:start w:val="0"/>
      <w:numFmt w:val="bullet"/>
      <w:lvlText w:val="•"/>
      <w:lvlJc w:val="left"/>
      <w:pPr>
        <w:ind w:left="2773" w:hanging="322"/>
      </w:pPr>
      <w:rPr>
        <w:rFonts w:hint="default"/>
        <w:lang w:val="zh-CN" w:eastAsia="zh-CN" w:bidi="zh-CN"/>
      </w:rPr>
    </w:lvl>
    <w:lvl w:ilvl="3" w:tentative="0">
      <w:start w:val="0"/>
      <w:numFmt w:val="bullet"/>
      <w:lvlText w:val="•"/>
      <w:lvlJc w:val="left"/>
      <w:pPr>
        <w:ind w:left="3569" w:hanging="322"/>
      </w:pPr>
      <w:rPr>
        <w:rFonts w:hint="default"/>
        <w:lang w:val="zh-CN" w:eastAsia="zh-CN" w:bidi="zh-CN"/>
      </w:rPr>
    </w:lvl>
    <w:lvl w:ilvl="4" w:tentative="0">
      <w:start w:val="0"/>
      <w:numFmt w:val="bullet"/>
      <w:lvlText w:val="•"/>
      <w:lvlJc w:val="left"/>
      <w:pPr>
        <w:ind w:left="4366" w:hanging="322"/>
      </w:pPr>
      <w:rPr>
        <w:rFonts w:hint="default"/>
        <w:lang w:val="zh-CN" w:eastAsia="zh-CN" w:bidi="zh-CN"/>
      </w:rPr>
    </w:lvl>
    <w:lvl w:ilvl="5" w:tentative="0">
      <w:start w:val="0"/>
      <w:numFmt w:val="bullet"/>
      <w:lvlText w:val="•"/>
      <w:lvlJc w:val="left"/>
      <w:pPr>
        <w:ind w:left="5163" w:hanging="322"/>
      </w:pPr>
      <w:rPr>
        <w:rFonts w:hint="default"/>
        <w:lang w:val="zh-CN" w:eastAsia="zh-CN" w:bidi="zh-CN"/>
      </w:rPr>
    </w:lvl>
    <w:lvl w:ilvl="6" w:tentative="0">
      <w:start w:val="0"/>
      <w:numFmt w:val="bullet"/>
      <w:lvlText w:val="•"/>
      <w:lvlJc w:val="left"/>
      <w:pPr>
        <w:ind w:left="5959" w:hanging="322"/>
      </w:pPr>
      <w:rPr>
        <w:rFonts w:hint="default"/>
        <w:lang w:val="zh-CN" w:eastAsia="zh-CN" w:bidi="zh-CN"/>
      </w:rPr>
    </w:lvl>
    <w:lvl w:ilvl="7" w:tentative="0">
      <w:start w:val="0"/>
      <w:numFmt w:val="bullet"/>
      <w:lvlText w:val="•"/>
      <w:lvlJc w:val="left"/>
      <w:pPr>
        <w:ind w:left="6756" w:hanging="322"/>
      </w:pPr>
      <w:rPr>
        <w:rFonts w:hint="default"/>
        <w:lang w:val="zh-CN" w:eastAsia="zh-CN" w:bidi="zh-CN"/>
      </w:rPr>
    </w:lvl>
    <w:lvl w:ilvl="8" w:tentative="0">
      <w:start w:val="0"/>
      <w:numFmt w:val="bullet"/>
      <w:lvlText w:val="•"/>
      <w:lvlJc w:val="left"/>
      <w:pPr>
        <w:ind w:left="7552" w:hanging="322"/>
      </w:pPr>
      <w:rPr>
        <w:rFonts w:hint="default"/>
        <w:lang w:val="zh-CN" w:eastAsia="zh-CN" w:bidi="zh-CN"/>
      </w:rPr>
    </w:lvl>
  </w:abstractNum>
  <w:abstractNum w:abstractNumId="32">
    <w:nsid w:val="BB64CFA9"/>
    <w:multiLevelType w:val="multilevel"/>
    <w:tmpl w:val="BB64CFA9"/>
    <w:lvl w:ilvl="0" w:tentative="0">
      <w:start w:val="1"/>
      <w:numFmt w:val="decimal"/>
      <w:lvlText w:val="%1."/>
      <w:lvlJc w:val="left"/>
      <w:pPr>
        <w:ind w:left="1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978" w:hanging="322"/>
      </w:pPr>
      <w:rPr>
        <w:rFonts w:hint="default"/>
        <w:lang w:val="zh-CN" w:eastAsia="zh-CN" w:bidi="zh-CN"/>
      </w:rPr>
    </w:lvl>
    <w:lvl w:ilvl="2" w:tentative="0">
      <w:start w:val="0"/>
      <w:numFmt w:val="bullet"/>
      <w:lvlText w:val="•"/>
      <w:lvlJc w:val="left"/>
      <w:pPr>
        <w:ind w:left="1837" w:hanging="322"/>
      </w:pPr>
      <w:rPr>
        <w:rFonts w:hint="default"/>
        <w:lang w:val="zh-CN" w:eastAsia="zh-CN" w:bidi="zh-CN"/>
      </w:rPr>
    </w:lvl>
    <w:lvl w:ilvl="3" w:tentative="0">
      <w:start w:val="0"/>
      <w:numFmt w:val="bullet"/>
      <w:lvlText w:val="•"/>
      <w:lvlJc w:val="left"/>
      <w:pPr>
        <w:ind w:left="2695" w:hanging="322"/>
      </w:pPr>
      <w:rPr>
        <w:rFonts w:hint="default"/>
        <w:lang w:val="zh-CN" w:eastAsia="zh-CN" w:bidi="zh-CN"/>
      </w:rPr>
    </w:lvl>
    <w:lvl w:ilvl="4" w:tentative="0">
      <w:start w:val="0"/>
      <w:numFmt w:val="bullet"/>
      <w:lvlText w:val="•"/>
      <w:lvlJc w:val="left"/>
      <w:pPr>
        <w:ind w:left="3554" w:hanging="322"/>
      </w:pPr>
      <w:rPr>
        <w:rFonts w:hint="default"/>
        <w:lang w:val="zh-CN" w:eastAsia="zh-CN" w:bidi="zh-CN"/>
      </w:rPr>
    </w:lvl>
    <w:lvl w:ilvl="5" w:tentative="0">
      <w:start w:val="0"/>
      <w:numFmt w:val="bullet"/>
      <w:lvlText w:val="•"/>
      <w:lvlJc w:val="left"/>
      <w:pPr>
        <w:ind w:left="4413" w:hanging="322"/>
      </w:pPr>
      <w:rPr>
        <w:rFonts w:hint="default"/>
        <w:lang w:val="zh-CN" w:eastAsia="zh-CN" w:bidi="zh-CN"/>
      </w:rPr>
    </w:lvl>
    <w:lvl w:ilvl="6" w:tentative="0">
      <w:start w:val="0"/>
      <w:numFmt w:val="bullet"/>
      <w:lvlText w:val="•"/>
      <w:lvlJc w:val="left"/>
      <w:pPr>
        <w:ind w:left="5271" w:hanging="322"/>
      </w:pPr>
      <w:rPr>
        <w:rFonts w:hint="default"/>
        <w:lang w:val="zh-CN" w:eastAsia="zh-CN" w:bidi="zh-CN"/>
      </w:rPr>
    </w:lvl>
    <w:lvl w:ilvl="7" w:tentative="0">
      <w:start w:val="0"/>
      <w:numFmt w:val="bullet"/>
      <w:lvlText w:val="•"/>
      <w:lvlJc w:val="left"/>
      <w:pPr>
        <w:ind w:left="6130" w:hanging="322"/>
      </w:pPr>
      <w:rPr>
        <w:rFonts w:hint="default"/>
        <w:lang w:val="zh-CN" w:eastAsia="zh-CN" w:bidi="zh-CN"/>
      </w:rPr>
    </w:lvl>
    <w:lvl w:ilvl="8" w:tentative="0">
      <w:start w:val="0"/>
      <w:numFmt w:val="bullet"/>
      <w:lvlText w:val="•"/>
      <w:lvlJc w:val="left"/>
      <w:pPr>
        <w:ind w:left="6988" w:hanging="322"/>
      </w:pPr>
      <w:rPr>
        <w:rFonts w:hint="default"/>
        <w:lang w:val="zh-CN" w:eastAsia="zh-CN" w:bidi="zh-CN"/>
      </w:rPr>
    </w:lvl>
  </w:abstractNum>
  <w:abstractNum w:abstractNumId="33">
    <w:nsid w:val="BCECA0B4"/>
    <w:multiLevelType w:val="multilevel"/>
    <w:tmpl w:val="BCECA0B4"/>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34">
    <w:nsid w:val="BDA1395C"/>
    <w:multiLevelType w:val="multilevel"/>
    <w:tmpl w:val="BDA1395C"/>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61" w:hanging="202"/>
      </w:pPr>
      <w:rPr>
        <w:rFonts w:hint="default"/>
        <w:lang w:val="zh-CN" w:eastAsia="zh-CN" w:bidi="zh-CN"/>
      </w:rPr>
    </w:lvl>
    <w:lvl w:ilvl="2" w:tentative="0">
      <w:start w:val="0"/>
      <w:numFmt w:val="bullet"/>
      <w:lvlText w:val="•"/>
      <w:lvlJc w:val="left"/>
      <w:pPr>
        <w:ind w:left="523" w:hanging="202"/>
      </w:pPr>
      <w:rPr>
        <w:rFonts w:hint="default"/>
        <w:lang w:val="zh-CN" w:eastAsia="zh-CN" w:bidi="zh-CN"/>
      </w:rPr>
    </w:lvl>
    <w:lvl w:ilvl="3" w:tentative="0">
      <w:start w:val="0"/>
      <w:numFmt w:val="bullet"/>
      <w:lvlText w:val="•"/>
      <w:lvlJc w:val="left"/>
      <w:pPr>
        <w:ind w:left="685" w:hanging="202"/>
      </w:pPr>
      <w:rPr>
        <w:rFonts w:hint="default"/>
        <w:lang w:val="zh-CN" w:eastAsia="zh-CN" w:bidi="zh-CN"/>
      </w:rPr>
    </w:lvl>
    <w:lvl w:ilvl="4" w:tentative="0">
      <w:start w:val="0"/>
      <w:numFmt w:val="bullet"/>
      <w:lvlText w:val="•"/>
      <w:lvlJc w:val="left"/>
      <w:pPr>
        <w:ind w:left="847" w:hanging="202"/>
      </w:pPr>
      <w:rPr>
        <w:rFonts w:hint="default"/>
        <w:lang w:val="zh-CN" w:eastAsia="zh-CN" w:bidi="zh-CN"/>
      </w:rPr>
    </w:lvl>
    <w:lvl w:ilvl="5" w:tentative="0">
      <w:start w:val="0"/>
      <w:numFmt w:val="bullet"/>
      <w:lvlText w:val="•"/>
      <w:lvlJc w:val="left"/>
      <w:pPr>
        <w:ind w:left="1009" w:hanging="202"/>
      </w:pPr>
      <w:rPr>
        <w:rFonts w:hint="default"/>
        <w:lang w:val="zh-CN" w:eastAsia="zh-CN" w:bidi="zh-CN"/>
      </w:rPr>
    </w:lvl>
    <w:lvl w:ilvl="6" w:tentative="0">
      <w:start w:val="0"/>
      <w:numFmt w:val="bullet"/>
      <w:lvlText w:val="•"/>
      <w:lvlJc w:val="left"/>
      <w:pPr>
        <w:ind w:left="1171" w:hanging="202"/>
      </w:pPr>
      <w:rPr>
        <w:rFonts w:hint="default"/>
        <w:lang w:val="zh-CN" w:eastAsia="zh-CN" w:bidi="zh-CN"/>
      </w:rPr>
    </w:lvl>
    <w:lvl w:ilvl="7" w:tentative="0">
      <w:start w:val="0"/>
      <w:numFmt w:val="bullet"/>
      <w:lvlText w:val="•"/>
      <w:lvlJc w:val="left"/>
      <w:pPr>
        <w:ind w:left="1333" w:hanging="202"/>
      </w:pPr>
      <w:rPr>
        <w:rFonts w:hint="default"/>
        <w:lang w:val="zh-CN" w:eastAsia="zh-CN" w:bidi="zh-CN"/>
      </w:rPr>
    </w:lvl>
    <w:lvl w:ilvl="8" w:tentative="0">
      <w:start w:val="0"/>
      <w:numFmt w:val="bullet"/>
      <w:lvlText w:val="•"/>
      <w:lvlJc w:val="left"/>
      <w:pPr>
        <w:ind w:left="1495" w:hanging="202"/>
      </w:pPr>
      <w:rPr>
        <w:rFonts w:hint="default"/>
        <w:lang w:val="zh-CN" w:eastAsia="zh-CN" w:bidi="zh-CN"/>
      </w:rPr>
    </w:lvl>
  </w:abstractNum>
  <w:abstractNum w:abstractNumId="35">
    <w:nsid w:val="BE8A4F4C"/>
    <w:multiLevelType w:val="multilevel"/>
    <w:tmpl w:val="BE8A4F4C"/>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36">
    <w:nsid w:val="BE923771"/>
    <w:multiLevelType w:val="multilevel"/>
    <w:tmpl w:val="BE923771"/>
    <w:lvl w:ilvl="0" w:tentative="0">
      <w:start w:val="2"/>
      <w:numFmt w:val="decimal"/>
      <w:lvlText w:val="%1."/>
      <w:lvlJc w:val="left"/>
      <w:pPr>
        <w:ind w:left="1369" w:hanging="18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2691" w:hanging="181"/>
      </w:pPr>
      <w:rPr>
        <w:rFonts w:hint="default"/>
        <w:lang w:val="zh-CN" w:eastAsia="zh-CN" w:bidi="zh-CN"/>
      </w:rPr>
    </w:lvl>
    <w:lvl w:ilvl="2" w:tentative="0">
      <w:start w:val="0"/>
      <w:numFmt w:val="bullet"/>
      <w:lvlText w:val="•"/>
      <w:lvlJc w:val="left"/>
      <w:pPr>
        <w:ind w:left="4023" w:hanging="181"/>
      </w:pPr>
      <w:rPr>
        <w:rFonts w:hint="default"/>
        <w:lang w:val="zh-CN" w:eastAsia="zh-CN" w:bidi="zh-CN"/>
      </w:rPr>
    </w:lvl>
    <w:lvl w:ilvl="3" w:tentative="0">
      <w:start w:val="0"/>
      <w:numFmt w:val="bullet"/>
      <w:lvlText w:val="•"/>
      <w:lvlJc w:val="left"/>
      <w:pPr>
        <w:ind w:left="5355" w:hanging="181"/>
      </w:pPr>
      <w:rPr>
        <w:rFonts w:hint="default"/>
        <w:lang w:val="zh-CN" w:eastAsia="zh-CN" w:bidi="zh-CN"/>
      </w:rPr>
    </w:lvl>
    <w:lvl w:ilvl="4" w:tentative="0">
      <w:start w:val="0"/>
      <w:numFmt w:val="bullet"/>
      <w:lvlText w:val="•"/>
      <w:lvlJc w:val="left"/>
      <w:pPr>
        <w:ind w:left="6687" w:hanging="181"/>
      </w:pPr>
      <w:rPr>
        <w:rFonts w:hint="default"/>
        <w:lang w:val="zh-CN" w:eastAsia="zh-CN" w:bidi="zh-CN"/>
      </w:rPr>
    </w:lvl>
    <w:lvl w:ilvl="5" w:tentative="0">
      <w:start w:val="0"/>
      <w:numFmt w:val="bullet"/>
      <w:lvlText w:val="•"/>
      <w:lvlJc w:val="left"/>
      <w:pPr>
        <w:ind w:left="8019" w:hanging="181"/>
      </w:pPr>
      <w:rPr>
        <w:rFonts w:hint="default"/>
        <w:lang w:val="zh-CN" w:eastAsia="zh-CN" w:bidi="zh-CN"/>
      </w:rPr>
    </w:lvl>
    <w:lvl w:ilvl="6" w:tentative="0">
      <w:start w:val="0"/>
      <w:numFmt w:val="bullet"/>
      <w:lvlText w:val="•"/>
      <w:lvlJc w:val="left"/>
      <w:pPr>
        <w:ind w:left="9350" w:hanging="181"/>
      </w:pPr>
      <w:rPr>
        <w:rFonts w:hint="default"/>
        <w:lang w:val="zh-CN" w:eastAsia="zh-CN" w:bidi="zh-CN"/>
      </w:rPr>
    </w:lvl>
    <w:lvl w:ilvl="7" w:tentative="0">
      <w:start w:val="0"/>
      <w:numFmt w:val="bullet"/>
      <w:lvlText w:val="•"/>
      <w:lvlJc w:val="left"/>
      <w:pPr>
        <w:ind w:left="10682" w:hanging="181"/>
      </w:pPr>
      <w:rPr>
        <w:rFonts w:hint="default"/>
        <w:lang w:val="zh-CN" w:eastAsia="zh-CN" w:bidi="zh-CN"/>
      </w:rPr>
    </w:lvl>
    <w:lvl w:ilvl="8" w:tentative="0">
      <w:start w:val="0"/>
      <w:numFmt w:val="bullet"/>
      <w:lvlText w:val="•"/>
      <w:lvlJc w:val="left"/>
      <w:pPr>
        <w:ind w:left="12014" w:hanging="181"/>
      </w:pPr>
      <w:rPr>
        <w:rFonts w:hint="default"/>
        <w:lang w:val="zh-CN" w:eastAsia="zh-CN" w:bidi="zh-CN"/>
      </w:rPr>
    </w:lvl>
  </w:abstractNum>
  <w:abstractNum w:abstractNumId="37">
    <w:nsid w:val="BF205925"/>
    <w:multiLevelType w:val="multilevel"/>
    <w:tmpl w:val="BF205925"/>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38">
    <w:nsid w:val="BF50FE6B"/>
    <w:multiLevelType w:val="multilevel"/>
    <w:tmpl w:val="BF50FE6B"/>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401" w:hanging="202"/>
      </w:pPr>
      <w:rPr>
        <w:rFonts w:hint="default"/>
        <w:lang w:val="zh-CN" w:eastAsia="zh-CN" w:bidi="zh-CN"/>
      </w:rPr>
    </w:lvl>
    <w:lvl w:ilvl="2" w:tentative="0">
      <w:start w:val="0"/>
      <w:numFmt w:val="bullet"/>
      <w:lvlText w:val="•"/>
      <w:lvlJc w:val="left"/>
      <w:pPr>
        <w:ind w:left="603" w:hanging="202"/>
      </w:pPr>
      <w:rPr>
        <w:rFonts w:hint="default"/>
        <w:lang w:val="zh-CN" w:eastAsia="zh-CN" w:bidi="zh-CN"/>
      </w:rPr>
    </w:lvl>
    <w:lvl w:ilvl="3" w:tentative="0">
      <w:start w:val="0"/>
      <w:numFmt w:val="bullet"/>
      <w:lvlText w:val="•"/>
      <w:lvlJc w:val="left"/>
      <w:pPr>
        <w:ind w:left="805" w:hanging="202"/>
      </w:pPr>
      <w:rPr>
        <w:rFonts w:hint="default"/>
        <w:lang w:val="zh-CN" w:eastAsia="zh-CN" w:bidi="zh-CN"/>
      </w:rPr>
    </w:lvl>
    <w:lvl w:ilvl="4" w:tentative="0">
      <w:start w:val="0"/>
      <w:numFmt w:val="bullet"/>
      <w:lvlText w:val="•"/>
      <w:lvlJc w:val="left"/>
      <w:pPr>
        <w:ind w:left="1007" w:hanging="202"/>
      </w:pPr>
      <w:rPr>
        <w:rFonts w:hint="default"/>
        <w:lang w:val="zh-CN" w:eastAsia="zh-CN" w:bidi="zh-CN"/>
      </w:rPr>
    </w:lvl>
    <w:lvl w:ilvl="5" w:tentative="0">
      <w:start w:val="0"/>
      <w:numFmt w:val="bullet"/>
      <w:lvlText w:val="•"/>
      <w:lvlJc w:val="left"/>
      <w:pPr>
        <w:ind w:left="1209" w:hanging="202"/>
      </w:pPr>
      <w:rPr>
        <w:rFonts w:hint="default"/>
        <w:lang w:val="zh-CN" w:eastAsia="zh-CN" w:bidi="zh-CN"/>
      </w:rPr>
    </w:lvl>
    <w:lvl w:ilvl="6" w:tentative="0">
      <w:start w:val="0"/>
      <w:numFmt w:val="bullet"/>
      <w:lvlText w:val="•"/>
      <w:lvlJc w:val="left"/>
      <w:pPr>
        <w:ind w:left="1410" w:hanging="202"/>
      </w:pPr>
      <w:rPr>
        <w:rFonts w:hint="default"/>
        <w:lang w:val="zh-CN" w:eastAsia="zh-CN" w:bidi="zh-CN"/>
      </w:rPr>
    </w:lvl>
    <w:lvl w:ilvl="7" w:tentative="0">
      <w:start w:val="0"/>
      <w:numFmt w:val="bullet"/>
      <w:lvlText w:val="•"/>
      <w:lvlJc w:val="left"/>
      <w:pPr>
        <w:ind w:left="1612" w:hanging="202"/>
      </w:pPr>
      <w:rPr>
        <w:rFonts w:hint="default"/>
        <w:lang w:val="zh-CN" w:eastAsia="zh-CN" w:bidi="zh-CN"/>
      </w:rPr>
    </w:lvl>
    <w:lvl w:ilvl="8" w:tentative="0">
      <w:start w:val="0"/>
      <w:numFmt w:val="bullet"/>
      <w:lvlText w:val="•"/>
      <w:lvlJc w:val="left"/>
      <w:pPr>
        <w:ind w:left="1814" w:hanging="202"/>
      </w:pPr>
      <w:rPr>
        <w:rFonts w:hint="default"/>
        <w:lang w:val="zh-CN" w:eastAsia="zh-CN" w:bidi="zh-CN"/>
      </w:rPr>
    </w:lvl>
  </w:abstractNum>
  <w:abstractNum w:abstractNumId="39">
    <w:nsid w:val="C0915F4F"/>
    <w:multiLevelType w:val="multilevel"/>
    <w:tmpl w:val="C0915F4F"/>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40">
    <w:nsid w:val="C4E0D24A"/>
    <w:multiLevelType w:val="multilevel"/>
    <w:tmpl w:val="C4E0D24A"/>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41">
    <w:nsid w:val="C8879AEF"/>
    <w:multiLevelType w:val="multilevel"/>
    <w:tmpl w:val="C8879AEF"/>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42">
    <w:nsid w:val="C90D1B09"/>
    <w:multiLevelType w:val="multilevel"/>
    <w:tmpl w:val="C90D1B09"/>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43">
    <w:nsid w:val="CD699D1D"/>
    <w:multiLevelType w:val="multilevel"/>
    <w:tmpl w:val="CD699D1D"/>
    <w:lvl w:ilvl="0" w:tentative="0">
      <w:start w:val="1"/>
      <w:numFmt w:val="decimal"/>
      <w:lvlText w:val="%1."/>
      <w:lvlJc w:val="left"/>
      <w:pPr>
        <w:ind w:left="201" w:hanging="202"/>
        <w:jc w:val="left"/>
      </w:pPr>
      <w:rPr>
        <w:rFonts w:hint="default" w:ascii="宋体" w:hAnsi="宋体" w:eastAsia="宋体" w:cs="宋体"/>
        <w:spacing w:val="-86"/>
        <w:w w:val="99"/>
        <w:sz w:val="18"/>
        <w:szCs w:val="18"/>
        <w:lang w:val="zh-CN" w:eastAsia="zh-CN" w:bidi="zh-CN"/>
      </w:rPr>
    </w:lvl>
    <w:lvl w:ilvl="1" w:tentative="0">
      <w:start w:val="0"/>
      <w:numFmt w:val="bullet"/>
      <w:lvlText w:val="•"/>
      <w:lvlJc w:val="left"/>
      <w:pPr>
        <w:ind w:left="383" w:hanging="202"/>
      </w:pPr>
      <w:rPr>
        <w:rFonts w:hint="default"/>
        <w:lang w:val="zh-CN" w:eastAsia="zh-CN" w:bidi="zh-CN"/>
      </w:rPr>
    </w:lvl>
    <w:lvl w:ilvl="2" w:tentative="0">
      <w:start w:val="0"/>
      <w:numFmt w:val="bullet"/>
      <w:lvlText w:val="•"/>
      <w:lvlJc w:val="left"/>
      <w:pPr>
        <w:ind w:left="567" w:hanging="202"/>
      </w:pPr>
      <w:rPr>
        <w:rFonts w:hint="default"/>
        <w:lang w:val="zh-CN" w:eastAsia="zh-CN" w:bidi="zh-CN"/>
      </w:rPr>
    </w:lvl>
    <w:lvl w:ilvl="3" w:tentative="0">
      <w:start w:val="0"/>
      <w:numFmt w:val="bullet"/>
      <w:lvlText w:val="•"/>
      <w:lvlJc w:val="left"/>
      <w:pPr>
        <w:ind w:left="750" w:hanging="202"/>
      </w:pPr>
      <w:rPr>
        <w:rFonts w:hint="default"/>
        <w:lang w:val="zh-CN" w:eastAsia="zh-CN" w:bidi="zh-CN"/>
      </w:rPr>
    </w:lvl>
    <w:lvl w:ilvl="4" w:tentative="0">
      <w:start w:val="0"/>
      <w:numFmt w:val="bullet"/>
      <w:lvlText w:val="•"/>
      <w:lvlJc w:val="left"/>
      <w:pPr>
        <w:ind w:left="934" w:hanging="202"/>
      </w:pPr>
      <w:rPr>
        <w:rFonts w:hint="default"/>
        <w:lang w:val="zh-CN" w:eastAsia="zh-CN" w:bidi="zh-CN"/>
      </w:rPr>
    </w:lvl>
    <w:lvl w:ilvl="5" w:tentative="0">
      <w:start w:val="0"/>
      <w:numFmt w:val="bullet"/>
      <w:lvlText w:val="•"/>
      <w:lvlJc w:val="left"/>
      <w:pPr>
        <w:ind w:left="1117" w:hanging="202"/>
      </w:pPr>
      <w:rPr>
        <w:rFonts w:hint="default"/>
        <w:lang w:val="zh-CN" w:eastAsia="zh-CN" w:bidi="zh-CN"/>
      </w:rPr>
    </w:lvl>
    <w:lvl w:ilvl="6" w:tentative="0">
      <w:start w:val="0"/>
      <w:numFmt w:val="bullet"/>
      <w:lvlText w:val="•"/>
      <w:lvlJc w:val="left"/>
      <w:pPr>
        <w:ind w:left="1301" w:hanging="202"/>
      </w:pPr>
      <w:rPr>
        <w:rFonts w:hint="default"/>
        <w:lang w:val="zh-CN" w:eastAsia="zh-CN" w:bidi="zh-CN"/>
      </w:rPr>
    </w:lvl>
    <w:lvl w:ilvl="7" w:tentative="0">
      <w:start w:val="0"/>
      <w:numFmt w:val="bullet"/>
      <w:lvlText w:val="•"/>
      <w:lvlJc w:val="left"/>
      <w:pPr>
        <w:ind w:left="1485" w:hanging="202"/>
      </w:pPr>
      <w:rPr>
        <w:rFonts w:hint="default"/>
        <w:lang w:val="zh-CN" w:eastAsia="zh-CN" w:bidi="zh-CN"/>
      </w:rPr>
    </w:lvl>
    <w:lvl w:ilvl="8" w:tentative="0">
      <w:start w:val="0"/>
      <w:numFmt w:val="bullet"/>
      <w:lvlText w:val="•"/>
      <w:lvlJc w:val="left"/>
      <w:pPr>
        <w:ind w:left="1668" w:hanging="202"/>
      </w:pPr>
      <w:rPr>
        <w:rFonts w:hint="default"/>
        <w:lang w:val="zh-CN" w:eastAsia="zh-CN" w:bidi="zh-CN"/>
      </w:rPr>
    </w:lvl>
  </w:abstractNum>
  <w:abstractNum w:abstractNumId="44">
    <w:nsid w:val="CF092B84"/>
    <w:multiLevelType w:val="multilevel"/>
    <w:tmpl w:val="CF092B84"/>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45">
    <w:nsid w:val="D1EB1714"/>
    <w:multiLevelType w:val="multilevel"/>
    <w:tmpl w:val="D1EB1714"/>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46">
    <w:nsid w:val="D7D140E4"/>
    <w:multiLevelType w:val="multilevel"/>
    <w:tmpl w:val="D7D140E4"/>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47">
    <w:nsid w:val="D7F9FE59"/>
    <w:multiLevelType w:val="multilevel"/>
    <w:tmpl w:val="D7F9FE59"/>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1"/>
      <w:numFmt w:val="decimal"/>
      <w:lvlText w:val="%2."/>
      <w:lvlJc w:val="left"/>
      <w:pPr>
        <w:ind w:left="660" w:hanging="324"/>
        <w:jc w:val="left"/>
      </w:pPr>
      <w:rPr>
        <w:rFonts w:hint="default" w:ascii="仿宋_GB2312" w:hAnsi="仿宋_GB2312" w:eastAsia="仿宋_GB2312" w:cs="仿宋_GB2312"/>
        <w:spacing w:val="1"/>
        <w:w w:val="99"/>
        <w:sz w:val="30"/>
        <w:szCs w:val="30"/>
        <w:lang w:val="zh-CN" w:eastAsia="zh-CN" w:bidi="zh-CN"/>
      </w:rPr>
    </w:lvl>
    <w:lvl w:ilvl="2" w:tentative="0">
      <w:start w:val="0"/>
      <w:numFmt w:val="bullet"/>
      <w:lvlText w:val="•"/>
      <w:lvlJc w:val="left"/>
      <w:pPr>
        <w:ind w:left="2351" w:hanging="324"/>
      </w:pPr>
      <w:rPr>
        <w:rFonts w:hint="default"/>
        <w:lang w:val="zh-CN" w:eastAsia="zh-CN" w:bidi="zh-CN"/>
      </w:rPr>
    </w:lvl>
    <w:lvl w:ilvl="3" w:tentative="0">
      <w:start w:val="0"/>
      <w:numFmt w:val="bullet"/>
      <w:lvlText w:val="•"/>
      <w:lvlJc w:val="left"/>
      <w:pPr>
        <w:ind w:left="3263" w:hanging="324"/>
      </w:pPr>
      <w:rPr>
        <w:rFonts w:hint="default"/>
        <w:lang w:val="zh-CN" w:eastAsia="zh-CN" w:bidi="zh-CN"/>
      </w:rPr>
    </w:lvl>
    <w:lvl w:ilvl="4" w:tentative="0">
      <w:start w:val="0"/>
      <w:numFmt w:val="bullet"/>
      <w:lvlText w:val="•"/>
      <w:lvlJc w:val="left"/>
      <w:pPr>
        <w:ind w:left="4175" w:hanging="324"/>
      </w:pPr>
      <w:rPr>
        <w:rFonts w:hint="default"/>
        <w:lang w:val="zh-CN" w:eastAsia="zh-CN" w:bidi="zh-CN"/>
      </w:rPr>
    </w:lvl>
    <w:lvl w:ilvl="5" w:tentative="0">
      <w:start w:val="0"/>
      <w:numFmt w:val="bullet"/>
      <w:lvlText w:val="•"/>
      <w:lvlJc w:val="left"/>
      <w:pPr>
        <w:ind w:left="5086" w:hanging="324"/>
      </w:pPr>
      <w:rPr>
        <w:rFonts w:hint="default"/>
        <w:lang w:val="zh-CN" w:eastAsia="zh-CN" w:bidi="zh-CN"/>
      </w:rPr>
    </w:lvl>
    <w:lvl w:ilvl="6" w:tentative="0">
      <w:start w:val="0"/>
      <w:numFmt w:val="bullet"/>
      <w:lvlText w:val="•"/>
      <w:lvlJc w:val="left"/>
      <w:pPr>
        <w:ind w:left="5998" w:hanging="324"/>
      </w:pPr>
      <w:rPr>
        <w:rFonts w:hint="default"/>
        <w:lang w:val="zh-CN" w:eastAsia="zh-CN" w:bidi="zh-CN"/>
      </w:rPr>
    </w:lvl>
    <w:lvl w:ilvl="7" w:tentative="0">
      <w:start w:val="0"/>
      <w:numFmt w:val="bullet"/>
      <w:lvlText w:val="•"/>
      <w:lvlJc w:val="left"/>
      <w:pPr>
        <w:ind w:left="6910" w:hanging="324"/>
      </w:pPr>
      <w:rPr>
        <w:rFonts w:hint="default"/>
        <w:lang w:val="zh-CN" w:eastAsia="zh-CN" w:bidi="zh-CN"/>
      </w:rPr>
    </w:lvl>
    <w:lvl w:ilvl="8" w:tentative="0">
      <w:start w:val="0"/>
      <w:numFmt w:val="bullet"/>
      <w:lvlText w:val="•"/>
      <w:lvlJc w:val="left"/>
      <w:pPr>
        <w:ind w:left="7822" w:hanging="324"/>
      </w:pPr>
      <w:rPr>
        <w:rFonts w:hint="default"/>
        <w:lang w:val="zh-CN" w:eastAsia="zh-CN" w:bidi="zh-CN"/>
      </w:rPr>
    </w:lvl>
  </w:abstractNum>
  <w:abstractNum w:abstractNumId="48">
    <w:nsid w:val="DAD3A854"/>
    <w:multiLevelType w:val="multilevel"/>
    <w:tmpl w:val="DAD3A854"/>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61" w:hanging="202"/>
      </w:pPr>
      <w:rPr>
        <w:rFonts w:hint="default"/>
        <w:lang w:val="zh-CN" w:eastAsia="zh-CN" w:bidi="zh-CN"/>
      </w:rPr>
    </w:lvl>
    <w:lvl w:ilvl="2" w:tentative="0">
      <w:start w:val="0"/>
      <w:numFmt w:val="bullet"/>
      <w:lvlText w:val="•"/>
      <w:lvlJc w:val="left"/>
      <w:pPr>
        <w:ind w:left="523" w:hanging="202"/>
      </w:pPr>
      <w:rPr>
        <w:rFonts w:hint="default"/>
        <w:lang w:val="zh-CN" w:eastAsia="zh-CN" w:bidi="zh-CN"/>
      </w:rPr>
    </w:lvl>
    <w:lvl w:ilvl="3" w:tentative="0">
      <w:start w:val="0"/>
      <w:numFmt w:val="bullet"/>
      <w:lvlText w:val="•"/>
      <w:lvlJc w:val="left"/>
      <w:pPr>
        <w:ind w:left="685" w:hanging="202"/>
      </w:pPr>
      <w:rPr>
        <w:rFonts w:hint="default"/>
        <w:lang w:val="zh-CN" w:eastAsia="zh-CN" w:bidi="zh-CN"/>
      </w:rPr>
    </w:lvl>
    <w:lvl w:ilvl="4" w:tentative="0">
      <w:start w:val="0"/>
      <w:numFmt w:val="bullet"/>
      <w:lvlText w:val="•"/>
      <w:lvlJc w:val="left"/>
      <w:pPr>
        <w:ind w:left="846" w:hanging="202"/>
      </w:pPr>
      <w:rPr>
        <w:rFonts w:hint="default"/>
        <w:lang w:val="zh-CN" w:eastAsia="zh-CN" w:bidi="zh-CN"/>
      </w:rPr>
    </w:lvl>
    <w:lvl w:ilvl="5" w:tentative="0">
      <w:start w:val="0"/>
      <w:numFmt w:val="bullet"/>
      <w:lvlText w:val="•"/>
      <w:lvlJc w:val="left"/>
      <w:pPr>
        <w:ind w:left="1008" w:hanging="202"/>
      </w:pPr>
      <w:rPr>
        <w:rFonts w:hint="default"/>
        <w:lang w:val="zh-CN" w:eastAsia="zh-CN" w:bidi="zh-CN"/>
      </w:rPr>
    </w:lvl>
    <w:lvl w:ilvl="6" w:tentative="0">
      <w:start w:val="0"/>
      <w:numFmt w:val="bullet"/>
      <w:lvlText w:val="•"/>
      <w:lvlJc w:val="left"/>
      <w:pPr>
        <w:ind w:left="1170" w:hanging="202"/>
      </w:pPr>
      <w:rPr>
        <w:rFonts w:hint="default"/>
        <w:lang w:val="zh-CN" w:eastAsia="zh-CN" w:bidi="zh-CN"/>
      </w:rPr>
    </w:lvl>
    <w:lvl w:ilvl="7" w:tentative="0">
      <w:start w:val="0"/>
      <w:numFmt w:val="bullet"/>
      <w:lvlText w:val="•"/>
      <w:lvlJc w:val="left"/>
      <w:pPr>
        <w:ind w:left="1332" w:hanging="202"/>
      </w:pPr>
      <w:rPr>
        <w:rFonts w:hint="default"/>
        <w:lang w:val="zh-CN" w:eastAsia="zh-CN" w:bidi="zh-CN"/>
      </w:rPr>
    </w:lvl>
    <w:lvl w:ilvl="8" w:tentative="0">
      <w:start w:val="0"/>
      <w:numFmt w:val="bullet"/>
      <w:lvlText w:val="•"/>
      <w:lvlJc w:val="left"/>
      <w:pPr>
        <w:ind w:left="1493" w:hanging="202"/>
      </w:pPr>
      <w:rPr>
        <w:rFonts w:hint="default"/>
        <w:lang w:val="zh-CN" w:eastAsia="zh-CN" w:bidi="zh-CN"/>
      </w:rPr>
    </w:lvl>
  </w:abstractNum>
  <w:abstractNum w:abstractNumId="49">
    <w:nsid w:val="DCBA6B53"/>
    <w:multiLevelType w:val="multilevel"/>
    <w:tmpl w:val="DCBA6B53"/>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50">
    <w:nsid w:val="E0294EC7"/>
    <w:multiLevelType w:val="multilevel"/>
    <w:tmpl w:val="E0294EC7"/>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51">
    <w:nsid w:val="E093A4B0"/>
    <w:multiLevelType w:val="multilevel"/>
    <w:tmpl w:val="E093A4B0"/>
    <w:lvl w:ilvl="0" w:tentative="0">
      <w:start w:val="1"/>
      <w:numFmt w:val="decimal"/>
      <w:lvlText w:val="%1."/>
      <w:lvlJc w:val="left"/>
      <w:pPr>
        <w:ind w:left="12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962" w:hanging="324"/>
      </w:pPr>
      <w:rPr>
        <w:rFonts w:hint="default"/>
        <w:lang w:val="zh-CN" w:eastAsia="zh-CN" w:bidi="zh-CN"/>
      </w:rPr>
    </w:lvl>
    <w:lvl w:ilvl="2" w:tentative="0">
      <w:start w:val="0"/>
      <w:numFmt w:val="bullet"/>
      <w:lvlText w:val="•"/>
      <w:lvlJc w:val="left"/>
      <w:pPr>
        <w:ind w:left="1805" w:hanging="324"/>
      </w:pPr>
      <w:rPr>
        <w:rFonts w:hint="default"/>
        <w:lang w:val="zh-CN" w:eastAsia="zh-CN" w:bidi="zh-CN"/>
      </w:rPr>
    </w:lvl>
    <w:lvl w:ilvl="3" w:tentative="0">
      <w:start w:val="0"/>
      <w:numFmt w:val="bullet"/>
      <w:lvlText w:val="•"/>
      <w:lvlJc w:val="left"/>
      <w:pPr>
        <w:ind w:left="2647" w:hanging="324"/>
      </w:pPr>
      <w:rPr>
        <w:rFonts w:hint="default"/>
        <w:lang w:val="zh-CN" w:eastAsia="zh-CN" w:bidi="zh-CN"/>
      </w:rPr>
    </w:lvl>
    <w:lvl w:ilvl="4" w:tentative="0">
      <w:start w:val="0"/>
      <w:numFmt w:val="bullet"/>
      <w:lvlText w:val="•"/>
      <w:lvlJc w:val="left"/>
      <w:pPr>
        <w:ind w:left="3490" w:hanging="324"/>
      </w:pPr>
      <w:rPr>
        <w:rFonts w:hint="default"/>
        <w:lang w:val="zh-CN" w:eastAsia="zh-CN" w:bidi="zh-CN"/>
      </w:rPr>
    </w:lvl>
    <w:lvl w:ilvl="5" w:tentative="0">
      <w:start w:val="0"/>
      <w:numFmt w:val="bullet"/>
      <w:lvlText w:val="•"/>
      <w:lvlJc w:val="left"/>
      <w:pPr>
        <w:ind w:left="4333" w:hanging="324"/>
      </w:pPr>
      <w:rPr>
        <w:rFonts w:hint="default"/>
        <w:lang w:val="zh-CN" w:eastAsia="zh-CN" w:bidi="zh-CN"/>
      </w:rPr>
    </w:lvl>
    <w:lvl w:ilvl="6" w:tentative="0">
      <w:start w:val="0"/>
      <w:numFmt w:val="bullet"/>
      <w:lvlText w:val="•"/>
      <w:lvlJc w:val="left"/>
      <w:pPr>
        <w:ind w:left="5175" w:hanging="324"/>
      </w:pPr>
      <w:rPr>
        <w:rFonts w:hint="default"/>
        <w:lang w:val="zh-CN" w:eastAsia="zh-CN" w:bidi="zh-CN"/>
      </w:rPr>
    </w:lvl>
    <w:lvl w:ilvl="7" w:tentative="0">
      <w:start w:val="0"/>
      <w:numFmt w:val="bullet"/>
      <w:lvlText w:val="•"/>
      <w:lvlJc w:val="left"/>
      <w:pPr>
        <w:ind w:left="6018" w:hanging="324"/>
      </w:pPr>
      <w:rPr>
        <w:rFonts w:hint="default"/>
        <w:lang w:val="zh-CN" w:eastAsia="zh-CN" w:bidi="zh-CN"/>
      </w:rPr>
    </w:lvl>
    <w:lvl w:ilvl="8" w:tentative="0">
      <w:start w:val="0"/>
      <w:numFmt w:val="bullet"/>
      <w:lvlText w:val="•"/>
      <w:lvlJc w:val="left"/>
      <w:pPr>
        <w:ind w:left="6860" w:hanging="324"/>
      </w:pPr>
      <w:rPr>
        <w:rFonts w:hint="default"/>
        <w:lang w:val="zh-CN" w:eastAsia="zh-CN" w:bidi="zh-CN"/>
      </w:rPr>
    </w:lvl>
  </w:abstractNum>
  <w:abstractNum w:abstractNumId="52">
    <w:nsid w:val="E43A772E"/>
    <w:multiLevelType w:val="multilevel"/>
    <w:tmpl w:val="E43A772E"/>
    <w:lvl w:ilvl="0" w:tentative="0">
      <w:start w:val="1"/>
      <w:numFmt w:val="decimal"/>
      <w:lvlText w:val="%1."/>
      <w:lvlJc w:val="left"/>
      <w:pPr>
        <w:ind w:left="1542" w:hanging="183"/>
        <w:jc w:val="left"/>
      </w:pPr>
      <w:rPr>
        <w:rFonts w:hint="default" w:ascii="宋体" w:hAnsi="宋体" w:eastAsia="宋体" w:cs="宋体"/>
        <w:spacing w:val="-62"/>
        <w:w w:val="100"/>
        <w:sz w:val="16"/>
        <w:szCs w:val="16"/>
        <w:lang w:val="zh-CN" w:eastAsia="zh-CN" w:bidi="zh-CN"/>
      </w:rPr>
    </w:lvl>
    <w:lvl w:ilvl="1" w:tentative="0">
      <w:start w:val="1"/>
      <w:numFmt w:val="decimal"/>
      <w:lvlText w:val="%2."/>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2" w:tentative="0">
      <w:start w:val="0"/>
      <w:numFmt w:val="bullet"/>
      <w:lvlText w:val="•"/>
      <w:lvlJc w:val="left"/>
      <w:pPr>
        <w:ind w:left="2291" w:hanging="322"/>
      </w:pPr>
      <w:rPr>
        <w:rFonts w:hint="default"/>
        <w:lang w:val="zh-CN" w:eastAsia="zh-CN" w:bidi="zh-CN"/>
      </w:rPr>
    </w:lvl>
    <w:lvl w:ilvl="3" w:tentative="0">
      <w:start w:val="0"/>
      <w:numFmt w:val="bullet"/>
      <w:lvlText w:val="•"/>
      <w:lvlJc w:val="left"/>
      <w:pPr>
        <w:ind w:left="2543" w:hanging="322"/>
      </w:pPr>
      <w:rPr>
        <w:rFonts w:hint="default"/>
        <w:lang w:val="zh-CN" w:eastAsia="zh-CN" w:bidi="zh-CN"/>
      </w:rPr>
    </w:lvl>
    <w:lvl w:ilvl="4" w:tentative="0">
      <w:start w:val="0"/>
      <w:numFmt w:val="bullet"/>
      <w:lvlText w:val="•"/>
      <w:lvlJc w:val="left"/>
      <w:pPr>
        <w:ind w:left="2795" w:hanging="322"/>
      </w:pPr>
      <w:rPr>
        <w:rFonts w:hint="default"/>
        <w:lang w:val="zh-CN" w:eastAsia="zh-CN" w:bidi="zh-CN"/>
      </w:rPr>
    </w:lvl>
    <w:lvl w:ilvl="5" w:tentative="0">
      <w:start w:val="0"/>
      <w:numFmt w:val="bullet"/>
      <w:lvlText w:val="•"/>
      <w:lvlJc w:val="left"/>
      <w:pPr>
        <w:ind w:left="3047" w:hanging="322"/>
      </w:pPr>
      <w:rPr>
        <w:rFonts w:hint="default"/>
        <w:lang w:val="zh-CN" w:eastAsia="zh-CN" w:bidi="zh-CN"/>
      </w:rPr>
    </w:lvl>
    <w:lvl w:ilvl="6" w:tentative="0">
      <w:start w:val="0"/>
      <w:numFmt w:val="bullet"/>
      <w:lvlText w:val="•"/>
      <w:lvlJc w:val="left"/>
      <w:pPr>
        <w:ind w:left="3298" w:hanging="322"/>
      </w:pPr>
      <w:rPr>
        <w:rFonts w:hint="default"/>
        <w:lang w:val="zh-CN" w:eastAsia="zh-CN" w:bidi="zh-CN"/>
      </w:rPr>
    </w:lvl>
    <w:lvl w:ilvl="7" w:tentative="0">
      <w:start w:val="0"/>
      <w:numFmt w:val="bullet"/>
      <w:lvlText w:val="•"/>
      <w:lvlJc w:val="left"/>
      <w:pPr>
        <w:ind w:left="3550" w:hanging="322"/>
      </w:pPr>
      <w:rPr>
        <w:rFonts w:hint="default"/>
        <w:lang w:val="zh-CN" w:eastAsia="zh-CN" w:bidi="zh-CN"/>
      </w:rPr>
    </w:lvl>
    <w:lvl w:ilvl="8" w:tentative="0">
      <w:start w:val="0"/>
      <w:numFmt w:val="bullet"/>
      <w:lvlText w:val="•"/>
      <w:lvlJc w:val="left"/>
      <w:pPr>
        <w:ind w:left="3802" w:hanging="322"/>
      </w:pPr>
      <w:rPr>
        <w:rFonts w:hint="default"/>
        <w:lang w:val="zh-CN" w:eastAsia="zh-CN" w:bidi="zh-CN"/>
      </w:rPr>
    </w:lvl>
  </w:abstractNum>
  <w:abstractNum w:abstractNumId="53">
    <w:nsid w:val="E504947C"/>
    <w:multiLevelType w:val="multilevel"/>
    <w:tmpl w:val="E504947C"/>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54">
    <w:nsid w:val="E52D9448"/>
    <w:multiLevelType w:val="multilevel"/>
    <w:tmpl w:val="E52D9448"/>
    <w:lvl w:ilvl="0" w:tentative="0">
      <w:start w:val="1"/>
      <w:numFmt w:val="decimal"/>
      <w:lvlText w:val="%1."/>
      <w:lvlJc w:val="left"/>
      <w:pPr>
        <w:ind w:left="211" w:hanging="212"/>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390" w:hanging="212"/>
      </w:pPr>
      <w:rPr>
        <w:rFonts w:hint="default"/>
        <w:lang w:val="zh-CN" w:eastAsia="zh-CN" w:bidi="zh-CN"/>
      </w:rPr>
    </w:lvl>
    <w:lvl w:ilvl="2" w:tentative="0">
      <w:start w:val="0"/>
      <w:numFmt w:val="bullet"/>
      <w:lvlText w:val="•"/>
      <w:lvlJc w:val="left"/>
      <w:pPr>
        <w:ind w:left="561" w:hanging="212"/>
      </w:pPr>
      <w:rPr>
        <w:rFonts w:hint="default"/>
        <w:lang w:val="zh-CN" w:eastAsia="zh-CN" w:bidi="zh-CN"/>
      </w:rPr>
    </w:lvl>
    <w:lvl w:ilvl="3" w:tentative="0">
      <w:start w:val="0"/>
      <w:numFmt w:val="bullet"/>
      <w:lvlText w:val="•"/>
      <w:lvlJc w:val="left"/>
      <w:pPr>
        <w:ind w:left="731" w:hanging="212"/>
      </w:pPr>
      <w:rPr>
        <w:rFonts w:hint="default"/>
        <w:lang w:val="zh-CN" w:eastAsia="zh-CN" w:bidi="zh-CN"/>
      </w:rPr>
    </w:lvl>
    <w:lvl w:ilvl="4" w:tentative="0">
      <w:start w:val="0"/>
      <w:numFmt w:val="bullet"/>
      <w:lvlText w:val="•"/>
      <w:lvlJc w:val="left"/>
      <w:pPr>
        <w:ind w:left="902" w:hanging="212"/>
      </w:pPr>
      <w:rPr>
        <w:rFonts w:hint="default"/>
        <w:lang w:val="zh-CN" w:eastAsia="zh-CN" w:bidi="zh-CN"/>
      </w:rPr>
    </w:lvl>
    <w:lvl w:ilvl="5" w:tentative="0">
      <w:start w:val="0"/>
      <w:numFmt w:val="bullet"/>
      <w:lvlText w:val="•"/>
      <w:lvlJc w:val="left"/>
      <w:pPr>
        <w:ind w:left="1072" w:hanging="212"/>
      </w:pPr>
      <w:rPr>
        <w:rFonts w:hint="default"/>
        <w:lang w:val="zh-CN" w:eastAsia="zh-CN" w:bidi="zh-CN"/>
      </w:rPr>
    </w:lvl>
    <w:lvl w:ilvl="6" w:tentative="0">
      <w:start w:val="0"/>
      <w:numFmt w:val="bullet"/>
      <w:lvlText w:val="•"/>
      <w:lvlJc w:val="left"/>
      <w:pPr>
        <w:ind w:left="1243" w:hanging="212"/>
      </w:pPr>
      <w:rPr>
        <w:rFonts w:hint="default"/>
        <w:lang w:val="zh-CN" w:eastAsia="zh-CN" w:bidi="zh-CN"/>
      </w:rPr>
    </w:lvl>
    <w:lvl w:ilvl="7" w:tentative="0">
      <w:start w:val="0"/>
      <w:numFmt w:val="bullet"/>
      <w:lvlText w:val="•"/>
      <w:lvlJc w:val="left"/>
      <w:pPr>
        <w:ind w:left="1414" w:hanging="212"/>
      </w:pPr>
      <w:rPr>
        <w:rFonts w:hint="default"/>
        <w:lang w:val="zh-CN" w:eastAsia="zh-CN" w:bidi="zh-CN"/>
      </w:rPr>
    </w:lvl>
    <w:lvl w:ilvl="8" w:tentative="0">
      <w:start w:val="0"/>
      <w:numFmt w:val="bullet"/>
      <w:lvlText w:val="•"/>
      <w:lvlJc w:val="left"/>
      <w:pPr>
        <w:ind w:left="1584" w:hanging="212"/>
      </w:pPr>
      <w:rPr>
        <w:rFonts w:hint="default"/>
        <w:lang w:val="zh-CN" w:eastAsia="zh-CN" w:bidi="zh-CN"/>
      </w:rPr>
    </w:lvl>
  </w:abstractNum>
  <w:abstractNum w:abstractNumId="55">
    <w:nsid w:val="E7B27C5B"/>
    <w:multiLevelType w:val="multilevel"/>
    <w:tmpl w:val="E7B27C5B"/>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56">
    <w:nsid w:val="EA28CC15"/>
    <w:multiLevelType w:val="multilevel"/>
    <w:tmpl w:val="EA28CC15"/>
    <w:lvl w:ilvl="0" w:tentative="0">
      <w:start w:val="1"/>
      <w:numFmt w:val="decimal"/>
      <w:lvlText w:val="%1."/>
      <w:lvlJc w:val="left"/>
      <w:pPr>
        <w:ind w:left="106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878" w:hanging="322"/>
      </w:pPr>
      <w:rPr>
        <w:rFonts w:hint="default"/>
        <w:lang w:val="zh-CN" w:eastAsia="zh-CN" w:bidi="zh-CN"/>
      </w:rPr>
    </w:lvl>
    <w:lvl w:ilvl="2" w:tentative="0">
      <w:start w:val="0"/>
      <w:numFmt w:val="bullet"/>
      <w:lvlText w:val="•"/>
      <w:lvlJc w:val="left"/>
      <w:pPr>
        <w:ind w:left="2697" w:hanging="322"/>
      </w:pPr>
      <w:rPr>
        <w:rFonts w:hint="default"/>
        <w:lang w:val="zh-CN" w:eastAsia="zh-CN" w:bidi="zh-CN"/>
      </w:rPr>
    </w:lvl>
    <w:lvl w:ilvl="3" w:tentative="0">
      <w:start w:val="0"/>
      <w:numFmt w:val="bullet"/>
      <w:lvlText w:val="•"/>
      <w:lvlJc w:val="left"/>
      <w:pPr>
        <w:ind w:left="3515" w:hanging="322"/>
      </w:pPr>
      <w:rPr>
        <w:rFonts w:hint="default"/>
        <w:lang w:val="zh-CN" w:eastAsia="zh-CN" w:bidi="zh-CN"/>
      </w:rPr>
    </w:lvl>
    <w:lvl w:ilvl="4" w:tentative="0">
      <w:start w:val="0"/>
      <w:numFmt w:val="bullet"/>
      <w:lvlText w:val="•"/>
      <w:lvlJc w:val="left"/>
      <w:pPr>
        <w:ind w:left="4334" w:hanging="322"/>
      </w:pPr>
      <w:rPr>
        <w:rFonts w:hint="default"/>
        <w:lang w:val="zh-CN" w:eastAsia="zh-CN" w:bidi="zh-CN"/>
      </w:rPr>
    </w:lvl>
    <w:lvl w:ilvl="5" w:tentative="0">
      <w:start w:val="0"/>
      <w:numFmt w:val="bullet"/>
      <w:lvlText w:val="•"/>
      <w:lvlJc w:val="left"/>
      <w:pPr>
        <w:ind w:left="5153" w:hanging="322"/>
      </w:pPr>
      <w:rPr>
        <w:rFonts w:hint="default"/>
        <w:lang w:val="zh-CN" w:eastAsia="zh-CN" w:bidi="zh-CN"/>
      </w:rPr>
    </w:lvl>
    <w:lvl w:ilvl="6" w:tentative="0">
      <w:start w:val="0"/>
      <w:numFmt w:val="bullet"/>
      <w:lvlText w:val="•"/>
      <w:lvlJc w:val="left"/>
      <w:pPr>
        <w:ind w:left="5971" w:hanging="322"/>
      </w:pPr>
      <w:rPr>
        <w:rFonts w:hint="default"/>
        <w:lang w:val="zh-CN" w:eastAsia="zh-CN" w:bidi="zh-CN"/>
      </w:rPr>
    </w:lvl>
    <w:lvl w:ilvl="7" w:tentative="0">
      <w:start w:val="0"/>
      <w:numFmt w:val="bullet"/>
      <w:lvlText w:val="•"/>
      <w:lvlJc w:val="left"/>
      <w:pPr>
        <w:ind w:left="6790" w:hanging="322"/>
      </w:pPr>
      <w:rPr>
        <w:rFonts w:hint="default"/>
        <w:lang w:val="zh-CN" w:eastAsia="zh-CN" w:bidi="zh-CN"/>
      </w:rPr>
    </w:lvl>
    <w:lvl w:ilvl="8" w:tentative="0">
      <w:start w:val="0"/>
      <w:numFmt w:val="bullet"/>
      <w:lvlText w:val="•"/>
      <w:lvlJc w:val="left"/>
      <w:pPr>
        <w:ind w:left="7608" w:hanging="322"/>
      </w:pPr>
      <w:rPr>
        <w:rFonts w:hint="default"/>
        <w:lang w:val="zh-CN" w:eastAsia="zh-CN" w:bidi="zh-CN"/>
      </w:rPr>
    </w:lvl>
  </w:abstractNum>
  <w:abstractNum w:abstractNumId="57">
    <w:nsid w:val="F0E89278"/>
    <w:multiLevelType w:val="multilevel"/>
    <w:tmpl w:val="F0E89278"/>
    <w:lvl w:ilvl="0" w:tentative="0">
      <w:start w:val="1"/>
      <w:numFmt w:val="decimal"/>
      <w:lvlText w:val="%1."/>
      <w:lvlJc w:val="left"/>
      <w:pPr>
        <w:ind w:left="108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842" w:hanging="322"/>
      </w:pPr>
      <w:rPr>
        <w:rFonts w:hint="default"/>
        <w:lang w:val="zh-CN" w:eastAsia="zh-CN" w:bidi="zh-CN"/>
      </w:rPr>
    </w:lvl>
    <w:lvl w:ilvl="2" w:tentative="0">
      <w:start w:val="0"/>
      <w:numFmt w:val="bullet"/>
      <w:lvlText w:val="•"/>
      <w:lvlJc w:val="left"/>
      <w:pPr>
        <w:ind w:left="2605" w:hanging="322"/>
      </w:pPr>
      <w:rPr>
        <w:rFonts w:hint="default"/>
        <w:lang w:val="zh-CN" w:eastAsia="zh-CN" w:bidi="zh-CN"/>
      </w:rPr>
    </w:lvl>
    <w:lvl w:ilvl="3" w:tentative="0">
      <w:start w:val="0"/>
      <w:numFmt w:val="bullet"/>
      <w:lvlText w:val="•"/>
      <w:lvlJc w:val="left"/>
      <w:pPr>
        <w:ind w:left="3367" w:hanging="322"/>
      </w:pPr>
      <w:rPr>
        <w:rFonts w:hint="default"/>
        <w:lang w:val="zh-CN" w:eastAsia="zh-CN" w:bidi="zh-CN"/>
      </w:rPr>
    </w:lvl>
    <w:lvl w:ilvl="4" w:tentative="0">
      <w:start w:val="0"/>
      <w:numFmt w:val="bullet"/>
      <w:lvlText w:val="•"/>
      <w:lvlJc w:val="left"/>
      <w:pPr>
        <w:ind w:left="4130" w:hanging="322"/>
      </w:pPr>
      <w:rPr>
        <w:rFonts w:hint="default"/>
        <w:lang w:val="zh-CN" w:eastAsia="zh-CN" w:bidi="zh-CN"/>
      </w:rPr>
    </w:lvl>
    <w:lvl w:ilvl="5" w:tentative="0">
      <w:start w:val="0"/>
      <w:numFmt w:val="bullet"/>
      <w:lvlText w:val="•"/>
      <w:lvlJc w:val="left"/>
      <w:pPr>
        <w:ind w:left="4893" w:hanging="322"/>
      </w:pPr>
      <w:rPr>
        <w:rFonts w:hint="default"/>
        <w:lang w:val="zh-CN" w:eastAsia="zh-CN" w:bidi="zh-CN"/>
      </w:rPr>
    </w:lvl>
    <w:lvl w:ilvl="6" w:tentative="0">
      <w:start w:val="0"/>
      <w:numFmt w:val="bullet"/>
      <w:lvlText w:val="•"/>
      <w:lvlJc w:val="left"/>
      <w:pPr>
        <w:ind w:left="5655" w:hanging="322"/>
      </w:pPr>
      <w:rPr>
        <w:rFonts w:hint="default"/>
        <w:lang w:val="zh-CN" w:eastAsia="zh-CN" w:bidi="zh-CN"/>
      </w:rPr>
    </w:lvl>
    <w:lvl w:ilvl="7" w:tentative="0">
      <w:start w:val="0"/>
      <w:numFmt w:val="bullet"/>
      <w:lvlText w:val="•"/>
      <w:lvlJc w:val="left"/>
      <w:pPr>
        <w:ind w:left="6418" w:hanging="322"/>
      </w:pPr>
      <w:rPr>
        <w:rFonts w:hint="default"/>
        <w:lang w:val="zh-CN" w:eastAsia="zh-CN" w:bidi="zh-CN"/>
      </w:rPr>
    </w:lvl>
    <w:lvl w:ilvl="8" w:tentative="0">
      <w:start w:val="0"/>
      <w:numFmt w:val="bullet"/>
      <w:lvlText w:val="•"/>
      <w:lvlJc w:val="left"/>
      <w:pPr>
        <w:ind w:left="7180" w:hanging="322"/>
      </w:pPr>
      <w:rPr>
        <w:rFonts w:hint="default"/>
        <w:lang w:val="zh-CN" w:eastAsia="zh-CN" w:bidi="zh-CN"/>
      </w:rPr>
    </w:lvl>
  </w:abstractNum>
  <w:abstractNum w:abstractNumId="58">
    <w:nsid w:val="F237ACA1"/>
    <w:multiLevelType w:val="multilevel"/>
    <w:tmpl w:val="F237ACA1"/>
    <w:lvl w:ilvl="0" w:tentative="0">
      <w:start w:val="1"/>
      <w:numFmt w:val="decimal"/>
      <w:lvlText w:val="%1."/>
      <w:lvlJc w:val="left"/>
      <w:pPr>
        <w:ind w:left="1062" w:hanging="322"/>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878" w:hanging="322"/>
      </w:pPr>
      <w:rPr>
        <w:rFonts w:hint="default"/>
        <w:lang w:val="zh-CN" w:eastAsia="zh-CN" w:bidi="zh-CN"/>
      </w:rPr>
    </w:lvl>
    <w:lvl w:ilvl="2" w:tentative="0">
      <w:start w:val="0"/>
      <w:numFmt w:val="bullet"/>
      <w:lvlText w:val="•"/>
      <w:lvlJc w:val="left"/>
      <w:pPr>
        <w:ind w:left="2697" w:hanging="322"/>
      </w:pPr>
      <w:rPr>
        <w:rFonts w:hint="default"/>
        <w:lang w:val="zh-CN" w:eastAsia="zh-CN" w:bidi="zh-CN"/>
      </w:rPr>
    </w:lvl>
    <w:lvl w:ilvl="3" w:tentative="0">
      <w:start w:val="0"/>
      <w:numFmt w:val="bullet"/>
      <w:lvlText w:val="•"/>
      <w:lvlJc w:val="left"/>
      <w:pPr>
        <w:ind w:left="3515" w:hanging="322"/>
      </w:pPr>
      <w:rPr>
        <w:rFonts w:hint="default"/>
        <w:lang w:val="zh-CN" w:eastAsia="zh-CN" w:bidi="zh-CN"/>
      </w:rPr>
    </w:lvl>
    <w:lvl w:ilvl="4" w:tentative="0">
      <w:start w:val="0"/>
      <w:numFmt w:val="bullet"/>
      <w:lvlText w:val="•"/>
      <w:lvlJc w:val="left"/>
      <w:pPr>
        <w:ind w:left="4334" w:hanging="322"/>
      </w:pPr>
      <w:rPr>
        <w:rFonts w:hint="default"/>
        <w:lang w:val="zh-CN" w:eastAsia="zh-CN" w:bidi="zh-CN"/>
      </w:rPr>
    </w:lvl>
    <w:lvl w:ilvl="5" w:tentative="0">
      <w:start w:val="0"/>
      <w:numFmt w:val="bullet"/>
      <w:lvlText w:val="•"/>
      <w:lvlJc w:val="left"/>
      <w:pPr>
        <w:ind w:left="5153" w:hanging="322"/>
      </w:pPr>
      <w:rPr>
        <w:rFonts w:hint="default"/>
        <w:lang w:val="zh-CN" w:eastAsia="zh-CN" w:bidi="zh-CN"/>
      </w:rPr>
    </w:lvl>
    <w:lvl w:ilvl="6" w:tentative="0">
      <w:start w:val="0"/>
      <w:numFmt w:val="bullet"/>
      <w:lvlText w:val="•"/>
      <w:lvlJc w:val="left"/>
      <w:pPr>
        <w:ind w:left="5971" w:hanging="322"/>
      </w:pPr>
      <w:rPr>
        <w:rFonts w:hint="default"/>
        <w:lang w:val="zh-CN" w:eastAsia="zh-CN" w:bidi="zh-CN"/>
      </w:rPr>
    </w:lvl>
    <w:lvl w:ilvl="7" w:tentative="0">
      <w:start w:val="0"/>
      <w:numFmt w:val="bullet"/>
      <w:lvlText w:val="•"/>
      <w:lvlJc w:val="left"/>
      <w:pPr>
        <w:ind w:left="6790" w:hanging="322"/>
      </w:pPr>
      <w:rPr>
        <w:rFonts w:hint="default"/>
        <w:lang w:val="zh-CN" w:eastAsia="zh-CN" w:bidi="zh-CN"/>
      </w:rPr>
    </w:lvl>
    <w:lvl w:ilvl="8" w:tentative="0">
      <w:start w:val="0"/>
      <w:numFmt w:val="bullet"/>
      <w:lvlText w:val="•"/>
      <w:lvlJc w:val="left"/>
      <w:pPr>
        <w:ind w:left="7608" w:hanging="322"/>
      </w:pPr>
      <w:rPr>
        <w:rFonts w:hint="default"/>
        <w:lang w:val="zh-CN" w:eastAsia="zh-CN" w:bidi="zh-CN"/>
      </w:rPr>
    </w:lvl>
  </w:abstractNum>
  <w:abstractNum w:abstractNumId="59">
    <w:nsid w:val="F3A33954"/>
    <w:multiLevelType w:val="multilevel"/>
    <w:tmpl w:val="F3A33954"/>
    <w:lvl w:ilvl="0" w:tentative="0">
      <w:start w:val="1"/>
      <w:numFmt w:val="decimal"/>
      <w:lvlText w:val="%1."/>
      <w:lvlJc w:val="left"/>
      <w:pPr>
        <w:ind w:left="268" w:hanging="269"/>
        <w:jc w:val="left"/>
      </w:pPr>
      <w:rPr>
        <w:rFonts w:hint="default" w:ascii="宋体" w:hAnsi="宋体" w:eastAsia="宋体" w:cs="宋体"/>
        <w:spacing w:val="0"/>
        <w:w w:val="100"/>
        <w:sz w:val="18"/>
        <w:szCs w:val="18"/>
        <w:lang w:val="zh-CN" w:eastAsia="zh-CN" w:bidi="zh-CN"/>
      </w:rPr>
    </w:lvl>
    <w:lvl w:ilvl="1" w:tentative="0">
      <w:start w:val="0"/>
      <w:numFmt w:val="bullet"/>
      <w:lvlText w:val="•"/>
      <w:lvlJc w:val="left"/>
      <w:pPr>
        <w:ind w:left="466" w:hanging="269"/>
      </w:pPr>
      <w:rPr>
        <w:rFonts w:hint="default"/>
        <w:lang w:val="zh-CN" w:eastAsia="zh-CN" w:bidi="zh-CN"/>
      </w:rPr>
    </w:lvl>
    <w:lvl w:ilvl="2" w:tentative="0">
      <w:start w:val="0"/>
      <w:numFmt w:val="bullet"/>
      <w:lvlText w:val="•"/>
      <w:lvlJc w:val="left"/>
      <w:pPr>
        <w:ind w:left="672" w:hanging="269"/>
      </w:pPr>
      <w:rPr>
        <w:rFonts w:hint="default"/>
        <w:lang w:val="zh-CN" w:eastAsia="zh-CN" w:bidi="zh-CN"/>
      </w:rPr>
    </w:lvl>
    <w:lvl w:ilvl="3" w:tentative="0">
      <w:start w:val="0"/>
      <w:numFmt w:val="bullet"/>
      <w:lvlText w:val="•"/>
      <w:lvlJc w:val="left"/>
      <w:pPr>
        <w:ind w:left="879" w:hanging="269"/>
      </w:pPr>
      <w:rPr>
        <w:rFonts w:hint="default"/>
        <w:lang w:val="zh-CN" w:eastAsia="zh-CN" w:bidi="zh-CN"/>
      </w:rPr>
    </w:lvl>
    <w:lvl w:ilvl="4" w:tentative="0">
      <w:start w:val="0"/>
      <w:numFmt w:val="bullet"/>
      <w:lvlText w:val="•"/>
      <w:lvlJc w:val="left"/>
      <w:pPr>
        <w:ind w:left="1085" w:hanging="269"/>
      </w:pPr>
      <w:rPr>
        <w:rFonts w:hint="default"/>
        <w:lang w:val="zh-CN" w:eastAsia="zh-CN" w:bidi="zh-CN"/>
      </w:rPr>
    </w:lvl>
    <w:lvl w:ilvl="5" w:tentative="0">
      <w:start w:val="0"/>
      <w:numFmt w:val="bullet"/>
      <w:lvlText w:val="•"/>
      <w:lvlJc w:val="left"/>
      <w:pPr>
        <w:ind w:left="1292" w:hanging="269"/>
      </w:pPr>
      <w:rPr>
        <w:rFonts w:hint="default"/>
        <w:lang w:val="zh-CN" w:eastAsia="zh-CN" w:bidi="zh-CN"/>
      </w:rPr>
    </w:lvl>
    <w:lvl w:ilvl="6" w:tentative="0">
      <w:start w:val="0"/>
      <w:numFmt w:val="bullet"/>
      <w:lvlText w:val="•"/>
      <w:lvlJc w:val="left"/>
      <w:pPr>
        <w:ind w:left="1498" w:hanging="269"/>
      </w:pPr>
      <w:rPr>
        <w:rFonts w:hint="default"/>
        <w:lang w:val="zh-CN" w:eastAsia="zh-CN" w:bidi="zh-CN"/>
      </w:rPr>
    </w:lvl>
    <w:lvl w:ilvl="7" w:tentative="0">
      <w:start w:val="0"/>
      <w:numFmt w:val="bullet"/>
      <w:lvlText w:val="•"/>
      <w:lvlJc w:val="left"/>
      <w:pPr>
        <w:ind w:left="1704" w:hanging="269"/>
      </w:pPr>
      <w:rPr>
        <w:rFonts w:hint="default"/>
        <w:lang w:val="zh-CN" w:eastAsia="zh-CN" w:bidi="zh-CN"/>
      </w:rPr>
    </w:lvl>
    <w:lvl w:ilvl="8" w:tentative="0">
      <w:start w:val="0"/>
      <w:numFmt w:val="bullet"/>
      <w:lvlText w:val="•"/>
      <w:lvlJc w:val="left"/>
      <w:pPr>
        <w:ind w:left="1911" w:hanging="269"/>
      </w:pPr>
      <w:rPr>
        <w:rFonts w:hint="default"/>
        <w:lang w:val="zh-CN" w:eastAsia="zh-CN" w:bidi="zh-CN"/>
      </w:rPr>
    </w:lvl>
  </w:abstractNum>
  <w:abstractNum w:abstractNumId="60">
    <w:nsid w:val="F4A942FE"/>
    <w:multiLevelType w:val="multilevel"/>
    <w:tmpl w:val="F4A942FE"/>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61">
    <w:nsid w:val="F4B5D9F5"/>
    <w:multiLevelType w:val="multilevel"/>
    <w:tmpl w:val="F4B5D9F5"/>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62">
    <w:nsid w:val="F585BF25"/>
    <w:multiLevelType w:val="multilevel"/>
    <w:tmpl w:val="F585BF25"/>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63">
    <w:nsid w:val="F689643B"/>
    <w:multiLevelType w:val="multilevel"/>
    <w:tmpl w:val="F689643B"/>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64">
    <w:nsid w:val="F7735DC9"/>
    <w:multiLevelType w:val="multilevel"/>
    <w:tmpl w:val="F7735DC9"/>
    <w:lvl w:ilvl="0" w:tentative="0">
      <w:start w:val="1"/>
      <w:numFmt w:val="decimal"/>
      <w:lvlText w:val="%1."/>
      <w:lvlJc w:val="left"/>
      <w:pPr>
        <w:ind w:left="12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962" w:hanging="324"/>
      </w:pPr>
      <w:rPr>
        <w:rFonts w:hint="default"/>
        <w:lang w:val="zh-CN" w:eastAsia="zh-CN" w:bidi="zh-CN"/>
      </w:rPr>
    </w:lvl>
    <w:lvl w:ilvl="2" w:tentative="0">
      <w:start w:val="0"/>
      <w:numFmt w:val="bullet"/>
      <w:lvlText w:val="•"/>
      <w:lvlJc w:val="left"/>
      <w:pPr>
        <w:ind w:left="1805" w:hanging="324"/>
      </w:pPr>
      <w:rPr>
        <w:rFonts w:hint="default"/>
        <w:lang w:val="zh-CN" w:eastAsia="zh-CN" w:bidi="zh-CN"/>
      </w:rPr>
    </w:lvl>
    <w:lvl w:ilvl="3" w:tentative="0">
      <w:start w:val="0"/>
      <w:numFmt w:val="bullet"/>
      <w:lvlText w:val="•"/>
      <w:lvlJc w:val="left"/>
      <w:pPr>
        <w:ind w:left="2647" w:hanging="324"/>
      </w:pPr>
      <w:rPr>
        <w:rFonts w:hint="default"/>
        <w:lang w:val="zh-CN" w:eastAsia="zh-CN" w:bidi="zh-CN"/>
      </w:rPr>
    </w:lvl>
    <w:lvl w:ilvl="4" w:tentative="0">
      <w:start w:val="0"/>
      <w:numFmt w:val="bullet"/>
      <w:lvlText w:val="•"/>
      <w:lvlJc w:val="left"/>
      <w:pPr>
        <w:ind w:left="3490" w:hanging="324"/>
      </w:pPr>
      <w:rPr>
        <w:rFonts w:hint="default"/>
        <w:lang w:val="zh-CN" w:eastAsia="zh-CN" w:bidi="zh-CN"/>
      </w:rPr>
    </w:lvl>
    <w:lvl w:ilvl="5" w:tentative="0">
      <w:start w:val="0"/>
      <w:numFmt w:val="bullet"/>
      <w:lvlText w:val="•"/>
      <w:lvlJc w:val="left"/>
      <w:pPr>
        <w:ind w:left="4333" w:hanging="324"/>
      </w:pPr>
      <w:rPr>
        <w:rFonts w:hint="default"/>
        <w:lang w:val="zh-CN" w:eastAsia="zh-CN" w:bidi="zh-CN"/>
      </w:rPr>
    </w:lvl>
    <w:lvl w:ilvl="6" w:tentative="0">
      <w:start w:val="0"/>
      <w:numFmt w:val="bullet"/>
      <w:lvlText w:val="•"/>
      <w:lvlJc w:val="left"/>
      <w:pPr>
        <w:ind w:left="5175" w:hanging="324"/>
      </w:pPr>
      <w:rPr>
        <w:rFonts w:hint="default"/>
        <w:lang w:val="zh-CN" w:eastAsia="zh-CN" w:bidi="zh-CN"/>
      </w:rPr>
    </w:lvl>
    <w:lvl w:ilvl="7" w:tentative="0">
      <w:start w:val="0"/>
      <w:numFmt w:val="bullet"/>
      <w:lvlText w:val="•"/>
      <w:lvlJc w:val="left"/>
      <w:pPr>
        <w:ind w:left="6018" w:hanging="324"/>
      </w:pPr>
      <w:rPr>
        <w:rFonts w:hint="default"/>
        <w:lang w:val="zh-CN" w:eastAsia="zh-CN" w:bidi="zh-CN"/>
      </w:rPr>
    </w:lvl>
    <w:lvl w:ilvl="8" w:tentative="0">
      <w:start w:val="0"/>
      <w:numFmt w:val="bullet"/>
      <w:lvlText w:val="•"/>
      <w:lvlJc w:val="left"/>
      <w:pPr>
        <w:ind w:left="6860" w:hanging="324"/>
      </w:pPr>
      <w:rPr>
        <w:rFonts w:hint="default"/>
        <w:lang w:val="zh-CN" w:eastAsia="zh-CN" w:bidi="zh-CN"/>
      </w:rPr>
    </w:lvl>
  </w:abstractNum>
  <w:abstractNum w:abstractNumId="65">
    <w:nsid w:val="FEC2EA36"/>
    <w:multiLevelType w:val="multilevel"/>
    <w:tmpl w:val="FEC2EA36"/>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66">
    <w:nsid w:val="0053208E"/>
    <w:multiLevelType w:val="multilevel"/>
    <w:tmpl w:val="0053208E"/>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67">
    <w:nsid w:val="01836A6D"/>
    <w:multiLevelType w:val="multilevel"/>
    <w:tmpl w:val="01836A6D"/>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68">
    <w:nsid w:val="0248C179"/>
    <w:multiLevelType w:val="multilevel"/>
    <w:tmpl w:val="0248C179"/>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69">
    <w:nsid w:val="03A63A41"/>
    <w:multiLevelType w:val="multilevel"/>
    <w:tmpl w:val="03A63A41"/>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70">
    <w:nsid w:val="03C240C0"/>
    <w:multiLevelType w:val="multilevel"/>
    <w:tmpl w:val="03C240C0"/>
    <w:lvl w:ilvl="0" w:tentative="0">
      <w:start w:val="1"/>
      <w:numFmt w:val="decimal"/>
      <w:lvlText w:val="%1."/>
      <w:lvlJc w:val="left"/>
      <w:pPr>
        <w:ind w:left="319" w:hanging="320"/>
        <w:jc w:val="left"/>
      </w:pPr>
      <w:rPr>
        <w:rFonts w:hint="default" w:ascii="宋体" w:hAnsi="宋体" w:eastAsia="宋体" w:cs="宋体"/>
        <w:spacing w:val="0"/>
        <w:w w:val="99"/>
        <w:sz w:val="20"/>
        <w:szCs w:val="20"/>
        <w:lang w:val="zh-CN" w:eastAsia="zh-CN" w:bidi="zh-CN"/>
      </w:rPr>
    </w:lvl>
    <w:lvl w:ilvl="1" w:tentative="0">
      <w:start w:val="0"/>
      <w:numFmt w:val="bullet"/>
      <w:lvlText w:val="•"/>
      <w:lvlJc w:val="left"/>
      <w:pPr>
        <w:ind w:left="539" w:hanging="320"/>
      </w:pPr>
      <w:rPr>
        <w:rFonts w:hint="default"/>
        <w:lang w:val="zh-CN" w:eastAsia="zh-CN" w:bidi="zh-CN"/>
      </w:rPr>
    </w:lvl>
    <w:lvl w:ilvl="2" w:tentative="0">
      <w:start w:val="0"/>
      <w:numFmt w:val="bullet"/>
      <w:lvlText w:val="•"/>
      <w:lvlJc w:val="left"/>
      <w:pPr>
        <w:ind w:left="759" w:hanging="320"/>
      </w:pPr>
      <w:rPr>
        <w:rFonts w:hint="default"/>
        <w:lang w:val="zh-CN" w:eastAsia="zh-CN" w:bidi="zh-CN"/>
      </w:rPr>
    </w:lvl>
    <w:lvl w:ilvl="3" w:tentative="0">
      <w:start w:val="0"/>
      <w:numFmt w:val="bullet"/>
      <w:lvlText w:val="•"/>
      <w:lvlJc w:val="left"/>
      <w:pPr>
        <w:ind w:left="978" w:hanging="320"/>
      </w:pPr>
      <w:rPr>
        <w:rFonts w:hint="default"/>
        <w:lang w:val="zh-CN" w:eastAsia="zh-CN" w:bidi="zh-CN"/>
      </w:rPr>
    </w:lvl>
    <w:lvl w:ilvl="4" w:tentative="0">
      <w:start w:val="0"/>
      <w:numFmt w:val="bullet"/>
      <w:lvlText w:val="•"/>
      <w:lvlJc w:val="left"/>
      <w:pPr>
        <w:ind w:left="1198" w:hanging="320"/>
      </w:pPr>
      <w:rPr>
        <w:rFonts w:hint="default"/>
        <w:lang w:val="zh-CN" w:eastAsia="zh-CN" w:bidi="zh-CN"/>
      </w:rPr>
    </w:lvl>
    <w:lvl w:ilvl="5" w:tentative="0">
      <w:start w:val="0"/>
      <w:numFmt w:val="bullet"/>
      <w:lvlText w:val="•"/>
      <w:lvlJc w:val="left"/>
      <w:pPr>
        <w:ind w:left="1417" w:hanging="320"/>
      </w:pPr>
      <w:rPr>
        <w:rFonts w:hint="default"/>
        <w:lang w:val="zh-CN" w:eastAsia="zh-CN" w:bidi="zh-CN"/>
      </w:rPr>
    </w:lvl>
    <w:lvl w:ilvl="6" w:tentative="0">
      <w:start w:val="0"/>
      <w:numFmt w:val="bullet"/>
      <w:lvlText w:val="•"/>
      <w:lvlJc w:val="left"/>
      <w:pPr>
        <w:ind w:left="1637" w:hanging="320"/>
      </w:pPr>
      <w:rPr>
        <w:rFonts w:hint="default"/>
        <w:lang w:val="zh-CN" w:eastAsia="zh-CN" w:bidi="zh-CN"/>
      </w:rPr>
    </w:lvl>
    <w:lvl w:ilvl="7" w:tentative="0">
      <w:start w:val="0"/>
      <w:numFmt w:val="bullet"/>
      <w:lvlText w:val="•"/>
      <w:lvlJc w:val="left"/>
      <w:pPr>
        <w:ind w:left="1857" w:hanging="320"/>
      </w:pPr>
      <w:rPr>
        <w:rFonts w:hint="default"/>
        <w:lang w:val="zh-CN" w:eastAsia="zh-CN" w:bidi="zh-CN"/>
      </w:rPr>
    </w:lvl>
    <w:lvl w:ilvl="8" w:tentative="0">
      <w:start w:val="0"/>
      <w:numFmt w:val="bullet"/>
      <w:lvlText w:val="•"/>
      <w:lvlJc w:val="left"/>
      <w:pPr>
        <w:ind w:left="2076" w:hanging="320"/>
      </w:pPr>
      <w:rPr>
        <w:rFonts w:hint="default"/>
        <w:lang w:val="zh-CN" w:eastAsia="zh-CN" w:bidi="zh-CN"/>
      </w:rPr>
    </w:lvl>
  </w:abstractNum>
  <w:abstractNum w:abstractNumId="71">
    <w:nsid w:val="03D62ECE"/>
    <w:multiLevelType w:val="multilevel"/>
    <w:tmpl w:val="03D62ECE"/>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72">
    <w:nsid w:val="0709FD3E"/>
    <w:multiLevelType w:val="multilevel"/>
    <w:tmpl w:val="0709FD3E"/>
    <w:lvl w:ilvl="0" w:tentative="0">
      <w:start w:val="1"/>
      <w:numFmt w:val="decimal"/>
      <w:lvlText w:val="%1."/>
      <w:lvlJc w:val="left"/>
      <w:pPr>
        <w:ind w:left="204" w:hanging="204"/>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366" w:hanging="204"/>
      </w:pPr>
      <w:rPr>
        <w:rFonts w:hint="default"/>
        <w:lang w:val="zh-CN" w:eastAsia="zh-CN" w:bidi="zh-CN"/>
      </w:rPr>
    </w:lvl>
    <w:lvl w:ilvl="2" w:tentative="0">
      <w:start w:val="0"/>
      <w:numFmt w:val="bullet"/>
      <w:lvlText w:val="•"/>
      <w:lvlJc w:val="left"/>
      <w:pPr>
        <w:ind w:left="533" w:hanging="204"/>
      </w:pPr>
      <w:rPr>
        <w:rFonts w:hint="default"/>
        <w:lang w:val="zh-CN" w:eastAsia="zh-CN" w:bidi="zh-CN"/>
      </w:rPr>
    </w:lvl>
    <w:lvl w:ilvl="3" w:tentative="0">
      <w:start w:val="0"/>
      <w:numFmt w:val="bullet"/>
      <w:lvlText w:val="•"/>
      <w:lvlJc w:val="left"/>
      <w:pPr>
        <w:ind w:left="699" w:hanging="204"/>
      </w:pPr>
      <w:rPr>
        <w:rFonts w:hint="default"/>
        <w:lang w:val="zh-CN" w:eastAsia="zh-CN" w:bidi="zh-CN"/>
      </w:rPr>
    </w:lvl>
    <w:lvl w:ilvl="4" w:tentative="0">
      <w:start w:val="0"/>
      <w:numFmt w:val="bullet"/>
      <w:lvlText w:val="•"/>
      <w:lvlJc w:val="left"/>
      <w:pPr>
        <w:ind w:left="866" w:hanging="204"/>
      </w:pPr>
      <w:rPr>
        <w:rFonts w:hint="default"/>
        <w:lang w:val="zh-CN" w:eastAsia="zh-CN" w:bidi="zh-CN"/>
      </w:rPr>
    </w:lvl>
    <w:lvl w:ilvl="5" w:tentative="0">
      <w:start w:val="0"/>
      <w:numFmt w:val="bullet"/>
      <w:lvlText w:val="•"/>
      <w:lvlJc w:val="left"/>
      <w:pPr>
        <w:ind w:left="1032" w:hanging="204"/>
      </w:pPr>
      <w:rPr>
        <w:rFonts w:hint="default"/>
        <w:lang w:val="zh-CN" w:eastAsia="zh-CN" w:bidi="zh-CN"/>
      </w:rPr>
    </w:lvl>
    <w:lvl w:ilvl="6" w:tentative="0">
      <w:start w:val="0"/>
      <w:numFmt w:val="bullet"/>
      <w:lvlText w:val="•"/>
      <w:lvlJc w:val="left"/>
      <w:pPr>
        <w:ind w:left="1199" w:hanging="204"/>
      </w:pPr>
      <w:rPr>
        <w:rFonts w:hint="default"/>
        <w:lang w:val="zh-CN" w:eastAsia="zh-CN" w:bidi="zh-CN"/>
      </w:rPr>
    </w:lvl>
    <w:lvl w:ilvl="7" w:tentative="0">
      <w:start w:val="0"/>
      <w:numFmt w:val="bullet"/>
      <w:lvlText w:val="•"/>
      <w:lvlJc w:val="left"/>
      <w:pPr>
        <w:ind w:left="1365" w:hanging="204"/>
      </w:pPr>
      <w:rPr>
        <w:rFonts w:hint="default"/>
        <w:lang w:val="zh-CN" w:eastAsia="zh-CN" w:bidi="zh-CN"/>
      </w:rPr>
    </w:lvl>
    <w:lvl w:ilvl="8" w:tentative="0">
      <w:start w:val="0"/>
      <w:numFmt w:val="bullet"/>
      <w:lvlText w:val="•"/>
      <w:lvlJc w:val="left"/>
      <w:pPr>
        <w:ind w:left="1532" w:hanging="204"/>
      </w:pPr>
      <w:rPr>
        <w:rFonts w:hint="default"/>
        <w:lang w:val="zh-CN" w:eastAsia="zh-CN" w:bidi="zh-CN"/>
      </w:rPr>
    </w:lvl>
  </w:abstractNum>
  <w:abstractNum w:abstractNumId="73">
    <w:nsid w:val="0C0E1E13"/>
    <w:multiLevelType w:val="multilevel"/>
    <w:tmpl w:val="0C0E1E13"/>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74">
    <w:nsid w:val="0CEF100B"/>
    <w:multiLevelType w:val="multilevel"/>
    <w:tmpl w:val="0CEF100B"/>
    <w:lvl w:ilvl="0" w:tentative="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976" w:hanging="322"/>
      </w:pPr>
      <w:rPr>
        <w:rFonts w:hint="default"/>
        <w:lang w:val="zh-CN" w:eastAsia="zh-CN" w:bidi="zh-CN"/>
      </w:rPr>
    </w:lvl>
    <w:lvl w:ilvl="2" w:tentative="0">
      <w:start w:val="0"/>
      <w:numFmt w:val="bullet"/>
      <w:lvlText w:val="•"/>
      <w:lvlJc w:val="left"/>
      <w:pPr>
        <w:ind w:left="2773" w:hanging="322"/>
      </w:pPr>
      <w:rPr>
        <w:rFonts w:hint="default"/>
        <w:lang w:val="zh-CN" w:eastAsia="zh-CN" w:bidi="zh-CN"/>
      </w:rPr>
    </w:lvl>
    <w:lvl w:ilvl="3" w:tentative="0">
      <w:start w:val="0"/>
      <w:numFmt w:val="bullet"/>
      <w:lvlText w:val="•"/>
      <w:lvlJc w:val="left"/>
      <w:pPr>
        <w:ind w:left="3569" w:hanging="322"/>
      </w:pPr>
      <w:rPr>
        <w:rFonts w:hint="default"/>
        <w:lang w:val="zh-CN" w:eastAsia="zh-CN" w:bidi="zh-CN"/>
      </w:rPr>
    </w:lvl>
    <w:lvl w:ilvl="4" w:tentative="0">
      <w:start w:val="0"/>
      <w:numFmt w:val="bullet"/>
      <w:lvlText w:val="•"/>
      <w:lvlJc w:val="left"/>
      <w:pPr>
        <w:ind w:left="4366" w:hanging="322"/>
      </w:pPr>
      <w:rPr>
        <w:rFonts w:hint="default"/>
        <w:lang w:val="zh-CN" w:eastAsia="zh-CN" w:bidi="zh-CN"/>
      </w:rPr>
    </w:lvl>
    <w:lvl w:ilvl="5" w:tentative="0">
      <w:start w:val="0"/>
      <w:numFmt w:val="bullet"/>
      <w:lvlText w:val="•"/>
      <w:lvlJc w:val="left"/>
      <w:pPr>
        <w:ind w:left="5163" w:hanging="322"/>
      </w:pPr>
      <w:rPr>
        <w:rFonts w:hint="default"/>
        <w:lang w:val="zh-CN" w:eastAsia="zh-CN" w:bidi="zh-CN"/>
      </w:rPr>
    </w:lvl>
    <w:lvl w:ilvl="6" w:tentative="0">
      <w:start w:val="0"/>
      <w:numFmt w:val="bullet"/>
      <w:lvlText w:val="•"/>
      <w:lvlJc w:val="left"/>
      <w:pPr>
        <w:ind w:left="5959" w:hanging="322"/>
      </w:pPr>
      <w:rPr>
        <w:rFonts w:hint="default"/>
        <w:lang w:val="zh-CN" w:eastAsia="zh-CN" w:bidi="zh-CN"/>
      </w:rPr>
    </w:lvl>
    <w:lvl w:ilvl="7" w:tentative="0">
      <w:start w:val="0"/>
      <w:numFmt w:val="bullet"/>
      <w:lvlText w:val="•"/>
      <w:lvlJc w:val="left"/>
      <w:pPr>
        <w:ind w:left="6756" w:hanging="322"/>
      </w:pPr>
      <w:rPr>
        <w:rFonts w:hint="default"/>
        <w:lang w:val="zh-CN" w:eastAsia="zh-CN" w:bidi="zh-CN"/>
      </w:rPr>
    </w:lvl>
    <w:lvl w:ilvl="8" w:tentative="0">
      <w:start w:val="0"/>
      <w:numFmt w:val="bullet"/>
      <w:lvlText w:val="•"/>
      <w:lvlJc w:val="left"/>
      <w:pPr>
        <w:ind w:left="7552" w:hanging="322"/>
      </w:pPr>
      <w:rPr>
        <w:rFonts w:hint="default"/>
        <w:lang w:val="zh-CN" w:eastAsia="zh-CN" w:bidi="zh-CN"/>
      </w:rPr>
    </w:lvl>
  </w:abstractNum>
  <w:abstractNum w:abstractNumId="75">
    <w:nsid w:val="0DC629B0"/>
    <w:multiLevelType w:val="multilevel"/>
    <w:tmpl w:val="0DC629B0"/>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76">
    <w:nsid w:val="0E640482"/>
    <w:multiLevelType w:val="multilevel"/>
    <w:tmpl w:val="0E640482"/>
    <w:lvl w:ilvl="0" w:tentative="0">
      <w:start w:val="1"/>
      <w:numFmt w:val="decimal"/>
      <w:lvlText w:val="%1."/>
      <w:lvlJc w:val="left"/>
      <w:pPr>
        <w:ind w:left="16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422" w:hanging="322"/>
      </w:pPr>
      <w:rPr>
        <w:rFonts w:hint="default"/>
        <w:lang w:val="zh-CN" w:eastAsia="zh-CN" w:bidi="zh-CN"/>
      </w:rPr>
    </w:lvl>
    <w:lvl w:ilvl="2" w:tentative="0">
      <w:start w:val="0"/>
      <w:numFmt w:val="bullet"/>
      <w:lvlText w:val="•"/>
      <w:lvlJc w:val="left"/>
      <w:pPr>
        <w:ind w:left="3225" w:hanging="322"/>
      </w:pPr>
      <w:rPr>
        <w:rFonts w:hint="default"/>
        <w:lang w:val="zh-CN" w:eastAsia="zh-CN" w:bidi="zh-CN"/>
      </w:rPr>
    </w:lvl>
    <w:lvl w:ilvl="3" w:tentative="0">
      <w:start w:val="0"/>
      <w:numFmt w:val="bullet"/>
      <w:lvlText w:val="•"/>
      <w:lvlJc w:val="left"/>
      <w:pPr>
        <w:ind w:left="4027" w:hanging="322"/>
      </w:pPr>
      <w:rPr>
        <w:rFonts w:hint="default"/>
        <w:lang w:val="zh-CN" w:eastAsia="zh-CN" w:bidi="zh-CN"/>
      </w:rPr>
    </w:lvl>
    <w:lvl w:ilvl="4" w:tentative="0">
      <w:start w:val="0"/>
      <w:numFmt w:val="bullet"/>
      <w:lvlText w:val="•"/>
      <w:lvlJc w:val="left"/>
      <w:pPr>
        <w:ind w:left="4830" w:hanging="322"/>
      </w:pPr>
      <w:rPr>
        <w:rFonts w:hint="default"/>
        <w:lang w:val="zh-CN" w:eastAsia="zh-CN" w:bidi="zh-CN"/>
      </w:rPr>
    </w:lvl>
    <w:lvl w:ilvl="5" w:tentative="0">
      <w:start w:val="0"/>
      <w:numFmt w:val="bullet"/>
      <w:lvlText w:val="•"/>
      <w:lvlJc w:val="left"/>
      <w:pPr>
        <w:ind w:left="5632" w:hanging="322"/>
      </w:pPr>
      <w:rPr>
        <w:rFonts w:hint="default"/>
        <w:lang w:val="zh-CN" w:eastAsia="zh-CN" w:bidi="zh-CN"/>
      </w:rPr>
    </w:lvl>
    <w:lvl w:ilvl="6" w:tentative="0">
      <w:start w:val="0"/>
      <w:numFmt w:val="bullet"/>
      <w:lvlText w:val="•"/>
      <w:lvlJc w:val="left"/>
      <w:pPr>
        <w:ind w:left="6435" w:hanging="322"/>
      </w:pPr>
      <w:rPr>
        <w:rFonts w:hint="default"/>
        <w:lang w:val="zh-CN" w:eastAsia="zh-CN" w:bidi="zh-CN"/>
      </w:rPr>
    </w:lvl>
    <w:lvl w:ilvl="7" w:tentative="0">
      <w:start w:val="0"/>
      <w:numFmt w:val="bullet"/>
      <w:lvlText w:val="•"/>
      <w:lvlJc w:val="left"/>
      <w:pPr>
        <w:ind w:left="7237" w:hanging="322"/>
      </w:pPr>
      <w:rPr>
        <w:rFonts w:hint="default"/>
        <w:lang w:val="zh-CN" w:eastAsia="zh-CN" w:bidi="zh-CN"/>
      </w:rPr>
    </w:lvl>
    <w:lvl w:ilvl="8" w:tentative="0">
      <w:start w:val="0"/>
      <w:numFmt w:val="bullet"/>
      <w:lvlText w:val="•"/>
      <w:lvlJc w:val="left"/>
      <w:pPr>
        <w:ind w:left="8040" w:hanging="322"/>
      </w:pPr>
      <w:rPr>
        <w:rFonts w:hint="default"/>
        <w:lang w:val="zh-CN" w:eastAsia="zh-CN" w:bidi="zh-CN"/>
      </w:rPr>
    </w:lvl>
  </w:abstractNum>
  <w:abstractNum w:abstractNumId="77">
    <w:nsid w:val="0F9F9CCA"/>
    <w:multiLevelType w:val="multilevel"/>
    <w:tmpl w:val="0F9F9CCA"/>
    <w:lvl w:ilvl="0" w:tentative="0">
      <w:start w:val="1"/>
      <w:numFmt w:val="decimal"/>
      <w:lvlText w:val="%1."/>
      <w:lvlJc w:val="left"/>
      <w:pPr>
        <w:ind w:left="213" w:hanging="214"/>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412" w:hanging="214"/>
      </w:pPr>
      <w:rPr>
        <w:rFonts w:hint="default"/>
        <w:lang w:val="zh-CN" w:eastAsia="zh-CN" w:bidi="zh-CN"/>
      </w:rPr>
    </w:lvl>
    <w:lvl w:ilvl="2" w:tentative="0">
      <w:start w:val="0"/>
      <w:numFmt w:val="bullet"/>
      <w:lvlText w:val="•"/>
      <w:lvlJc w:val="left"/>
      <w:pPr>
        <w:ind w:left="605" w:hanging="214"/>
      </w:pPr>
      <w:rPr>
        <w:rFonts w:hint="default"/>
        <w:lang w:val="zh-CN" w:eastAsia="zh-CN" w:bidi="zh-CN"/>
      </w:rPr>
    </w:lvl>
    <w:lvl w:ilvl="3" w:tentative="0">
      <w:start w:val="0"/>
      <w:numFmt w:val="bullet"/>
      <w:lvlText w:val="•"/>
      <w:lvlJc w:val="left"/>
      <w:pPr>
        <w:ind w:left="798" w:hanging="214"/>
      </w:pPr>
      <w:rPr>
        <w:rFonts w:hint="default"/>
        <w:lang w:val="zh-CN" w:eastAsia="zh-CN" w:bidi="zh-CN"/>
      </w:rPr>
    </w:lvl>
    <w:lvl w:ilvl="4" w:tentative="0">
      <w:start w:val="0"/>
      <w:numFmt w:val="bullet"/>
      <w:lvlText w:val="•"/>
      <w:lvlJc w:val="left"/>
      <w:pPr>
        <w:ind w:left="991" w:hanging="214"/>
      </w:pPr>
      <w:rPr>
        <w:rFonts w:hint="default"/>
        <w:lang w:val="zh-CN" w:eastAsia="zh-CN" w:bidi="zh-CN"/>
      </w:rPr>
    </w:lvl>
    <w:lvl w:ilvl="5" w:tentative="0">
      <w:start w:val="0"/>
      <w:numFmt w:val="bullet"/>
      <w:lvlText w:val="•"/>
      <w:lvlJc w:val="left"/>
      <w:pPr>
        <w:ind w:left="1184" w:hanging="214"/>
      </w:pPr>
      <w:rPr>
        <w:rFonts w:hint="default"/>
        <w:lang w:val="zh-CN" w:eastAsia="zh-CN" w:bidi="zh-CN"/>
      </w:rPr>
    </w:lvl>
    <w:lvl w:ilvl="6" w:tentative="0">
      <w:start w:val="0"/>
      <w:numFmt w:val="bullet"/>
      <w:lvlText w:val="•"/>
      <w:lvlJc w:val="left"/>
      <w:pPr>
        <w:ind w:left="1377" w:hanging="214"/>
      </w:pPr>
      <w:rPr>
        <w:rFonts w:hint="default"/>
        <w:lang w:val="zh-CN" w:eastAsia="zh-CN" w:bidi="zh-CN"/>
      </w:rPr>
    </w:lvl>
    <w:lvl w:ilvl="7" w:tentative="0">
      <w:start w:val="0"/>
      <w:numFmt w:val="bullet"/>
      <w:lvlText w:val="•"/>
      <w:lvlJc w:val="left"/>
      <w:pPr>
        <w:ind w:left="1570" w:hanging="214"/>
      </w:pPr>
      <w:rPr>
        <w:rFonts w:hint="default"/>
        <w:lang w:val="zh-CN" w:eastAsia="zh-CN" w:bidi="zh-CN"/>
      </w:rPr>
    </w:lvl>
    <w:lvl w:ilvl="8" w:tentative="0">
      <w:start w:val="0"/>
      <w:numFmt w:val="bullet"/>
      <w:lvlText w:val="•"/>
      <w:lvlJc w:val="left"/>
      <w:pPr>
        <w:ind w:left="1762" w:hanging="214"/>
      </w:pPr>
      <w:rPr>
        <w:rFonts w:hint="default"/>
        <w:lang w:val="zh-CN" w:eastAsia="zh-CN" w:bidi="zh-CN"/>
      </w:rPr>
    </w:lvl>
  </w:abstractNum>
  <w:abstractNum w:abstractNumId="78">
    <w:nsid w:val="10D591E5"/>
    <w:multiLevelType w:val="multilevel"/>
    <w:tmpl w:val="10D591E5"/>
    <w:lvl w:ilvl="0" w:tentative="0">
      <w:start w:val="2"/>
      <w:numFmt w:val="decimal"/>
      <w:lvlText w:val="%1."/>
      <w:lvlJc w:val="left"/>
      <w:pPr>
        <w:ind w:left="1080" w:hanging="160"/>
        <w:jc w:val="left"/>
      </w:pPr>
      <w:rPr>
        <w:rFonts w:hint="default" w:ascii="Calibri" w:hAnsi="Calibri" w:eastAsia="Calibri" w:cs="Calibri"/>
        <w:spacing w:val="-1"/>
        <w:w w:val="99"/>
        <w:sz w:val="19"/>
        <w:szCs w:val="19"/>
        <w:lang w:val="zh-CN" w:eastAsia="zh-CN" w:bidi="zh-CN"/>
      </w:rPr>
    </w:lvl>
    <w:lvl w:ilvl="1" w:tentative="0">
      <w:start w:val="1"/>
      <w:numFmt w:val="decimal"/>
      <w:lvlText w:val="%2."/>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2" w:tentative="0">
      <w:start w:val="0"/>
      <w:numFmt w:val="bullet"/>
      <w:lvlText w:val="•"/>
      <w:lvlJc w:val="left"/>
      <w:pPr>
        <w:ind w:left="2978" w:hanging="322"/>
      </w:pPr>
      <w:rPr>
        <w:rFonts w:hint="default"/>
        <w:lang w:val="zh-CN" w:eastAsia="zh-CN" w:bidi="zh-CN"/>
      </w:rPr>
    </w:lvl>
    <w:lvl w:ilvl="3" w:tentative="0">
      <w:start w:val="0"/>
      <w:numFmt w:val="bullet"/>
      <w:lvlText w:val="•"/>
      <w:lvlJc w:val="left"/>
      <w:pPr>
        <w:ind w:left="3916" w:hanging="322"/>
      </w:pPr>
      <w:rPr>
        <w:rFonts w:hint="default"/>
        <w:lang w:val="zh-CN" w:eastAsia="zh-CN" w:bidi="zh-CN"/>
      </w:rPr>
    </w:lvl>
    <w:lvl w:ilvl="4" w:tentative="0">
      <w:start w:val="0"/>
      <w:numFmt w:val="bullet"/>
      <w:lvlText w:val="•"/>
      <w:lvlJc w:val="left"/>
      <w:pPr>
        <w:ind w:left="4855" w:hanging="322"/>
      </w:pPr>
      <w:rPr>
        <w:rFonts w:hint="default"/>
        <w:lang w:val="zh-CN" w:eastAsia="zh-CN" w:bidi="zh-CN"/>
      </w:rPr>
    </w:lvl>
    <w:lvl w:ilvl="5" w:tentative="0">
      <w:start w:val="0"/>
      <w:numFmt w:val="bullet"/>
      <w:lvlText w:val="•"/>
      <w:lvlJc w:val="left"/>
      <w:pPr>
        <w:ind w:left="5793" w:hanging="322"/>
      </w:pPr>
      <w:rPr>
        <w:rFonts w:hint="default"/>
        <w:lang w:val="zh-CN" w:eastAsia="zh-CN" w:bidi="zh-CN"/>
      </w:rPr>
    </w:lvl>
    <w:lvl w:ilvl="6" w:tentative="0">
      <w:start w:val="0"/>
      <w:numFmt w:val="bullet"/>
      <w:lvlText w:val="•"/>
      <w:lvlJc w:val="left"/>
      <w:pPr>
        <w:ind w:left="6732" w:hanging="322"/>
      </w:pPr>
      <w:rPr>
        <w:rFonts w:hint="default"/>
        <w:lang w:val="zh-CN" w:eastAsia="zh-CN" w:bidi="zh-CN"/>
      </w:rPr>
    </w:lvl>
    <w:lvl w:ilvl="7" w:tentative="0">
      <w:start w:val="0"/>
      <w:numFmt w:val="bullet"/>
      <w:lvlText w:val="•"/>
      <w:lvlJc w:val="left"/>
      <w:pPr>
        <w:ind w:left="7670" w:hanging="322"/>
      </w:pPr>
      <w:rPr>
        <w:rFonts w:hint="default"/>
        <w:lang w:val="zh-CN" w:eastAsia="zh-CN" w:bidi="zh-CN"/>
      </w:rPr>
    </w:lvl>
    <w:lvl w:ilvl="8" w:tentative="0">
      <w:start w:val="0"/>
      <w:numFmt w:val="bullet"/>
      <w:lvlText w:val="•"/>
      <w:lvlJc w:val="left"/>
      <w:pPr>
        <w:ind w:left="8609" w:hanging="322"/>
      </w:pPr>
      <w:rPr>
        <w:rFonts w:hint="default"/>
        <w:lang w:val="zh-CN" w:eastAsia="zh-CN" w:bidi="zh-CN"/>
      </w:rPr>
    </w:lvl>
  </w:abstractNum>
  <w:abstractNum w:abstractNumId="79">
    <w:nsid w:val="10F0DB0B"/>
    <w:multiLevelType w:val="multilevel"/>
    <w:tmpl w:val="10F0DB0B"/>
    <w:lvl w:ilvl="0" w:tentative="0">
      <w:start w:val="2"/>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433" w:hanging="202"/>
      </w:pPr>
      <w:rPr>
        <w:rFonts w:hint="default"/>
        <w:lang w:val="zh-CN" w:eastAsia="zh-CN" w:bidi="zh-CN"/>
      </w:rPr>
    </w:lvl>
    <w:lvl w:ilvl="2" w:tentative="0">
      <w:start w:val="0"/>
      <w:numFmt w:val="bullet"/>
      <w:lvlText w:val="•"/>
      <w:lvlJc w:val="left"/>
      <w:pPr>
        <w:ind w:left="667" w:hanging="202"/>
      </w:pPr>
      <w:rPr>
        <w:rFonts w:hint="default"/>
        <w:lang w:val="zh-CN" w:eastAsia="zh-CN" w:bidi="zh-CN"/>
      </w:rPr>
    </w:lvl>
    <w:lvl w:ilvl="3" w:tentative="0">
      <w:start w:val="0"/>
      <w:numFmt w:val="bullet"/>
      <w:lvlText w:val="•"/>
      <w:lvlJc w:val="left"/>
      <w:pPr>
        <w:ind w:left="901" w:hanging="202"/>
      </w:pPr>
      <w:rPr>
        <w:rFonts w:hint="default"/>
        <w:lang w:val="zh-CN" w:eastAsia="zh-CN" w:bidi="zh-CN"/>
      </w:rPr>
    </w:lvl>
    <w:lvl w:ilvl="4" w:tentative="0">
      <w:start w:val="0"/>
      <w:numFmt w:val="bullet"/>
      <w:lvlText w:val="•"/>
      <w:lvlJc w:val="left"/>
      <w:pPr>
        <w:ind w:left="1134" w:hanging="202"/>
      </w:pPr>
      <w:rPr>
        <w:rFonts w:hint="default"/>
        <w:lang w:val="zh-CN" w:eastAsia="zh-CN" w:bidi="zh-CN"/>
      </w:rPr>
    </w:lvl>
    <w:lvl w:ilvl="5" w:tentative="0">
      <w:start w:val="0"/>
      <w:numFmt w:val="bullet"/>
      <w:lvlText w:val="•"/>
      <w:lvlJc w:val="left"/>
      <w:pPr>
        <w:ind w:left="1368" w:hanging="202"/>
      </w:pPr>
      <w:rPr>
        <w:rFonts w:hint="default"/>
        <w:lang w:val="zh-CN" w:eastAsia="zh-CN" w:bidi="zh-CN"/>
      </w:rPr>
    </w:lvl>
    <w:lvl w:ilvl="6" w:tentative="0">
      <w:start w:val="0"/>
      <w:numFmt w:val="bullet"/>
      <w:lvlText w:val="•"/>
      <w:lvlJc w:val="left"/>
      <w:pPr>
        <w:ind w:left="1602" w:hanging="202"/>
      </w:pPr>
      <w:rPr>
        <w:rFonts w:hint="default"/>
        <w:lang w:val="zh-CN" w:eastAsia="zh-CN" w:bidi="zh-CN"/>
      </w:rPr>
    </w:lvl>
    <w:lvl w:ilvl="7" w:tentative="0">
      <w:start w:val="0"/>
      <w:numFmt w:val="bullet"/>
      <w:lvlText w:val="•"/>
      <w:lvlJc w:val="left"/>
      <w:pPr>
        <w:ind w:left="1836" w:hanging="202"/>
      </w:pPr>
      <w:rPr>
        <w:rFonts w:hint="default"/>
        <w:lang w:val="zh-CN" w:eastAsia="zh-CN" w:bidi="zh-CN"/>
      </w:rPr>
    </w:lvl>
    <w:lvl w:ilvl="8" w:tentative="0">
      <w:start w:val="0"/>
      <w:numFmt w:val="bullet"/>
      <w:lvlText w:val="•"/>
      <w:lvlJc w:val="left"/>
      <w:pPr>
        <w:ind w:left="2069" w:hanging="202"/>
      </w:pPr>
      <w:rPr>
        <w:rFonts w:hint="default"/>
        <w:lang w:val="zh-CN" w:eastAsia="zh-CN" w:bidi="zh-CN"/>
      </w:rPr>
    </w:lvl>
  </w:abstractNum>
  <w:abstractNum w:abstractNumId="80">
    <w:nsid w:val="12EADF99"/>
    <w:multiLevelType w:val="multilevel"/>
    <w:tmpl w:val="12EADF99"/>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81">
    <w:nsid w:val="1450273B"/>
    <w:multiLevelType w:val="multilevel"/>
    <w:tmpl w:val="1450273B"/>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82">
    <w:nsid w:val="18F74015"/>
    <w:multiLevelType w:val="multilevel"/>
    <w:tmpl w:val="18F74015"/>
    <w:lvl w:ilvl="0" w:tentative="0">
      <w:start w:val="1"/>
      <w:numFmt w:val="decimal"/>
      <w:lvlText w:val="%1."/>
      <w:lvlJc w:val="left"/>
      <w:pPr>
        <w:ind w:left="312" w:hanging="312"/>
        <w:jc w:val="left"/>
      </w:pPr>
      <w:rPr>
        <w:rFonts w:hint="default" w:ascii="宋体" w:hAnsi="宋体" w:eastAsia="宋体" w:cs="宋体"/>
        <w:spacing w:val="0"/>
        <w:w w:val="99"/>
        <w:sz w:val="20"/>
        <w:szCs w:val="20"/>
        <w:lang w:val="zh-CN" w:eastAsia="zh-CN" w:bidi="zh-CN"/>
      </w:rPr>
    </w:lvl>
    <w:lvl w:ilvl="1" w:tentative="0">
      <w:start w:val="0"/>
      <w:numFmt w:val="bullet"/>
      <w:lvlText w:val="•"/>
      <w:lvlJc w:val="left"/>
      <w:pPr>
        <w:ind w:left="481" w:hanging="312"/>
      </w:pPr>
      <w:rPr>
        <w:rFonts w:hint="default"/>
        <w:lang w:val="zh-CN" w:eastAsia="zh-CN" w:bidi="zh-CN"/>
      </w:rPr>
    </w:lvl>
    <w:lvl w:ilvl="2" w:tentative="0">
      <w:start w:val="0"/>
      <w:numFmt w:val="bullet"/>
      <w:lvlText w:val="•"/>
      <w:lvlJc w:val="left"/>
      <w:pPr>
        <w:ind w:left="642" w:hanging="312"/>
      </w:pPr>
      <w:rPr>
        <w:rFonts w:hint="default"/>
        <w:lang w:val="zh-CN" w:eastAsia="zh-CN" w:bidi="zh-CN"/>
      </w:rPr>
    </w:lvl>
    <w:lvl w:ilvl="3" w:tentative="0">
      <w:start w:val="0"/>
      <w:numFmt w:val="bullet"/>
      <w:lvlText w:val="•"/>
      <w:lvlJc w:val="left"/>
      <w:pPr>
        <w:ind w:left="803" w:hanging="312"/>
      </w:pPr>
      <w:rPr>
        <w:rFonts w:hint="default"/>
        <w:lang w:val="zh-CN" w:eastAsia="zh-CN" w:bidi="zh-CN"/>
      </w:rPr>
    </w:lvl>
    <w:lvl w:ilvl="4" w:tentative="0">
      <w:start w:val="0"/>
      <w:numFmt w:val="bullet"/>
      <w:lvlText w:val="•"/>
      <w:lvlJc w:val="left"/>
      <w:pPr>
        <w:ind w:left="964" w:hanging="312"/>
      </w:pPr>
      <w:rPr>
        <w:rFonts w:hint="default"/>
        <w:lang w:val="zh-CN" w:eastAsia="zh-CN" w:bidi="zh-CN"/>
      </w:rPr>
    </w:lvl>
    <w:lvl w:ilvl="5" w:tentative="0">
      <w:start w:val="0"/>
      <w:numFmt w:val="bullet"/>
      <w:lvlText w:val="•"/>
      <w:lvlJc w:val="left"/>
      <w:pPr>
        <w:ind w:left="1125" w:hanging="312"/>
      </w:pPr>
      <w:rPr>
        <w:rFonts w:hint="default"/>
        <w:lang w:val="zh-CN" w:eastAsia="zh-CN" w:bidi="zh-CN"/>
      </w:rPr>
    </w:lvl>
    <w:lvl w:ilvl="6" w:tentative="0">
      <w:start w:val="0"/>
      <w:numFmt w:val="bullet"/>
      <w:lvlText w:val="•"/>
      <w:lvlJc w:val="left"/>
      <w:pPr>
        <w:ind w:left="1286" w:hanging="312"/>
      </w:pPr>
      <w:rPr>
        <w:rFonts w:hint="default"/>
        <w:lang w:val="zh-CN" w:eastAsia="zh-CN" w:bidi="zh-CN"/>
      </w:rPr>
    </w:lvl>
    <w:lvl w:ilvl="7" w:tentative="0">
      <w:start w:val="0"/>
      <w:numFmt w:val="bullet"/>
      <w:lvlText w:val="•"/>
      <w:lvlJc w:val="left"/>
      <w:pPr>
        <w:ind w:left="1447" w:hanging="312"/>
      </w:pPr>
      <w:rPr>
        <w:rFonts w:hint="default"/>
        <w:lang w:val="zh-CN" w:eastAsia="zh-CN" w:bidi="zh-CN"/>
      </w:rPr>
    </w:lvl>
    <w:lvl w:ilvl="8" w:tentative="0">
      <w:start w:val="0"/>
      <w:numFmt w:val="bullet"/>
      <w:lvlText w:val="•"/>
      <w:lvlJc w:val="left"/>
      <w:pPr>
        <w:ind w:left="1608" w:hanging="312"/>
      </w:pPr>
      <w:rPr>
        <w:rFonts w:hint="default"/>
        <w:lang w:val="zh-CN" w:eastAsia="zh-CN" w:bidi="zh-CN"/>
      </w:rPr>
    </w:lvl>
  </w:abstractNum>
  <w:abstractNum w:abstractNumId="83">
    <w:nsid w:val="1ACDE60F"/>
    <w:multiLevelType w:val="multilevel"/>
    <w:tmpl w:val="1ACDE60F"/>
    <w:lvl w:ilvl="0" w:tentative="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976" w:hanging="322"/>
      </w:pPr>
      <w:rPr>
        <w:rFonts w:hint="default"/>
        <w:lang w:val="zh-CN" w:eastAsia="zh-CN" w:bidi="zh-CN"/>
      </w:rPr>
    </w:lvl>
    <w:lvl w:ilvl="2" w:tentative="0">
      <w:start w:val="0"/>
      <w:numFmt w:val="bullet"/>
      <w:lvlText w:val="•"/>
      <w:lvlJc w:val="left"/>
      <w:pPr>
        <w:ind w:left="2773" w:hanging="322"/>
      </w:pPr>
      <w:rPr>
        <w:rFonts w:hint="default"/>
        <w:lang w:val="zh-CN" w:eastAsia="zh-CN" w:bidi="zh-CN"/>
      </w:rPr>
    </w:lvl>
    <w:lvl w:ilvl="3" w:tentative="0">
      <w:start w:val="0"/>
      <w:numFmt w:val="bullet"/>
      <w:lvlText w:val="•"/>
      <w:lvlJc w:val="left"/>
      <w:pPr>
        <w:ind w:left="3569" w:hanging="322"/>
      </w:pPr>
      <w:rPr>
        <w:rFonts w:hint="default"/>
        <w:lang w:val="zh-CN" w:eastAsia="zh-CN" w:bidi="zh-CN"/>
      </w:rPr>
    </w:lvl>
    <w:lvl w:ilvl="4" w:tentative="0">
      <w:start w:val="0"/>
      <w:numFmt w:val="bullet"/>
      <w:lvlText w:val="•"/>
      <w:lvlJc w:val="left"/>
      <w:pPr>
        <w:ind w:left="4366" w:hanging="322"/>
      </w:pPr>
      <w:rPr>
        <w:rFonts w:hint="default"/>
        <w:lang w:val="zh-CN" w:eastAsia="zh-CN" w:bidi="zh-CN"/>
      </w:rPr>
    </w:lvl>
    <w:lvl w:ilvl="5" w:tentative="0">
      <w:start w:val="0"/>
      <w:numFmt w:val="bullet"/>
      <w:lvlText w:val="•"/>
      <w:lvlJc w:val="left"/>
      <w:pPr>
        <w:ind w:left="5163" w:hanging="322"/>
      </w:pPr>
      <w:rPr>
        <w:rFonts w:hint="default"/>
        <w:lang w:val="zh-CN" w:eastAsia="zh-CN" w:bidi="zh-CN"/>
      </w:rPr>
    </w:lvl>
    <w:lvl w:ilvl="6" w:tentative="0">
      <w:start w:val="0"/>
      <w:numFmt w:val="bullet"/>
      <w:lvlText w:val="•"/>
      <w:lvlJc w:val="left"/>
      <w:pPr>
        <w:ind w:left="5959" w:hanging="322"/>
      </w:pPr>
      <w:rPr>
        <w:rFonts w:hint="default"/>
        <w:lang w:val="zh-CN" w:eastAsia="zh-CN" w:bidi="zh-CN"/>
      </w:rPr>
    </w:lvl>
    <w:lvl w:ilvl="7" w:tentative="0">
      <w:start w:val="0"/>
      <w:numFmt w:val="bullet"/>
      <w:lvlText w:val="•"/>
      <w:lvlJc w:val="left"/>
      <w:pPr>
        <w:ind w:left="6756" w:hanging="322"/>
      </w:pPr>
      <w:rPr>
        <w:rFonts w:hint="default"/>
        <w:lang w:val="zh-CN" w:eastAsia="zh-CN" w:bidi="zh-CN"/>
      </w:rPr>
    </w:lvl>
    <w:lvl w:ilvl="8" w:tentative="0">
      <w:start w:val="0"/>
      <w:numFmt w:val="bullet"/>
      <w:lvlText w:val="•"/>
      <w:lvlJc w:val="left"/>
      <w:pPr>
        <w:ind w:left="7552" w:hanging="322"/>
      </w:pPr>
      <w:rPr>
        <w:rFonts w:hint="default"/>
        <w:lang w:val="zh-CN" w:eastAsia="zh-CN" w:bidi="zh-CN"/>
      </w:rPr>
    </w:lvl>
  </w:abstractNum>
  <w:abstractNum w:abstractNumId="84">
    <w:nsid w:val="1AD50295"/>
    <w:multiLevelType w:val="multilevel"/>
    <w:tmpl w:val="1AD50295"/>
    <w:lvl w:ilvl="0" w:tentative="0">
      <w:start w:val="1"/>
      <w:numFmt w:val="decimal"/>
      <w:lvlText w:val="%1."/>
      <w:lvlJc w:val="left"/>
      <w:pPr>
        <w:ind w:left="213" w:hanging="214"/>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390" w:hanging="214"/>
      </w:pPr>
      <w:rPr>
        <w:rFonts w:hint="default"/>
        <w:lang w:val="zh-CN" w:eastAsia="zh-CN" w:bidi="zh-CN"/>
      </w:rPr>
    </w:lvl>
    <w:lvl w:ilvl="2" w:tentative="0">
      <w:start w:val="0"/>
      <w:numFmt w:val="bullet"/>
      <w:lvlText w:val="•"/>
      <w:lvlJc w:val="left"/>
      <w:pPr>
        <w:ind w:left="561" w:hanging="214"/>
      </w:pPr>
      <w:rPr>
        <w:rFonts w:hint="default"/>
        <w:lang w:val="zh-CN" w:eastAsia="zh-CN" w:bidi="zh-CN"/>
      </w:rPr>
    </w:lvl>
    <w:lvl w:ilvl="3" w:tentative="0">
      <w:start w:val="0"/>
      <w:numFmt w:val="bullet"/>
      <w:lvlText w:val="•"/>
      <w:lvlJc w:val="left"/>
      <w:pPr>
        <w:ind w:left="731" w:hanging="214"/>
      </w:pPr>
      <w:rPr>
        <w:rFonts w:hint="default"/>
        <w:lang w:val="zh-CN" w:eastAsia="zh-CN" w:bidi="zh-CN"/>
      </w:rPr>
    </w:lvl>
    <w:lvl w:ilvl="4" w:tentative="0">
      <w:start w:val="0"/>
      <w:numFmt w:val="bullet"/>
      <w:lvlText w:val="•"/>
      <w:lvlJc w:val="left"/>
      <w:pPr>
        <w:ind w:left="902" w:hanging="214"/>
      </w:pPr>
      <w:rPr>
        <w:rFonts w:hint="default"/>
        <w:lang w:val="zh-CN" w:eastAsia="zh-CN" w:bidi="zh-CN"/>
      </w:rPr>
    </w:lvl>
    <w:lvl w:ilvl="5" w:tentative="0">
      <w:start w:val="0"/>
      <w:numFmt w:val="bullet"/>
      <w:lvlText w:val="•"/>
      <w:lvlJc w:val="left"/>
      <w:pPr>
        <w:ind w:left="1072" w:hanging="214"/>
      </w:pPr>
      <w:rPr>
        <w:rFonts w:hint="default"/>
        <w:lang w:val="zh-CN" w:eastAsia="zh-CN" w:bidi="zh-CN"/>
      </w:rPr>
    </w:lvl>
    <w:lvl w:ilvl="6" w:tentative="0">
      <w:start w:val="0"/>
      <w:numFmt w:val="bullet"/>
      <w:lvlText w:val="•"/>
      <w:lvlJc w:val="left"/>
      <w:pPr>
        <w:ind w:left="1243" w:hanging="214"/>
      </w:pPr>
      <w:rPr>
        <w:rFonts w:hint="default"/>
        <w:lang w:val="zh-CN" w:eastAsia="zh-CN" w:bidi="zh-CN"/>
      </w:rPr>
    </w:lvl>
    <w:lvl w:ilvl="7" w:tentative="0">
      <w:start w:val="0"/>
      <w:numFmt w:val="bullet"/>
      <w:lvlText w:val="•"/>
      <w:lvlJc w:val="left"/>
      <w:pPr>
        <w:ind w:left="1413" w:hanging="214"/>
      </w:pPr>
      <w:rPr>
        <w:rFonts w:hint="default"/>
        <w:lang w:val="zh-CN" w:eastAsia="zh-CN" w:bidi="zh-CN"/>
      </w:rPr>
    </w:lvl>
    <w:lvl w:ilvl="8" w:tentative="0">
      <w:start w:val="0"/>
      <w:numFmt w:val="bullet"/>
      <w:lvlText w:val="•"/>
      <w:lvlJc w:val="left"/>
      <w:pPr>
        <w:ind w:left="1584" w:hanging="214"/>
      </w:pPr>
      <w:rPr>
        <w:rFonts w:hint="default"/>
        <w:lang w:val="zh-CN" w:eastAsia="zh-CN" w:bidi="zh-CN"/>
      </w:rPr>
    </w:lvl>
  </w:abstractNum>
  <w:abstractNum w:abstractNumId="85">
    <w:nsid w:val="1BCBBCF0"/>
    <w:multiLevelType w:val="multilevel"/>
    <w:tmpl w:val="1BCBBCF0"/>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81" w:hanging="202"/>
      </w:pPr>
      <w:rPr>
        <w:rFonts w:hint="default"/>
        <w:lang w:val="zh-CN" w:eastAsia="zh-CN" w:bidi="zh-CN"/>
      </w:rPr>
    </w:lvl>
    <w:lvl w:ilvl="2" w:tentative="0">
      <w:start w:val="0"/>
      <w:numFmt w:val="bullet"/>
      <w:lvlText w:val="•"/>
      <w:lvlJc w:val="left"/>
      <w:pPr>
        <w:ind w:left="562" w:hanging="202"/>
      </w:pPr>
      <w:rPr>
        <w:rFonts w:hint="default"/>
        <w:lang w:val="zh-CN" w:eastAsia="zh-CN" w:bidi="zh-CN"/>
      </w:rPr>
    </w:lvl>
    <w:lvl w:ilvl="3" w:tentative="0">
      <w:start w:val="0"/>
      <w:numFmt w:val="bullet"/>
      <w:lvlText w:val="•"/>
      <w:lvlJc w:val="left"/>
      <w:pPr>
        <w:ind w:left="743" w:hanging="202"/>
      </w:pPr>
      <w:rPr>
        <w:rFonts w:hint="default"/>
        <w:lang w:val="zh-CN" w:eastAsia="zh-CN" w:bidi="zh-CN"/>
      </w:rPr>
    </w:lvl>
    <w:lvl w:ilvl="4" w:tentative="0">
      <w:start w:val="0"/>
      <w:numFmt w:val="bullet"/>
      <w:lvlText w:val="•"/>
      <w:lvlJc w:val="left"/>
      <w:pPr>
        <w:ind w:left="924" w:hanging="202"/>
      </w:pPr>
      <w:rPr>
        <w:rFonts w:hint="default"/>
        <w:lang w:val="zh-CN" w:eastAsia="zh-CN" w:bidi="zh-CN"/>
      </w:rPr>
    </w:lvl>
    <w:lvl w:ilvl="5" w:tentative="0">
      <w:start w:val="0"/>
      <w:numFmt w:val="bullet"/>
      <w:lvlText w:val="•"/>
      <w:lvlJc w:val="left"/>
      <w:pPr>
        <w:ind w:left="1105" w:hanging="202"/>
      </w:pPr>
      <w:rPr>
        <w:rFonts w:hint="default"/>
        <w:lang w:val="zh-CN" w:eastAsia="zh-CN" w:bidi="zh-CN"/>
      </w:rPr>
    </w:lvl>
    <w:lvl w:ilvl="6" w:tentative="0">
      <w:start w:val="0"/>
      <w:numFmt w:val="bullet"/>
      <w:lvlText w:val="•"/>
      <w:lvlJc w:val="left"/>
      <w:pPr>
        <w:ind w:left="1287" w:hanging="202"/>
      </w:pPr>
      <w:rPr>
        <w:rFonts w:hint="default"/>
        <w:lang w:val="zh-CN" w:eastAsia="zh-CN" w:bidi="zh-CN"/>
      </w:rPr>
    </w:lvl>
    <w:lvl w:ilvl="7" w:tentative="0">
      <w:start w:val="0"/>
      <w:numFmt w:val="bullet"/>
      <w:lvlText w:val="•"/>
      <w:lvlJc w:val="left"/>
      <w:pPr>
        <w:ind w:left="1468" w:hanging="202"/>
      </w:pPr>
      <w:rPr>
        <w:rFonts w:hint="default"/>
        <w:lang w:val="zh-CN" w:eastAsia="zh-CN" w:bidi="zh-CN"/>
      </w:rPr>
    </w:lvl>
    <w:lvl w:ilvl="8" w:tentative="0">
      <w:start w:val="0"/>
      <w:numFmt w:val="bullet"/>
      <w:lvlText w:val="•"/>
      <w:lvlJc w:val="left"/>
      <w:pPr>
        <w:ind w:left="1649" w:hanging="202"/>
      </w:pPr>
      <w:rPr>
        <w:rFonts w:hint="default"/>
        <w:lang w:val="zh-CN" w:eastAsia="zh-CN" w:bidi="zh-CN"/>
      </w:rPr>
    </w:lvl>
  </w:abstractNum>
  <w:abstractNum w:abstractNumId="86">
    <w:nsid w:val="1C257C7B"/>
    <w:multiLevelType w:val="multilevel"/>
    <w:tmpl w:val="1C257C7B"/>
    <w:lvl w:ilvl="0" w:tentative="0">
      <w:start w:val="1"/>
      <w:numFmt w:val="decimal"/>
      <w:lvlText w:val="%1."/>
      <w:lvlJc w:val="left"/>
      <w:pPr>
        <w:ind w:left="435" w:hanging="333"/>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829" w:hanging="333"/>
      </w:pPr>
      <w:rPr>
        <w:rFonts w:hint="default"/>
        <w:lang w:val="zh-CN" w:eastAsia="zh-CN" w:bidi="zh-CN"/>
      </w:rPr>
    </w:lvl>
    <w:lvl w:ilvl="2" w:tentative="0">
      <w:start w:val="0"/>
      <w:numFmt w:val="bullet"/>
      <w:lvlText w:val="•"/>
      <w:lvlJc w:val="left"/>
      <w:pPr>
        <w:ind w:left="3218" w:hanging="333"/>
      </w:pPr>
      <w:rPr>
        <w:rFonts w:hint="default"/>
        <w:lang w:val="zh-CN" w:eastAsia="zh-CN" w:bidi="zh-CN"/>
      </w:rPr>
    </w:lvl>
    <w:lvl w:ilvl="3" w:tentative="0">
      <w:start w:val="0"/>
      <w:numFmt w:val="bullet"/>
      <w:lvlText w:val="•"/>
      <w:lvlJc w:val="left"/>
      <w:pPr>
        <w:ind w:left="4607" w:hanging="333"/>
      </w:pPr>
      <w:rPr>
        <w:rFonts w:hint="default"/>
        <w:lang w:val="zh-CN" w:eastAsia="zh-CN" w:bidi="zh-CN"/>
      </w:rPr>
    </w:lvl>
    <w:lvl w:ilvl="4" w:tentative="0">
      <w:start w:val="0"/>
      <w:numFmt w:val="bullet"/>
      <w:lvlText w:val="•"/>
      <w:lvlJc w:val="left"/>
      <w:pPr>
        <w:ind w:left="5996" w:hanging="333"/>
      </w:pPr>
      <w:rPr>
        <w:rFonts w:hint="default"/>
        <w:lang w:val="zh-CN" w:eastAsia="zh-CN" w:bidi="zh-CN"/>
      </w:rPr>
    </w:lvl>
    <w:lvl w:ilvl="5" w:tentative="0">
      <w:start w:val="0"/>
      <w:numFmt w:val="bullet"/>
      <w:lvlText w:val="•"/>
      <w:lvlJc w:val="left"/>
      <w:pPr>
        <w:ind w:left="7386" w:hanging="333"/>
      </w:pPr>
      <w:rPr>
        <w:rFonts w:hint="default"/>
        <w:lang w:val="zh-CN" w:eastAsia="zh-CN" w:bidi="zh-CN"/>
      </w:rPr>
    </w:lvl>
    <w:lvl w:ilvl="6" w:tentative="0">
      <w:start w:val="0"/>
      <w:numFmt w:val="bullet"/>
      <w:lvlText w:val="•"/>
      <w:lvlJc w:val="left"/>
      <w:pPr>
        <w:ind w:left="8775" w:hanging="333"/>
      </w:pPr>
      <w:rPr>
        <w:rFonts w:hint="default"/>
        <w:lang w:val="zh-CN" w:eastAsia="zh-CN" w:bidi="zh-CN"/>
      </w:rPr>
    </w:lvl>
    <w:lvl w:ilvl="7" w:tentative="0">
      <w:start w:val="0"/>
      <w:numFmt w:val="bullet"/>
      <w:lvlText w:val="•"/>
      <w:lvlJc w:val="left"/>
      <w:pPr>
        <w:ind w:left="10164" w:hanging="333"/>
      </w:pPr>
      <w:rPr>
        <w:rFonts w:hint="default"/>
        <w:lang w:val="zh-CN" w:eastAsia="zh-CN" w:bidi="zh-CN"/>
      </w:rPr>
    </w:lvl>
    <w:lvl w:ilvl="8" w:tentative="0">
      <w:start w:val="0"/>
      <w:numFmt w:val="bullet"/>
      <w:lvlText w:val="•"/>
      <w:lvlJc w:val="left"/>
      <w:pPr>
        <w:ind w:left="11553" w:hanging="333"/>
      </w:pPr>
      <w:rPr>
        <w:rFonts w:hint="default"/>
        <w:lang w:val="zh-CN" w:eastAsia="zh-CN" w:bidi="zh-CN"/>
      </w:rPr>
    </w:lvl>
  </w:abstractNum>
  <w:abstractNum w:abstractNumId="87">
    <w:nsid w:val="2007DCFD"/>
    <w:multiLevelType w:val="multilevel"/>
    <w:tmpl w:val="2007DCFD"/>
    <w:lvl w:ilvl="0" w:tentative="0">
      <w:start w:val="1"/>
      <w:numFmt w:val="decimal"/>
      <w:lvlText w:val="%1."/>
      <w:lvlJc w:val="left"/>
      <w:pPr>
        <w:ind w:left="705" w:hanging="226"/>
        <w:jc w:val="left"/>
      </w:pPr>
      <w:rPr>
        <w:rFonts w:hint="default" w:ascii="方正仿宋简体" w:hAnsi="方正仿宋简体" w:eastAsia="方正仿宋简体" w:cs="方正仿宋简体"/>
        <w:spacing w:val="-2"/>
        <w:w w:val="100"/>
        <w:sz w:val="22"/>
        <w:szCs w:val="22"/>
        <w:lang w:val="zh-CN" w:eastAsia="zh-CN" w:bidi="zh-CN"/>
      </w:rPr>
    </w:lvl>
    <w:lvl w:ilvl="1" w:tentative="0">
      <w:start w:val="0"/>
      <w:numFmt w:val="bullet"/>
      <w:lvlText w:val="•"/>
      <w:lvlJc w:val="left"/>
      <w:pPr>
        <w:ind w:left="1386" w:hanging="226"/>
      </w:pPr>
      <w:rPr>
        <w:rFonts w:hint="default"/>
        <w:lang w:val="zh-CN" w:eastAsia="zh-CN" w:bidi="zh-CN"/>
      </w:rPr>
    </w:lvl>
    <w:lvl w:ilvl="2" w:tentative="0">
      <w:start w:val="0"/>
      <w:numFmt w:val="bullet"/>
      <w:lvlText w:val="•"/>
      <w:lvlJc w:val="left"/>
      <w:pPr>
        <w:ind w:left="2073" w:hanging="226"/>
      </w:pPr>
      <w:rPr>
        <w:rFonts w:hint="default"/>
        <w:lang w:val="zh-CN" w:eastAsia="zh-CN" w:bidi="zh-CN"/>
      </w:rPr>
    </w:lvl>
    <w:lvl w:ilvl="3" w:tentative="0">
      <w:start w:val="0"/>
      <w:numFmt w:val="bullet"/>
      <w:lvlText w:val="•"/>
      <w:lvlJc w:val="left"/>
      <w:pPr>
        <w:ind w:left="2760" w:hanging="226"/>
      </w:pPr>
      <w:rPr>
        <w:rFonts w:hint="default"/>
        <w:lang w:val="zh-CN" w:eastAsia="zh-CN" w:bidi="zh-CN"/>
      </w:rPr>
    </w:lvl>
    <w:lvl w:ilvl="4" w:tentative="0">
      <w:start w:val="0"/>
      <w:numFmt w:val="bullet"/>
      <w:lvlText w:val="•"/>
      <w:lvlJc w:val="left"/>
      <w:pPr>
        <w:ind w:left="3447" w:hanging="226"/>
      </w:pPr>
      <w:rPr>
        <w:rFonts w:hint="default"/>
        <w:lang w:val="zh-CN" w:eastAsia="zh-CN" w:bidi="zh-CN"/>
      </w:rPr>
    </w:lvl>
    <w:lvl w:ilvl="5" w:tentative="0">
      <w:start w:val="0"/>
      <w:numFmt w:val="bullet"/>
      <w:lvlText w:val="•"/>
      <w:lvlJc w:val="left"/>
      <w:pPr>
        <w:ind w:left="4134" w:hanging="226"/>
      </w:pPr>
      <w:rPr>
        <w:rFonts w:hint="default"/>
        <w:lang w:val="zh-CN" w:eastAsia="zh-CN" w:bidi="zh-CN"/>
      </w:rPr>
    </w:lvl>
    <w:lvl w:ilvl="6" w:tentative="0">
      <w:start w:val="0"/>
      <w:numFmt w:val="bullet"/>
      <w:lvlText w:val="•"/>
      <w:lvlJc w:val="left"/>
      <w:pPr>
        <w:ind w:left="4820" w:hanging="226"/>
      </w:pPr>
      <w:rPr>
        <w:rFonts w:hint="default"/>
        <w:lang w:val="zh-CN" w:eastAsia="zh-CN" w:bidi="zh-CN"/>
      </w:rPr>
    </w:lvl>
    <w:lvl w:ilvl="7" w:tentative="0">
      <w:start w:val="0"/>
      <w:numFmt w:val="bullet"/>
      <w:lvlText w:val="•"/>
      <w:lvlJc w:val="left"/>
      <w:pPr>
        <w:ind w:left="5507" w:hanging="226"/>
      </w:pPr>
      <w:rPr>
        <w:rFonts w:hint="default"/>
        <w:lang w:val="zh-CN" w:eastAsia="zh-CN" w:bidi="zh-CN"/>
      </w:rPr>
    </w:lvl>
    <w:lvl w:ilvl="8" w:tentative="0">
      <w:start w:val="0"/>
      <w:numFmt w:val="bullet"/>
      <w:lvlText w:val="•"/>
      <w:lvlJc w:val="left"/>
      <w:pPr>
        <w:ind w:left="6194" w:hanging="226"/>
      </w:pPr>
      <w:rPr>
        <w:rFonts w:hint="default"/>
        <w:lang w:val="zh-CN" w:eastAsia="zh-CN" w:bidi="zh-CN"/>
      </w:rPr>
    </w:lvl>
  </w:abstractNum>
  <w:abstractNum w:abstractNumId="88">
    <w:nsid w:val="21B3B1B1"/>
    <w:multiLevelType w:val="multilevel"/>
    <w:tmpl w:val="21B3B1B1"/>
    <w:lvl w:ilvl="0" w:tentative="0">
      <w:start w:val="1"/>
      <w:numFmt w:val="decimal"/>
      <w:lvlText w:val="%1."/>
      <w:lvlJc w:val="left"/>
      <w:pPr>
        <w:ind w:left="1080" w:hanging="502"/>
        <w:jc w:val="left"/>
      </w:pPr>
      <w:rPr>
        <w:rFonts w:hint="default" w:ascii="仿宋_GB2312" w:hAnsi="仿宋_GB2312" w:eastAsia="仿宋_GB2312" w:cs="仿宋_GB2312"/>
        <w:spacing w:val="0"/>
        <w:w w:val="99"/>
        <w:sz w:val="32"/>
        <w:szCs w:val="32"/>
        <w:lang w:val="zh-CN" w:eastAsia="zh-CN" w:bidi="zh-CN"/>
      </w:rPr>
    </w:lvl>
    <w:lvl w:ilvl="1" w:tentative="0">
      <w:start w:val="0"/>
      <w:numFmt w:val="bullet"/>
      <w:lvlText w:val="•"/>
      <w:lvlJc w:val="left"/>
      <w:pPr>
        <w:ind w:left="2020" w:hanging="502"/>
      </w:pPr>
      <w:rPr>
        <w:rFonts w:hint="default"/>
        <w:lang w:val="zh-CN" w:eastAsia="zh-CN" w:bidi="zh-CN"/>
      </w:rPr>
    </w:lvl>
    <w:lvl w:ilvl="2" w:tentative="0">
      <w:start w:val="0"/>
      <w:numFmt w:val="bullet"/>
      <w:lvlText w:val="•"/>
      <w:lvlJc w:val="left"/>
      <w:pPr>
        <w:ind w:left="2961" w:hanging="502"/>
      </w:pPr>
      <w:rPr>
        <w:rFonts w:hint="default"/>
        <w:lang w:val="zh-CN" w:eastAsia="zh-CN" w:bidi="zh-CN"/>
      </w:rPr>
    </w:lvl>
    <w:lvl w:ilvl="3" w:tentative="0">
      <w:start w:val="0"/>
      <w:numFmt w:val="bullet"/>
      <w:lvlText w:val="•"/>
      <w:lvlJc w:val="left"/>
      <w:pPr>
        <w:ind w:left="3901" w:hanging="502"/>
      </w:pPr>
      <w:rPr>
        <w:rFonts w:hint="default"/>
        <w:lang w:val="zh-CN" w:eastAsia="zh-CN" w:bidi="zh-CN"/>
      </w:rPr>
    </w:lvl>
    <w:lvl w:ilvl="4" w:tentative="0">
      <w:start w:val="0"/>
      <w:numFmt w:val="bullet"/>
      <w:lvlText w:val="•"/>
      <w:lvlJc w:val="left"/>
      <w:pPr>
        <w:ind w:left="4842" w:hanging="502"/>
      </w:pPr>
      <w:rPr>
        <w:rFonts w:hint="default"/>
        <w:lang w:val="zh-CN" w:eastAsia="zh-CN" w:bidi="zh-CN"/>
      </w:rPr>
    </w:lvl>
    <w:lvl w:ilvl="5" w:tentative="0">
      <w:start w:val="0"/>
      <w:numFmt w:val="bullet"/>
      <w:lvlText w:val="•"/>
      <w:lvlJc w:val="left"/>
      <w:pPr>
        <w:ind w:left="5783" w:hanging="502"/>
      </w:pPr>
      <w:rPr>
        <w:rFonts w:hint="default"/>
        <w:lang w:val="zh-CN" w:eastAsia="zh-CN" w:bidi="zh-CN"/>
      </w:rPr>
    </w:lvl>
    <w:lvl w:ilvl="6" w:tentative="0">
      <w:start w:val="0"/>
      <w:numFmt w:val="bullet"/>
      <w:lvlText w:val="•"/>
      <w:lvlJc w:val="left"/>
      <w:pPr>
        <w:ind w:left="6723" w:hanging="502"/>
      </w:pPr>
      <w:rPr>
        <w:rFonts w:hint="default"/>
        <w:lang w:val="zh-CN" w:eastAsia="zh-CN" w:bidi="zh-CN"/>
      </w:rPr>
    </w:lvl>
    <w:lvl w:ilvl="7" w:tentative="0">
      <w:start w:val="0"/>
      <w:numFmt w:val="bullet"/>
      <w:lvlText w:val="•"/>
      <w:lvlJc w:val="left"/>
      <w:pPr>
        <w:ind w:left="7664" w:hanging="502"/>
      </w:pPr>
      <w:rPr>
        <w:rFonts w:hint="default"/>
        <w:lang w:val="zh-CN" w:eastAsia="zh-CN" w:bidi="zh-CN"/>
      </w:rPr>
    </w:lvl>
    <w:lvl w:ilvl="8" w:tentative="0">
      <w:start w:val="0"/>
      <w:numFmt w:val="bullet"/>
      <w:lvlText w:val="•"/>
      <w:lvlJc w:val="left"/>
      <w:pPr>
        <w:ind w:left="8604" w:hanging="502"/>
      </w:pPr>
      <w:rPr>
        <w:rFonts w:hint="default"/>
        <w:lang w:val="zh-CN" w:eastAsia="zh-CN" w:bidi="zh-CN"/>
      </w:rPr>
    </w:lvl>
  </w:abstractNum>
  <w:abstractNum w:abstractNumId="89">
    <w:nsid w:val="227C9188"/>
    <w:multiLevelType w:val="multilevel"/>
    <w:tmpl w:val="227C9188"/>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2"/>
      <w:numFmt w:val="decimal"/>
      <w:lvlText w:val="%2."/>
      <w:lvlJc w:val="left"/>
      <w:pPr>
        <w:ind w:left="1080" w:hanging="190"/>
        <w:jc w:val="left"/>
      </w:pPr>
      <w:rPr>
        <w:rFonts w:hint="default" w:ascii="方正仿宋简体" w:hAnsi="方正仿宋简体" w:eastAsia="方正仿宋简体" w:cs="方正仿宋简体"/>
        <w:spacing w:val="-5"/>
        <w:w w:val="100"/>
        <w:sz w:val="22"/>
        <w:szCs w:val="22"/>
        <w:lang w:val="zh-CN" w:eastAsia="zh-CN" w:bidi="zh-CN"/>
      </w:rPr>
    </w:lvl>
    <w:lvl w:ilvl="2" w:tentative="0">
      <w:start w:val="0"/>
      <w:numFmt w:val="bullet"/>
      <w:lvlText w:val="•"/>
      <w:lvlJc w:val="left"/>
      <w:pPr>
        <w:ind w:left="2961" w:hanging="190"/>
      </w:pPr>
      <w:rPr>
        <w:rFonts w:hint="default"/>
        <w:lang w:val="zh-CN" w:eastAsia="zh-CN" w:bidi="zh-CN"/>
      </w:rPr>
    </w:lvl>
    <w:lvl w:ilvl="3" w:tentative="0">
      <w:start w:val="0"/>
      <w:numFmt w:val="bullet"/>
      <w:lvlText w:val="•"/>
      <w:lvlJc w:val="left"/>
      <w:pPr>
        <w:ind w:left="3901" w:hanging="190"/>
      </w:pPr>
      <w:rPr>
        <w:rFonts w:hint="default"/>
        <w:lang w:val="zh-CN" w:eastAsia="zh-CN" w:bidi="zh-CN"/>
      </w:rPr>
    </w:lvl>
    <w:lvl w:ilvl="4" w:tentative="0">
      <w:start w:val="0"/>
      <w:numFmt w:val="bullet"/>
      <w:lvlText w:val="•"/>
      <w:lvlJc w:val="left"/>
      <w:pPr>
        <w:ind w:left="4842" w:hanging="190"/>
      </w:pPr>
      <w:rPr>
        <w:rFonts w:hint="default"/>
        <w:lang w:val="zh-CN" w:eastAsia="zh-CN" w:bidi="zh-CN"/>
      </w:rPr>
    </w:lvl>
    <w:lvl w:ilvl="5" w:tentative="0">
      <w:start w:val="0"/>
      <w:numFmt w:val="bullet"/>
      <w:lvlText w:val="•"/>
      <w:lvlJc w:val="left"/>
      <w:pPr>
        <w:ind w:left="5783" w:hanging="190"/>
      </w:pPr>
      <w:rPr>
        <w:rFonts w:hint="default"/>
        <w:lang w:val="zh-CN" w:eastAsia="zh-CN" w:bidi="zh-CN"/>
      </w:rPr>
    </w:lvl>
    <w:lvl w:ilvl="6" w:tentative="0">
      <w:start w:val="0"/>
      <w:numFmt w:val="bullet"/>
      <w:lvlText w:val="•"/>
      <w:lvlJc w:val="left"/>
      <w:pPr>
        <w:ind w:left="6723" w:hanging="190"/>
      </w:pPr>
      <w:rPr>
        <w:rFonts w:hint="default"/>
        <w:lang w:val="zh-CN" w:eastAsia="zh-CN" w:bidi="zh-CN"/>
      </w:rPr>
    </w:lvl>
    <w:lvl w:ilvl="7" w:tentative="0">
      <w:start w:val="0"/>
      <w:numFmt w:val="bullet"/>
      <w:lvlText w:val="•"/>
      <w:lvlJc w:val="left"/>
      <w:pPr>
        <w:ind w:left="7664" w:hanging="190"/>
      </w:pPr>
      <w:rPr>
        <w:rFonts w:hint="default"/>
        <w:lang w:val="zh-CN" w:eastAsia="zh-CN" w:bidi="zh-CN"/>
      </w:rPr>
    </w:lvl>
    <w:lvl w:ilvl="8" w:tentative="0">
      <w:start w:val="0"/>
      <w:numFmt w:val="bullet"/>
      <w:lvlText w:val="•"/>
      <w:lvlJc w:val="left"/>
      <w:pPr>
        <w:ind w:left="8604" w:hanging="190"/>
      </w:pPr>
      <w:rPr>
        <w:rFonts w:hint="default"/>
        <w:lang w:val="zh-CN" w:eastAsia="zh-CN" w:bidi="zh-CN"/>
      </w:rPr>
    </w:lvl>
  </w:abstractNum>
  <w:abstractNum w:abstractNumId="90">
    <w:nsid w:val="23E97754"/>
    <w:multiLevelType w:val="multilevel"/>
    <w:tmpl w:val="23E97754"/>
    <w:lvl w:ilvl="0" w:tentative="0">
      <w:start w:val="1"/>
      <w:numFmt w:val="decimal"/>
      <w:lvlText w:val="%1."/>
      <w:lvlJc w:val="left"/>
      <w:pPr>
        <w:ind w:left="1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978" w:hanging="322"/>
      </w:pPr>
      <w:rPr>
        <w:rFonts w:hint="default"/>
        <w:lang w:val="zh-CN" w:eastAsia="zh-CN" w:bidi="zh-CN"/>
      </w:rPr>
    </w:lvl>
    <w:lvl w:ilvl="2" w:tentative="0">
      <w:start w:val="0"/>
      <w:numFmt w:val="bullet"/>
      <w:lvlText w:val="•"/>
      <w:lvlJc w:val="left"/>
      <w:pPr>
        <w:ind w:left="1837" w:hanging="322"/>
      </w:pPr>
      <w:rPr>
        <w:rFonts w:hint="default"/>
        <w:lang w:val="zh-CN" w:eastAsia="zh-CN" w:bidi="zh-CN"/>
      </w:rPr>
    </w:lvl>
    <w:lvl w:ilvl="3" w:tentative="0">
      <w:start w:val="0"/>
      <w:numFmt w:val="bullet"/>
      <w:lvlText w:val="•"/>
      <w:lvlJc w:val="left"/>
      <w:pPr>
        <w:ind w:left="2695" w:hanging="322"/>
      </w:pPr>
      <w:rPr>
        <w:rFonts w:hint="default"/>
        <w:lang w:val="zh-CN" w:eastAsia="zh-CN" w:bidi="zh-CN"/>
      </w:rPr>
    </w:lvl>
    <w:lvl w:ilvl="4" w:tentative="0">
      <w:start w:val="0"/>
      <w:numFmt w:val="bullet"/>
      <w:lvlText w:val="•"/>
      <w:lvlJc w:val="left"/>
      <w:pPr>
        <w:ind w:left="3554" w:hanging="322"/>
      </w:pPr>
      <w:rPr>
        <w:rFonts w:hint="default"/>
        <w:lang w:val="zh-CN" w:eastAsia="zh-CN" w:bidi="zh-CN"/>
      </w:rPr>
    </w:lvl>
    <w:lvl w:ilvl="5" w:tentative="0">
      <w:start w:val="0"/>
      <w:numFmt w:val="bullet"/>
      <w:lvlText w:val="•"/>
      <w:lvlJc w:val="left"/>
      <w:pPr>
        <w:ind w:left="4413" w:hanging="322"/>
      </w:pPr>
      <w:rPr>
        <w:rFonts w:hint="default"/>
        <w:lang w:val="zh-CN" w:eastAsia="zh-CN" w:bidi="zh-CN"/>
      </w:rPr>
    </w:lvl>
    <w:lvl w:ilvl="6" w:tentative="0">
      <w:start w:val="0"/>
      <w:numFmt w:val="bullet"/>
      <w:lvlText w:val="•"/>
      <w:lvlJc w:val="left"/>
      <w:pPr>
        <w:ind w:left="5271" w:hanging="322"/>
      </w:pPr>
      <w:rPr>
        <w:rFonts w:hint="default"/>
        <w:lang w:val="zh-CN" w:eastAsia="zh-CN" w:bidi="zh-CN"/>
      </w:rPr>
    </w:lvl>
    <w:lvl w:ilvl="7" w:tentative="0">
      <w:start w:val="0"/>
      <w:numFmt w:val="bullet"/>
      <w:lvlText w:val="•"/>
      <w:lvlJc w:val="left"/>
      <w:pPr>
        <w:ind w:left="6130" w:hanging="322"/>
      </w:pPr>
      <w:rPr>
        <w:rFonts w:hint="default"/>
        <w:lang w:val="zh-CN" w:eastAsia="zh-CN" w:bidi="zh-CN"/>
      </w:rPr>
    </w:lvl>
    <w:lvl w:ilvl="8" w:tentative="0">
      <w:start w:val="0"/>
      <w:numFmt w:val="bullet"/>
      <w:lvlText w:val="•"/>
      <w:lvlJc w:val="left"/>
      <w:pPr>
        <w:ind w:left="6988" w:hanging="322"/>
      </w:pPr>
      <w:rPr>
        <w:rFonts w:hint="default"/>
        <w:lang w:val="zh-CN" w:eastAsia="zh-CN" w:bidi="zh-CN"/>
      </w:rPr>
    </w:lvl>
  </w:abstractNum>
  <w:abstractNum w:abstractNumId="91">
    <w:nsid w:val="243FCF68"/>
    <w:multiLevelType w:val="multilevel"/>
    <w:tmpl w:val="243FCF68"/>
    <w:lvl w:ilvl="0" w:tentative="0">
      <w:start w:val="1"/>
      <w:numFmt w:val="decimal"/>
      <w:lvlText w:val="%1."/>
      <w:lvlJc w:val="left"/>
      <w:pPr>
        <w:ind w:left="201" w:hanging="202"/>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431" w:hanging="202"/>
      </w:pPr>
      <w:rPr>
        <w:rFonts w:hint="default"/>
        <w:lang w:val="zh-CN" w:eastAsia="zh-CN" w:bidi="zh-CN"/>
      </w:rPr>
    </w:lvl>
    <w:lvl w:ilvl="2" w:tentative="0">
      <w:start w:val="0"/>
      <w:numFmt w:val="bullet"/>
      <w:lvlText w:val="•"/>
      <w:lvlJc w:val="left"/>
      <w:pPr>
        <w:ind w:left="662" w:hanging="202"/>
      </w:pPr>
      <w:rPr>
        <w:rFonts w:hint="default"/>
        <w:lang w:val="zh-CN" w:eastAsia="zh-CN" w:bidi="zh-CN"/>
      </w:rPr>
    </w:lvl>
    <w:lvl w:ilvl="3" w:tentative="0">
      <w:start w:val="0"/>
      <w:numFmt w:val="bullet"/>
      <w:lvlText w:val="•"/>
      <w:lvlJc w:val="left"/>
      <w:pPr>
        <w:ind w:left="893" w:hanging="202"/>
      </w:pPr>
      <w:rPr>
        <w:rFonts w:hint="default"/>
        <w:lang w:val="zh-CN" w:eastAsia="zh-CN" w:bidi="zh-CN"/>
      </w:rPr>
    </w:lvl>
    <w:lvl w:ilvl="4" w:tentative="0">
      <w:start w:val="0"/>
      <w:numFmt w:val="bullet"/>
      <w:lvlText w:val="•"/>
      <w:lvlJc w:val="left"/>
      <w:pPr>
        <w:ind w:left="1124" w:hanging="202"/>
      </w:pPr>
      <w:rPr>
        <w:rFonts w:hint="default"/>
        <w:lang w:val="zh-CN" w:eastAsia="zh-CN" w:bidi="zh-CN"/>
      </w:rPr>
    </w:lvl>
    <w:lvl w:ilvl="5" w:tentative="0">
      <w:start w:val="0"/>
      <w:numFmt w:val="bullet"/>
      <w:lvlText w:val="•"/>
      <w:lvlJc w:val="left"/>
      <w:pPr>
        <w:ind w:left="1355" w:hanging="202"/>
      </w:pPr>
      <w:rPr>
        <w:rFonts w:hint="default"/>
        <w:lang w:val="zh-CN" w:eastAsia="zh-CN" w:bidi="zh-CN"/>
      </w:rPr>
    </w:lvl>
    <w:lvl w:ilvl="6" w:tentative="0">
      <w:start w:val="0"/>
      <w:numFmt w:val="bullet"/>
      <w:lvlText w:val="•"/>
      <w:lvlJc w:val="left"/>
      <w:pPr>
        <w:ind w:left="1586" w:hanging="202"/>
      </w:pPr>
      <w:rPr>
        <w:rFonts w:hint="default"/>
        <w:lang w:val="zh-CN" w:eastAsia="zh-CN" w:bidi="zh-CN"/>
      </w:rPr>
    </w:lvl>
    <w:lvl w:ilvl="7" w:tentative="0">
      <w:start w:val="0"/>
      <w:numFmt w:val="bullet"/>
      <w:lvlText w:val="•"/>
      <w:lvlJc w:val="left"/>
      <w:pPr>
        <w:ind w:left="1817" w:hanging="202"/>
      </w:pPr>
      <w:rPr>
        <w:rFonts w:hint="default"/>
        <w:lang w:val="zh-CN" w:eastAsia="zh-CN" w:bidi="zh-CN"/>
      </w:rPr>
    </w:lvl>
    <w:lvl w:ilvl="8" w:tentative="0">
      <w:start w:val="0"/>
      <w:numFmt w:val="bullet"/>
      <w:lvlText w:val="•"/>
      <w:lvlJc w:val="left"/>
      <w:pPr>
        <w:ind w:left="2048" w:hanging="202"/>
      </w:pPr>
      <w:rPr>
        <w:rFonts w:hint="default"/>
        <w:lang w:val="zh-CN" w:eastAsia="zh-CN" w:bidi="zh-CN"/>
      </w:rPr>
    </w:lvl>
  </w:abstractNum>
  <w:abstractNum w:abstractNumId="92">
    <w:nsid w:val="2470EC97"/>
    <w:multiLevelType w:val="multilevel"/>
    <w:tmpl w:val="2470EC97"/>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93">
    <w:nsid w:val="251342A6"/>
    <w:multiLevelType w:val="multilevel"/>
    <w:tmpl w:val="251342A6"/>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94">
    <w:nsid w:val="25B654F3"/>
    <w:multiLevelType w:val="multilevel"/>
    <w:tmpl w:val="25B654F3"/>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95">
    <w:nsid w:val="2A8F537B"/>
    <w:multiLevelType w:val="multilevel"/>
    <w:tmpl w:val="2A8F537B"/>
    <w:lvl w:ilvl="0" w:tentative="0">
      <w:start w:val="1"/>
      <w:numFmt w:val="decimal"/>
      <w:lvlText w:val="%1."/>
      <w:lvlJc w:val="left"/>
      <w:pPr>
        <w:ind w:left="1437"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96">
    <w:nsid w:val="2B3F3F89"/>
    <w:multiLevelType w:val="multilevel"/>
    <w:tmpl w:val="2B3F3F89"/>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97">
    <w:nsid w:val="2F2D79CE"/>
    <w:multiLevelType w:val="multilevel"/>
    <w:tmpl w:val="2F2D79CE"/>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98">
    <w:nsid w:val="30A0AC00"/>
    <w:multiLevelType w:val="multilevel"/>
    <w:tmpl w:val="30A0AC00"/>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99">
    <w:nsid w:val="30FC5B15"/>
    <w:multiLevelType w:val="multilevel"/>
    <w:tmpl w:val="30FC5B15"/>
    <w:lvl w:ilvl="0" w:tentative="0">
      <w:start w:val="1"/>
      <w:numFmt w:val="decimal"/>
      <w:lvlText w:val="%1."/>
      <w:lvlJc w:val="left"/>
      <w:pPr>
        <w:ind w:left="120" w:hanging="324"/>
        <w:jc w:val="left"/>
      </w:pPr>
      <w:rPr>
        <w:rFonts w:hint="default" w:ascii="楷体_GB2312" w:hAnsi="楷体_GB2312" w:eastAsia="楷体_GB2312" w:cs="楷体_GB2312"/>
        <w:spacing w:val="1"/>
        <w:w w:val="99"/>
        <w:sz w:val="30"/>
        <w:szCs w:val="30"/>
        <w:lang w:val="zh-CN" w:eastAsia="zh-CN" w:bidi="zh-CN"/>
      </w:rPr>
    </w:lvl>
    <w:lvl w:ilvl="1" w:tentative="0">
      <w:start w:val="0"/>
      <w:numFmt w:val="bullet"/>
      <w:lvlText w:val="•"/>
      <w:lvlJc w:val="left"/>
      <w:pPr>
        <w:ind w:left="1260" w:hanging="324"/>
      </w:pPr>
      <w:rPr>
        <w:rFonts w:hint="default"/>
        <w:lang w:val="zh-CN" w:eastAsia="zh-CN" w:bidi="zh-CN"/>
      </w:rPr>
    </w:lvl>
    <w:lvl w:ilvl="2" w:tentative="0">
      <w:start w:val="0"/>
      <w:numFmt w:val="bullet"/>
      <w:lvlText w:val="•"/>
      <w:lvlJc w:val="left"/>
      <w:pPr>
        <w:ind w:left="2069" w:hanging="324"/>
      </w:pPr>
      <w:rPr>
        <w:rFonts w:hint="default"/>
        <w:lang w:val="zh-CN" w:eastAsia="zh-CN" w:bidi="zh-CN"/>
      </w:rPr>
    </w:lvl>
    <w:lvl w:ilvl="3" w:tentative="0">
      <w:start w:val="0"/>
      <w:numFmt w:val="bullet"/>
      <w:lvlText w:val="•"/>
      <w:lvlJc w:val="left"/>
      <w:pPr>
        <w:ind w:left="2879" w:hanging="324"/>
      </w:pPr>
      <w:rPr>
        <w:rFonts w:hint="default"/>
        <w:lang w:val="zh-CN" w:eastAsia="zh-CN" w:bidi="zh-CN"/>
      </w:rPr>
    </w:lvl>
    <w:lvl w:ilvl="4" w:tentative="0">
      <w:start w:val="0"/>
      <w:numFmt w:val="bullet"/>
      <w:lvlText w:val="•"/>
      <w:lvlJc w:val="left"/>
      <w:pPr>
        <w:ind w:left="3688" w:hanging="324"/>
      </w:pPr>
      <w:rPr>
        <w:rFonts w:hint="default"/>
        <w:lang w:val="zh-CN" w:eastAsia="zh-CN" w:bidi="zh-CN"/>
      </w:rPr>
    </w:lvl>
    <w:lvl w:ilvl="5" w:tentative="0">
      <w:start w:val="0"/>
      <w:numFmt w:val="bullet"/>
      <w:lvlText w:val="•"/>
      <w:lvlJc w:val="left"/>
      <w:pPr>
        <w:ind w:left="4498" w:hanging="324"/>
      </w:pPr>
      <w:rPr>
        <w:rFonts w:hint="default"/>
        <w:lang w:val="zh-CN" w:eastAsia="zh-CN" w:bidi="zh-CN"/>
      </w:rPr>
    </w:lvl>
    <w:lvl w:ilvl="6" w:tentative="0">
      <w:start w:val="0"/>
      <w:numFmt w:val="bullet"/>
      <w:lvlText w:val="•"/>
      <w:lvlJc w:val="left"/>
      <w:pPr>
        <w:ind w:left="5307" w:hanging="324"/>
      </w:pPr>
      <w:rPr>
        <w:rFonts w:hint="default"/>
        <w:lang w:val="zh-CN" w:eastAsia="zh-CN" w:bidi="zh-CN"/>
      </w:rPr>
    </w:lvl>
    <w:lvl w:ilvl="7" w:tentative="0">
      <w:start w:val="0"/>
      <w:numFmt w:val="bullet"/>
      <w:lvlText w:val="•"/>
      <w:lvlJc w:val="left"/>
      <w:pPr>
        <w:ind w:left="6117" w:hanging="324"/>
      </w:pPr>
      <w:rPr>
        <w:rFonts w:hint="default"/>
        <w:lang w:val="zh-CN" w:eastAsia="zh-CN" w:bidi="zh-CN"/>
      </w:rPr>
    </w:lvl>
    <w:lvl w:ilvl="8" w:tentative="0">
      <w:start w:val="0"/>
      <w:numFmt w:val="bullet"/>
      <w:lvlText w:val="•"/>
      <w:lvlJc w:val="left"/>
      <w:pPr>
        <w:ind w:left="6926" w:hanging="324"/>
      </w:pPr>
      <w:rPr>
        <w:rFonts w:hint="default"/>
        <w:lang w:val="zh-CN" w:eastAsia="zh-CN" w:bidi="zh-CN"/>
      </w:rPr>
    </w:lvl>
  </w:abstractNum>
  <w:abstractNum w:abstractNumId="100">
    <w:nsid w:val="322D85CA"/>
    <w:multiLevelType w:val="multilevel"/>
    <w:tmpl w:val="322D85CA"/>
    <w:lvl w:ilvl="0" w:tentative="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976" w:hanging="322"/>
      </w:pPr>
      <w:rPr>
        <w:rFonts w:hint="default"/>
        <w:lang w:val="zh-CN" w:eastAsia="zh-CN" w:bidi="zh-CN"/>
      </w:rPr>
    </w:lvl>
    <w:lvl w:ilvl="2" w:tentative="0">
      <w:start w:val="0"/>
      <w:numFmt w:val="bullet"/>
      <w:lvlText w:val="•"/>
      <w:lvlJc w:val="left"/>
      <w:pPr>
        <w:ind w:left="2773" w:hanging="322"/>
      </w:pPr>
      <w:rPr>
        <w:rFonts w:hint="default"/>
        <w:lang w:val="zh-CN" w:eastAsia="zh-CN" w:bidi="zh-CN"/>
      </w:rPr>
    </w:lvl>
    <w:lvl w:ilvl="3" w:tentative="0">
      <w:start w:val="0"/>
      <w:numFmt w:val="bullet"/>
      <w:lvlText w:val="•"/>
      <w:lvlJc w:val="left"/>
      <w:pPr>
        <w:ind w:left="3569" w:hanging="322"/>
      </w:pPr>
      <w:rPr>
        <w:rFonts w:hint="default"/>
        <w:lang w:val="zh-CN" w:eastAsia="zh-CN" w:bidi="zh-CN"/>
      </w:rPr>
    </w:lvl>
    <w:lvl w:ilvl="4" w:tentative="0">
      <w:start w:val="0"/>
      <w:numFmt w:val="bullet"/>
      <w:lvlText w:val="•"/>
      <w:lvlJc w:val="left"/>
      <w:pPr>
        <w:ind w:left="4366" w:hanging="322"/>
      </w:pPr>
      <w:rPr>
        <w:rFonts w:hint="default"/>
        <w:lang w:val="zh-CN" w:eastAsia="zh-CN" w:bidi="zh-CN"/>
      </w:rPr>
    </w:lvl>
    <w:lvl w:ilvl="5" w:tentative="0">
      <w:start w:val="0"/>
      <w:numFmt w:val="bullet"/>
      <w:lvlText w:val="•"/>
      <w:lvlJc w:val="left"/>
      <w:pPr>
        <w:ind w:left="5163" w:hanging="322"/>
      </w:pPr>
      <w:rPr>
        <w:rFonts w:hint="default"/>
        <w:lang w:val="zh-CN" w:eastAsia="zh-CN" w:bidi="zh-CN"/>
      </w:rPr>
    </w:lvl>
    <w:lvl w:ilvl="6" w:tentative="0">
      <w:start w:val="0"/>
      <w:numFmt w:val="bullet"/>
      <w:lvlText w:val="•"/>
      <w:lvlJc w:val="left"/>
      <w:pPr>
        <w:ind w:left="5959" w:hanging="322"/>
      </w:pPr>
      <w:rPr>
        <w:rFonts w:hint="default"/>
        <w:lang w:val="zh-CN" w:eastAsia="zh-CN" w:bidi="zh-CN"/>
      </w:rPr>
    </w:lvl>
    <w:lvl w:ilvl="7" w:tentative="0">
      <w:start w:val="0"/>
      <w:numFmt w:val="bullet"/>
      <w:lvlText w:val="•"/>
      <w:lvlJc w:val="left"/>
      <w:pPr>
        <w:ind w:left="6756" w:hanging="322"/>
      </w:pPr>
      <w:rPr>
        <w:rFonts w:hint="default"/>
        <w:lang w:val="zh-CN" w:eastAsia="zh-CN" w:bidi="zh-CN"/>
      </w:rPr>
    </w:lvl>
    <w:lvl w:ilvl="8" w:tentative="0">
      <w:start w:val="0"/>
      <w:numFmt w:val="bullet"/>
      <w:lvlText w:val="•"/>
      <w:lvlJc w:val="left"/>
      <w:pPr>
        <w:ind w:left="7552" w:hanging="322"/>
      </w:pPr>
      <w:rPr>
        <w:rFonts w:hint="default"/>
        <w:lang w:val="zh-CN" w:eastAsia="zh-CN" w:bidi="zh-CN"/>
      </w:rPr>
    </w:lvl>
  </w:abstractNum>
  <w:abstractNum w:abstractNumId="101">
    <w:nsid w:val="32A7AF2D"/>
    <w:multiLevelType w:val="multilevel"/>
    <w:tmpl w:val="32A7AF2D"/>
    <w:lvl w:ilvl="0" w:tentative="0">
      <w:start w:val="1"/>
      <w:numFmt w:val="decimal"/>
      <w:lvlText w:val="%1."/>
      <w:lvlJc w:val="left"/>
      <w:pPr>
        <w:ind w:left="222"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102">
    <w:nsid w:val="35E83B33"/>
    <w:multiLevelType w:val="multilevel"/>
    <w:tmpl w:val="35E83B33"/>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03">
    <w:nsid w:val="39A0D9AC"/>
    <w:multiLevelType w:val="multilevel"/>
    <w:tmpl w:val="39A0D9AC"/>
    <w:lvl w:ilvl="0" w:tentative="0">
      <w:start w:val="1"/>
      <w:numFmt w:val="decimal"/>
      <w:lvlText w:val="%1."/>
      <w:lvlJc w:val="left"/>
      <w:pPr>
        <w:ind w:left="220" w:hanging="324"/>
        <w:jc w:val="left"/>
      </w:pPr>
      <w:rPr>
        <w:rFonts w:hint="default" w:ascii="楷体_GB2312" w:hAnsi="楷体_GB2312" w:eastAsia="楷体_GB2312" w:cs="楷体_GB2312"/>
        <w:spacing w:val="1"/>
        <w:w w:val="99"/>
        <w:sz w:val="30"/>
        <w:szCs w:val="30"/>
        <w:lang w:val="zh-CN" w:eastAsia="zh-CN" w:bidi="zh-CN"/>
      </w:rPr>
    </w:lvl>
    <w:lvl w:ilvl="1" w:tentative="0">
      <w:start w:val="0"/>
      <w:numFmt w:val="bullet"/>
      <w:lvlText w:val="•"/>
      <w:lvlJc w:val="left"/>
      <w:pPr>
        <w:ind w:left="1072" w:hanging="324"/>
      </w:pPr>
      <w:rPr>
        <w:rFonts w:hint="default"/>
        <w:lang w:val="zh-CN" w:eastAsia="zh-CN" w:bidi="zh-CN"/>
      </w:rPr>
    </w:lvl>
    <w:lvl w:ilvl="2" w:tentative="0">
      <w:start w:val="0"/>
      <w:numFmt w:val="bullet"/>
      <w:lvlText w:val="•"/>
      <w:lvlJc w:val="left"/>
      <w:pPr>
        <w:ind w:left="1925" w:hanging="324"/>
      </w:pPr>
      <w:rPr>
        <w:rFonts w:hint="default"/>
        <w:lang w:val="zh-CN" w:eastAsia="zh-CN" w:bidi="zh-CN"/>
      </w:rPr>
    </w:lvl>
    <w:lvl w:ilvl="3" w:tentative="0">
      <w:start w:val="0"/>
      <w:numFmt w:val="bullet"/>
      <w:lvlText w:val="•"/>
      <w:lvlJc w:val="left"/>
      <w:pPr>
        <w:ind w:left="2777" w:hanging="324"/>
      </w:pPr>
      <w:rPr>
        <w:rFonts w:hint="default"/>
        <w:lang w:val="zh-CN" w:eastAsia="zh-CN" w:bidi="zh-CN"/>
      </w:rPr>
    </w:lvl>
    <w:lvl w:ilvl="4" w:tentative="0">
      <w:start w:val="0"/>
      <w:numFmt w:val="bullet"/>
      <w:lvlText w:val="•"/>
      <w:lvlJc w:val="left"/>
      <w:pPr>
        <w:ind w:left="3630" w:hanging="324"/>
      </w:pPr>
      <w:rPr>
        <w:rFonts w:hint="default"/>
        <w:lang w:val="zh-CN" w:eastAsia="zh-CN" w:bidi="zh-CN"/>
      </w:rPr>
    </w:lvl>
    <w:lvl w:ilvl="5" w:tentative="0">
      <w:start w:val="0"/>
      <w:numFmt w:val="bullet"/>
      <w:lvlText w:val="•"/>
      <w:lvlJc w:val="left"/>
      <w:pPr>
        <w:ind w:left="4483" w:hanging="324"/>
      </w:pPr>
      <w:rPr>
        <w:rFonts w:hint="default"/>
        <w:lang w:val="zh-CN" w:eastAsia="zh-CN" w:bidi="zh-CN"/>
      </w:rPr>
    </w:lvl>
    <w:lvl w:ilvl="6" w:tentative="0">
      <w:start w:val="0"/>
      <w:numFmt w:val="bullet"/>
      <w:lvlText w:val="•"/>
      <w:lvlJc w:val="left"/>
      <w:pPr>
        <w:ind w:left="5335" w:hanging="324"/>
      </w:pPr>
      <w:rPr>
        <w:rFonts w:hint="default"/>
        <w:lang w:val="zh-CN" w:eastAsia="zh-CN" w:bidi="zh-CN"/>
      </w:rPr>
    </w:lvl>
    <w:lvl w:ilvl="7" w:tentative="0">
      <w:start w:val="0"/>
      <w:numFmt w:val="bullet"/>
      <w:lvlText w:val="•"/>
      <w:lvlJc w:val="left"/>
      <w:pPr>
        <w:ind w:left="6188" w:hanging="324"/>
      </w:pPr>
      <w:rPr>
        <w:rFonts w:hint="default"/>
        <w:lang w:val="zh-CN" w:eastAsia="zh-CN" w:bidi="zh-CN"/>
      </w:rPr>
    </w:lvl>
    <w:lvl w:ilvl="8" w:tentative="0">
      <w:start w:val="0"/>
      <w:numFmt w:val="bullet"/>
      <w:lvlText w:val="•"/>
      <w:lvlJc w:val="left"/>
      <w:pPr>
        <w:ind w:left="7040" w:hanging="324"/>
      </w:pPr>
      <w:rPr>
        <w:rFonts w:hint="default"/>
        <w:lang w:val="zh-CN" w:eastAsia="zh-CN" w:bidi="zh-CN"/>
      </w:rPr>
    </w:lvl>
  </w:abstractNum>
  <w:abstractNum w:abstractNumId="104">
    <w:nsid w:val="3A7FBA26"/>
    <w:multiLevelType w:val="multilevel"/>
    <w:tmpl w:val="3A7FBA26"/>
    <w:lvl w:ilvl="0" w:tentative="0">
      <w:start w:val="2"/>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05">
    <w:nsid w:val="3B8127DF"/>
    <w:multiLevelType w:val="multilevel"/>
    <w:tmpl w:val="3B8127DF"/>
    <w:lvl w:ilvl="0" w:tentative="0">
      <w:start w:val="1"/>
      <w:numFmt w:val="decimal"/>
      <w:lvlText w:val="%1."/>
      <w:lvlJc w:val="left"/>
      <w:pPr>
        <w:ind w:left="2044"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2884" w:hanging="324"/>
      </w:pPr>
      <w:rPr>
        <w:rFonts w:hint="default"/>
        <w:lang w:val="zh-CN" w:eastAsia="zh-CN" w:bidi="zh-CN"/>
      </w:rPr>
    </w:lvl>
    <w:lvl w:ilvl="2" w:tentative="0">
      <w:start w:val="0"/>
      <w:numFmt w:val="bullet"/>
      <w:lvlText w:val="•"/>
      <w:lvlJc w:val="left"/>
      <w:pPr>
        <w:ind w:left="3729" w:hanging="324"/>
      </w:pPr>
      <w:rPr>
        <w:rFonts w:hint="default"/>
        <w:lang w:val="zh-CN" w:eastAsia="zh-CN" w:bidi="zh-CN"/>
      </w:rPr>
    </w:lvl>
    <w:lvl w:ilvl="3" w:tentative="0">
      <w:start w:val="0"/>
      <w:numFmt w:val="bullet"/>
      <w:lvlText w:val="•"/>
      <w:lvlJc w:val="left"/>
      <w:pPr>
        <w:ind w:left="4573" w:hanging="324"/>
      </w:pPr>
      <w:rPr>
        <w:rFonts w:hint="default"/>
        <w:lang w:val="zh-CN" w:eastAsia="zh-CN" w:bidi="zh-CN"/>
      </w:rPr>
    </w:lvl>
    <w:lvl w:ilvl="4" w:tentative="0">
      <w:start w:val="0"/>
      <w:numFmt w:val="bullet"/>
      <w:lvlText w:val="•"/>
      <w:lvlJc w:val="left"/>
      <w:pPr>
        <w:ind w:left="5418" w:hanging="324"/>
      </w:pPr>
      <w:rPr>
        <w:rFonts w:hint="default"/>
        <w:lang w:val="zh-CN" w:eastAsia="zh-CN" w:bidi="zh-CN"/>
      </w:rPr>
    </w:lvl>
    <w:lvl w:ilvl="5" w:tentative="0">
      <w:start w:val="0"/>
      <w:numFmt w:val="bullet"/>
      <w:lvlText w:val="•"/>
      <w:lvlJc w:val="left"/>
      <w:pPr>
        <w:ind w:left="6263" w:hanging="324"/>
      </w:pPr>
      <w:rPr>
        <w:rFonts w:hint="default"/>
        <w:lang w:val="zh-CN" w:eastAsia="zh-CN" w:bidi="zh-CN"/>
      </w:rPr>
    </w:lvl>
    <w:lvl w:ilvl="6" w:tentative="0">
      <w:start w:val="0"/>
      <w:numFmt w:val="bullet"/>
      <w:lvlText w:val="•"/>
      <w:lvlJc w:val="left"/>
      <w:pPr>
        <w:ind w:left="7107" w:hanging="324"/>
      </w:pPr>
      <w:rPr>
        <w:rFonts w:hint="default"/>
        <w:lang w:val="zh-CN" w:eastAsia="zh-CN" w:bidi="zh-CN"/>
      </w:rPr>
    </w:lvl>
    <w:lvl w:ilvl="7" w:tentative="0">
      <w:start w:val="0"/>
      <w:numFmt w:val="bullet"/>
      <w:lvlText w:val="•"/>
      <w:lvlJc w:val="left"/>
      <w:pPr>
        <w:ind w:left="7952" w:hanging="324"/>
      </w:pPr>
      <w:rPr>
        <w:rFonts w:hint="default"/>
        <w:lang w:val="zh-CN" w:eastAsia="zh-CN" w:bidi="zh-CN"/>
      </w:rPr>
    </w:lvl>
    <w:lvl w:ilvl="8" w:tentative="0">
      <w:start w:val="0"/>
      <w:numFmt w:val="bullet"/>
      <w:lvlText w:val="•"/>
      <w:lvlJc w:val="left"/>
      <w:pPr>
        <w:ind w:left="8796" w:hanging="324"/>
      </w:pPr>
      <w:rPr>
        <w:rFonts w:hint="default"/>
        <w:lang w:val="zh-CN" w:eastAsia="zh-CN" w:bidi="zh-CN"/>
      </w:rPr>
    </w:lvl>
  </w:abstractNum>
  <w:abstractNum w:abstractNumId="106">
    <w:nsid w:val="3FE315B6"/>
    <w:multiLevelType w:val="multilevel"/>
    <w:tmpl w:val="3FE315B6"/>
    <w:lvl w:ilvl="0" w:tentative="0">
      <w:start w:val="5"/>
      <w:numFmt w:val="decimal"/>
      <w:lvlText w:val="%1."/>
      <w:lvlJc w:val="left"/>
      <w:pPr>
        <w:ind w:left="1080" w:hanging="320"/>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0"/>
      </w:pPr>
      <w:rPr>
        <w:rFonts w:hint="default"/>
        <w:lang w:val="zh-CN" w:eastAsia="zh-CN" w:bidi="zh-CN"/>
      </w:rPr>
    </w:lvl>
    <w:lvl w:ilvl="2" w:tentative="0">
      <w:start w:val="0"/>
      <w:numFmt w:val="bullet"/>
      <w:lvlText w:val="•"/>
      <w:lvlJc w:val="left"/>
      <w:pPr>
        <w:ind w:left="2961" w:hanging="320"/>
      </w:pPr>
      <w:rPr>
        <w:rFonts w:hint="default"/>
        <w:lang w:val="zh-CN" w:eastAsia="zh-CN" w:bidi="zh-CN"/>
      </w:rPr>
    </w:lvl>
    <w:lvl w:ilvl="3" w:tentative="0">
      <w:start w:val="0"/>
      <w:numFmt w:val="bullet"/>
      <w:lvlText w:val="•"/>
      <w:lvlJc w:val="left"/>
      <w:pPr>
        <w:ind w:left="3901" w:hanging="320"/>
      </w:pPr>
      <w:rPr>
        <w:rFonts w:hint="default"/>
        <w:lang w:val="zh-CN" w:eastAsia="zh-CN" w:bidi="zh-CN"/>
      </w:rPr>
    </w:lvl>
    <w:lvl w:ilvl="4" w:tentative="0">
      <w:start w:val="0"/>
      <w:numFmt w:val="bullet"/>
      <w:lvlText w:val="•"/>
      <w:lvlJc w:val="left"/>
      <w:pPr>
        <w:ind w:left="4842" w:hanging="320"/>
      </w:pPr>
      <w:rPr>
        <w:rFonts w:hint="default"/>
        <w:lang w:val="zh-CN" w:eastAsia="zh-CN" w:bidi="zh-CN"/>
      </w:rPr>
    </w:lvl>
    <w:lvl w:ilvl="5" w:tentative="0">
      <w:start w:val="0"/>
      <w:numFmt w:val="bullet"/>
      <w:lvlText w:val="•"/>
      <w:lvlJc w:val="left"/>
      <w:pPr>
        <w:ind w:left="5783" w:hanging="320"/>
      </w:pPr>
      <w:rPr>
        <w:rFonts w:hint="default"/>
        <w:lang w:val="zh-CN" w:eastAsia="zh-CN" w:bidi="zh-CN"/>
      </w:rPr>
    </w:lvl>
    <w:lvl w:ilvl="6" w:tentative="0">
      <w:start w:val="0"/>
      <w:numFmt w:val="bullet"/>
      <w:lvlText w:val="•"/>
      <w:lvlJc w:val="left"/>
      <w:pPr>
        <w:ind w:left="6723" w:hanging="320"/>
      </w:pPr>
      <w:rPr>
        <w:rFonts w:hint="default"/>
        <w:lang w:val="zh-CN" w:eastAsia="zh-CN" w:bidi="zh-CN"/>
      </w:rPr>
    </w:lvl>
    <w:lvl w:ilvl="7" w:tentative="0">
      <w:start w:val="0"/>
      <w:numFmt w:val="bullet"/>
      <w:lvlText w:val="•"/>
      <w:lvlJc w:val="left"/>
      <w:pPr>
        <w:ind w:left="7664" w:hanging="320"/>
      </w:pPr>
      <w:rPr>
        <w:rFonts w:hint="default"/>
        <w:lang w:val="zh-CN" w:eastAsia="zh-CN" w:bidi="zh-CN"/>
      </w:rPr>
    </w:lvl>
    <w:lvl w:ilvl="8" w:tentative="0">
      <w:start w:val="0"/>
      <w:numFmt w:val="bullet"/>
      <w:lvlText w:val="•"/>
      <w:lvlJc w:val="left"/>
      <w:pPr>
        <w:ind w:left="8604" w:hanging="320"/>
      </w:pPr>
      <w:rPr>
        <w:rFonts w:hint="default"/>
        <w:lang w:val="zh-CN" w:eastAsia="zh-CN" w:bidi="zh-CN"/>
      </w:rPr>
    </w:lvl>
  </w:abstractNum>
  <w:abstractNum w:abstractNumId="107">
    <w:nsid w:val="40B249F9"/>
    <w:multiLevelType w:val="multilevel"/>
    <w:tmpl w:val="40B249F9"/>
    <w:lvl w:ilvl="0" w:tentative="0">
      <w:start w:val="1"/>
      <w:numFmt w:val="decimal"/>
      <w:lvlText w:val="%1."/>
      <w:lvlJc w:val="left"/>
      <w:pPr>
        <w:ind w:left="122" w:hanging="322"/>
        <w:jc w:val="left"/>
      </w:pPr>
      <w:rPr>
        <w:rFonts w:hint="default" w:ascii="楷体_GB2312" w:hAnsi="楷体_GB2312" w:eastAsia="楷体_GB2312" w:cs="楷体_GB2312"/>
        <w:spacing w:val="-2"/>
        <w:w w:val="99"/>
        <w:sz w:val="30"/>
        <w:szCs w:val="30"/>
        <w:lang w:val="zh-CN" w:eastAsia="zh-CN" w:bidi="zh-CN"/>
      </w:rPr>
    </w:lvl>
    <w:lvl w:ilvl="1" w:tentative="0">
      <w:start w:val="1"/>
      <w:numFmt w:val="decimal"/>
      <w:lvlText w:val="%2."/>
      <w:lvlJc w:val="left"/>
      <w:pPr>
        <w:ind w:left="2044" w:hanging="324"/>
        <w:jc w:val="left"/>
      </w:pPr>
      <w:rPr>
        <w:rFonts w:hint="default" w:ascii="仿宋_GB2312" w:hAnsi="仿宋_GB2312" w:eastAsia="仿宋_GB2312" w:cs="仿宋_GB2312"/>
        <w:spacing w:val="1"/>
        <w:w w:val="99"/>
        <w:sz w:val="30"/>
        <w:szCs w:val="30"/>
        <w:lang w:val="zh-CN" w:eastAsia="zh-CN" w:bidi="zh-CN"/>
      </w:rPr>
    </w:lvl>
    <w:lvl w:ilvl="2" w:tentative="0">
      <w:start w:val="0"/>
      <w:numFmt w:val="bullet"/>
      <w:lvlText w:val="•"/>
      <w:lvlJc w:val="left"/>
      <w:pPr>
        <w:ind w:left="2780" w:hanging="324"/>
      </w:pPr>
      <w:rPr>
        <w:rFonts w:hint="default"/>
        <w:lang w:val="zh-CN" w:eastAsia="zh-CN" w:bidi="zh-CN"/>
      </w:rPr>
    </w:lvl>
    <w:lvl w:ilvl="3" w:tentative="0">
      <w:start w:val="0"/>
      <w:numFmt w:val="bullet"/>
      <w:lvlText w:val="•"/>
      <w:lvlJc w:val="left"/>
      <w:pPr>
        <w:ind w:left="3521" w:hanging="324"/>
      </w:pPr>
      <w:rPr>
        <w:rFonts w:hint="default"/>
        <w:lang w:val="zh-CN" w:eastAsia="zh-CN" w:bidi="zh-CN"/>
      </w:rPr>
    </w:lvl>
    <w:lvl w:ilvl="4" w:tentative="0">
      <w:start w:val="0"/>
      <w:numFmt w:val="bullet"/>
      <w:lvlText w:val="•"/>
      <w:lvlJc w:val="left"/>
      <w:pPr>
        <w:ind w:left="4262" w:hanging="324"/>
      </w:pPr>
      <w:rPr>
        <w:rFonts w:hint="default"/>
        <w:lang w:val="zh-CN" w:eastAsia="zh-CN" w:bidi="zh-CN"/>
      </w:rPr>
    </w:lvl>
    <w:lvl w:ilvl="5" w:tentative="0">
      <w:start w:val="0"/>
      <w:numFmt w:val="bullet"/>
      <w:lvlText w:val="•"/>
      <w:lvlJc w:val="left"/>
      <w:pPr>
        <w:ind w:left="5002" w:hanging="324"/>
      </w:pPr>
      <w:rPr>
        <w:rFonts w:hint="default"/>
        <w:lang w:val="zh-CN" w:eastAsia="zh-CN" w:bidi="zh-CN"/>
      </w:rPr>
    </w:lvl>
    <w:lvl w:ilvl="6" w:tentative="0">
      <w:start w:val="0"/>
      <w:numFmt w:val="bullet"/>
      <w:lvlText w:val="•"/>
      <w:lvlJc w:val="left"/>
      <w:pPr>
        <w:ind w:left="5743" w:hanging="324"/>
      </w:pPr>
      <w:rPr>
        <w:rFonts w:hint="default"/>
        <w:lang w:val="zh-CN" w:eastAsia="zh-CN" w:bidi="zh-CN"/>
      </w:rPr>
    </w:lvl>
    <w:lvl w:ilvl="7" w:tentative="0">
      <w:start w:val="0"/>
      <w:numFmt w:val="bullet"/>
      <w:lvlText w:val="•"/>
      <w:lvlJc w:val="left"/>
      <w:pPr>
        <w:ind w:left="6484" w:hanging="324"/>
      </w:pPr>
      <w:rPr>
        <w:rFonts w:hint="default"/>
        <w:lang w:val="zh-CN" w:eastAsia="zh-CN" w:bidi="zh-CN"/>
      </w:rPr>
    </w:lvl>
    <w:lvl w:ilvl="8" w:tentative="0">
      <w:start w:val="0"/>
      <w:numFmt w:val="bullet"/>
      <w:lvlText w:val="•"/>
      <w:lvlJc w:val="left"/>
      <w:pPr>
        <w:ind w:left="7224" w:hanging="324"/>
      </w:pPr>
      <w:rPr>
        <w:rFonts w:hint="default"/>
        <w:lang w:val="zh-CN" w:eastAsia="zh-CN" w:bidi="zh-CN"/>
      </w:rPr>
    </w:lvl>
  </w:abstractNum>
  <w:abstractNum w:abstractNumId="108">
    <w:nsid w:val="40F245EA"/>
    <w:multiLevelType w:val="multilevel"/>
    <w:tmpl w:val="40F245EA"/>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09">
    <w:nsid w:val="46A08BB8"/>
    <w:multiLevelType w:val="multilevel"/>
    <w:tmpl w:val="46A08BB8"/>
    <w:lvl w:ilvl="0" w:tentative="0">
      <w:start w:val="1"/>
      <w:numFmt w:val="decimal"/>
      <w:lvlText w:val="%1."/>
      <w:lvlJc w:val="left"/>
      <w:pPr>
        <w:ind w:left="66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558" w:hanging="322"/>
      </w:pPr>
      <w:rPr>
        <w:rFonts w:hint="default"/>
        <w:lang w:val="zh-CN" w:eastAsia="zh-CN" w:bidi="zh-CN"/>
      </w:rPr>
    </w:lvl>
    <w:lvl w:ilvl="2" w:tentative="0">
      <w:start w:val="0"/>
      <w:numFmt w:val="bullet"/>
      <w:lvlText w:val="•"/>
      <w:lvlJc w:val="left"/>
      <w:pPr>
        <w:ind w:left="2457" w:hanging="322"/>
      </w:pPr>
      <w:rPr>
        <w:rFonts w:hint="default"/>
        <w:lang w:val="zh-CN" w:eastAsia="zh-CN" w:bidi="zh-CN"/>
      </w:rPr>
    </w:lvl>
    <w:lvl w:ilvl="3" w:tentative="0">
      <w:start w:val="0"/>
      <w:numFmt w:val="bullet"/>
      <w:lvlText w:val="•"/>
      <w:lvlJc w:val="left"/>
      <w:pPr>
        <w:ind w:left="3355" w:hanging="322"/>
      </w:pPr>
      <w:rPr>
        <w:rFonts w:hint="default"/>
        <w:lang w:val="zh-CN" w:eastAsia="zh-CN" w:bidi="zh-CN"/>
      </w:rPr>
    </w:lvl>
    <w:lvl w:ilvl="4" w:tentative="0">
      <w:start w:val="0"/>
      <w:numFmt w:val="bullet"/>
      <w:lvlText w:val="•"/>
      <w:lvlJc w:val="left"/>
      <w:pPr>
        <w:ind w:left="4254" w:hanging="322"/>
      </w:pPr>
      <w:rPr>
        <w:rFonts w:hint="default"/>
        <w:lang w:val="zh-CN" w:eastAsia="zh-CN" w:bidi="zh-CN"/>
      </w:rPr>
    </w:lvl>
    <w:lvl w:ilvl="5" w:tentative="0">
      <w:start w:val="0"/>
      <w:numFmt w:val="bullet"/>
      <w:lvlText w:val="•"/>
      <w:lvlJc w:val="left"/>
      <w:pPr>
        <w:ind w:left="5152" w:hanging="322"/>
      </w:pPr>
      <w:rPr>
        <w:rFonts w:hint="default"/>
        <w:lang w:val="zh-CN" w:eastAsia="zh-CN" w:bidi="zh-CN"/>
      </w:rPr>
    </w:lvl>
    <w:lvl w:ilvl="6" w:tentative="0">
      <w:start w:val="0"/>
      <w:numFmt w:val="bullet"/>
      <w:lvlText w:val="•"/>
      <w:lvlJc w:val="left"/>
      <w:pPr>
        <w:ind w:left="6051" w:hanging="322"/>
      </w:pPr>
      <w:rPr>
        <w:rFonts w:hint="default"/>
        <w:lang w:val="zh-CN" w:eastAsia="zh-CN" w:bidi="zh-CN"/>
      </w:rPr>
    </w:lvl>
    <w:lvl w:ilvl="7" w:tentative="0">
      <w:start w:val="0"/>
      <w:numFmt w:val="bullet"/>
      <w:lvlText w:val="•"/>
      <w:lvlJc w:val="left"/>
      <w:pPr>
        <w:ind w:left="6949" w:hanging="322"/>
      </w:pPr>
      <w:rPr>
        <w:rFonts w:hint="default"/>
        <w:lang w:val="zh-CN" w:eastAsia="zh-CN" w:bidi="zh-CN"/>
      </w:rPr>
    </w:lvl>
    <w:lvl w:ilvl="8" w:tentative="0">
      <w:start w:val="0"/>
      <w:numFmt w:val="bullet"/>
      <w:lvlText w:val="•"/>
      <w:lvlJc w:val="left"/>
      <w:pPr>
        <w:ind w:left="7848" w:hanging="322"/>
      </w:pPr>
      <w:rPr>
        <w:rFonts w:hint="default"/>
        <w:lang w:val="zh-CN" w:eastAsia="zh-CN" w:bidi="zh-CN"/>
      </w:rPr>
    </w:lvl>
  </w:abstractNum>
  <w:abstractNum w:abstractNumId="110">
    <w:nsid w:val="4A51D704"/>
    <w:multiLevelType w:val="multilevel"/>
    <w:tmpl w:val="4A51D704"/>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111">
    <w:nsid w:val="4C1BAE26"/>
    <w:multiLevelType w:val="multilevel"/>
    <w:tmpl w:val="4C1BAE26"/>
    <w:lvl w:ilvl="0" w:tentative="0">
      <w:start w:val="1"/>
      <w:numFmt w:val="decimal"/>
      <w:lvlText w:val="%1."/>
      <w:lvlJc w:val="left"/>
      <w:pPr>
        <w:ind w:left="66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558" w:hanging="324"/>
      </w:pPr>
      <w:rPr>
        <w:rFonts w:hint="default"/>
        <w:lang w:val="zh-CN" w:eastAsia="zh-CN" w:bidi="zh-CN"/>
      </w:rPr>
    </w:lvl>
    <w:lvl w:ilvl="2" w:tentative="0">
      <w:start w:val="0"/>
      <w:numFmt w:val="bullet"/>
      <w:lvlText w:val="•"/>
      <w:lvlJc w:val="left"/>
      <w:pPr>
        <w:ind w:left="2457" w:hanging="324"/>
      </w:pPr>
      <w:rPr>
        <w:rFonts w:hint="default"/>
        <w:lang w:val="zh-CN" w:eastAsia="zh-CN" w:bidi="zh-CN"/>
      </w:rPr>
    </w:lvl>
    <w:lvl w:ilvl="3" w:tentative="0">
      <w:start w:val="0"/>
      <w:numFmt w:val="bullet"/>
      <w:lvlText w:val="•"/>
      <w:lvlJc w:val="left"/>
      <w:pPr>
        <w:ind w:left="3355" w:hanging="324"/>
      </w:pPr>
      <w:rPr>
        <w:rFonts w:hint="default"/>
        <w:lang w:val="zh-CN" w:eastAsia="zh-CN" w:bidi="zh-CN"/>
      </w:rPr>
    </w:lvl>
    <w:lvl w:ilvl="4" w:tentative="0">
      <w:start w:val="0"/>
      <w:numFmt w:val="bullet"/>
      <w:lvlText w:val="•"/>
      <w:lvlJc w:val="left"/>
      <w:pPr>
        <w:ind w:left="4254" w:hanging="324"/>
      </w:pPr>
      <w:rPr>
        <w:rFonts w:hint="default"/>
        <w:lang w:val="zh-CN" w:eastAsia="zh-CN" w:bidi="zh-CN"/>
      </w:rPr>
    </w:lvl>
    <w:lvl w:ilvl="5" w:tentative="0">
      <w:start w:val="0"/>
      <w:numFmt w:val="bullet"/>
      <w:lvlText w:val="•"/>
      <w:lvlJc w:val="left"/>
      <w:pPr>
        <w:ind w:left="5152" w:hanging="324"/>
      </w:pPr>
      <w:rPr>
        <w:rFonts w:hint="default"/>
        <w:lang w:val="zh-CN" w:eastAsia="zh-CN" w:bidi="zh-CN"/>
      </w:rPr>
    </w:lvl>
    <w:lvl w:ilvl="6" w:tentative="0">
      <w:start w:val="0"/>
      <w:numFmt w:val="bullet"/>
      <w:lvlText w:val="•"/>
      <w:lvlJc w:val="left"/>
      <w:pPr>
        <w:ind w:left="6051" w:hanging="324"/>
      </w:pPr>
      <w:rPr>
        <w:rFonts w:hint="default"/>
        <w:lang w:val="zh-CN" w:eastAsia="zh-CN" w:bidi="zh-CN"/>
      </w:rPr>
    </w:lvl>
    <w:lvl w:ilvl="7" w:tentative="0">
      <w:start w:val="0"/>
      <w:numFmt w:val="bullet"/>
      <w:lvlText w:val="•"/>
      <w:lvlJc w:val="left"/>
      <w:pPr>
        <w:ind w:left="6949" w:hanging="324"/>
      </w:pPr>
      <w:rPr>
        <w:rFonts w:hint="default"/>
        <w:lang w:val="zh-CN" w:eastAsia="zh-CN" w:bidi="zh-CN"/>
      </w:rPr>
    </w:lvl>
    <w:lvl w:ilvl="8" w:tentative="0">
      <w:start w:val="0"/>
      <w:numFmt w:val="bullet"/>
      <w:lvlText w:val="•"/>
      <w:lvlJc w:val="left"/>
      <w:pPr>
        <w:ind w:left="7848" w:hanging="324"/>
      </w:pPr>
      <w:rPr>
        <w:rFonts w:hint="default"/>
        <w:lang w:val="zh-CN" w:eastAsia="zh-CN" w:bidi="zh-CN"/>
      </w:rPr>
    </w:lvl>
  </w:abstractNum>
  <w:abstractNum w:abstractNumId="112">
    <w:nsid w:val="4C3D7A74"/>
    <w:multiLevelType w:val="multilevel"/>
    <w:tmpl w:val="4C3D7A74"/>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113">
    <w:nsid w:val="4CD1E351"/>
    <w:multiLevelType w:val="multilevel"/>
    <w:tmpl w:val="4CD1E351"/>
    <w:lvl w:ilvl="0" w:tentative="0">
      <w:start w:val="1"/>
      <w:numFmt w:val="decimal"/>
      <w:lvlText w:val="%1."/>
      <w:lvlJc w:val="left"/>
      <w:pPr>
        <w:ind w:left="192" w:hanging="192"/>
        <w:jc w:val="left"/>
      </w:pPr>
      <w:rPr>
        <w:rFonts w:hint="default" w:ascii="宋体" w:hAnsi="宋体" w:eastAsia="宋体" w:cs="宋体"/>
        <w:spacing w:val="1"/>
        <w:w w:val="100"/>
        <w:sz w:val="16"/>
        <w:szCs w:val="16"/>
        <w:lang w:val="zh-CN" w:eastAsia="zh-CN" w:bidi="zh-CN"/>
      </w:rPr>
    </w:lvl>
    <w:lvl w:ilvl="1" w:tentative="0">
      <w:start w:val="0"/>
      <w:numFmt w:val="bullet"/>
      <w:lvlText w:val="•"/>
      <w:lvlJc w:val="left"/>
      <w:pPr>
        <w:ind w:left="372" w:hanging="192"/>
      </w:pPr>
      <w:rPr>
        <w:rFonts w:hint="default"/>
        <w:lang w:val="zh-CN" w:eastAsia="zh-CN" w:bidi="zh-CN"/>
      </w:rPr>
    </w:lvl>
    <w:lvl w:ilvl="2" w:tentative="0">
      <w:start w:val="0"/>
      <w:numFmt w:val="bullet"/>
      <w:lvlText w:val="•"/>
      <w:lvlJc w:val="left"/>
      <w:pPr>
        <w:ind w:left="545" w:hanging="192"/>
      </w:pPr>
      <w:rPr>
        <w:rFonts w:hint="default"/>
        <w:lang w:val="zh-CN" w:eastAsia="zh-CN" w:bidi="zh-CN"/>
      </w:rPr>
    </w:lvl>
    <w:lvl w:ilvl="3" w:tentative="0">
      <w:start w:val="0"/>
      <w:numFmt w:val="bullet"/>
      <w:lvlText w:val="•"/>
      <w:lvlJc w:val="left"/>
      <w:pPr>
        <w:ind w:left="717" w:hanging="192"/>
      </w:pPr>
      <w:rPr>
        <w:rFonts w:hint="default"/>
        <w:lang w:val="zh-CN" w:eastAsia="zh-CN" w:bidi="zh-CN"/>
      </w:rPr>
    </w:lvl>
    <w:lvl w:ilvl="4" w:tentative="0">
      <w:start w:val="0"/>
      <w:numFmt w:val="bullet"/>
      <w:lvlText w:val="•"/>
      <w:lvlJc w:val="left"/>
      <w:pPr>
        <w:ind w:left="890" w:hanging="192"/>
      </w:pPr>
      <w:rPr>
        <w:rFonts w:hint="default"/>
        <w:lang w:val="zh-CN" w:eastAsia="zh-CN" w:bidi="zh-CN"/>
      </w:rPr>
    </w:lvl>
    <w:lvl w:ilvl="5" w:tentative="0">
      <w:start w:val="0"/>
      <w:numFmt w:val="bullet"/>
      <w:lvlText w:val="•"/>
      <w:lvlJc w:val="left"/>
      <w:pPr>
        <w:ind w:left="1062" w:hanging="192"/>
      </w:pPr>
      <w:rPr>
        <w:rFonts w:hint="default"/>
        <w:lang w:val="zh-CN" w:eastAsia="zh-CN" w:bidi="zh-CN"/>
      </w:rPr>
    </w:lvl>
    <w:lvl w:ilvl="6" w:tentative="0">
      <w:start w:val="0"/>
      <w:numFmt w:val="bullet"/>
      <w:lvlText w:val="•"/>
      <w:lvlJc w:val="left"/>
      <w:pPr>
        <w:ind w:left="1235" w:hanging="192"/>
      </w:pPr>
      <w:rPr>
        <w:rFonts w:hint="default"/>
        <w:lang w:val="zh-CN" w:eastAsia="zh-CN" w:bidi="zh-CN"/>
      </w:rPr>
    </w:lvl>
    <w:lvl w:ilvl="7" w:tentative="0">
      <w:start w:val="0"/>
      <w:numFmt w:val="bullet"/>
      <w:lvlText w:val="•"/>
      <w:lvlJc w:val="left"/>
      <w:pPr>
        <w:ind w:left="1407" w:hanging="192"/>
      </w:pPr>
      <w:rPr>
        <w:rFonts w:hint="default"/>
        <w:lang w:val="zh-CN" w:eastAsia="zh-CN" w:bidi="zh-CN"/>
      </w:rPr>
    </w:lvl>
    <w:lvl w:ilvl="8" w:tentative="0">
      <w:start w:val="0"/>
      <w:numFmt w:val="bullet"/>
      <w:lvlText w:val="•"/>
      <w:lvlJc w:val="left"/>
      <w:pPr>
        <w:ind w:left="1580" w:hanging="192"/>
      </w:pPr>
      <w:rPr>
        <w:rFonts w:hint="default"/>
        <w:lang w:val="zh-CN" w:eastAsia="zh-CN" w:bidi="zh-CN"/>
      </w:rPr>
    </w:lvl>
  </w:abstractNum>
  <w:abstractNum w:abstractNumId="114">
    <w:nsid w:val="4D4DC07F"/>
    <w:multiLevelType w:val="multilevel"/>
    <w:tmpl w:val="4D4DC07F"/>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115">
    <w:nsid w:val="4D63189B"/>
    <w:multiLevelType w:val="multilevel"/>
    <w:tmpl w:val="4D63189B"/>
    <w:lvl w:ilvl="0" w:tentative="0">
      <w:start w:val="1"/>
      <w:numFmt w:val="decimal"/>
      <w:lvlText w:val="%1."/>
      <w:lvlJc w:val="left"/>
      <w:pPr>
        <w:ind w:left="1080" w:hanging="324"/>
        <w:jc w:val="righ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2020" w:hanging="324"/>
      </w:pPr>
      <w:rPr>
        <w:rFonts w:hint="default"/>
        <w:lang w:val="zh-CN" w:eastAsia="zh-CN" w:bidi="zh-CN"/>
      </w:rPr>
    </w:lvl>
    <w:lvl w:ilvl="2" w:tentative="0">
      <w:start w:val="0"/>
      <w:numFmt w:val="bullet"/>
      <w:lvlText w:val="•"/>
      <w:lvlJc w:val="left"/>
      <w:pPr>
        <w:ind w:left="2961" w:hanging="324"/>
      </w:pPr>
      <w:rPr>
        <w:rFonts w:hint="default"/>
        <w:lang w:val="zh-CN" w:eastAsia="zh-CN" w:bidi="zh-CN"/>
      </w:rPr>
    </w:lvl>
    <w:lvl w:ilvl="3" w:tentative="0">
      <w:start w:val="0"/>
      <w:numFmt w:val="bullet"/>
      <w:lvlText w:val="•"/>
      <w:lvlJc w:val="left"/>
      <w:pPr>
        <w:ind w:left="3901" w:hanging="324"/>
      </w:pPr>
      <w:rPr>
        <w:rFonts w:hint="default"/>
        <w:lang w:val="zh-CN" w:eastAsia="zh-CN" w:bidi="zh-CN"/>
      </w:rPr>
    </w:lvl>
    <w:lvl w:ilvl="4" w:tentative="0">
      <w:start w:val="0"/>
      <w:numFmt w:val="bullet"/>
      <w:lvlText w:val="•"/>
      <w:lvlJc w:val="left"/>
      <w:pPr>
        <w:ind w:left="4842" w:hanging="324"/>
      </w:pPr>
      <w:rPr>
        <w:rFonts w:hint="default"/>
        <w:lang w:val="zh-CN" w:eastAsia="zh-CN" w:bidi="zh-CN"/>
      </w:rPr>
    </w:lvl>
    <w:lvl w:ilvl="5" w:tentative="0">
      <w:start w:val="0"/>
      <w:numFmt w:val="bullet"/>
      <w:lvlText w:val="•"/>
      <w:lvlJc w:val="left"/>
      <w:pPr>
        <w:ind w:left="5783" w:hanging="324"/>
      </w:pPr>
      <w:rPr>
        <w:rFonts w:hint="default"/>
        <w:lang w:val="zh-CN" w:eastAsia="zh-CN" w:bidi="zh-CN"/>
      </w:rPr>
    </w:lvl>
    <w:lvl w:ilvl="6" w:tentative="0">
      <w:start w:val="0"/>
      <w:numFmt w:val="bullet"/>
      <w:lvlText w:val="•"/>
      <w:lvlJc w:val="left"/>
      <w:pPr>
        <w:ind w:left="6723" w:hanging="324"/>
      </w:pPr>
      <w:rPr>
        <w:rFonts w:hint="default"/>
        <w:lang w:val="zh-CN" w:eastAsia="zh-CN" w:bidi="zh-CN"/>
      </w:rPr>
    </w:lvl>
    <w:lvl w:ilvl="7" w:tentative="0">
      <w:start w:val="0"/>
      <w:numFmt w:val="bullet"/>
      <w:lvlText w:val="•"/>
      <w:lvlJc w:val="left"/>
      <w:pPr>
        <w:ind w:left="7664" w:hanging="324"/>
      </w:pPr>
      <w:rPr>
        <w:rFonts w:hint="default"/>
        <w:lang w:val="zh-CN" w:eastAsia="zh-CN" w:bidi="zh-CN"/>
      </w:rPr>
    </w:lvl>
    <w:lvl w:ilvl="8" w:tentative="0">
      <w:start w:val="0"/>
      <w:numFmt w:val="bullet"/>
      <w:lvlText w:val="•"/>
      <w:lvlJc w:val="left"/>
      <w:pPr>
        <w:ind w:left="8604" w:hanging="324"/>
      </w:pPr>
      <w:rPr>
        <w:rFonts w:hint="default"/>
        <w:lang w:val="zh-CN" w:eastAsia="zh-CN" w:bidi="zh-CN"/>
      </w:rPr>
    </w:lvl>
  </w:abstractNum>
  <w:abstractNum w:abstractNumId="116">
    <w:nsid w:val="4D94DA66"/>
    <w:multiLevelType w:val="multilevel"/>
    <w:tmpl w:val="4D94DA66"/>
    <w:lvl w:ilvl="0" w:tentative="0">
      <w:start w:val="1"/>
      <w:numFmt w:val="decimal"/>
      <w:lvlText w:val="%1."/>
      <w:lvlJc w:val="left"/>
      <w:pPr>
        <w:ind w:left="1084"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826" w:hanging="324"/>
      </w:pPr>
      <w:rPr>
        <w:rFonts w:hint="default"/>
        <w:lang w:val="zh-CN" w:eastAsia="zh-CN" w:bidi="zh-CN"/>
      </w:rPr>
    </w:lvl>
    <w:lvl w:ilvl="2" w:tentative="0">
      <w:start w:val="0"/>
      <w:numFmt w:val="bullet"/>
      <w:lvlText w:val="•"/>
      <w:lvlJc w:val="left"/>
      <w:pPr>
        <w:ind w:left="2573" w:hanging="324"/>
      </w:pPr>
      <w:rPr>
        <w:rFonts w:hint="default"/>
        <w:lang w:val="zh-CN" w:eastAsia="zh-CN" w:bidi="zh-CN"/>
      </w:rPr>
    </w:lvl>
    <w:lvl w:ilvl="3" w:tentative="0">
      <w:start w:val="0"/>
      <w:numFmt w:val="bullet"/>
      <w:lvlText w:val="•"/>
      <w:lvlJc w:val="left"/>
      <w:pPr>
        <w:ind w:left="3319" w:hanging="324"/>
      </w:pPr>
      <w:rPr>
        <w:rFonts w:hint="default"/>
        <w:lang w:val="zh-CN" w:eastAsia="zh-CN" w:bidi="zh-CN"/>
      </w:rPr>
    </w:lvl>
    <w:lvl w:ilvl="4" w:tentative="0">
      <w:start w:val="0"/>
      <w:numFmt w:val="bullet"/>
      <w:lvlText w:val="•"/>
      <w:lvlJc w:val="left"/>
      <w:pPr>
        <w:ind w:left="4066" w:hanging="324"/>
      </w:pPr>
      <w:rPr>
        <w:rFonts w:hint="default"/>
        <w:lang w:val="zh-CN" w:eastAsia="zh-CN" w:bidi="zh-CN"/>
      </w:rPr>
    </w:lvl>
    <w:lvl w:ilvl="5" w:tentative="0">
      <w:start w:val="0"/>
      <w:numFmt w:val="bullet"/>
      <w:lvlText w:val="•"/>
      <w:lvlJc w:val="left"/>
      <w:pPr>
        <w:ind w:left="4813" w:hanging="324"/>
      </w:pPr>
      <w:rPr>
        <w:rFonts w:hint="default"/>
        <w:lang w:val="zh-CN" w:eastAsia="zh-CN" w:bidi="zh-CN"/>
      </w:rPr>
    </w:lvl>
    <w:lvl w:ilvl="6" w:tentative="0">
      <w:start w:val="0"/>
      <w:numFmt w:val="bullet"/>
      <w:lvlText w:val="•"/>
      <w:lvlJc w:val="left"/>
      <w:pPr>
        <w:ind w:left="5559" w:hanging="324"/>
      </w:pPr>
      <w:rPr>
        <w:rFonts w:hint="default"/>
        <w:lang w:val="zh-CN" w:eastAsia="zh-CN" w:bidi="zh-CN"/>
      </w:rPr>
    </w:lvl>
    <w:lvl w:ilvl="7" w:tentative="0">
      <w:start w:val="0"/>
      <w:numFmt w:val="bullet"/>
      <w:lvlText w:val="•"/>
      <w:lvlJc w:val="left"/>
      <w:pPr>
        <w:ind w:left="6306" w:hanging="324"/>
      </w:pPr>
      <w:rPr>
        <w:rFonts w:hint="default"/>
        <w:lang w:val="zh-CN" w:eastAsia="zh-CN" w:bidi="zh-CN"/>
      </w:rPr>
    </w:lvl>
    <w:lvl w:ilvl="8" w:tentative="0">
      <w:start w:val="0"/>
      <w:numFmt w:val="bullet"/>
      <w:lvlText w:val="•"/>
      <w:lvlJc w:val="left"/>
      <w:pPr>
        <w:ind w:left="7052" w:hanging="324"/>
      </w:pPr>
      <w:rPr>
        <w:rFonts w:hint="default"/>
        <w:lang w:val="zh-CN" w:eastAsia="zh-CN" w:bidi="zh-CN"/>
      </w:rPr>
    </w:lvl>
  </w:abstractNum>
  <w:abstractNum w:abstractNumId="117">
    <w:nsid w:val="4FB438A5"/>
    <w:multiLevelType w:val="multilevel"/>
    <w:tmpl w:val="4FB438A5"/>
    <w:lvl w:ilvl="0" w:tentative="0">
      <w:start w:val="1"/>
      <w:numFmt w:val="decimal"/>
      <w:lvlText w:val="%1."/>
      <w:lvlJc w:val="left"/>
      <w:pPr>
        <w:ind w:left="1080" w:hanging="322"/>
        <w:jc w:val="left"/>
      </w:pPr>
      <w:rPr>
        <w:rFonts w:hint="default" w:ascii="仿宋_GB2312" w:hAnsi="仿宋_GB2312" w:eastAsia="仿宋_GB2312" w:cs="仿宋_GB2312"/>
        <w:spacing w:val="-6"/>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18">
    <w:nsid w:val="51C4BC33"/>
    <w:multiLevelType w:val="multilevel"/>
    <w:tmpl w:val="51C4BC33"/>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19">
    <w:nsid w:val="54701CA1"/>
    <w:multiLevelType w:val="multilevel"/>
    <w:tmpl w:val="54701CA1"/>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84" w:hanging="322"/>
      </w:pPr>
      <w:rPr>
        <w:rFonts w:hint="default"/>
        <w:lang w:val="zh-CN" w:eastAsia="zh-CN" w:bidi="zh-CN"/>
      </w:rPr>
    </w:lvl>
    <w:lvl w:ilvl="2" w:tentative="0">
      <w:start w:val="0"/>
      <w:numFmt w:val="bullet"/>
      <w:lvlText w:val="•"/>
      <w:lvlJc w:val="left"/>
      <w:pPr>
        <w:ind w:left="3729" w:hanging="322"/>
      </w:pPr>
      <w:rPr>
        <w:rFonts w:hint="default"/>
        <w:lang w:val="zh-CN" w:eastAsia="zh-CN" w:bidi="zh-CN"/>
      </w:rPr>
    </w:lvl>
    <w:lvl w:ilvl="3" w:tentative="0">
      <w:start w:val="0"/>
      <w:numFmt w:val="bullet"/>
      <w:lvlText w:val="•"/>
      <w:lvlJc w:val="left"/>
      <w:pPr>
        <w:ind w:left="4573" w:hanging="322"/>
      </w:pPr>
      <w:rPr>
        <w:rFonts w:hint="default"/>
        <w:lang w:val="zh-CN" w:eastAsia="zh-CN" w:bidi="zh-CN"/>
      </w:rPr>
    </w:lvl>
    <w:lvl w:ilvl="4" w:tentative="0">
      <w:start w:val="0"/>
      <w:numFmt w:val="bullet"/>
      <w:lvlText w:val="•"/>
      <w:lvlJc w:val="left"/>
      <w:pPr>
        <w:ind w:left="5418" w:hanging="322"/>
      </w:pPr>
      <w:rPr>
        <w:rFonts w:hint="default"/>
        <w:lang w:val="zh-CN" w:eastAsia="zh-CN" w:bidi="zh-CN"/>
      </w:rPr>
    </w:lvl>
    <w:lvl w:ilvl="5" w:tentative="0">
      <w:start w:val="0"/>
      <w:numFmt w:val="bullet"/>
      <w:lvlText w:val="•"/>
      <w:lvlJc w:val="left"/>
      <w:pPr>
        <w:ind w:left="6263" w:hanging="322"/>
      </w:pPr>
      <w:rPr>
        <w:rFonts w:hint="default"/>
        <w:lang w:val="zh-CN" w:eastAsia="zh-CN" w:bidi="zh-CN"/>
      </w:rPr>
    </w:lvl>
    <w:lvl w:ilvl="6" w:tentative="0">
      <w:start w:val="0"/>
      <w:numFmt w:val="bullet"/>
      <w:lvlText w:val="•"/>
      <w:lvlJc w:val="left"/>
      <w:pPr>
        <w:ind w:left="7107" w:hanging="322"/>
      </w:pPr>
      <w:rPr>
        <w:rFonts w:hint="default"/>
        <w:lang w:val="zh-CN" w:eastAsia="zh-CN" w:bidi="zh-CN"/>
      </w:rPr>
    </w:lvl>
    <w:lvl w:ilvl="7" w:tentative="0">
      <w:start w:val="0"/>
      <w:numFmt w:val="bullet"/>
      <w:lvlText w:val="•"/>
      <w:lvlJc w:val="left"/>
      <w:pPr>
        <w:ind w:left="7952" w:hanging="322"/>
      </w:pPr>
      <w:rPr>
        <w:rFonts w:hint="default"/>
        <w:lang w:val="zh-CN" w:eastAsia="zh-CN" w:bidi="zh-CN"/>
      </w:rPr>
    </w:lvl>
    <w:lvl w:ilvl="8" w:tentative="0">
      <w:start w:val="0"/>
      <w:numFmt w:val="bullet"/>
      <w:lvlText w:val="•"/>
      <w:lvlJc w:val="left"/>
      <w:pPr>
        <w:ind w:left="8796" w:hanging="322"/>
      </w:pPr>
      <w:rPr>
        <w:rFonts w:hint="default"/>
        <w:lang w:val="zh-CN" w:eastAsia="zh-CN" w:bidi="zh-CN"/>
      </w:rPr>
    </w:lvl>
  </w:abstractNum>
  <w:abstractNum w:abstractNumId="120">
    <w:nsid w:val="58765686"/>
    <w:multiLevelType w:val="multilevel"/>
    <w:tmpl w:val="58765686"/>
    <w:lvl w:ilvl="0" w:tentative="0">
      <w:start w:val="1"/>
      <w:numFmt w:val="decimal"/>
      <w:lvlText w:val="%1."/>
      <w:lvlJc w:val="left"/>
      <w:pPr>
        <w:ind w:left="22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072" w:hanging="324"/>
      </w:pPr>
      <w:rPr>
        <w:rFonts w:hint="default"/>
        <w:lang w:val="zh-CN" w:eastAsia="zh-CN" w:bidi="zh-CN"/>
      </w:rPr>
    </w:lvl>
    <w:lvl w:ilvl="2" w:tentative="0">
      <w:start w:val="0"/>
      <w:numFmt w:val="bullet"/>
      <w:lvlText w:val="•"/>
      <w:lvlJc w:val="left"/>
      <w:pPr>
        <w:ind w:left="1925" w:hanging="324"/>
      </w:pPr>
      <w:rPr>
        <w:rFonts w:hint="default"/>
        <w:lang w:val="zh-CN" w:eastAsia="zh-CN" w:bidi="zh-CN"/>
      </w:rPr>
    </w:lvl>
    <w:lvl w:ilvl="3" w:tentative="0">
      <w:start w:val="0"/>
      <w:numFmt w:val="bullet"/>
      <w:lvlText w:val="•"/>
      <w:lvlJc w:val="left"/>
      <w:pPr>
        <w:ind w:left="2777" w:hanging="324"/>
      </w:pPr>
      <w:rPr>
        <w:rFonts w:hint="default"/>
        <w:lang w:val="zh-CN" w:eastAsia="zh-CN" w:bidi="zh-CN"/>
      </w:rPr>
    </w:lvl>
    <w:lvl w:ilvl="4" w:tentative="0">
      <w:start w:val="0"/>
      <w:numFmt w:val="bullet"/>
      <w:lvlText w:val="•"/>
      <w:lvlJc w:val="left"/>
      <w:pPr>
        <w:ind w:left="3630" w:hanging="324"/>
      </w:pPr>
      <w:rPr>
        <w:rFonts w:hint="default"/>
        <w:lang w:val="zh-CN" w:eastAsia="zh-CN" w:bidi="zh-CN"/>
      </w:rPr>
    </w:lvl>
    <w:lvl w:ilvl="5" w:tentative="0">
      <w:start w:val="0"/>
      <w:numFmt w:val="bullet"/>
      <w:lvlText w:val="•"/>
      <w:lvlJc w:val="left"/>
      <w:pPr>
        <w:ind w:left="4483" w:hanging="324"/>
      </w:pPr>
      <w:rPr>
        <w:rFonts w:hint="default"/>
        <w:lang w:val="zh-CN" w:eastAsia="zh-CN" w:bidi="zh-CN"/>
      </w:rPr>
    </w:lvl>
    <w:lvl w:ilvl="6" w:tentative="0">
      <w:start w:val="0"/>
      <w:numFmt w:val="bullet"/>
      <w:lvlText w:val="•"/>
      <w:lvlJc w:val="left"/>
      <w:pPr>
        <w:ind w:left="5335" w:hanging="324"/>
      </w:pPr>
      <w:rPr>
        <w:rFonts w:hint="default"/>
        <w:lang w:val="zh-CN" w:eastAsia="zh-CN" w:bidi="zh-CN"/>
      </w:rPr>
    </w:lvl>
    <w:lvl w:ilvl="7" w:tentative="0">
      <w:start w:val="0"/>
      <w:numFmt w:val="bullet"/>
      <w:lvlText w:val="•"/>
      <w:lvlJc w:val="left"/>
      <w:pPr>
        <w:ind w:left="6188" w:hanging="324"/>
      </w:pPr>
      <w:rPr>
        <w:rFonts w:hint="default"/>
        <w:lang w:val="zh-CN" w:eastAsia="zh-CN" w:bidi="zh-CN"/>
      </w:rPr>
    </w:lvl>
    <w:lvl w:ilvl="8" w:tentative="0">
      <w:start w:val="0"/>
      <w:numFmt w:val="bullet"/>
      <w:lvlText w:val="•"/>
      <w:lvlJc w:val="left"/>
      <w:pPr>
        <w:ind w:left="7040" w:hanging="324"/>
      </w:pPr>
      <w:rPr>
        <w:rFonts w:hint="default"/>
        <w:lang w:val="zh-CN" w:eastAsia="zh-CN" w:bidi="zh-CN"/>
      </w:rPr>
    </w:lvl>
  </w:abstractNum>
  <w:abstractNum w:abstractNumId="121">
    <w:nsid w:val="59ADCABA"/>
    <w:multiLevelType w:val="multilevel"/>
    <w:tmpl w:val="59ADCABA"/>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122">
    <w:nsid w:val="59EEFD2A"/>
    <w:multiLevelType w:val="multilevel"/>
    <w:tmpl w:val="59EEFD2A"/>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23">
    <w:nsid w:val="5A241D34"/>
    <w:multiLevelType w:val="multilevel"/>
    <w:tmpl w:val="5A241D34"/>
    <w:lvl w:ilvl="0" w:tentative="0">
      <w:start w:val="1"/>
      <w:numFmt w:val="decimal"/>
      <w:lvlText w:val="%1."/>
      <w:lvlJc w:val="left"/>
      <w:pPr>
        <w:ind w:left="1437"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124">
    <w:nsid w:val="5E29AB5A"/>
    <w:multiLevelType w:val="multilevel"/>
    <w:tmpl w:val="5E29AB5A"/>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125">
    <w:nsid w:val="5FCE4367"/>
    <w:multiLevelType w:val="multilevel"/>
    <w:tmpl w:val="5FCE4367"/>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26">
    <w:nsid w:val="5FFFB1A7"/>
    <w:multiLevelType w:val="multilevel"/>
    <w:tmpl w:val="5FFFB1A7"/>
    <w:lvl w:ilvl="0" w:tentative="0">
      <w:start w:val="1"/>
      <w:numFmt w:val="decimal"/>
      <w:lvlText w:val="%1."/>
      <w:lvlJc w:val="left"/>
      <w:pPr>
        <w:ind w:left="222"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127">
    <w:nsid w:val="60382F6E"/>
    <w:multiLevelType w:val="multilevel"/>
    <w:tmpl w:val="60382F6E"/>
    <w:lvl w:ilvl="0" w:tentative="0">
      <w:start w:val="1"/>
      <w:numFmt w:val="decimal"/>
      <w:lvlText w:val="%1."/>
      <w:lvlJc w:val="left"/>
      <w:pPr>
        <w:ind w:left="213" w:hanging="214"/>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399" w:hanging="214"/>
      </w:pPr>
      <w:rPr>
        <w:rFonts w:hint="default"/>
        <w:lang w:val="zh-CN" w:eastAsia="zh-CN" w:bidi="zh-CN"/>
      </w:rPr>
    </w:lvl>
    <w:lvl w:ilvl="2" w:tentative="0">
      <w:start w:val="0"/>
      <w:numFmt w:val="bullet"/>
      <w:lvlText w:val="•"/>
      <w:lvlJc w:val="left"/>
      <w:pPr>
        <w:ind w:left="579" w:hanging="214"/>
      </w:pPr>
      <w:rPr>
        <w:rFonts w:hint="default"/>
        <w:lang w:val="zh-CN" w:eastAsia="zh-CN" w:bidi="zh-CN"/>
      </w:rPr>
    </w:lvl>
    <w:lvl w:ilvl="3" w:tentative="0">
      <w:start w:val="0"/>
      <w:numFmt w:val="bullet"/>
      <w:lvlText w:val="•"/>
      <w:lvlJc w:val="left"/>
      <w:pPr>
        <w:ind w:left="759" w:hanging="214"/>
      </w:pPr>
      <w:rPr>
        <w:rFonts w:hint="default"/>
        <w:lang w:val="zh-CN" w:eastAsia="zh-CN" w:bidi="zh-CN"/>
      </w:rPr>
    </w:lvl>
    <w:lvl w:ilvl="4" w:tentative="0">
      <w:start w:val="0"/>
      <w:numFmt w:val="bullet"/>
      <w:lvlText w:val="•"/>
      <w:lvlJc w:val="left"/>
      <w:pPr>
        <w:ind w:left="939" w:hanging="214"/>
      </w:pPr>
      <w:rPr>
        <w:rFonts w:hint="default"/>
        <w:lang w:val="zh-CN" w:eastAsia="zh-CN" w:bidi="zh-CN"/>
      </w:rPr>
    </w:lvl>
    <w:lvl w:ilvl="5" w:tentative="0">
      <w:start w:val="0"/>
      <w:numFmt w:val="bullet"/>
      <w:lvlText w:val="•"/>
      <w:lvlJc w:val="left"/>
      <w:pPr>
        <w:ind w:left="1119" w:hanging="214"/>
      </w:pPr>
      <w:rPr>
        <w:rFonts w:hint="default"/>
        <w:lang w:val="zh-CN" w:eastAsia="zh-CN" w:bidi="zh-CN"/>
      </w:rPr>
    </w:lvl>
    <w:lvl w:ilvl="6" w:tentative="0">
      <w:start w:val="0"/>
      <w:numFmt w:val="bullet"/>
      <w:lvlText w:val="•"/>
      <w:lvlJc w:val="left"/>
      <w:pPr>
        <w:ind w:left="1299" w:hanging="214"/>
      </w:pPr>
      <w:rPr>
        <w:rFonts w:hint="default"/>
        <w:lang w:val="zh-CN" w:eastAsia="zh-CN" w:bidi="zh-CN"/>
      </w:rPr>
    </w:lvl>
    <w:lvl w:ilvl="7" w:tentative="0">
      <w:start w:val="0"/>
      <w:numFmt w:val="bullet"/>
      <w:lvlText w:val="•"/>
      <w:lvlJc w:val="left"/>
      <w:pPr>
        <w:ind w:left="1479" w:hanging="214"/>
      </w:pPr>
      <w:rPr>
        <w:rFonts w:hint="default"/>
        <w:lang w:val="zh-CN" w:eastAsia="zh-CN" w:bidi="zh-CN"/>
      </w:rPr>
    </w:lvl>
    <w:lvl w:ilvl="8" w:tentative="0">
      <w:start w:val="0"/>
      <w:numFmt w:val="bullet"/>
      <w:lvlText w:val="•"/>
      <w:lvlJc w:val="left"/>
      <w:pPr>
        <w:ind w:left="1659" w:hanging="214"/>
      </w:pPr>
      <w:rPr>
        <w:rFonts w:hint="default"/>
        <w:lang w:val="zh-CN" w:eastAsia="zh-CN" w:bidi="zh-CN"/>
      </w:rPr>
    </w:lvl>
  </w:abstractNum>
  <w:abstractNum w:abstractNumId="128">
    <w:nsid w:val="610EFE5C"/>
    <w:multiLevelType w:val="multilevel"/>
    <w:tmpl w:val="610EFE5C"/>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29">
    <w:nsid w:val="629F7852"/>
    <w:multiLevelType w:val="multilevel"/>
    <w:tmpl w:val="629F7852"/>
    <w:lvl w:ilvl="0" w:tentative="0">
      <w:start w:val="1"/>
      <w:numFmt w:val="decimal"/>
      <w:lvlText w:val="%1."/>
      <w:lvlJc w:val="left"/>
      <w:pPr>
        <w:ind w:left="1184"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936" w:hanging="324"/>
      </w:pPr>
      <w:rPr>
        <w:rFonts w:hint="default"/>
        <w:lang w:val="zh-CN" w:eastAsia="zh-CN" w:bidi="zh-CN"/>
      </w:rPr>
    </w:lvl>
    <w:lvl w:ilvl="2" w:tentative="0">
      <w:start w:val="0"/>
      <w:numFmt w:val="bullet"/>
      <w:lvlText w:val="•"/>
      <w:lvlJc w:val="left"/>
      <w:pPr>
        <w:ind w:left="2693" w:hanging="324"/>
      </w:pPr>
      <w:rPr>
        <w:rFonts w:hint="default"/>
        <w:lang w:val="zh-CN" w:eastAsia="zh-CN" w:bidi="zh-CN"/>
      </w:rPr>
    </w:lvl>
    <w:lvl w:ilvl="3" w:tentative="0">
      <w:start w:val="0"/>
      <w:numFmt w:val="bullet"/>
      <w:lvlText w:val="•"/>
      <w:lvlJc w:val="left"/>
      <w:pPr>
        <w:ind w:left="3449" w:hanging="324"/>
      </w:pPr>
      <w:rPr>
        <w:rFonts w:hint="default"/>
        <w:lang w:val="zh-CN" w:eastAsia="zh-CN" w:bidi="zh-CN"/>
      </w:rPr>
    </w:lvl>
    <w:lvl w:ilvl="4" w:tentative="0">
      <w:start w:val="0"/>
      <w:numFmt w:val="bullet"/>
      <w:lvlText w:val="•"/>
      <w:lvlJc w:val="left"/>
      <w:pPr>
        <w:ind w:left="4206" w:hanging="324"/>
      </w:pPr>
      <w:rPr>
        <w:rFonts w:hint="default"/>
        <w:lang w:val="zh-CN" w:eastAsia="zh-CN" w:bidi="zh-CN"/>
      </w:rPr>
    </w:lvl>
    <w:lvl w:ilvl="5" w:tentative="0">
      <w:start w:val="0"/>
      <w:numFmt w:val="bullet"/>
      <w:lvlText w:val="•"/>
      <w:lvlJc w:val="left"/>
      <w:pPr>
        <w:ind w:left="4963" w:hanging="324"/>
      </w:pPr>
      <w:rPr>
        <w:rFonts w:hint="default"/>
        <w:lang w:val="zh-CN" w:eastAsia="zh-CN" w:bidi="zh-CN"/>
      </w:rPr>
    </w:lvl>
    <w:lvl w:ilvl="6" w:tentative="0">
      <w:start w:val="0"/>
      <w:numFmt w:val="bullet"/>
      <w:lvlText w:val="•"/>
      <w:lvlJc w:val="left"/>
      <w:pPr>
        <w:ind w:left="5719" w:hanging="324"/>
      </w:pPr>
      <w:rPr>
        <w:rFonts w:hint="default"/>
        <w:lang w:val="zh-CN" w:eastAsia="zh-CN" w:bidi="zh-CN"/>
      </w:rPr>
    </w:lvl>
    <w:lvl w:ilvl="7" w:tentative="0">
      <w:start w:val="0"/>
      <w:numFmt w:val="bullet"/>
      <w:lvlText w:val="•"/>
      <w:lvlJc w:val="left"/>
      <w:pPr>
        <w:ind w:left="6476" w:hanging="324"/>
      </w:pPr>
      <w:rPr>
        <w:rFonts w:hint="default"/>
        <w:lang w:val="zh-CN" w:eastAsia="zh-CN" w:bidi="zh-CN"/>
      </w:rPr>
    </w:lvl>
    <w:lvl w:ilvl="8" w:tentative="0">
      <w:start w:val="0"/>
      <w:numFmt w:val="bullet"/>
      <w:lvlText w:val="•"/>
      <w:lvlJc w:val="left"/>
      <w:pPr>
        <w:ind w:left="7232" w:hanging="324"/>
      </w:pPr>
      <w:rPr>
        <w:rFonts w:hint="default"/>
        <w:lang w:val="zh-CN" w:eastAsia="zh-CN" w:bidi="zh-CN"/>
      </w:rPr>
    </w:lvl>
  </w:abstractNum>
  <w:abstractNum w:abstractNumId="130">
    <w:nsid w:val="65CD0074"/>
    <w:multiLevelType w:val="multilevel"/>
    <w:tmpl w:val="65CD0074"/>
    <w:lvl w:ilvl="0" w:tentative="0">
      <w:start w:val="1"/>
      <w:numFmt w:val="decimal"/>
      <w:lvlText w:val="%1."/>
      <w:lvlJc w:val="left"/>
      <w:pPr>
        <w:ind w:left="222"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131">
    <w:nsid w:val="68B298F7"/>
    <w:multiLevelType w:val="multilevel"/>
    <w:tmpl w:val="68B298F7"/>
    <w:lvl w:ilvl="0" w:tentative="0">
      <w:start w:val="1"/>
      <w:numFmt w:val="decimal"/>
      <w:lvlText w:val="%1."/>
      <w:lvlJc w:val="left"/>
      <w:pPr>
        <w:ind w:left="192" w:hanging="192"/>
        <w:jc w:val="left"/>
      </w:pPr>
      <w:rPr>
        <w:rFonts w:hint="default" w:ascii="宋体" w:hAnsi="宋体" w:eastAsia="宋体" w:cs="宋体"/>
        <w:spacing w:val="1"/>
        <w:w w:val="100"/>
        <w:sz w:val="16"/>
        <w:szCs w:val="16"/>
        <w:lang w:val="zh-CN" w:eastAsia="zh-CN" w:bidi="zh-CN"/>
      </w:rPr>
    </w:lvl>
    <w:lvl w:ilvl="1" w:tentative="0">
      <w:start w:val="0"/>
      <w:numFmt w:val="bullet"/>
      <w:lvlText w:val="•"/>
      <w:lvlJc w:val="left"/>
      <w:pPr>
        <w:ind w:left="372" w:hanging="192"/>
      </w:pPr>
      <w:rPr>
        <w:rFonts w:hint="default"/>
        <w:lang w:val="zh-CN" w:eastAsia="zh-CN" w:bidi="zh-CN"/>
      </w:rPr>
    </w:lvl>
    <w:lvl w:ilvl="2" w:tentative="0">
      <w:start w:val="0"/>
      <w:numFmt w:val="bullet"/>
      <w:lvlText w:val="•"/>
      <w:lvlJc w:val="left"/>
      <w:pPr>
        <w:ind w:left="545" w:hanging="192"/>
      </w:pPr>
      <w:rPr>
        <w:rFonts w:hint="default"/>
        <w:lang w:val="zh-CN" w:eastAsia="zh-CN" w:bidi="zh-CN"/>
      </w:rPr>
    </w:lvl>
    <w:lvl w:ilvl="3" w:tentative="0">
      <w:start w:val="0"/>
      <w:numFmt w:val="bullet"/>
      <w:lvlText w:val="•"/>
      <w:lvlJc w:val="left"/>
      <w:pPr>
        <w:ind w:left="717" w:hanging="192"/>
      </w:pPr>
      <w:rPr>
        <w:rFonts w:hint="default"/>
        <w:lang w:val="zh-CN" w:eastAsia="zh-CN" w:bidi="zh-CN"/>
      </w:rPr>
    </w:lvl>
    <w:lvl w:ilvl="4" w:tentative="0">
      <w:start w:val="0"/>
      <w:numFmt w:val="bullet"/>
      <w:lvlText w:val="•"/>
      <w:lvlJc w:val="left"/>
      <w:pPr>
        <w:ind w:left="890" w:hanging="192"/>
      </w:pPr>
      <w:rPr>
        <w:rFonts w:hint="default"/>
        <w:lang w:val="zh-CN" w:eastAsia="zh-CN" w:bidi="zh-CN"/>
      </w:rPr>
    </w:lvl>
    <w:lvl w:ilvl="5" w:tentative="0">
      <w:start w:val="0"/>
      <w:numFmt w:val="bullet"/>
      <w:lvlText w:val="•"/>
      <w:lvlJc w:val="left"/>
      <w:pPr>
        <w:ind w:left="1062" w:hanging="192"/>
      </w:pPr>
      <w:rPr>
        <w:rFonts w:hint="default"/>
        <w:lang w:val="zh-CN" w:eastAsia="zh-CN" w:bidi="zh-CN"/>
      </w:rPr>
    </w:lvl>
    <w:lvl w:ilvl="6" w:tentative="0">
      <w:start w:val="0"/>
      <w:numFmt w:val="bullet"/>
      <w:lvlText w:val="•"/>
      <w:lvlJc w:val="left"/>
      <w:pPr>
        <w:ind w:left="1235" w:hanging="192"/>
      </w:pPr>
      <w:rPr>
        <w:rFonts w:hint="default"/>
        <w:lang w:val="zh-CN" w:eastAsia="zh-CN" w:bidi="zh-CN"/>
      </w:rPr>
    </w:lvl>
    <w:lvl w:ilvl="7" w:tentative="0">
      <w:start w:val="0"/>
      <w:numFmt w:val="bullet"/>
      <w:lvlText w:val="•"/>
      <w:lvlJc w:val="left"/>
      <w:pPr>
        <w:ind w:left="1407" w:hanging="192"/>
      </w:pPr>
      <w:rPr>
        <w:rFonts w:hint="default"/>
        <w:lang w:val="zh-CN" w:eastAsia="zh-CN" w:bidi="zh-CN"/>
      </w:rPr>
    </w:lvl>
    <w:lvl w:ilvl="8" w:tentative="0">
      <w:start w:val="0"/>
      <w:numFmt w:val="bullet"/>
      <w:lvlText w:val="•"/>
      <w:lvlJc w:val="left"/>
      <w:pPr>
        <w:ind w:left="1580" w:hanging="192"/>
      </w:pPr>
      <w:rPr>
        <w:rFonts w:hint="default"/>
        <w:lang w:val="zh-CN" w:eastAsia="zh-CN" w:bidi="zh-CN"/>
      </w:rPr>
    </w:lvl>
  </w:abstractNum>
  <w:abstractNum w:abstractNumId="132">
    <w:nsid w:val="6D423078"/>
    <w:multiLevelType w:val="multilevel"/>
    <w:tmpl w:val="6D423078"/>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33">
    <w:nsid w:val="700FDCEF"/>
    <w:multiLevelType w:val="multilevel"/>
    <w:tmpl w:val="700FDCEF"/>
    <w:lvl w:ilvl="0" w:tentative="0">
      <w:start w:val="1"/>
      <w:numFmt w:val="decimal"/>
      <w:lvlText w:val="%1."/>
      <w:lvlJc w:val="left"/>
      <w:pPr>
        <w:ind w:left="2044"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2884" w:hanging="324"/>
      </w:pPr>
      <w:rPr>
        <w:rFonts w:hint="default"/>
        <w:lang w:val="zh-CN" w:eastAsia="zh-CN" w:bidi="zh-CN"/>
      </w:rPr>
    </w:lvl>
    <w:lvl w:ilvl="2" w:tentative="0">
      <w:start w:val="0"/>
      <w:numFmt w:val="bullet"/>
      <w:lvlText w:val="•"/>
      <w:lvlJc w:val="left"/>
      <w:pPr>
        <w:ind w:left="3729" w:hanging="324"/>
      </w:pPr>
      <w:rPr>
        <w:rFonts w:hint="default"/>
        <w:lang w:val="zh-CN" w:eastAsia="zh-CN" w:bidi="zh-CN"/>
      </w:rPr>
    </w:lvl>
    <w:lvl w:ilvl="3" w:tentative="0">
      <w:start w:val="0"/>
      <w:numFmt w:val="bullet"/>
      <w:lvlText w:val="•"/>
      <w:lvlJc w:val="left"/>
      <w:pPr>
        <w:ind w:left="4573" w:hanging="324"/>
      </w:pPr>
      <w:rPr>
        <w:rFonts w:hint="default"/>
        <w:lang w:val="zh-CN" w:eastAsia="zh-CN" w:bidi="zh-CN"/>
      </w:rPr>
    </w:lvl>
    <w:lvl w:ilvl="4" w:tentative="0">
      <w:start w:val="0"/>
      <w:numFmt w:val="bullet"/>
      <w:lvlText w:val="•"/>
      <w:lvlJc w:val="left"/>
      <w:pPr>
        <w:ind w:left="5418" w:hanging="324"/>
      </w:pPr>
      <w:rPr>
        <w:rFonts w:hint="default"/>
        <w:lang w:val="zh-CN" w:eastAsia="zh-CN" w:bidi="zh-CN"/>
      </w:rPr>
    </w:lvl>
    <w:lvl w:ilvl="5" w:tentative="0">
      <w:start w:val="0"/>
      <w:numFmt w:val="bullet"/>
      <w:lvlText w:val="•"/>
      <w:lvlJc w:val="left"/>
      <w:pPr>
        <w:ind w:left="6263" w:hanging="324"/>
      </w:pPr>
      <w:rPr>
        <w:rFonts w:hint="default"/>
        <w:lang w:val="zh-CN" w:eastAsia="zh-CN" w:bidi="zh-CN"/>
      </w:rPr>
    </w:lvl>
    <w:lvl w:ilvl="6" w:tentative="0">
      <w:start w:val="0"/>
      <w:numFmt w:val="bullet"/>
      <w:lvlText w:val="•"/>
      <w:lvlJc w:val="left"/>
      <w:pPr>
        <w:ind w:left="7107" w:hanging="324"/>
      </w:pPr>
      <w:rPr>
        <w:rFonts w:hint="default"/>
        <w:lang w:val="zh-CN" w:eastAsia="zh-CN" w:bidi="zh-CN"/>
      </w:rPr>
    </w:lvl>
    <w:lvl w:ilvl="7" w:tentative="0">
      <w:start w:val="0"/>
      <w:numFmt w:val="bullet"/>
      <w:lvlText w:val="•"/>
      <w:lvlJc w:val="left"/>
      <w:pPr>
        <w:ind w:left="7952" w:hanging="324"/>
      </w:pPr>
      <w:rPr>
        <w:rFonts w:hint="default"/>
        <w:lang w:val="zh-CN" w:eastAsia="zh-CN" w:bidi="zh-CN"/>
      </w:rPr>
    </w:lvl>
    <w:lvl w:ilvl="8" w:tentative="0">
      <w:start w:val="0"/>
      <w:numFmt w:val="bullet"/>
      <w:lvlText w:val="•"/>
      <w:lvlJc w:val="left"/>
      <w:pPr>
        <w:ind w:left="8796" w:hanging="324"/>
      </w:pPr>
      <w:rPr>
        <w:rFonts w:hint="default"/>
        <w:lang w:val="zh-CN" w:eastAsia="zh-CN" w:bidi="zh-CN"/>
      </w:rPr>
    </w:lvl>
  </w:abstractNum>
  <w:abstractNum w:abstractNumId="134">
    <w:nsid w:val="72183CF9"/>
    <w:multiLevelType w:val="multilevel"/>
    <w:tmpl w:val="72183CF9"/>
    <w:lvl w:ilvl="0" w:tentative="0">
      <w:start w:val="1"/>
      <w:numFmt w:val="decimal"/>
      <w:lvlText w:val="%1."/>
      <w:lvlJc w:val="left"/>
      <w:pPr>
        <w:ind w:left="1439" w:hanging="248"/>
        <w:jc w:val="left"/>
      </w:pPr>
      <w:rPr>
        <w:rFonts w:hint="default" w:ascii="Times New Roman" w:hAnsi="Times New Roman" w:eastAsia="Times New Roman" w:cs="Times New Roman"/>
        <w:spacing w:val="5"/>
        <w:w w:val="101"/>
        <w:sz w:val="29"/>
        <w:szCs w:val="29"/>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81" w:hanging="248"/>
      </w:pPr>
      <w:rPr>
        <w:rFonts w:hint="default"/>
        <w:lang w:val="zh-CN" w:eastAsia="zh-CN" w:bidi="zh-CN"/>
      </w:rPr>
    </w:lvl>
    <w:lvl w:ilvl="3" w:tentative="0">
      <w:start w:val="0"/>
      <w:numFmt w:val="bullet"/>
      <w:lvlText w:val="•"/>
      <w:lvlJc w:val="left"/>
      <w:pPr>
        <w:ind w:left="3901" w:hanging="248"/>
      </w:pPr>
      <w:rPr>
        <w:rFonts w:hint="default"/>
        <w:lang w:val="zh-CN" w:eastAsia="zh-CN" w:bidi="zh-CN"/>
      </w:rPr>
    </w:lvl>
    <w:lvl w:ilvl="4" w:tentative="0">
      <w:start w:val="0"/>
      <w:numFmt w:val="bullet"/>
      <w:lvlText w:val="•"/>
      <w:lvlJc w:val="left"/>
      <w:pPr>
        <w:ind w:left="4722" w:hanging="248"/>
      </w:pPr>
      <w:rPr>
        <w:rFonts w:hint="default"/>
        <w:lang w:val="zh-CN" w:eastAsia="zh-CN" w:bidi="zh-CN"/>
      </w:rPr>
    </w:lvl>
    <w:lvl w:ilvl="5" w:tentative="0">
      <w:start w:val="0"/>
      <w:numFmt w:val="bullet"/>
      <w:lvlText w:val="•"/>
      <w:lvlJc w:val="left"/>
      <w:pPr>
        <w:ind w:left="5542" w:hanging="248"/>
      </w:pPr>
      <w:rPr>
        <w:rFonts w:hint="default"/>
        <w:lang w:val="zh-CN" w:eastAsia="zh-CN" w:bidi="zh-CN"/>
      </w:rPr>
    </w:lvl>
    <w:lvl w:ilvl="6" w:tentative="0">
      <w:start w:val="0"/>
      <w:numFmt w:val="bullet"/>
      <w:lvlText w:val="•"/>
      <w:lvlJc w:val="left"/>
      <w:pPr>
        <w:ind w:left="6363" w:hanging="248"/>
      </w:pPr>
      <w:rPr>
        <w:rFonts w:hint="default"/>
        <w:lang w:val="zh-CN" w:eastAsia="zh-CN" w:bidi="zh-CN"/>
      </w:rPr>
    </w:lvl>
    <w:lvl w:ilvl="7" w:tentative="0">
      <w:start w:val="0"/>
      <w:numFmt w:val="bullet"/>
      <w:lvlText w:val="•"/>
      <w:lvlJc w:val="left"/>
      <w:pPr>
        <w:ind w:left="7183" w:hanging="248"/>
      </w:pPr>
      <w:rPr>
        <w:rFonts w:hint="default"/>
        <w:lang w:val="zh-CN" w:eastAsia="zh-CN" w:bidi="zh-CN"/>
      </w:rPr>
    </w:lvl>
    <w:lvl w:ilvl="8" w:tentative="0">
      <w:start w:val="0"/>
      <w:numFmt w:val="bullet"/>
      <w:lvlText w:val="•"/>
      <w:lvlJc w:val="left"/>
      <w:pPr>
        <w:ind w:left="8004" w:hanging="248"/>
      </w:pPr>
      <w:rPr>
        <w:rFonts w:hint="default"/>
        <w:lang w:val="zh-CN" w:eastAsia="zh-CN" w:bidi="zh-CN"/>
      </w:rPr>
    </w:lvl>
  </w:abstractNum>
  <w:abstractNum w:abstractNumId="135">
    <w:nsid w:val="74C28B35"/>
    <w:multiLevelType w:val="multilevel"/>
    <w:tmpl w:val="74C28B35"/>
    <w:lvl w:ilvl="0" w:tentative="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976" w:hanging="322"/>
      </w:pPr>
      <w:rPr>
        <w:rFonts w:hint="default"/>
        <w:lang w:val="zh-CN" w:eastAsia="zh-CN" w:bidi="zh-CN"/>
      </w:rPr>
    </w:lvl>
    <w:lvl w:ilvl="2" w:tentative="0">
      <w:start w:val="0"/>
      <w:numFmt w:val="bullet"/>
      <w:lvlText w:val="•"/>
      <w:lvlJc w:val="left"/>
      <w:pPr>
        <w:ind w:left="2773" w:hanging="322"/>
      </w:pPr>
      <w:rPr>
        <w:rFonts w:hint="default"/>
        <w:lang w:val="zh-CN" w:eastAsia="zh-CN" w:bidi="zh-CN"/>
      </w:rPr>
    </w:lvl>
    <w:lvl w:ilvl="3" w:tentative="0">
      <w:start w:val="0"/>
      <w:numFmt w:val="bullet"/>
      <w:lvlText w:val="•"/>
      <w:lvlJc w:val="left"/>
      <w:pPr>
        <w:ind w:left="3569" w:hanging="322"/>
      </w:pPr>
      <w:rPr>
        <w:rFonts w:hint="default"/>
        <w:lang w:val="zh-CN" w:eastAsia="zh-CN" w:bidi="zh-CN"/>
      </w:rPr>
    </w:lvl>
    <w:lvl w:ilvl="4" w:tentative="0">
      <w:start w:val="0"/>
      <w:numFmt w:val="bullet"/>
      <w:lvlText w:val="•"/>
      <w:lvlJc w:val="left"/>
      <w:pPr>
        <w:ind w:left="4366" w:hanging="322"/>
      </w:pPr>
      <w:rPr>
        <w:rFonts w:hint="default"/>
        <w:lang w:val="zh-CN" w:eastAsia="zh-CN" w:bidi="zh-CN"/>
      </w:rPr>
    </w:lvl>
    <w:lvl w:ilvl="5" w:tentative="0">
      <w:start w:val="0"/>
      <w:numFmt w:val="bullet"/>
      <w:lvlText w:val="•"/>
      <w:lvlJc w:val="left"/>
      <w:pPr>
        <w:ind w:left="5163" w:hanging="322"/>
      </w:pPr>
      <w:rPr>
        <w:rFonts w:hint="default"/>
        <w:lang w:val="zh-CN" w:eastAsia="zh-CN" w:bidi="zh-CN"/>
      </w:rPr>
    </w:lvl>
    <w:lvl w:ilvl="6" w:tentative="0">
      <w:start w:val="0"/>
      <w:numFmt w:val="bullet"/>
      <w:lvlText w:val="•"/>
      <w:lvlJc w:val="left"/>
      <w:pPr>
        <w:ind w:left="5959" w:hanging="322"/>
      </w:pPr>
      <w:rPr>
        <w:rFonts w:hint="default"/>
        <w:lang w:val="zh-CN" w:eastAsia="zh-CN" w:bidi="zh-CN"/>
      </w:rPr>
    </w:lvl>
    <w:lvl w:ilvl="7" w:tentative="0">
      <w:start w:val="0"/>
      <w:numFmt w:val="bullet"/>
      <w:lvlText w:val="•"/>
      <w:lvlJc w:val="left"/>
      <w:pPr>
        <w:ind w:left="6756" w:hanging="322"/>
      </w:pPr>
      <w:rPr>
        <w:rFonts w:hint="default"/>
        <w:lang w:val="zh-CN" w:eastAsia="zh-CN" w:bidi="zh-CN"/>
      </w:rPr>
    </w:lvl>
    <w:lvl w:ilvl="8" w:tentative="0">
      <w:start w:val="0"/>
      <w:numFmt w:val="bullet"/>
      <w:lvlText w:val="•"/>
      <w:lvlJc w:val="left"/>
      <w:pPr>
        <w:ind w:left="7552" w:hanging="322"/>
      </w:pPr>
      <w:rPr>
        <w:rFonts w:hint="default"/>
        <w:lang w:val="zh-CN" w:eastAsia="zh-CN" w:bidi="zh-CN"/>
      </w:rPr>
    </w:lvl>
  </w:abstractNum>
  <w:abstractNum w:abstractNumId="136">
    <w:nsid w:val="77633216"/>
    <w:multiLevelType w:val="multilevel"/>
    <w:tmpl w:val="77633216"/>
    <w:lvl w:ilvl="0" w:tentative="0">
      <w:start w:val="1"/>
      <w:numFmt w:val="decimal"/>
      <w:lvlText w:val="%1."/>
      <w:lvlJc w:val="left"/>
      <w:pPr>
        <w:ind w:left="108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2020" w:hanging="322"/>
      </w:pPr>
      <w:rPr>
        <w:rFonts w:hint="default"/>
        <w:lang w:val="zh-CN" w:eastAsia="zh-CN" w:bidi="zh-CN"/>
      </w:rPr>
    </w:lvl>
    <w:lvl w:ilvl="2" w:tentative="0">
      <w:start w:val="0"/>
      <w:numFmt w:val="bullet"/>
      <w:lvlText w:val="•"/>
      <w:lvlJc w:val="left"/>
      <w:pPr>
        <w:ind w:left="2961" w:hanging="322"/>
      </w:pPr>
      <w:rPr>
        <w:rFonts w:hint="default"/>
        <w:lang w:val="zh-CN" w:eastAsia="zh-CN" w:bidi="zh-CN"/>
      </w:rPr>
    </w:lvl>
    <w:lvl w:ilvl="3" w:tentative="0">
      <w:start w:val="0"/>
      <w:numFmt w:val="bullet"/>
      <w:lvlText w:val="•"/>
      <w:lvlJc w:val="left"/>
      <w:pPr>
        <w:ind w:left="3901" w:hanging="322"/>
      </w:pPr>
      <w:rPr>
        <w:rFonts w:hint="default"/>
        <w:lang w:val="zh-CN" w:eastAsia="zh-CN" w:bidi="zh-CN"/>
      </w:rPr>
    </w:lvl>
    <w:lvl w:ilvl="4" w:tentative="0">
      <w:start w:val="0"/>
      <w:numFmt w:val="bullet"/>
      <w:lvlText w:val="•"/>
      <w:lvlJc w:val="left"/>
      <w:pPr>
        <w:ind w:left="4842" w:hanging="322"/>
      </w:pPr>
      <w:rPr>
        <w:rFonts w:hint="default"/>
        <w:lang w:val="zh-CN" w:eastAsia="zh-CN" w:bidi="zh-CN"/>
      </w:rPr>
    </w:lvl>
    <w:lvl w:ilvl="5" w:tentative="0">
      <w:start w:val="0"/>
      <w:numFmt w:val="bullet"/>
      <w:lvlText w:val="•"/>
      <w:lvlJc w:val="left"/>
      <w:pPr>
        <w:ind w:left="5783" w:hanging="322"/>
      </w:pPr>
      <w:rPr>
        <w:rFonts w:hint="default"/>
        <w:lang w:val="zh-CN" w:eastAsia="zh-CN" w:bidi="zh-CN"/>
      </w:rPr>
    </w:lvl>
    <w:lvl w:ilvl="6" w:tentative="0">
      <w:start w:val="0"/>
      <w:numFmt w:val="bullet"/>
      <w:lvlText w:val="•"/>
      <w:lvlJc w:val="left"/>
      <w:pPr>
        <w:ind w:left="6723" w:hanging="322"/>
      </w:pPr>
      <w:rPr>
        <w:rFonts w:hint="default"/>
        <w:lang w:val="zh-CN" w:eastAsia="zh-CN" w:bidi="zh-CN"/>
      </w:rPr>
    </w:lvl>
    <w:lvl w:ilvl="7" w:tentative="0">
      <w:start w:val="0"/>
      <w:numFmt w:val="bullet"/>
      <w:lvlText w:val="•"/>
      <w:lvlJc w:val="left"/>
      <w:pPr>
        <w:ind w:left="7664" w:hanging="322"/>
      </w:pPr>
      <w:rPr>
        <w:rFonts w:hint="default"/>
        <w:lang w:val="zh-CN" w:eastAsia="zh-CN" w:bidi="zh-CN"/>
      </w:rPr>
    </w:lvl>
    <w:lvl w:ilvl="8" w:tentative="0">
      <w:start w:val="0"/>
      <w:numFmt w:val="bullet"/>
      <w:lvlText w:val="•"/>
      <w:lvlJc w:val="left"/>
      <w:pPr>
        <w:ind w:left="8604" w:hanging="322"/>
      </w:pPr>
      <w:rPr>
        <w:rFonts w:hint="default"/>
        <w:lang w:val="zh-CN" w:eastAsia="zh-CN" w:bidi="zh-CN"/>
      </w:rPr>
    </w:lvl>
  </w:abstractNum>
  <w:abstractNum w:abstractNumId="137">
    <w:nsid w:val="77ECEA79"/>
    <w:multiLevelType w:val="multilevel"/>
    <w:tmpl w:val="77ECEA79"/>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60" w:hanging="202"/>
      </w:pPr>
      <w:rPr>
        <w:rFonts w:hint="default"/>
        <w:lang w:val="zh-CN" w:eastAsia="zh-CN" w:bidi="zh-CN"/>
      </w:rPr>
    </w:lvl>
    <w:lvl w:ilvl="2" w:tentative="0">
      <w:start w:val="0"/>
      <w:numFmt w:val="bullet"/>
      <w:lvlText w:val="•"/>
      <w:lvlJc w:val="left"/>
      <w:pPr>
        <w:ind w:left="521" w:hanging="202"/>
      </w:pPr>
      <w:rPr>
        <w:rFonts w:hint="default"/>
        <w:lang w:val="zh-CN" w:eastAsia="zh-CN" w:bidi="zh-CN"/>
      </w:rPr>
    </w:lvl>
    <w:lvl w:ilvl="3" w:tentative="0">
      <w:start w:val="0"/>
      <w:numFmt w:val="bullet"/>
      <w:lvlText w:val="•"/>
      <w:lvlJc w:val="left"/>
      <w:pPr>
        <w:ind w:left="682" w:hanging="202"/>
      </w:pPr>
      <w:rPr>
        <w:rFonts w:hint="default"/>
        <w:lang w:val="zh-CN" w:eastAsia="zh-CN" w:bidi="zh-CN"/>
      </w:rPr>
    </w:lvl>
    <w:lvl w:ilvl="4" w:tentative="0">
      <w:start w:val="0"/>
      <w:numFmt w:val="bullet"/>
      <w:lvlText w:val="•"/>
      <w:lvlJc w:val="left"/>
      <w:pPr>
        <w:ind w:left="843" w:hanging="202"/>
      </w:pPr>
      <w:rPr>
        <w:rFonts w:hint="default"/>
        <w:lang w:val="zh-CN" w:eastAsia="zh-CN" w:bidi="zh-CN"/>
      </w:rPr>
    </w:lvl>
    <w:lvl w:ilvl="5" w:tentative="0">
      <w:start w:val="0"/>
      <w:numFmt w:val="bullet"/>
      <w:lvlText w:val="•"/>
      <w:lvlJc w:val="left"/>
      <w:pPr>
        <w:ind w:left="1003" w:hanging="202"/>
      </w:pPr>
      <w:rPr>
        <w:rFonts w:hint="default"/>
        <w:lang w:val="zh-CN" w:eastAsia="zh-CN" w:bidi="zh-CN"/>
      </w:rPr>
    </w:lvl>
    <w:lvl w:ilvl="6" w:tentative="0">
      <w:start w:val="0"/>
      <w:numFmt w:val="bullet"/>
      <w:lvlText w:val="•"/>
      <w:lvlJc w:val="left"/>
      <w:pPr>
        <w:ind w:left="1164" w:hanging="202"/>
      </w:pPr>
      <w:rPr>
        <w:rFonts w:hint="default"/>
        <w:lang w:val="zh-CN" w:eastAsia="zh-CN" w:bidi="zh-CN"/>
      </w:rPr>
    </w:lvl>
    <w:lvl w:ilvl="7" w:tentative="0">
      <w:start w:val="0"/>
      <w:numFmt w:val="bullet"/>
      <w:lvlText w:val="•"/>
      <w:lvlJc w:val="left"/>
      <w:pPr>
        <w:ind w:left="1325" w:hanging="202"/>
      </w:pPr>
      <w:rPr>
        <w:rFonts w:hint="default"/>
        <w:lang w:val="zh-CN" w:eastAsia="zh-CN" w:bidi="zh-CN"/>
      </w:rPr>
    </w:lvl>
    <w:lvl w:ilvl="8" w:tentative="0">
      <w:start w:val="0"/>
      <w:numFmt w:val="bullet"/>
      <w:lvlText w:val="•"/>
      <w:lvlJc w:val="left"/>
      <w:pPr>
        <w:ind w:left="1486" w:hanging="202"/>
      </w:pPr>
      <w:rPr>
        <w:rFonts w:hint="default"/>
        <w:lang w:val="zh-CN" w:eastAsia="zh-CN" w:bidi="zh-CN"/>
      </w:rPr>
    </w:lvl>
  </w:abstractNum>
  <w:abstractNum w:abstractNumId="138">
    <w:nsid w:val="79AA4FA4"/>
    <w:multiLevelType w:val="multilevel"/>
    <w:tmpl w:val="79AA4FA4"/>
    <w:lvl w:ilvl="0" w:tentative="0">
      <w:start w:val="1"/>
      <w:numFmt w:val="decimal"/>
      <w:lvlText w:val="%1."/>
      <w:lvlJc w:val="left"/>
      <w:pPr>
        <w:ind w:left="108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842" w:hanging="322"/>
      </w:pPr>
      <w:rPr>
        <w:rFonts w:hint="default"/>
        <w:lang w:val="zh-CN" w:eastAsia="zh-CN" w:bidi="zh-CN"/>
      </w:rPr>
    </w:lvl>
    <w:lvl w:ilvl="2" w:tentative="0">
      <w:start w:val="0"/>
      <w:numFmt w:val="bullet"/>
      <w:lvlText w:val="•"/>
      <w:lvlJc w:val="left"/>
      <w:pPr>
        <w:ind w:left="2605" w:hanging="322"/>
      </w:pPr>
      <w:rPr>
        <w:rFonts w:hint="default"/>
        <w:lang w:val="zh-CN" w:eastAsia="zh-CN" w:bidi="zh-CN"/>
      </w:rPr>
    </w:lvl>
    <w:lvl w:ilvl="3" w:tentative="0">
      <w:start w:val="0"/>
      <w:numFmt w:val="bullet"/>
      <w:lvlText w:val="•"/>
      <w:lvlJc w:val="left"/>
      <w:pPr>
        <w:ind w:left="3367" w:hanging="322"/>
      </w:pPr>
      <w:rPr>
        <w:rFonts w:hint="default"/>
        <w:lang w:val="zh-CN" w:eastAsia="zh-CN" w:bidi="zh-CN"/>
      </w:rPr>
    </w:lvl>
    <w:lvl w:ilvl="4" w:tentative="0">
      <w:start w:val="0"/>
      <w:numFmt w:val="bullet"/>
      <w:lvlText w:val="•"/>
      <w:lvlJc w:val="left"/>
      <w:pPr>
        <w:ind w:left="4130" w:hanging="322"/>
      </w:pPr>
      <w:rPr>
        <w:rFonts w:hint="default"/>
        <w:lang w:val="zh-CN" w:eastAsia="zh-CN" w:bidi="zh-CN"/>
      </w:rPr>
    </w:lvl>
    <w:lvl w:ilvl="5" w:tentative="0">
      <w:start w:val="0"/>
      <w:numFmt w:val="bullet"/>
      <w:lvlText w:val="•"/>
      <w:lvlJc w:val="left"/>
      <w:pPr>
        <w:ind w:left="4893" w:hanging="322"/>
      </w:pPr>
      <w:rPr>
        <w:rFonts w:hint="default"/>
        <w:lang w:val="zh-CN" w:eastAsia="zh-CN" w:bidi="zh-CN"/>
      </w:rPr>
    </w:lvl>
    <w:lvl w:ilvl="6" w:tentative="0">
      <w:start w:val="0"/>
      <w:numFmt w:val="bullet"/>
      <w:lvlText w:val="•"/>
      <w:lvlJc w:val="left"/>
      <w:pPr>
        <w:ind w:left="5655" w:hanging="322"/>
      </w:pPr>
      <w:rPr>
        <w:rFonts w:hint="default"/>
        <w:lang w:val="zh-CN" w:eastAsia="zh-CN" w:bidi="zh-CN"/>
      </w:rPr>
    </w:lvl>
    <w:lvl w:ilvl="7" w:tentative="0">
      <w:start w:val="0"/>
      <w:numFmt w:val="bullet"/>
      <w:lvlText w:val="•"/>
      <w:lvlJc w:val="left"/>
      <w:pPr>
        <w:ind w:left="6418" w:hanging="322"/>
      </w:pPr>
      <w:rPr>
        <w:rFonts w:hint="default"/>
        <w:lang w:val="zh-CN" w:eastAsia="zh-CN" w:bidi="zh-CN"/>
      </w:rPr>
    </w:lvl>
    <w:lvl w:ilvl="8" w:tentative="0">
      <w:start w:val="0"/>
      <w:numFmt w:val="bullet"/>
      <w:lvlText w:val="•"/>
      <w:lvlJc w:val="left"/>
      <w:pPr>
        <w:ind w:left="7180" w:hanging="322"/>
      </w:pPr>
      <w:rPr>
        <w:rFonts w:hint="default"/>
        <w:lang w:val="zh-CN" w:eastAsia="zh-CN" w:bidi="zh-CN"/>
      </w:rPr>
    </w:lvl>
  </w:abstractNum>
  <w:abstractNum w:abstractNumId="139">
    <w:nsid w:val="7C246926"/>
    <w:multiLevelType w:val="multilevel"/>
    <w:tmpl w:val="7C246926"/>
    <w:lvl w:ilvl="0" w:tentative="0">
      <w:start w:val="1"/>
      <w:numFmt w:val="decimal"/>
      <w:lvlText w:val="%1."/>
      <w:lvlJc w:val="left"/>
      <w:pPr>
        <w:ind w:left="660" w:hanging="322"/>
        <w:jc w:val="left"/>
      </w:pPr>
      <w:rPr>
        <w:rFonts w:hint="default" w:ascii="楷体_GB2312" w:hAnsi="楷体_GB2312" w:eastAsia="楷体_GB2312" w:cs="楷体_GB2312"/>
        <w:spacing w:val="-2"/>
        <w:w w:val="99"/>
        <w:sz w:val="30"/>
        <w:szCs w:val="30"/>
        <w:lang w:val="zh-CN" w:eastAsia="zh-CN" w:bidi="zh-CN"/>
      </w:rPr>
    </w:lvl>
    <w:lvl w:ilvl="1" w:tentative="0">
      <w:start w:val="0"/>
      <w:numFmt w:val="bullet"/>
      <w:lvlText w:val="•"/>
      <w:lvlJc w:val="left"/>
      <w:pPr>
        <w:ind w:left="1558" w:hanging="322"/>
      </w:pPr>
      <w:rPr>
        <w:rFonts w:hint="default"/>
        <w:lang w:val="zh-CN" w:eastAsia="zh-CN" w:bidi="zh-CN"/>
      </w:rPr>
    </w:lvl>
    <w:lvl w:ilvl="2" w:tentative="0">
      <w:start w:val="0"/>
      <w:numFmt w:val="bullet"/>
      <w:lvlText w:val="•"/>
      <w:lvlJc w:val="left"/>
      <w:pPr>
        <w:ind w:left="2457" w:hanging="322"/>
      </w:pPr>
      <w:rPr>
        <w:rFonts w:hint="default"/>
        <w:lang w:val="zh-CN" w:eastAsia="zh-CN" w:bidi="zh-CN"/>
      </w:rPr>
    </w:lvl>
    <w:lvl w:ilvl="3" w:tentative="0">
      <w:start w:val="0"/>
      <w:numFmt w:val="bullet"/>
      <w:lvlText w:val="•"/>
      <w:lvlJc w:val="left"/>
      <w:pPr>
        <w:ind w:left="3355" w:hanging="322"/>
      </w:pPr>
      <w:rPr>
        <w:rFonts w:hint="default"/>
        <w:lang w:val="zh-CN" w:eastAsia="zh-CN" w:bidi="zh-CN"/>
      </w:rPr>
    </w:lvl>
    <w:lvl w:ilvl="4" w:tentative="0">
      <w:start w:val="0"/>
      <w:numFmt w:val="bullet"/>
      <w:lvlText w:val="•"/>
      <w:lvlJc w:val="left"/>
      <w:pPr>
        <w:ind w:left="4254" w:hanging="322"/>
      </w:pPr>
      <w:rPr>
        <w:rFonts w:hint="default"/>
        <w:lang w:val="zh-CN" w:eastAsia="zh-CN" w:bidi="zh-CN"/>
      </w:rPr>
    </w:lvl>
    <w:lvl w:ilvl="5" w:tentative="0">
      <w:start w:val="0"/>
      <w:numFmt w:val="bullet"/>
      <w:lvlText w:val="•"/>
      <w:lvlJc w:val="left"/>
      <w:pPr>
        <w:ind w:left="5152" w:hanging="322"/>
      </w:pPr>
      <w:rPr>
        <w:rFonts w:hint="default"/>
        <w:lang w:val="zh-CN" w:eastAsia="zh-CN" w:bidi="zh-CN"/>
      </w:rPr>
    </w:lvl>
    <w:lvl w:ilvl="6" w:tentative="0">
      <w:start w:val="0"/>
      <w:numFmt w:val="bullet"/>
      <w:lvlText w:val="•"/>
      <w:lvlJc w:val="left"/>
      <w:pPr>
        <w:ind w:left="6051" w:hanging="322"/>
      </w:pPr>
      <w:rPr>
        <w:rFonts w:hint="default"/>
        <w:lang w:val="zh-CN" w:eastAsia="zh-CN" w:bidi="zh-CN"/>
      </w:rPr>
    </w:lvl>
    <w:lvl w:ilvl="7" w:tentative="0">
      <w:start w:val="0"/>
      <w:numFmt w:val="bullet"/>
      <w:lvlText w:val="•"/>
      <w:lvlJc w:val="left"/>
      <w:pPr>
        <w:ind w:left="6949" w:hanging="322"/>
      </w:pPr>
      <w:rPr>
        <w:rFonts w:hint="default"/>
        <w:lang w:val="zh-CN" w:eastAsia="zh-CN" w:bidi="zh-CN"/>
      </w:rPr>
    </w:lvl>
    <w:lvl w:ilvl="8" w:tentative="0">
      <w:start w:val="0"/>
      <w:numFmt w:val="bullet"/>
      <w:lvlText w:val="•"/>
      <w:lvlJc w:val="left"/>
      <w:pPr>
        <w:ind w:left="7848" w:hanging="322"/>
      </w:pPr>
      <w:rPr>
        <w:rFonts w:hint="default"/>
        <w:lang w:val="zh-CN" w:eastAsia="zh-CN" w:bidi="zh-CN"/>
      </w:rPr>
    </w:lvl>
  </w:abstractNum>
  <w:abstractNum w:abstractNumId="140">
    <w:nsid w:val="7DEC2089"/>
    <w:multiLevelType w:val="multilevel"/>
    <w:tmpl w:val="7DEC2089"/>
    <w:lvl w:ilvl="0" w:tentative="0">
      <w:start w:val="1"/>
      <w:numFmt w:val="decimal"/>
      <w:lvlText w:val="%1."/>
      <w:lvlJc w:val="left"/>
      <w:pPr>
        <w:ind w:left="11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936" w:hanging="322"/>
      </w:pPr>
      <w:rPr>
        <w:rFonts w:hint="default"/>
        <w:lang w:val="zh-CN" w:eastAsia="zh-CN" w:bidi="zh-CN"/>
      </w:rPr>
    </w:lvl>
    <w:lvl w:ilvl="2" w:tentative="0">
      <w:start w:val="0"/>
      <w:numFmt w:val="bullet"/>
      <w:lvlText w:val="•"/>
      <w:lvlJc w:val="left"/>
      <w:pPr>
        <w:ind w:left="2693" w:hanging="322"/>
      </w:pPr>
      <w:rPr>
        <w:rFonts w:hint="default"/>
        <w:lang w:val="zh-CN" w:eastAsia="zh-CN" w:bidi="zh-CN"/>
      </w:rPr>
    </w:lvl>
    <w:lvl w:ilvl="3" w:tentative="0">
      <w:start w:val="0"/>
      <w:numFmt w:val="bullet"/>
      <w:lvlText w:val="•"/>
      <w:lvlJc w:val="left"/>
      <w:pPr>
        <w:ind w:left="3449" w:hanging="322"/>
      </w:pPr>
      <w:rPr>
        <w:rFonts w:hint="default"/>
        <w:lang w:val="zh-CN" w:eastAsia="zh-CN" w:bidi="zh-CN"/>
      </w:rPr>
    </w:lvl>
    <w:lvl w:ilvl="4" w:tentative="0">
      <w:start w:val="0"/>
      <w:numFmt w:val="bullet"/>
      <w:lvlText w:val="•"/>
      <w:lvlJc w:val="left"/>
      <w:pPr>
        <w:ind w:left="4206" w:hanging="322"/>
      </w:pPr>
      <w:rPr>
        <w:rFonts w:hint="default"/>
        <w:lang w:val="zh-CN" w:eastAsia="zh-CN" w:bidi="zh-CN"/>
      </w:rPr>
    </w:lvl>
    <w:lvl w:ilvl="5" w:tentative="0">
      <w:start w:val="0"/>
      <w:numFmt w:val="bullet"/>
      <w:lvlText w:val="•"/>
      <w:lvlJc w:val="left"/>
      <w:pPr>
        <w:ind w:left="4963" w:hanging="322"/>
      </w:pPr>
      <w:rPr>
        <w:rFonts w:hint="default"/>
        <w:lang w:val="zh-CN" w:eastAsia="zh-CN" w:bidi="zh-CN"/>
      </w:rPr>
    </w:lvl>
    <w:lvl w:ilvl="6" w:tentative="0">
      <w:start w:val="0"/>
      <w:numFmt w:val="bullet"/>
      <w:lvlText w:val="•"/>
      <w:lvlJc w:val="left"/>
      <w:pPr>
        <w:ind w:left="5719" w:hanging="322"/>
      </w:pPr>
      <w:rPr>
        <w:rFonts w:hint="default"/>
        <w:lang w:val="zh-CN" w:eastAsia="zh-CN" w:bidi="zh-CN"/>
      </w:rPr>
    </w:lvl>
    <w:lvl w:ilvl="7" w:tentative="0">
      <w:start w:val="0"/>
      <w:numFmt w:val="bullet"/>
      <w:lvlText w:val="•"/>
      <w:lvlJc w:val="left"/>
      <w:pPr>
        <w:ind w:left="6476" w:hanging="322"/>
      </w:pPr>
      <w:rPr>
        <w:rFonts w:hint="default"/>
        <w:lang w:val="zh-CN" w:eastAsia="zh-CN" w:bidi="zh-CN"/>
      </w:rPr>
    </w:lvl>
    <w:lvl w:ilvl="8" w:tentative="0">
      <w:start w:val="0"/>
      <w:numFmt w:val="bullet"/>
      <w:lvlText w:val="•"/>
      <w:lvlJc w:val="left"/>
      <w:pPr>
        <w:ind w:left="7232" w:hanging="322"/>
      </w:pPr>
      <w:rPr>
        <w:rFonts w:hint="default"/>
        <w:lang w:val="zh-CN" w:eastAsia="zh-CN" w:bidi="zh-CN"/>
      </w:rPr>
    </w:lvl>
  </w:abstractNum>
  <w:num w:numId="1">
    <w:abstractNumId w:val="66"/>
  </w:num>
  <w:num w:numId="2">
    <w:abstractNumId w:val="44"/>
  </w:num>
  <w:num w:numId="3">
    <w:abstractNumId w:val="121"/>
  </w:num>
  <w:num w:numId="4">
    <w:abstractNumId w:val="37"/>
  </w:num>
  <w:num w:numId="5">
    <w:abstractNumId w:val="29"/>
  </w:num>
  <w:num w:numId="6">
    <w:abstractNumId w:val="71"/>
  </w:num>
  <w:num w:numId="7">
    <w:abstractNumId w:val="94"/>
  </w:num>
  <w:num w:numId="8">
    <w:abstractNumId w:val="134"/>
  </w:num>
  <w:num w:numId="9">
    <w:abstractNumId w:val="68"/>
  </w:num>
  <w:num w:numId="10">
    <w:abstractNumId w:val="9"/>
  </w:num>
  <w:num w:numId="11">
    <w:abstractNumId w:val="95"/>
  </w:num>
  <w:num w:numId="12">
    <w:abstractNumId w:val="123"/>
  </w:num>
  <w:num w:numId="13">
    <w:abstractNumId w:val="41"/>
  </w:num>
  <w:num w:numId="14">
    <w:abstractNumId w:val="114"/>
  </w:num>
  <w:num w:numId="15">
    <w:abstractNumId w:val="61"/>
  </w:num>
  <w:num w:numId="16">
    <w:abstractNumId w:val="92"/>
  </w:num>
  <w:num w:numId="17">
    <w:abstractNumId w:val="49"/>
  </w:num>
  <w:num w:numId="18">
    <w:abstractNumId w:val="47"/>
  </w:num>
  <w:num w:numId="19">
    <w:abstractNumId w:val="16"/>
  </w:num>
  <w:num w:numId="20">
    <w:abstractNumId w:val="111"/>
  </w:num>
  <w:num w:numId="21">
    <w:abstractNumId w:val="127"/>
  </w:num>
  <w:num w:numId="22">
    <w:abstractNumId w:val="76"/>
  </w:num>
  <w:num w:numId="23">
    <w:abstractNumId w:val="109"/>
  </w:num>
  <w:num w:numId="24">
    <w:abstractNumId w:val="26"/>
  </w:num>
  <w:num w:numId="25">
    <w:abstractNumId w:val="139"/>
  </w:num>
  <w:num w:numId="26">
    <w:abstractNumId w:val="137"/>
  </w:num>
  <w:num w:numId="27">
    <w:abstractNumId w:val="36"/>
  </w:num>
  <w:num w:numId="28">
    <w:abstractNumId w:val="129"/>
  </w:num>
  <w:num w:numId="29">
    <w:abstractNumId w:val="10"/>
  </w:num>
  <w:num w:numId="30">
    <w:abstractNumId w:val="103"/>
  </w:num>
  <w:num w:numId="31">
    <w:abstractNumId w:val="4"/>
  </w:num>
  <w:num w:numId="32">
    <w:abstractNumId w:val="120"/>
  </w:num>
  <w:num w:numId="33">
    <w:abstractNumId w:val="140"/>
  </w:num>
  <w:num w:numId="34">
    <w:abstractNumId w:val="1"/>
  </w:num>
  <w:num w:numId="35">
    <w:abstractNumId w:val="91"/>
  </w:num>
  <w:num w:numId="36">
    <w:abstractNumId w:val="116"/>
  </w:num>
  <w:num w:numId="37">
    <w:abstractNumId w:val="64"/>
  </w:num>
  <w:num w:numId="38">
    <w:abstractNumId w:val="51"/>
  </w:num>
  <w:num w:numId="39">
    <w:abstractNumId w:val="99"/>
  </w:num>
  <w:num w:numId="40">
    <w:abstractNumId w:val="138"/>
  </w:num>
  <w:num w:numId="41">
    <w:abstractNumId w:val="32"/>
  </w:num>
  <w:num w:numId="42">
    <w:abstractNumId w:val="7"/>
  </w:num>
  <w:num w:numId="43">
    <w:abstractNumId w:val="31"/>
  </w:num>
  <w:num w:numId="44">
    <w:abstractNumId w:val="124"/>
  </w:num>
  <w:num w:numId="45">
    <w:abstractNumId w:val="3"/>
  </w:num>
  <w:num w:numId="46">
    <w:abstractNumId w:val="83"/>
  </w:num>
  <w:num w:numId="47">
    <w:abstractNumId w:val="6"/>
  </w:num>
  <w:num w:numId="48">
    <w:abstractNumId w:val="126"/>
  </w:num>
  <w:num w:numId="49">
    <w:abstractNumId w:val="135"/>
  </w:num>
  <w:num w:numId="50">
    <w:abstractNumId w:val="112"/>
  </w:num>
  <w:num w:numId="51">
    <w:abstractNumId w:val="100"/>
  </w:num>
  <w:num w:numId="52">
    <w:abstractNumId w:val="130"/>
  </w:num>
  <w:num w:numId="53">
    <w:abstractNumId w:val="72"/>
  </w:num>
  <w:num w:numId="54">
    <w:abstractNumId w:val="74"/>
  </w:num>
  <w:num w:numId="55">
    <w:abstractNumId w:val="46"/>
  </w:num>
  <w:num w:numId="56">
    <w:abstractNumId w:val="101"/>
  </w:num>
  <w:num w:numId="57">
    <w:abstractNumId w:val="86"/>
  </w:num>
  <w:num w:numId="58">
    <w:abstractNumId w:val="57"/>
  </w:num>
  <w:num w:numId="59">
    <w:abstractNumId w:val="90"/>
  </w:num>
  <w:num w:numId="60">
    <w:abstractNumId w:val="28"/>
  </w:num>
  <w:num w:numId="61">
    <w:abstractNumId w:val="107"/>
  </w:num>
  <w:num w:numId="62">
    <w:abstractNumId w:val="77"/>
  </w:num>
  <w:num w:numId="63">
    <w:abstractNumId w:val="102"/>
  </w:num>
  <w:num w:numId="64">
    <w:abstractNumId w:val="69"/>
  </w:num>
  <w:num w:numId="65">
    <w:abstractNumId w:val="39"/>
  </w:num>
  <w:num w:numId="66">
    <w:abstractNumId w:val="80"/>
  </w:num>
  <w:num w:numId="67">
    <w:abstractNumId w:val="27"/>
  </w:num>
  <w:num w:numId="68">
    <w:abstractNumId w:val="105"/>
  </w:num>
  <w:num w:numId="69">
    <w:abstractNumId w:val="22"/>
  </w:num>
  <w:num w:numId="70">
    <w:abstractNumId w:val="63"/>
  </w:num>
  <w:num w:numId="71">
    <w:abstractNumId w:val="98"/>
  </w:num>
  <w:num w:numId="72">
    <w:abstractNumId w:val="65"/>
  </w:num>
  <w:num w:numId="73">
    <w:abstractNumId w:val="82"/>
  </w:num>
  <w:num w:numId="74">
    <w:abstractNumId w:val="133"/>
  </w:num>
  <w:num w:numId="75">
    <w:abstractNumId w:val="53"/>
  </w:num>
  <w:num w:numId="76">
    <w:abstractNumId w:val="40"/>
  </w:num>
  <w:num w:numId="77">
    <w:abstractNumId w:val="21"/>
  </w:num>
  <w:num w:numId="78">
    <w:abstractNumId w:val="136"/>
  </w:num>
  <w:num w:numId="79">
    <w:abstractNumId w:val="48"/>
  </w:num>
  <w:num w:numId="80">
    <w:abstractNumId w:val="30"/>
  </w:num>
  <w:num w:numId="81">
    <w:abstractNumId w:val="97"/>
  </w:num>
  <w:num w:numId="82">
    <w:abstractNumId w:val="55"/>
  </w:num>
  <w:num w:numId="83">
    <w:abstractNumId w:val="13"/>
  </w:num>
  <w:num w:numId="84">
    <w:abstractNumId w:val="122"/>
  </w:num>
  <w:num w:numId="85">
    <w:abstractNumId w:val="34"/>
  </w:num>
  <w:num w:numId="86">
    <w:abstractNumId w:val="25"/>
  </w:num>
  <w:num w:numId="87">
    <w:abstractNumId w:val="11"/>
  </w:num>
  <w:num w:numId="88">
    <w:abstractNumId w:val="17"/>
  </w:num>
  <w:num w:numId="89">
    <w:abstractNumId w:val="24"/>
  </w:num>
  <w:num w:numId="90">
    <w:abstractNumId w:val="8"/>
  </w:num>
  <w:num w:numId="91">
    <w:abstractNumId w:val="85"/>
  </w:num>
  <w:num w:numId="92">
    <w:abstractNumId w:val="35"/>
  </w:num>
  <w:num w:numId="93">
    <w:abstractNumId w:val="81"/>
  </w:num>
  <w:num w:numId="94">
    <w:abstractNumId w:val="45"/>
  </w:num>
  <w:num w:numId="95">
    <w:abstractNumId w:val="131"/>
  </w:num>
  <w:num w:numId="96">
    <w:abstractNumId w:val="0"/>
  </w:num>
  <w:num w:numId="97">
    <w:abstractNumId w:val="33"/>
  </w:num>
  <w:num w:numId="98">
    <w:abstractNumId w:val="62"/>
  </w:num>
  <w:num w:numId="99">
    <w:abstractNumId w:val="113"/>
  </w:num>
  <w:num w:numId="100">
    <w:abstractNumId w:val="78"/>
  </w:num>
  <w:num w:numId="101">
    <w:abstractNumId w:val="14"/>
  </w:num>
  <w:num w:numId="102">
    <w:abstractNumId w:val="50"/>
  </w:num>
  <w:num w:numId="103">
    <w:abstractNumId w:val="84"/>
  </w:num>
  <w:num w:numId="104">
    <w:abstractNumId w:val="110"/>
  </w:num>
  <w:num w:numId="105">
    <w:abstractNumId w:val="23"/>
  </w:num>
  <w:num w:numId="106">
    <w:abstractNumId w:val="128"/>
  </w:num>
  <w:num w:numId="107">
    <w:abstractNumId w:val="2"/>
  </w:num>
  <w:num w:numId="108">
    <w:abstractNumId w:val="5"/>
  </w:num>
  <w:num w:numId="109">
    <w:abstractNumId w:val="67"/>
  </w:num>
  <w:num w:numId="110">
    <w:abstractNumId w:val="20"/>
  </w:num>
  <w:num w:numId="111">
    <w:abstractNumId w:val="38"/>
  </w:num>
  <w:num w:numId="112">
    <w:abstractNumId w:val="42"/>
  </w:num>
  <w:num w:numId="113">
    <w:abstractNumId w:val="60"/>
  </w:num>
  <w:num w:numId="114">
    <w:abstractNumId w:val="125"/>
  </w:num>
  <w:num w:numId="115">
    <w:abstractNumId w:val="59"/>
  </w:num>
  <w:num w:numId="116">
    <w:abstractNumId w:val="119"/>
  </w:num>
  <w:num w:numId="117">
    <w:abstractNumId w:val="88"/>
  </w:num>
  <w:num w:numId="118">
    <w:abstractNumId w:val="12"/>
  </w:num>
  <w:num w:numId="119">
    <w:abstractNumId w:val="70"/>
  </w:num>
  <w:num w:numId="120">
    <w:abstractNumId w:val="19"/>
  </w:num>
  <w:num w:numId="121">
    <w:abstractNumId w:val="96"/>
  </w:num>
  <w:num w:numId="122">
    <w:abstractNumId w:val="118"/>
  </w:num>
  <w:num w:numId="123">
    <w:abstractNumId w:val="43"/>
  </w:num>
  <w:num w:numId="124">
    <w:abstractNumId w:val="15"/>
  </w:num>
  <w:num w:numId="125">
    <w:abstractNumId w:val="93"/>
  </w:num>
  <w:num w:numId="126">
    <w:abstractNumId w:val="108"/>
  </w:num>
  <w:num w:numId="127">
    <w:abstractNumId w:val="79"/>
  </w:num>
  <w:num w:numId="128">
    <w:abstractNumId w:val="115"/>
  </w:num>
  <w:num w:numId="129">
    <w:abstractNumId w:val="117"/>
  </w:num>
  <w:num w:numId="130">
    <w:abstractNumId w:val="89"/>
  </w:num>
  <w:num w:numId="131">
    <w:abstractNumId w:val="54"/>
  </w:num>
  <w:num w:numId="132">
    <w:abstractNumId w:val="18"/>
  </w:num>
  <w:num w:numId="133">
    <w:abstractNumId w:val="104"/>
  </w:num>
  <w:num w:numId="134">
    <w:abstractNumId w:val="106"/>
  </w:num>
  <w:num w:numId="135">
    <w:abstractNumId w:val="75"/>
  </w:num>
  <w:num w:numId="136">
    <w:abstractNumId w:val="132"/>
  </w:num>
  <w:num w:numId="137">
    <w:abstractNumId w:val="52"/>
  </w:num>
  <w:num w:numId="138">
    <w:abstractNumId w:val="87"/>
  </w:num>
  <w:num w:numId="139">
    <w:abstractNumId w:val="73"/>
  </w:num>
  <w:num w:numId="140">
    <w:abstractNumId w:val="56"/>
  </w:num>
  <w:num w:numId="141">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wNDM5ZDk0NDQzNmRlYzU3YzNlM2RkZWMwOWYwN2EifQ=="/>
    <w:docVar w:name="KSO_WPS_MARK_KEY" w:val="19900df2-496f-4836-9a26-6d975122adb6"/>
  </w:docVars>
  <w:rsids>
    <w:rsidRoot w:val="00000000"/>
    <w:rsid w:val="048215E3"/>
    <w:rsid w:val="2C5A7C0B"/>
    <w:rsid w:val="5AFD61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2">
    <w:name w:val="heading 1"/>
    <w:basedOn w:val="1"/>
    <w:next w:val="1"/>
    <w:qFormat/>
    <w:uiPriority w:val="1"/>
    <w:pPr>
      <w:spacing w:before="16"/>
      <w:ind w:left="2632" w:right="2649"/>
      <w:jc w:val="center"/>
      <w:outlineLvl w:val="1"/>
    </w:pPr>
    <w:rPr>
      <w:rFonts w:ascii="方正小标宋简体" w:hAnsi="方正小标宋简体" w:eastAsia="方正小标宋简体" w:cs="方正小标宋简体"/>
      <w:sz w:val="52"/>
      <w:szCs w:val="52"/>
      <w:lang w:val="zh-CN" w:eastAsia="zh-CN" w:bidi="zh-CN"/>
    </w:rPr>
  </w:style>
  <w:style w:type="paragraph" w:styleId="3">
    <w:name w:val="heading 2"/>
    <w:basedOn w:val="1"/>
    <w:next w:val="1"/>
    <w:qFormat/>
    <w:uiPriority w:val="1"/>
    <w:pPr>
      <w:spacing w:before="11"/>
      <w:ind w:left="1331" w:right="1351"/>
      <w:jc w:val="center"/>
      <w:outlineLvl w:val="2"/>
    </w:pPr>
    <w:rPr>
      <w:rFonts w:ascii="黑体" w:hAnsi="黑体" w:eastAsia="黑体" w:cs="黑体"/>
      <w:sz w:val="44"/>
      <w:szCs w:val="44"/>
      <w:lang w:val="zh-CN" w:eastAsia="zh-CN" w:bidi="zh-CN"/>
    </w:rPr>
  </w:style>
  <w:style w:type="character" w:default="1" w:styleId="6">
    <w:name w:val="Default Paragraph Font"/>
    <w:semiHidden/>
    <w:unhideWhenUsed/>
    <w:qFormat/>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仿宋_GB2312" w:hAnsi="仿宋_GB2312" w:eastAsia="仿宋_GB2312" w:cs="仿宋_GB2312"/>
      <w:sz w:val="32"/>
      <w:szCs w:val="32"/>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214"/>
      <w:ind w:left="1080" w:firstLine="640"/>
    </w:pPr>
    <w:rPr>
      <w:rFonts w:ascii="仿宋_GB2312" w:hAnsi="仿宋_GB2312" w:eastAsia="仿宋_GB2312" w:cs="仿宋_GB2312"/>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64.png"/><Relationship Id="rId98" Type="http://schemas.openxmlformats.org/officeDocument/2006/relationships/image" Target="media/image63.png"/><Relationship Id="rId97" Type="http://schemas.openxmlformats.org/officeDocument/2006/relationships/image" Target="media/image62.png"/><Relationship Id="rId96" Type="http://schemas.openxmlformats.org/officeDocument/2006/relationships/image" Target="media/image61.png"/><Relationship Id="rId95" Type="http://schemas.openxmlformats.org/officeDocument/2006/relationships/image" Target="media/image60.png"/><Relationship Id="rId94" Type="http://schemas.openxmlformats.org/officeDocument/2006/relationships/image" Target="media/image59.png"/><Relationship Id="rId93" Type="http://schemas.openxmlformats.org/officeDocument/2006/relationships/image" Target="media/image58.png"/><Relationship Id="rId92" Type="http://schemas.openxmlformats.org/officeDocument/2006/relationships/image" Target="media/image57.png"/><Relationship Id="rId91" Type="http://schemas.openxmlformats.org/officeDocument/2006/relationships/image" Target="media/image56.png"/><Relationship Id="rId90" Type="http://schemas.openxmlformats.org/officeDocument/2006/relationships/image" Target="media/image55.png"/><Relationship Id="rId9" Type="http://schemas.openxmlformats.org/officeDocument/2006/relationships/footer" Target="footer5.xml"/><Relationship Id="rId89" Type="http://schemas.openxmlformats.org/officeDocument/2006/relationships/image" Target="media/image54.png"/><Relationship Id="rId88" Type="http://schemas.openxmlformats.org/officeDocument/2006/relationships/image" Target="media/image53.png"/><Relationship Id="rId87" Type="http://schemas.openxmlformats.org/officeDocument/2006/relationships/image" Target="media/image52.png"/><Relationship Id="rId86" Type="http://schemas.openxmlformats.org/officeDocument/2006/relationships/image" Target="media/image51.png"/><Relationship Id="rId85" Type="http://schemas.openxmlformats.org/officeDocument/2006/relationships/image" Target="media/image50.png"/><Relationship Id="rId84" Type="http://schemas.openxmlformats.org/officeDocument/2006/relationships/image" Target="media/image49.png"/><Relationship Id="rId83" Type="http://schemas.openxmlformats.org/officeDocument/2006/relationships/image" Target="media/image48.png"/><Relationship Id="rId82" Type="http://schemas.openxmlformats.org/officeDocument/2006/relationships/image" Target="media/image47.png"/><Relationship Id="rId81" Type="http://schemas.openxmlformats.org/officeDocument/2006/relationships/image" Target="media/image46.png"/><Relationship Id="rId80" Type="http://schemas.openxmlformats.org/officeDocument/2006/relationships/image" Target="media/image45.png"/><Relationship Id="rId8" Type="http://schemas.openxmlformats.org/officeDocument/2006/relationships/footer" Target="footer4.xml"/><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png"/><Relationship Id="rId76" Type="http://schemas.openxmlformats.org/officeDocument/2006/relationships/image" Target="media/image41.png"/><Relationship Id="rId75" Type="http://schemas.openxmlformats.org/officeDocument/2006/relationships/image" Target="media/image40.png"/><Relationship Id="rId74" Type="http://schemas.openxmlformats.org/officeDocument/2006/relationships/image" Target="media/image39.png"/><Relationship Id="rId73" Type="http://schemas.openxmlformats.org/officeDocument/2006/relationships/image" Target="media/image38.png"/><Relationship Id="rId72" Type="http://schemas.openxmlformats.org/officeDocument/2006/relationships/image" Target="media/image37.png"/><Relationship Id="rId71" Type="http://schemas.openxmlformats.org/officeDocument/2006/relationships/image" Target="media/image36.png"/><Relationship Id="rId70" Type="http://schemas.openxmlformats.org/officeDocument/2006/relationships/image" Target="media/image35.png"/><Relationship Id="rId7" Type="http://schemas.openxmlformats.org/officeDocument/2006/relationships/footer" Target="footer3.xml"/><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png"/><Relationship Id="rId66" Type="http://schemas.openxmlformats.org/officeDocument/2006/relationships/image" Target="media/image31.png"/><Relationship Id="rId65" Type="http://schemas.openxmlformats.org/officeDocument/2006/relationships/image" Target="media/image30.jpeg"/><Relationship Id="rId64" Type="http://schemas.openxmlformats.org/officeDocument/2006/relationships/image" Target="media/image29.png"/><Relationship Id="rId63" Type="http://schemas.openxmlformats.org/officeDocument/2006/relationships/image" Target="media/image28.png"/><Relationship Id="rId62" Type="http://schemas.openxmlformats.org/officeDocument/2006/relationships/image" Target="media/image27.png"/><Relationship Id="rId61" Type="http://schemas.openxmlformats.org/officeDocument/2006/relationships/image" Target="media/image26.png"/><Relationship Id="rId60" Type="http://schemas.openxmlformats.org/officeDocument/2006/relationships/image" Target="media/image25.png"/><Relationship Id="rId6" Type="http://schemas.openxmlformats.org/officeDocument/2006/relationships/footer" Target="footer2.xml"/><Relationship Id="rId59" Type="http://schemas.openxmlformats.org/officeDocument/2006/relationships/image" Target="media/image24.png"/><Relationship Id="rId58" Type="http://schemas.openxmlformats.org/officeDocument/2006/relationships/image" Target="media/image23.png"/><Relationship Id="rId57" Type="http://schemas.openxmlformats.org/officeDocument/2006/relationships/image" Target="media/image22.png"/><Relationship Id="rId56" Type="http://schemas.openxmlformats.org/officeDocument/2006/relationships/image" Target="media/image21.png"/><Relationship Id="rId55" Type="http://schemas.openxmlformats.org/officeDocument/2006/relationships/image" Target="media/image20.png"/><Relationship Id="rId54" Type="http://schemas.openxmlformats.org/officeDocument/2006/relationships/image" Target="media/image19.png"/><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endnotes" Target="endnotes.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footer" Target="footer9.xml"/><Relationship Id="rId129" Type="http://schemas.openxmlformats.org/officeDocument/2006/relationships/image" Target="media/image94.png"/><Relationship Id="rId128" Type="http://schemas.openxmlformats.org/officeDocument/2006/relationships/image" Target="media/image93.png"/><Relationship Id="rId127" Type="http://schemas.openxmlformats.org/officeDocument/2006/relationships/image" Target="media/image92.png"/><Relationship Id="rId126" Type="http://schemas.openxmlformats.org/officeDocument/2006/relationships/image" Target="media/image91.png"/><Relationship Id="rId125" Type="http://schemas.openxmlformats.org/officeDocument/2006/relationships/image" Target="media/image90.png"/><Relationship Id="rId124" Type="http://schemas.openxmlformats.org/officeDocument/2006/relationships/image" Target="media/image89.png"/><Relationship Id="rId123" Type="http://schemas.openxmlformats.org/officeDocument/2006/relationships/image" Target="media/image88.png"/><Relationship Id="rId122" Type="http://schemas.openxmlformats.org/officeDocument/2006/relationships/image" Target="media/image87.png"/><Relationship Id="rId121" Type="http://schemas.openxmlformats.org/officeDocument/2006/relationships/image" Target="media/image86.png"/><Relationship Id="rId120" Type="http://schemas.openxmlformats.org/officeDocument/2006/relationships/image" Target="media/image85.png"/><Relationship Id="rId12" Type="http://schemas.openxmlformats.org/officeDocument/2006/relationships/footer" Target="footer8.xml"/><Relationship Id="rId119" Type="http://schemas.openxmlformats.org/officeDocument/2006/relationships/image" Target="media/image84.png"/><Relationship Id="rId118" Type="http://schemas.openxmlformats.org/officeDocument/2006/relationships/image" Target="media/image83.png"/><Relationship Id="rId117" Type="http://schemas.openxmlformats.org/officeDocument/2006/relationships/image" Target="media/image82.png"/><Relationship Id="rId116" Type="http://schemas.openxmlformats.org/officeDocument/2006/relationships/image" Target="media/image81.png"/><Relationship Id="rId115" Type="http://schemas.openxmlformats.org/officeDocument/2006/relationships/image" Target="media/image80.png"/><Relationship Id="rId114" Type="http://schemas.openxmlformats.org/officeDocument/2006/relationships/image" Target="media/image79.png"/><Relationship Id="rId113" Type="http://schemas.openxmlformats.org/officeDocument/2006/relationships/image" Target="media/image78.png"/><Relationship Id="rId112" Type="http://schemas.openxmlformats.org/officeDocument/2006/relationships/image" Target="media/image77.png"/><Relationship Id="rId111" Type="http://schemas.openxmlformats.org/officeDocument/2006/relationships/image" Target="media/image76.png"/><Relationship Id="rId110" Type="http://schemas.openxmlformats.org/officeDocument/2006/relationships/image" Target="media/image75.png"/><Relationship Id="rId11" Type="http://schemas.openxmlformats.org/officeDocument/2006/relationships/footer" Target="footer7.xml"/><Relationship Id="rId109" Type="http://schemas.openxmlformats.org/officeDocument/2006/relationships/image" Target="media/image74.png"/><Relationship Id="rId108" Type="http://schemas.openxmlformats.org/officeDocument/2006/relationships/image" Target="media/image73.png"/><Relationship Id="rId107" Type="http://schemas.openxmlformats.org/officeDocument/2006/relationships/image" Target="media/image72.png"/><Relationship Id="rId106" Type="http://schemas.openxmlformats.org/officeDocument/2006/relationships/image" Target="media/image71.png"/><Relationship Id="rId105" Type="http://schemas.openxmlformats.org/officeDocument/2006/relationships/image" Target="media/image70.png"/><Relationship Id="rId104" Type="http://schemas.openxmlformats.org/officeDocument/2006/relationships/image" Target="media/image69.png"/><Relationship Id="rId103" Type="http://schemas.openxmlformats.org/officeDocument/2006/relationships/image" Target="media/image68.png"/><Relationship Id="rId102" Type="http://schemas.openxmlformats.org/officeDocument/2006/relationships/image" Target="media/image67.png"/><Relationship Id="rId101" Type="http://schemas.openxmlformats.org/officeDocument/2006/relationships/image" Target="media/image66.png"/><Relationship Id="rId100" Type="http://schemas.openxmlformats.org/officeDocument/2006/relationships/image" Target="media/image65.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148</Pages>
  <Words>32077</Words>
  <Characters>34215</Characters>
  <TotalTime>0</TotalTime>
  <ScaleCrop>false</ScaleCrop>
  <LinksUpToDate>false</LinksUpToDate>
  <CharactersWithSpaces>35213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2020-11-13T03:34:00Z</dcterms:created>
  <dc:creator>admin</dc:creator>
  <cp:lastModifiedBy>好想吃糖油粑粑</cp:lastModifiedBy>
  <dcterms:modified xsi:type="dcterms:W3CDTF">2024-01-31T01:37:27Z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2020-11-13T00:00:00Z</vt:filetime>
  </property>
  <property fmtid="{D5CDD505-2E9C-101B-9397-08002B2CF9AE}" pid="3" name="Creator">
    <vt:lpwstr>WPS 文字</vt:lpwstr>
  </property>
  <property fmtid="{D5CDD505-2E9C-101B-9397-08002B2CF9AE}" pid="4" name="LastSaved">
    <vt:filetime>2020-11-13T00:00:00Z</vt:filetime>
  </property>
  <property fmtid="{D5CDD505-2E9C-101B-9397-08002B2CF9AE}" pid="5" name="KSOProductBuildVer">
    <vt:lpwstr>2052-11.1.0.14309</vt:lpwstr>
  </property>
  <property fmtid="{D5CDD505-2E9C-101B-9397-08002B2CF9AE}" pid="6" name="ICV">
    <vt:lpwstr>7B5645A95EBC41A0A723DE92B82BDA4E_13</vt:lpwstr>
  </property>
</Properties>
</file>